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2FDC1" w14:textId="77777777" w:rsidR="00700029" w:rsidRPr="00B83B9F" w:rsidRDefault="004B2B77">
      <w:pPr>
        <w:pStyle w:val="afff7"/>
        <w:rPr>
          <w:rFonts w:ascii="仿宋" w:eastAsia="仿宋" w:hAnsi="仿宋"/>
          <w:sz w:val="36"/>
          <w:szCs w:val="36"/>
        </w:rPr>
      </w:pPr>
      <w:r w:rsidRPr="00B83B9F">
        <w:rPr>
          <w:rFonts w:ascii="仿宋" w:eastAsia="仿宋" w:hAnsi="仿宋" w:hint="eastAsia"/>
          <w:sz w:val="36"/>
          <w:szCs w:val="36"/>
          <w:u w:val="single"/>
        </w:rPr>
        <w:t>材料类</w:t>
      </w:r>
      <w:r w:rsidRPr="00B83B9F">
        <w:rPr>
          <w:rFonts w:ascii="仿宋" w:eastAsia="仿宋" w:hAnsi="仿宋" w:hint="eastAsia"/>
          <w:sz w:val="36"/>
          <w:szCs w:val="36"/>
        </w:rPr>
        <w:t>本科生人才培养方案</w:t>
      </w:r>
    </w:p>
    <w:p w14:paraId="696DB279" w14:textId="63C89C13" w:rsidR="00700029" w:rsidRPr="00B83B9F" w:rsidRDefault="00B83B9F">
      <w:pPr>
        <w:snapToGrid w:val="0"/>
        <w:spacing w:beforeLines="50" w:before="156" w:afterLines="50" w:after="156" w:line="300" w:lineRule="auto"/>
        <w:jc w:val="center"/>
        <w:rPr>
          <w:rFonts w:ascii="仿宋" w:eastAsia="仿宋" w:hAnsi="仿宋" w:cs="仿宋"/>
          <w:b/>
        </w:rPr>
      </w:pPr>
      <w:r>
        <w:rPr>
          <w:rFonts w:ascii="仿宋" w:eastAsia="仿宋" w:hAnsi="仿宋" w:cs="仿宋" w:hint="eastAsia"/>
          <w:b/>
        </w:rPr>
        <w:t>执行学院</w:t>
      </w:r>
      <w:r w:rsidR="004B2B77" w:rsidRPr="00B83B9F">
        <w:rPr>
          <w:rFonts w:ascii="仿宋" w:eastAsia="仿宋" w:hAnsi="仿宋" w:cs="仿宋" w:hint="eastAsia"/>
          <w:b/>
        </w:rPr>
        <w:t xml:space="preserve">: </w:t>
      </w:r>
      <w:r w:rsidR="004B2B77" w:rsidRPr="00B83B9F">
        <w:rPr>
          <w:rFonts w:ascii="仿宋" w:eastAsia="仿宋" w:hAnsi="仿宋" w:cs="仿宋" w:hint="eastAsia"/>
          <w:b/>
          <w:u w:val="single"/>
        </w:rPr>
        <w:t>材料科学与工程学院</w:t>
      </w:r>
      <w:r w:rsidR="004B2B77" w:rsidRPr="00B83B9F">
        <w:rPr>
          <w:rFonts w:ascii="仿宋" w:eastAsia="仿宋" w:hAnsi="仿宋" w:cs="仿宋" w:hint="eastAsia"/>
          <w:b/>
        </w:rPr>
        <w:t xml:space="preserve"> </w:t>
      </w:r>
      <w:r>
        <w:rPr>
          <w:rFonts w:ascii="仿宋" w:eastAsia="仿宋" w:hAnsi="仿宋" w:cs="仿宋"/>
          <w:b/>
        </w:rPr>
        <w:t xml:space="preserve">  </w:t>
      </w:r>
      <w:r w:rsidR="00AE387E" w:rsidRPr="00B83B9F">
        <w:rPr>
          <w:rFonts w:ascii="仿宋" w:eastAsia="仿宋" w:hAnsi="仿宋" w:cs="仿宋"/>
          <w:b/>
        </w:rPr>
        <w:t xml:space="preserve"> </w:t>
      </w:r>
      <w:r w:rsidR="004B2B77" w:rsidRPr="00B83B9F">
        <w:rPr>
          <w:rFonts w:ascii="仿宋" w:eastAsia="仿宋" w:hAnsi="仿宋" w:cs="仿宋" w:hint="eastAsia"/>
          <w:b/>
          <w:u w:val="single"/>
        </w:rPr>
        <w:t>2021</w:t>
      </w:r>
      <w:r w:rsidR="004B2B77" w:rsidRPr="00B83B9F">
        <w:rPr>
          <w:rFonts w:ascii="仿宋" w:eastAsia="仿宋" w:hAnsi="仿宋" w:cs="仿宋" w:hint="eastAsia"/>
          <w:b/>
        </w:rPr>
        <w:t>年入学适用</w:t>
      </w:r>
      <w:r>
        <w:rPr>
          <w:rFonts w:ascii="仿宋" w:eastAsia="仿宋" w:hAnsi="仿宋" w:cs="仿宋" w:hint="eastAsia"/>
          <w:b/>
        </w:rPr>
        <w:t xml:space="preserve"> </w:t>
      </w:r>
      <w:r>
        <w:rPr>
          <w:rFonts w:ascii="仿宋" w:eastAsia="仿宋" w:hAnsi="仿宋" w:cs="仿宋"/>
          <w:b/>
        </w:rPr>
        <w:t xml:space="preserve">  </w:t>
      </w:r>
      <w:r w:rsidR="004B2B77" w:rsidRPr="00B83B9F">
        <w:rPr>
          <w:rFonts w:ascii="仿宋" w:eastAsia="仿宋" w:hAnsi="仿宋" w:cs="仿宋" w:hint="eastAsia"/>
          <w:b/>
        </w:rPr>
        <w:t xml:space="preserve"> </w:t>
      </w:r>
      <w:r w:rsidR="004B2B77" w:rsidRPr="00B83B9F">
        <w:rPr>
          <w:rFonts w:ascii="仿宋" w:eastAsia="仿宋" w:hAnsi="仿宋" w:cs="仿宋" w:hint="eastAsia"/>
          <w:b/>
          <w:u w:val="single"/>
        </w:rPr>
        <w:t>四</w:t>
      </w:r>
      <w:r w:rsidR="004B2B77" w:rsidRPr="00B83B9F">
        <w:rPr>
          <w:rFonts w:ascii="仿宋" w:eastAsia="仿宋" w:hAnsi="仿宋" w:cs="仿宋" w:hint="eastAsia"/>
          <w:b/>
        </w:rPr>
        <w:t>年制本科生</w:t>
      </w:r>
    </w:p>
    <w:p w14:paraId="3064B23C" w14:textId="77777777" w:rsidR="00700029" w:rsidRPr="00B83B9F" w:rsidRDefault="004B2B77">
      <w:pPr>
        <w:tabs>
          <w:tab w:val="left" w:pos="5993"/>
        </w:tabs>
        <w:snapToGrid w:val="0"/>
        <w:spacing w:beforeLines="50" w:before="156" w:afterLines="50" w:after="156" w:line="300" w:lineRule="auto"/>
        <w:jc w:val="left"/>
        <w:rPr>
          <w:rFonts w:ascii="仿宋" w:eastAsia="仿宋" w:hAnsi="仿宋" w:cs="仿宋"/>
        </w:rPr>
      </w:pPr>
      <w:r w:rsidRPr="00B83B9F">
        <w:rPr>
          <w:rFonts w:ascii="仿宋" w:eastAsia="仿宋" w:hAnsi="仿宋" w:cs="仿宋"/>
        </w:rPr>
        <w:tab/>
      </w:r>
    </w:p>
    <w:p w14:paraId="22167F51"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一、类别或专业名称</w:t>
      </w:r>
    </w:p>
    <w:p w14:paraId="541EFFE5" w14:textId="77777777" w:rsidR="00700029" w:rsidRPr="00B83B9F" w:rsidRDefault="004B2B77">
      <w:pPr>
        <w:pStyle w:val="15"/>
        <w:snapToGrid w:val="0"/>
        <w:spacing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材料类</w:t>
      </w:r>
    </w:p>
    <w:p w14:paraId="444BDA3E"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二、专业大类（专业）简介</w:t>
      </w:r>
    </w:p>
    <w:p w14:paraId="34C5F88D" w14:textId="5D9A0D5F" w:rsidR="00807855" w:rsidRPr="00B83B9F" w:rsidRDefault="00807855" w:rsidP="00807855">
      <w:pPr>
        <w:pStyle w:val="15"/>
        <w:snapToGrid w:val="0"/>
        <w:spacing w:line="380" w:lineRule="exact"/>
        <w:ind w:firstLineChars="172"/>
        <w:jc w:val="left"/>
        <w:rPr>
          <w:rFonts w:ascii="仿宋" w:eastAsia="仿宋" w:hAnsi="仿宋" w:cs="仿宋"/>
          <w:spacing w:val="2"/>
          <w:sz w:val="24"/>
        </w:rPr>
      </w:pPr>
      <w:r w:rsidRPr="00B83B9F">
        <w:rPr>
          <w:rFonts w:ascii="仿宋" w:eastAsia="仿宋" w:hAnsi="仿宋" w:cs="仿宋" w:hint="eastAsia"/>
          <w:spacing w:val="2"/>
          <w:sz w:val="24"/>
        </w:rPr>
        <w:t>材料科学与工程类大类包括材料成型及控制工程专业和金属材料工程</w:t>
      </w:r>
      <w:r w:rsidR="00AE387E" w:rsidRPr="00B83B9F">
        <w:rPr>
          <w:rFonts w:ascii="仿宋" w:eastAsia="仿宋" w:hAnsi="仿宋" w:cs="仿宋" w:hint="eastAsia"/>
          <w:spacing w:val="2"/>
          <w:sz w:val="24"/>
        </w:rPr>
        <w:t>专业、</w:t>
      </w:r>
      <w:r w:rsidRPr="00B83B9F">
        <w:rPr>
          <w:rFonts w:ascii="仿宋" w:eastAsia="仿宋" w:hAnsi="仿宋" w:cs="仿宋" w:hint="eastAsia"/>
          <w:spacing w:val="2"/>
          <w:sz w:val="24"/>
        </w:rPr>
        <w:t>功能材料</w:t>
      </w:r>
      <w:r w:rsidR="00AE387E" w:rsidRPr="00B83B9F">
        <w:rPr>
          <w:rFonts w:ascii="仿宋" w:eastAsia="仿宋" w:hAnsi="仿宋" w:cs="仿宋" w:hint="eastAsia"/>
          <w:spacing w:val="2"/>
          <w:sz w:val="24"/>
        </w:rPr>
        <w:t>专业以及</w:t>
      </w:r>
      <w:r w:rsidRPr="00B83B9F">
        <w:rPr>
          <w:rFonts w:ascii="仿宋" w:eastAsia="仿宋" w:hAnsi="仿宋" w:cs="仿宋" w:hint="eastAsia"/>
          <w:spacing w:val="2"/>
          <w:sz w:val="24"/>
        </w:rPr>
        <w:t>金属材料工程（中日精英班）。在材料科学与工程学院进行培养，修业4年。入学后，金属材料工程（中日精英班）选拔30名学生，培养过程中注重日语类专业的培养。其余大类学生第一年实施通识教育，按照大类培养。第二学年末按照“志愿优先，成绩排序”原则进行专业分流，后两年按照专业培养。学生分别进入材料成型及控制工程专业和金属材料工程以及功能材料专业，执行相应专业培养方案。学院以学生为本，为每位本科生配备导师。每个专业均有权授予硕士学位。学院拥有材料加工工程、材料学和材料物理化学三个二级学科博士点。</w:t>
      </w:r>
    </w:p>
    <w:p w14:paraId="0342A556" w14:textId="29DD11A4" w:rsidR="00700029" w:rsidRPr="00B83B9F" w:rsidRDefault="00807855" w:rsidP="00807855">
      <w:pPr>
        <w:pStyle w:val="15"/>
        <w:snapToGrid w:val="0"/>
        <w:spacing w:line="380" w:lineRule="exact"/>
        <w:ind w:firstLineChars="172"/>
        <w:jc w:val="left"/>
        <w:rPr>
          <w:rFonts w:ascii="仿宋" w:eastAsia="仿宋" w:hAnsi="仿宋" w:cs="仿宋"/>
          <w:spacing w:val="2"/>
          <w:sz w:val="24"/>
        </w:rPr>
      </w:pPr>
      <w:r w:rsidRPr="00B83B9F">
        <w:rPr>
          <w:rFonts w:ascii="仿宋" w:eastAsia="仿宋" w:hAnsi="仿宋" w:cs="仿宋" w:hint="eastAsia"/>
          <w:spacing w:val="2"/>
          <w:sz w:val="24"/>
        </w:rPr>
        <w:t>材料成型及控制工程专业和金属材料工程以及功能材料三个专业为国家级特色专业、卓越工程师培养专业、辽宁省一流本科教育示范专业。</w:t>
      </w:r>
    </w:p>
    <w:p w14:paraId="2ECD92CF" w14:textId="77777777" w:rsidR="00700029" w:rsidRPr="00B83B9F" w:rsidRDefault="00700029">
      <w:pPr>
        <w:pStyle w:val="15"/>
        <w:snapToGrid w:val="0"/>
        <w:spacing w:beforeLines="50" w:before="156" w:afterLines="50" w:after="156" w:line="380" w:lineRule="exact"/>
        <w:ind w:firstLine="490"/>
        <w:jc w:val="left"/>
        <w:rPr>
          <w:rFonts w:ascii="仿宋" w:eastAsia="仿宋" w:hAnsi="仿宋" w:cs="仿宋"/>
          <w:b/>
          <w:bCs/>
          <w:spacing w:val="2"/>
          <w:sz w:val="24"/>
        </w:rPr>
      </w:pPr>
      <w:bookmarkStart w:id="0" w:name="_Toc30924_WPSOffice_Level1"/>
      <w:bookmarkStart w:id="1" w:name="_Toc6881_WPSOffice_Level1"/>
    </w:p>
    <w:p w14:paraId="1F85DC61" w14:textId="77777777" w:rsidR="00700029" w:rsidRPr="00B83B9F" w:rsidRDefault="00700029">
      <w:pPr>
        <w:pStyle w:val="15"/>
        <w:snapToGrid w:val="0"/>
        <w:spacing w:beforeLines="50" w:before="156" w:afterLines="50" w:after="156" w:line="380" w:lineRule="exact"/>
        <w:ind w:firstLine="490"/>
        <w:jc w:val="left"/>
        <w:rPr>
          <w:rFonts w:ascii="仿宋" w:eastAsia="仿宋" w:hAnsi="仿宋" w:cs="仿宋"/>
          <w:b/>
          <w:bCs/>
          <w:spacing w:val="2"/>
          <w:sz w:val="24"/>
        </w:rPr>
      </w:pPr>
    </w:p>
    <w:p w14:paraId="6D644329" w14:textId="77777777" w:rsidR="00700029" w:rsidRPr="00B83B9F" w:rsidRDefault="004B2B77">
      <w:pPr>
        <w:rPr>
          <w:rFonts w:ascii="仿宋" w:eastAsia="仿宋" w:hAnsi="仿宋" w:cs="仿宋"/>
          <w:b/>
          <w:bCs/>
          <w:spacing w:val="2"/>
          <w:sz w:val="24"/>
        </w:rPr>
      </w:pPr>
      <w:r w:rsidRPr="00B83B9F">
        <w:rPr>
          <w:rFonts w:ascii="仿宋" w:eastAsia="仿宋" w:hAnsi="仿宋" w:cs="仿宋"/>
          <w:b/>
          <w:bCs/>
          <w:spacing w:val="2"/>
          <w:sz w:val="24"/>
        </w:rPr>
        <w:br w:type="page"/>
      </w:r>
    </w:p>
    <w:bookmarkEnd w:id="0"/>
    <w:bookmarkEnd w:id="1"/>
    <w:p w14:paraId="5AD5989B" w14:textId="77777777" w:rsidR="00700029" w:rsidRPr="00B83B9F" w:rsidRDefault="004B2B77">
      <w:pPr>
        <w:pStyle w:val="afff7"/>
        <w:pageBreakBefore/>
        <w:rPr>
          <w:rFonts w:ascii="仿宋" w:eastAsia="仿宋" w:hAnsi="仿宋"/>
          <w:sz w:val="36"/>
          <w:szCs w:val="36"/>
        </w:rPr>
      </w:pPr>
      <w:r w:rsidRPr="00B83B9F">
        <w:rPr>
          <w:rFonts w:ascii="仿宋" w:eastAsia="仿宋" w:hAnsi="仿宋" w:hint="eastAsia"/>
          <w:sz w:val="36"/>
          <w:szCs w:val="36"/>
          <w:u w:val="single"/>
        </w:rPr>
        <w:lastRenderedPageBreak/>
        <w:t>金属材料工程专业</w:t>
      </w:r>
      <w:r w:rsidRPr="00B83B9F">
        <w:rPr>
          <w:rFonts w:ascii="仿宋" w:eastAsia="仿宋" w:hAnsi="仿宋" w:hint="eastAsia"/>
          <w:sz w:val="36"/>
          <w:szCs w:val="36"/>
        </w:rPr>
        <w:t>本科生人才培养方案</w:t>
      </w:r>
    </w:p>
    <w:p w14:paraId="4F4C5AFC" w14:textId="77777777" w:rsidR="00700029" w:rsidRPr="00B83B9F" w:rsidRDefault="004B2B77">
      <w:pPr>
        <w:snapToGrid w:val="0"/>
        <w:spacing w:beforeLines="50" w:before="156" w:afterLines="50" w:after="156" w:line="300" w:lineRule="auto"/>
        <w:jc w:val="center"/>
        <w:rPr>
          <w:rFonts w:ascii="仿宋" w:eastAsia="仿宋" w:hAnsi="仿宋" w:cs="仿宋"/>
          <w:b/>
        </w:rPr>
      </w:pPr>
      <w:r w:rsidRPr="00B83B9F">
        <w:rPr>
          <w:rFonts w:ascii="仿宋" w:eastAsia="仿宋" w:hAnsi="仿宋" w:cs="仿宋" w:hint="eastAsia"/>
          <w:b/>
        </w:rPr>
        <w:t xml:space="preserve">执行学部（学院）: </w:t>
      </w:r>
      <w:r w:rsidRPr="00B83B9F">
        <w:rPr>
          <w:rFonts w:ascii="仿宋" w:eastAsia="仿宋" w:hAnsi="仿宋" w:cs="仿宋" w:hint="eastAsia"/>
          <w:b/>
          <w:u w:val="single"/>
        </w:rPr>
        <w:t>材料科学与工程学院</w:t>
      </w:r>
      <w:r w:rsidRPr="00B83B9F">
        <w:rPr>
          <w:rFonts w:ascii="仿宋" w:eastAsia="仿宋" w:hAnsi="仿宋" w:cs="仿宋" w:hint="eastAsia"/>
          <w:b/>
        </w:rPr>
        <w:t xml:space="preserve"> </w:t>
      </w:r>
      <w:r w:rsidRPr="00B83B9F">
        <w:rPr>
          <w:rFonts w:ascii="仿宋" w:eastAsia="仿宋" w:hAnsi="仿宋" w:cs="仿宋" w:hint="eastAsia"/>
          <w:b/>
          <w:u w:val="single"/>
        </w:rPr>
        <w:t>2021</w:t>
      </w:r>
      <w:r w:rsidRPr="00B83B9F">
        <w:rPr>
          <w:rFonts w:ascii="仿宋" w:eastAsia="仿宋" w:hAnsi="仿宋" w:cs="仿宋" w:hint="eastAsia"/>
          <w:b/>
        </w:rPr>
        <w:t>年入学适用</w:t>
      </w:r>
      <w:r w:rsidRPr="00B83B9F">
        <w:rPr>
          <w:rFonts w:ascii="仿宋" w:eastAsia="仿宋" w:hAnsi="仿宋" w:cs="仿宋"/>
          <w:b/>
        </w:rPr>
        <w:t xml:space="preserve"> </w:t>
      </w:r>
      <w:r w:rsidRPr="00B83B9F">
        <w:rPr>
          <w:rFonts w:ascii="仿宋" w:eastAsia="仿宋" w:hAnsi="仿宋" w:cs="仿宋" w:hint="eastAsia"/>
          <w:b/>
          <w:u w:val="single"/>
        </w:rPr>
        <w:t>四</w:t>
      </w:r>
      <w:r w:rsidRPr="00B83B9F">
        <w:rPr>
          <w:rFonts w:ascii="仿宋" w:eastAsia="仿宋" w:hAnsi="仿宋" w:cs="仿宋" w:hint="eastAsia"/>
          <w:b/>
        </w:rPr>
        <w:t>年制本科生</w:t>
      </w:r>
    </w:p>
    <w:p w14:paraId="3F4B45DF"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一、专业培养目标</w:t>
      </w:r>
    </w:p>
    <w:p w14:paraId="45C44B10" w14:textId="77777777" w:rsidR="00700029" w:rsidRPr="00B83B9F" w:rsidRDefault="004B2B77">
      <w:pPr>
        <w:pStyle w:val="15"/>
        <w:snapToGrid w:val="0"/>
        <w:spacing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1.培养定位：</w:t>
      </w:r>
    </w:p>
    <w:p w14:paraId="1680707E" w14:textId="77777777" w:rsidR="00700029" w:rsidRPr="00B83B9F" w:rsidRDefault="004B2B77">
      <w:pPr>
        <w:pStyle w:val="15"/>
        <w:snapToGrid w:val="0"/>
        <w:spacing w:line="380" w:lineRule="exact"/>
        <w:ind w:firstLineChars="171" w:firstLine="417"/>
        <w:jc w:val="left"/>
        <w:rPr>
          <w:rFonts w:ascii="楷体" w:eastAsia="楷体" w:hAnsi="楷体" w:cs="楷体"/>
          <w:spacing w:val="2"/>
          <w:sz w:val="22"/>
          <w:szCs w:val="21"/>
        </w:rPr>
      </w:pPr>
      <w:r w:rsidRPr="00B83B9F">
        <w:rPr>
          <w:rFonts w:ascii="仿宋" w:eastAsia="仿宋" w:hAnsi="仿宋" w:cs="仿宋" w:hint="eastAsia"/>
          <w:spacing w:val="2"/>
          <w:sz w:val="24"/>
        </w:rPr>
        <w:t>本专业利用一流研究型大学和材料科学与工程一流学科、省教育部重点实验室及国家协同创新中心的优质资源实施精英教育，培养具有人文科学素养和创新精神，面向社会和经济建设第一线，具有材料科学与工程的基础理论、金属材料工程的专门知识，在材料成分设计与制备、材料结构研究与分析、材料改性、金属材料工程质量管理以及材料无损检测与表征等领域从事技术开发、工艺和设备设计、科学研究、生产及经营管理等方面工作的一流工程技术/管理创新型人才，能够成为社会主义事业德智体美劳全面发展的高水平建设者和高度可靠接班人。</w:t>
      </w:r>
    </w:p>
    <w:p w14:paraId="586856C8" w14:textId="77777777" w:rsidR="00700029" w:rsidRPr="00B83B9F" w:rsidRDefault="004B2B77">
      <w:pPr>
        <w:pStyle w:val="15"/>
        <w:snapToGrid w:val="0"/>
        <w:spacing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2.培养目标：</w:t>
      </w:r>
    </w:p>
    <w:p w14:paraId="35D61BA9" w14:textId="77777777" w:rsidR="00700029" w:rsidRPr="00B83B9F" w:rsidRDefault="004B2B77">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（1）具有宽厚的人文社科、自然科学和金属材料工程专业基础和前沿技术领域的知识；</w:t>
      </w:r>
    </w:p>
    <w:p w14:paraId="71EFF689" w14:textId="77777777" w:rsidR="00700029" w:rsidRPr="00B83B9F" w:rsidRDefault="004B2B77">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（2）具有综合应用金属材料科学与工程专业知识、使用计算机工具与现代材料制备、分析及检测技术，分析解决关于金属材料的设计、开发、项目管理等方面复杂工程问题的能力，具有实践创新能力；</w:t>
      </w:r>
    </w:p>
    <w:p w14:paraId="1DD1E54D" w14:textId="77777777" w:rsidR="00700029" w:rsidRPr="00B83B9F" w:rsidRDefault="004B2B77">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（3）具有健全的人格、良好的人文素养和高度的社会责任感，遵守工程职业道德规范，树立正确的工程伦理观；</w:t>
      </w:r>
    </w:p>
    <w:p w14:paraId="18567472" w14:textId="77777777" w:rsidR="00700029" w:rsidRPr="00B83B9F" w:rsidRDefault="004B2B77">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（4）具有优秀的团队精神、国际视野和国际竞争力，具有不断学习和适应发展的能力。</w:t>
      </w:r>
    </w:p>
    <w:p w14:paraId="47BDF91A"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二、专业毕业要求</w:t>
      </w:r>
    </w:p>
    <w:p w14:paraId="5E0A436B" w14:textId="77777777" w:rsidR="00700029" w:rsidRPr="00B83B9F" w:rsidRDefault="004B2B77">
      <w:pPr>
        <w:snapToGrid w:val="0"/>
        <w:spacing w:line="380" w:lineRule="exact"/>
        <w:ind w:firstLineChars="200" w:firstLine="490"/>
        <w:jc w:val="left"/>
        <w:rPr>
          <w:rFonts w:ascii="仿宋" w:eastAsia="仿宋" w:hAnsi="仿宋" w:cs="仿宋"/>
          <w:b/>
          <w:spacing w:val="2"/>
          <w:sz w:val="24"/>
        </w:rPr>
      </w:pPr>
      <w:r w:rsidRPr="00B83B9F">
        <w:rPr>
          <w:rFonts w:ascii="仿宋" w:eastAsia="仿宋" w:hAnsi="仿宋" w:cs="仿宋" w:hint="eastAsia"/>
          <w:b/>
          <w:spacing w:val="2"/>
          <w:sz w:val="24"/>
        </w:rPr>
        <w:t>1.工程知识：能够将数学、物理、化学、力学、电工、机械基础和金属材料工程专业知识用于解决金属材料复杂工程问题。</w:t>
      </w:r>
    </w:p>
    <w:p w14:paraId="4AC94C11"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1.1掌握数学知识，具有较强的数学计算能力并能将其应用于科学问题的表述；</w:t>
      </w:r>
    </w:p>
    <w:p w14:paraId="27780D1B"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1.2掌握物理、化学、力学等方面的自然科学知识，能将其用于分析科学问题；</w:t>
      </w:r>
    </w:p>
    <w:p w14:paraId="439B91FC"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1.3掌握电工和机械相关工程技术知识，能够用于表述、求解和分析工程问题；</w:t>
      </w:r>
    </w:p>
    <w:p w14:paraId="423C4DD5"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1.4掌握金属材料工程专业的基础理论知识，能够综合运用数学、自然科学、工程基础和专业知识分析和解决金属材料复杂工程问题。</w:t>
      </w:r>
    </w:p>
    <w:p w14:paraId="1E82C3B1" w14:textId="77777777" w:rsidR="00700029" w:rsidRPr="00B83B9F" w:rsidRDefault="004B2B77">
      <w:pPr>
        <w:snapToGrid w:val="0"/>
        <w:spacing w:line="380" w:lineRule="exact"/>
        <w:ind w:firstLineChars="200" w:firstLine="490"/>
        <w:jc w:val="left"/>
        <w:rPr>
          <w:rFonts w:ascii="仿宋" w:eastAsia="仿宋" w:hAnsi="仿宋" w:cs="仿宋"/>
          <w:b/>
          <w:spacing w:val="2"/>
          <w:sz w:val="24"/>
        </w:rPr>
      </w:pPr>
      <w:r w:rsidRPr="00B83B9F">
        <w:rPr>
          <w:rFonts w:ascii="仿宋" w:eastAsia="仿宋" w:hAnsi="仿宋" w:cs="仿宋" w:hint="eastAsia"/>
          <w:b/>
          <w:spacing w:val="2"/>
          <w:sz w:val="24"/>
        </w:rPr>
        <w:t>2.问题分析：能够应用数学、物理、化学、力学、电工/机械、材料科学的基本原理，识别、表达、并通过文献研究分析金属材料复杂工程问题，以获得有效结论。</w:t>
      </w:r>
    </w:p>
    <w:p w14:paraId="199A1294"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2.1具有应用数学、物理、化学、力学、机械的基本原理，识别、表达、分析金属材料领域科学问题的能力；</w:t>
      </w:r>
    </w:p>
    <w:p w14:paraId="46C770DC"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lastRenderedPageBreak/>
        <w:t>2.2能基于材料科学的基本原理和基本知识，识别、表达和分析金属材料领域工程问题；</w:t>
      </w:r>
    </w:p>
    <w:p w14:paraId="6C41917E"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2.3具有运用专业基础知识和文献检索，对金属材料工程专业相关问题进行分析和判断的能力；</w:t>
      </w:r>
    </w:p>
    <w:p w14:paraId="2A778C5B"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2</w:t>
      </w:r>
      <w:r w:rsidRPr="00B83B9F">
        <w:rPr>
          <w:rFonts w:ascii="仿宋" w:eastAsia="仿宋" w:hAnsi="仿宋" w:cs="仿宋"/>
          <w:spacing w:val="2"/>
          <w:sz w:val="24"/>
        </w:rPr>
        <w:t xml:space="preserve">.4 </w:t>
      </w:r>
      <w:r w:rsidRPr="00B83B9F">
        <w:rPr>
          <w:rFonts w:ascii="仿宋" w:eastAsia="仿宋" w:hAnsi="仿宋" w:cs="仿宋" w:hint="eastAsia"/>
          <w:spacing w:val="2"/>
          <w:sz w:val="24"/>
        </w:rPr>
        <w:t>具有综合运用基本原理、专业知识和技能，分析金属材料专业复杂工程问题，能够获得有效结论的能力。</w:t>
      </w:r>
    </w:p>
    <w:p w14:paraId="47504305" w14:textId="77777777" w:rsidR="00700029" w:rsidRPr="00B83B9F" w:rsidRDefault="004B2B77">
      <w:pPr>
        <w:snapToGrid w:val="0"/>
        <w:spacing w:line="380" w:lineRule="exact"/>
        <w:ind w:firstLineChars="200" w:firstLine="490"/>
        <w:jc w:val="left"/>
        <w:rPr>
          <w:rFonts w:ascii="仿宋" w:eastAsia="仿宋" w:hAnsi="仿宋" w:cs="仿宋"/>
          <w:b/>
          <w:spacing w:val="2"/>
          <w:sz w:val="24"/>
        </w:rPr>
      </w:pPr>
      <w:r w:rsidRPr="00B83B9F">
        <w:rPr>
          <w:rFonts w:ascii="仿宋" w:eastAsia="仿宋" w:hAnsi="仿宋" w:cs="仿宋" w:hint="eastAsia"/>
          <w:b/>
          <w:spacing w:val="2"/>
          <w:sz w:val="24"/>
        </w:rPr>
        <w:t>3.设计/开发解决方案：能够设计针对金属材料复杂工程问题的解决方案，设计满足特定需求部件或工艺流程，并能够在设计环节中体现创新意识，考虑社会、健康、安全、法律、文化以及环境等因素。</w:t>
      </w:r>
    </w:p>
    <w:p w14:paraId="6D27E6FD"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3.1掌握合理设计解决方案的基础知识；</w:t>
      </w:r>
    </w:p>
    <w:p w14:paraId="2ED55F63"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3.2能够基于金属材料的成分、组织、结构、生产工艺、性能的基本规律，针对金属材料的复杂工程问题，设计满足特定需求的部件或工艺流程；</w:t>
      </w:r>
    </w:p>
    <w:p w14:paraId="4AB92CF6"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3.3能够理解和掌握金属材料工程行业国内外相关的标准，并能在设计环节中体现创新意识；</w:t>
      </w:r>
    </w:p>
    <w:p w14:paraId="3CFEA499"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3.4在设计中能够考虑社会、健康、安全、法律、文化以及环境等因素。</w:t>
      </w:r>
    </w:p>
    <w:p w14:paraId="0FFD4326" w14:textId="77777777" w:rsidR="00700029" w:rsidRPr="00B83B9F" w:rsidRDefault="004B2B77">
      <w:pPr>
        <w:snapToGrid w:val="0"/>
        <w:spacing w:line="380" w:lineRule="exact"/>
        <w:ind w:firstLineChars="200" w:firstLine="490"/>
        <w:jc w:val="left"/>
        <w:rPr>
          <w:rFonts w:ascii="仿宋" w:eastAsia="仿宋" w:hAnsi="仿宋" w:cs="仿宋"/>
          <w:b/>
          <w:spacing w:val="2"/>
          <w:sz w:val="24"/>
        </w:rPr>
      </w:pPr>
      <w:r w:rsidRPr="00B83B9F">
        <w:rPr>
          <w:rFonts w:ascii="仿宋" w:eastAsia="仿宋" w:hAnsi="仿宋" w:cs="仿宋" w:hint="eastAsia"/>
          <w:b/>
          <w:spacing w:val="2"/>
          <w:sz w:val="24"/>
        </w:rPr>
        <w:t>4.研究：能够基于金属材料工程科学原理并采用科学方法对复杂工程问题进行研究，包括设计实验、分析与解释数据、并通过信息综合得到合理有效的结论。</w:t>
      </w:r>
    </w:p>
    <w:p w14:paraId="0205B9D0"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4.1掌握自然科学实验的基本原理及方法，具备针对复杂工程问题开展实验设计、分析、总结的基本能力；</w:t>
      </w:r>
    </w:p>
    <w:p w14:paraId="30B60C19"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4.2具备开展专业实验的能力，能够根据实验方案开展专业实验并正确收集实验数据；</w:t>
      </w:r>
    </w:p>
    <w:p w14:paraId="52FAE304"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4.3能够基于金属材料工程专业的基本原理和科学方法，设计与金属材料工程专业相关的分析、测试、检验等实验；</w:t>
      </w:r>
    </w:p>
    <w:p w14:paraId="7DE3E951"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4.4准确分析并解释实验结果，并通过信息综合得到合理有效的结论。</w:t>
      </w:r>
    </w:p>
    <w:p w14:paraId="2B7AB29A" w14:textId="77777777" w:rsidR="00700029" w:rsidRPr="00B83B9F" w:rsidRDefault="004B2B77">
      <w:pPr>
        <w:snapToGrid w:val="0"/>
        <w:spacing w:line="380" w:lineRule="exact"/>
        <w:ind w:firstLineChars="200" w:firstLine="490"/>
        <w:jc w:val="left"/>
        <w:rPr>
          <w:rFonts w:ascii="仿宋" w:eastAsia="仿宋" w:hAnsi="仿宋" w:cs="仿宋"/>
          <w:b/>
          <w:spacing w:val="2"/>
          <w:sz w:val="24"/>
        </w:rPr>
      </w:pPr>
      <w:r w:rsidRPr="00B83B9F">
        <w:rPr>
          <w:rFonts w:ascii="仿宋" w:eastAsia="仿宋" w:hAnsi="仿宋" w:cs="仿宋" w:hint="eastAsia"/>
          <w:b/>
          <w:spacing w:val="2"/>
          <w:sz w:val="24"/>
        </w:rPr>
        <w:t>5.使用现代工具：能够针对金属材料复杂工程问题，开发、选择与使用恰当的技术、资源、现代工程工具和信息技术工具，包括对复杂工程问题的预测与模拟，并能够理解其局限性。</w:t>
      </w:r>
    </w:p>
    <w:p w14:paraId="1D228042"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5.1了解与专业相关领域所使用的现代分析检测方法、信息技术工具和工程工具的基本原理与方法，并能够理解其局限性；</w:t>
      </w:r>
    </w:p>
    <w:p w14:paraId="4F9F344D"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5.2能够使用恰当的现代专业检测设备、技术和信息工具来分析、计算金属材料专业复杂工程问题，并设计解决方案；</w:t>
      </w:r>
    </w:p>
    <w:p w14:paraId="29A63D06"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5.3 能够应用现代分析工具和信息技术工具，解决金属材料的复杂工程问题并能够分析其局限性。</w:t>
      </w:r>
    </w:p>
    <w:p w14:paraId="697FDADB" w14:textId="77777777" w:rsidR="00700029" w:rsidRPr="00B83B9F" w:rsidRDefault="004B2B77">
      <w:pPr>
        <w:snapToGrid w:val="0"/>
        <w:spacing w:line="380" w:lineRule="exact"/>
        <w:ind w:firstLineChars="200" w:firstLine="490"/>
        <w:jc w:val="left"/>
        <w:rPr>
          <w:rFonts w:ascii="仿宋" w:eastAsia="仿宋" w:hAnsi="仿宋" w:cs="仿宋"/>
          <w:b/>
          <w:spacing w:val="2"/>
          <w:sz w:val="24"/>
        </w:rPr>
      </w:pPr>
      <w:r w:rsidRPr="00B83B9F">
        <w:rPr>
          <w:rFonts w:ascii="仿宋" w:eastAsia="仿宋" w:hAnsi="仿宋" w:cs="仿宋" w:hint="eastAsia"/>
          <w:b/>
          <w:spacing w:val="2"/>
          <w:sz w:val="24"/>
        </w:rPr>
        <w:t>6.</w:t>
      </w:r>
      <w:r w:rsidRPr="00B83B9F">
        <w:rPr>
          <w:rFonts w:ascii="Calibri" w:eastAsia="宋体" w:hAnsi="Calibri" w:cs="Times New Roman" w:hint="eastAsia"/>
          <w:b/>
          <w:sz w:val="21"/>
          <w:szCs w:val="21"/>
        </w:rPr>
        <w:t xml:space="preserve"> </w:t>
      </w:r>
      <w:r w:rsidRPr="00B83B9F">
        <w:rPr>
          <w:rFonts w:ascii="Calibri" w:eastAsia="宋体" w:hAnsi="Calibri" w:cs="Times New Roman" w:hint="eastAsia"/>
          <w:b/>
          <w:sz w:val="21"/>
          <w:szCs w:val="21"/>
        </w:rPr>
        <w:t>工程与社会：能够基于金属材料工程相关背景知识进行合理分析，评价金属材料专业工程实践和复杂工程问题解决方案对社会、健康、安全、法律以及文化的影响，并理解应承担的责任。</w:t>
      </w:r>
    </w:p>
    <w:p w14:paraId="68FBEEEE"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6.1了解与专业相关领域的职业和行业的生产、设计、研究与开发的法律法规，</w:t>
      </w:r>
      <w:r w:rsidRPr="00B83B9F">
        <w:rPr>
          <w:rFonts w:ascii="仿宋" w:eastAsia="仿宋" w:hAnsi="仿宋" w:cs="仿宋" w:hint="eastAsia"/>
          <w:spacing w:val="2"/>
          <w:sz w:val="24"/>
        </w:rPr>
        <w:lastRenderedPageBreak/>
        <w:t>理解其对于客观世界和社会的影响；</w:t>
      </w:r>
    </w:p>
    <w:p w14:paraId="240A0577" w14:textId="77777777" w:rsidR="00700029" w:rsidRPr="00B83B9F" w:rsidRDefault="004B2B77">
      <w:pPr>
        <w:snapToGrid w:val="0"/>
        <w:spacing w:line="380" w:lineRule="exact"/>
        <w:ind w:firstLineChars="200" w:firstLine="488"/>
        <w:jc w:val="left"/>
        <w:rPr>
          <w:rFonts w:ascii="Calibri" w:eastAsia="宋体" w:hAnsi="Calibri" w:cs="Times New Roman"/>
          <w:sz w:val="18"/>
          <w:szCs w:val="18"/>
        </w:rPr>
      </w:pPr>
      <w:r w:rsidRPr="00B83B9F">
        <w:rPr>
          <w:rFonts w:ascii="仿宋" w:eastAsia="仿宋" w:hAnsi="仿宋" w:cs="仿宋" w:hint="eastAsia"/>
          <w:spacing w:val="2"/>
          <w:sz w:val="24"/>
        </w:rPr>
        <w:t>6.2能够分析、评价专业工程实践和复杂工程问题解决方案对社会、健康、安全、法律以及文化的影响，并理解应承担的责任。</w:t>
      </w:r>
    </w:p>
    <w:p w14:paraId="2F807A60" w14:textId="77777777" w:rsidR="00700029" w:rsidRPr="00B83B9F" w:rsidRDefault="004B2B77">
      <w:pPr>
        <w:snapToGrid w:val="0"/>
        <w:spacing w:line="380" w:lineRule="exact"/>
        <w:ind w:firstLineChars="200" w:firstLine="490"/>
        <w:jc w:val="left"/>
        <w:rPr>
          <w:rFonts w:ascii="仿宋" w:eastAsia="仿宋" w:hAnsi="仿宋" w:cs="仿宋"/>
          <w:b/>
          <w:spacing w:val="2"/>
          <w:sz w:val="24"/>
        </w:rPr>
      </w:pPr>
      <w:r w:rsidRPr="00B83B9F">
        <w:rPr>
          <w:rFonts w:ascii="仿宋" w:eastAsia="仿宋" w:hAnsi="仿宋" w:cs="仿宋" w:hint="eastAsia"/>
          <w:b/>
          <w:spacing w:val="2"/>
          <w:sz w:val="24"/>
        </w:rPr>
        <w:t>7.环境和可持续发展：能够理解和评价针对金属材料复杂工程问题的专业工程实践对环境、社会可持续发展的影响。</w:t>
      </w:r>
    </w:p>
    <w:p w14:paraId="6EE38E0A" w14:textId="77777777" w:rsidR="00700029" w:rsidRPr="00B83B9F" w:rsidRDefault="004B2B77">
      <w:pPr>
        <w:snapToGrid w:val="0"/>
        <w:spacing w:line="380" w:lineRule="exact"/>
        <w:ind w:firstLineChars="200" w:firstLine="488"/>
        <w:jc w:val="left"/>
        <w:rPr>
          <w:rFonts w:ascii="宋体" w:eastAsia="宋体" w:hAnsi="宋体" w:cs="Times New Roman"/>
          <w:sz w:val="18"/>
          <w:szCs w:val="18"/>
        </w:rPr>
      </w:pPr>
      <w:r w:rsidRPr="00B83B9F">
        <w:rPr>
          <w:rFonts w:ascii="仿宋" w:eastAsia="仿宋" w:hAnsi="仿宋" w:cs="仿宋" w:hint="eastAsia"/>
          <w:spacing w:val="2"/>
          <w:sz w:val="24"/>
        </w:rPr>
        <w:t>7.1知晓和理解环境和社会可持续发展方面的理念和内涵；</w:t>
      </w:r>
    </w:p>
    <w:p w14:paraId="2ACCF551"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7.2能够正确和客观的评价针对复杂工程问题的金属材料工程专业工程实践对环境、社会可持续发展的影响。</w:t>
      </w:r>
    </w:p>
    <w:p w14:paraId="13EBFC9F" w14:textId="77777777" w:rsidR="00700029" w:rsidRPr="00B83B9F" w:rsidRDefault="004B2B77">
      <w:pPr>
        <w:snapToGrid w:val="0"/>
        <w:spacing w:line="380" w:lineRule="exact"/>
        <w:ind w:firstLineChars="200" w:firstLine="490"/>
        <w:jc w:val="left"/>
        <w:rPr>
          <w:rFonts w:ascii="仿宋" w:eastAsia="仿宋" w:hAnsi="仿宋" w:cs="仿宋"/>
          <w:b/>
          <w:spacing w:val="2"/>
          <w:sz w:val="24"/>
        </w:rPr>
      </w:pPr>
      <w:r w:rsidRPr="00B83B9F">
        <w:rPr>
          <w:rFonts w:ascii="仿宋" w:eastAsia="仿宋" w:hAnsi="仿宋" w:cs="仿宋" w:hint="eastAsia"/>
          <w:b/>
          <w:spacing w:val="2"/>
          <w:sz w:val="24"/>
        </w:rPr>
        <w:t xml:space="preserve">8.职业规范：具有人文社会科学素养、社会责任感，能够在金属材料工程实践中理解并遵守工程职业道德和规范，履行责任。 </w:t>
      </w:r>
    </w:p>
    <w:p w14:paraId="5F470B38"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8.1 具有良好的思想素养、社会道德及人文社会科学素养；</w:t>
      </w:r>
    </w:p>
    <w:p w14:paraId="43864AAC"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8.2能够正确认识中国可持续发展的科学发展道路并具有社会责任感；</w:t>
      </w:r>
    </w:p>
    <w:p w14:paraId="11EB6E78"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8.3能够在工程实践中理解并遵守工程职业道德和规范，履行责任。</w:t>
      </w:r>
    </w:p>
    <w:p w14:paraId="0FF9BE19" w14:textId="77777777" w:rsidR="00700029" w:rsidRPr="00B83B9F" w:rsidRDefault="004B2B77">
      <w:pPr>
        <w:snapToGrid w:val="0"/>
        <w:spacing w:line="380" w:lineRule="exact"/>
        <w:ind w:firstLineChars="200" w:firstLine="490"/>
        <w:jc w:val="left"/>
        <w:rPr>
          <w:rFonts w:ascii="仿宋" w:eastAsia="仿宋" w:hAnsi="仿宋" w:cs="仿宋"/>
          <w:b/>
          <w:spacing w:val="2"/>
          <w:sz w:val="24"/>
        </w:rPr>
      </w:pPr>
      <w:r w:rsidRPr="00B83B9F">
        <w:rPr>
          <w:rFonts w:ascii="仿宋" w:eastAsia="仿宋" w:hAnsi="仿宋" w:cs="仿宋" w:hint="eastAsia"/>
          <w:b/>
          <w:spacing w:val="2"/>
          <w:sz w:val="24"/>
        </w:rPr>
        <w:t>9.个人和团队：能够在多学科背景下的团队中承担个体、团队成员以及负责人的角色。</w:t>
      </w:r>
    </w:p>
    <w:p w14:paraId="7AFE8A03"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9.1 具有一定的组织管理能力、较强的沟通能力和人际交往能力；</w:t>
      </w:r>
    </w:p>
    <w:p w14:paraId="1201997E"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9.2 能够在团队中独立或合作开展工作；</w:t>
      </w:r>
    </w:p>
    <w:p w14:paraId="626A28C0"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9.2 能够在多学科背景下的团队中承担个体、团队成员以及负责人的角色。</w:t>
      </w:r>
    </w:p>
    <w:p w14:paraId="1DAA2D83" w14:textId="77777777" w:rsidR="00700029" w:rsidRPr="00B83B9F" w:rsidRDefault="004B2B77">
      <w:pPr>
        <w:snapToGrid w:val="0"/>
        <w:spacing w:line="380" w:lineRule="exact"/>
        <w:ind w:firstLineChars="200" w:firstLine="490"/>
        <w:jc w:val="left"/>
        <w:rPr>
          <w:rFonts w:ascii="仿宋" w:eastAsia="仿宋" w:hAnsi="仿宋" w:cs="仿宋"/>
          <w:b/>
          <w:spacing w:val="2"/>
          <w:sz w:val="24"/>
        </w:rPr>
      </w:pPr>
      <w:r w:rsidRPr="00B83B9F">
        <w:rPr>
          <w:rFonts w:ascii="仿宋" w:eastAsia="仿宋" w:hAnsi="仿宋" w:cs="仿宋" w:hint="eastAsia"/>
          <w:b/>
          <w:spacing w:val="2"/>
          <w:sz w:val="24"/>
        </w:rPr>
        <w:t>10.</w:t>
      </w:r>
      <w:r w:rsidRPr="00B83B9F">
        <w:rPr>
          <w:rFonts w:ascii="Calibri" w:eastAsia="宋体" w:hAnsi="Calibri" w:cs="Times New Roman" w:hint="eastAsia"/>
          <w:sz w:val="21"/>
        </w:rPr>
        <w:t xml:space="preserve"> </w:t>
      </w:r>
      <w:r w:rsidRPr="00B83B9F">
        <w:rPr>
          <w:rFonts w:ascii="仿宋" w:eastAsia="仿宋" w:hAnsi="仿宋" w:cs="仿宋" w:hint="eastAsia"/>
          <w:b/>
          <w:spacing w:val="2"/>
          <w:sz w:val="24"/>
        </w:rPr>
        <w:t>沟通：能够就金属材料复杂工程问题与业界同行及社会公众进行有效沟通和交流，并具备一定的国际视野，能够在跨文化背景下进行沟通和交流。</w:t>
      </w:r>
    </w:p>
    <w:p w14:paraId="24A0B350"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10.1能够就金属材料相关的复杂工程问题，以撰写报告和设计文稿、陈述回答等方式与业界同行及社会公众进行有效沟通和交流；</w:t>
      </w:r>
    </w:p>
    <w:p w14:paraId="440BCACB"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10.2能够通过文献阅读和分析了解专业领域的国际发展趋势和研究热点，并理解文化差异性；</w:t>
      </w:r>
    </w:p>
    <w:p w14:paraId="136FB992"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10.</w:t>
      </w:r>
      <w:r w:rsidRPr="00B83B9F">
        <w:rPr>
          <w:rFonts w:ascii="仿宋" w:eastAsia="仿宋" w:hAnsi="仿宋" w:cs="仿宋"/>
          <w:spacing w:val="2"/>
          <w:sz w:val="24"/>
        </w:rPr>
        <w:t>3</w:t>
      </w:r>
      <w:r w:rsidRPr="00B83B9F">
        <w:rPr>
          <w:rFonts w:ascii="仿宋" w:eastAsia="仿宋" w:hAnsi="仿宋" w:cs="仿宋" w:hint="eastAsia"/>
          <w:spacing w:val="2"/>
          <w:sz w:val="24"/>
        </w:rPr>
        <w:t>具有国际交流的语言和书面表达能力，能就专业问题，在跨文化背景下进行基本沟通和交流。</w:t>
      </w:r>
    </w:p>
    <w:p w14:paraId="402ED820" w14:textId="77777777" w:rsidR="00700029" w:rsidRPr="00B83B9F" w:rsidRDefault="004B2B77">
      <w:pPr>
        <w:snapToGrid w:val="0"/>
        <w:spacing w:line="380" w:lineRule="exact"/>
        <w:ind w:firstLineChars="200" w:firstLine="490"/>
        <w:jc w:val="left"/>
        <w:rPr>
          <w:rFonts w:ascii="仿宋" w:eastAsia="仿宋" w:hAnsi="仿宋" w:cs="仿宋"/>
          <w:b/>
          <w:spacing w:val="2"/>
          <w:sz w:val="24"/>
        </w:rPr>
      </w:pPr>
      <w:r w:rsidRPr="00B83B9F">
        <w:rPr>
          <w:rFonts w:ascii="仿宋" w:eastAsia="仿宋" w:hAnsi="仿宋" w:cs="仿宋" w:hint="eastAsia"/>
          <w:b/>
          <w:spacing w:val="2"/>
          <w:sz w:val="24"/>
        </w:rPr>
        <w:t>11.项目管理：理解并掌握金属材料工程管理原理与经济决策方法，并能在多学科环境中应用。</w:t>
      </w:r>
    </w:p>
    <w:p w14:paraId="60262568"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11.1</w:t>
      </w:r>
      <w:r w:rsidRPr="00B83B9F">
        <w:rPr>
          <w:rFonts w:ascii="仿宋" w:eastAsia="仿宋" w:hAnsi="仿宋" w:cs="仿宋"/>
          <w:spacing w:val="2"/>
          <w:sz w:val="24"/>
        </w:rPr>
        <w:t>具备一定的市场经济</w:t>
      </w:r>
      <w:r w:rsidRPr="00B83B9F">
        <w:rPr>
          <w:rFonts w:ascii="仿宋" w:eastAsia="仿宋" w:hAnsi="仿宋" w:cs="仿宋" w:hint="eastAsia"/>
          <w:spacing w:val="2"/>
          <w:sz w:val="24"/>
        </w:rPr>
        <w:t>、法律</w:t>
      </w:r>
      <w:r w:rsidRPr="00B83B9F">
        <w:rPr>
          <w:rFonts w:ascii="仿宋" w:eastAsia="仿宋" w:hAnsi="仿宋" w:cs="仿宋"/>
          <w:spacing w:val="2"/>
          <w:sz w:val="24"/>
        </w:rPr>
        <w:t>及管理学知识</w:t>
      </w:r>
      <w:r w:rsidRPr="00B83B9F">
        <w:rPr>
          <w:rFonts w:ascii="仿宋" w:eastAsia="仿宋" w:hAnsi="仿宋" w:cs="仿宋" w:hint="eastAsia"/>
          <w:spacing w:val="2"/>
          <w:sz w:val="24"/>
        </w:rPr>
        <w:t>；</w:t>
      </w:r>
    </w:p>
    <w:p w14:paraId="3275E232"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11.</w:t>
      </w:r>
      <w:r w:rsidRPr="00B83B9F">
        <w:rPr>
          <w:rFonts w:ascii="仿宋" w:eastAsia="仿宋" w:hAnsi="仿宋" w:cs="仿宋"/>
          <w:spacing w:val="2"/>
          <w:sz w:val="24"/>
        </w:rPr>
        <w:t>2</w:t>
      </w:r>
      <w:r w:rsidRPr="00B83B9F">
        <w:rPr>
          <w:rFonts w:ascii="仿宋" w:eastAsia="仿宋" w:hAnsi="仿宋" w:cs="仿宋" w:hint="eastAsia"/>
          <w:spacing w:val="2"/>
          <w:sz w:val="24"/>
        </w:rPr>
        <w:t>了解工程和产品的成本构成，并理解其中设计的工程管理与经济决策问题；</w:t>
      </w:r>
    </w:p>
    <w:p w14:paraId="6F7362B7"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11.</w:t>
      </w:r>
      <w:r w:rsidRPr="00B83B9F">
        <w:rPr>
          <w:rFonts w:ascii="仿宋" w:eastAsia="仿宋" w:hAnsi="仿宋" w:cs="仿宋"/>
          <w:spacing w:val="2"/>
          <w:sz w:val="24"/>
        </w:rPr>
        <w:t>3</w:t>
      </w:r>
      <w:r w:rsidRPr="00B83B9F">
        <w:rPr>
          <w:rFonts w:ascii="仿宋" w:eastAsia="仿宋" w:hAnsi="仿宋" w:cs="仿宋" w:hint="eastAsia"/>
          <w:spacing w:val="2"/>
          <w:sz w:val="24"/>
        </w:rPr>
        <w:t>能够在多学科环境中，运用工程管理与经济决策的方法，设计开发解决金属材料工程复杂问题。</w:t>
      </w:r>
    </w:p>
    <w:p w14:paraId="389EFC6B" w14:textId="77777777" w:rsidR="00700029" w:rsidRPr="00B83B9F" w:rsidRDefault="004B2B77">
      <w:pPr>
        <w:snapToGrid w:val="0"/>
        <w:spacing w:line="380" w:lineRule="exact"/>
        <w:ind w:firstLineChars="200" w:firstLine="490"/>
        <w:jc w:val="left"/>
        <w:rPr>
          <w:rFonts w:ascii="仿宋" w:eastAsia="仿宋" w:hAnsi="仿宋" w:cs="仿宋"/>
          <w:b/>
          <w:spacing w:val="2"/>
          <w:sz w:val="24"/>
        </w:rPr>
      </w:pPr>
      <w:r w:rsidRPr="00B83B9F">
        <w:rPr>
          <w:rFonts w:ascii="仿宋" w:eastAsia="仿宋" w:hAnsi="仿宋" w:cs="仿宋" w:hint="eastAsia"/>
          <w:b/>
          <w:spacing w:val="2"/>
          <w:sz w:val="24"/>
        </w:rPr>
        <w:t>12.终身学习：具有自主学习和终身学习的意识，有不断学习和适应发展的能力。</w:t>
      </w:r>
    </w:p>
    <w:p w14:paraId="46466B1D"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t>12.1能够在社会发展的大背景下，认识到自主和终身学习的必要性；</w:t>
      </w:r>
    </w:p>
    <w:p w14:paraId="16881400" w14:textId="77777777" w:rsidR="00700029" w:rsidRPr="00B83B9F" w:rsidRDefault="004B2B77">
      <w:pPr>
        <w:snapToGrid w:val="0"/>
        <w:spacing w:line="380" w:lineRule="exact"/>
        <w:ind w:firstLineChars="200" w:firstLine="488"/>
        <w:jc w:val="left"/>
        <w:rPr>
          <w:rFonts w:ascii="仿宋" w:eastAsia="仿宋" w:hAnsi="仿宋" w:cs="仿宋"/>
          <w:spacing w:val="2"/>
          <w:sz w:val="24"/>
        </w:rPr>
      </w:pPr>
      <w:r w:rsidRPr="00B83B9F">
        <w:rPr>
          <w:rFonts w:ascii="仿宋" w:eastAsia="仿宋" w:hAnsi="仿宋" w:cs="仿宋" w:hint="eastAsia"/>
          <w:spacing w:val="2"/>
          <w:sz w:val="24"/>
        </w:rPr>
        <w:lastRenderedPageBreak/>
        <w:t>12.2 具有自主学习和解决问题的能力。</w:t>
      </w:r>
    </w:p>
    <w:p w14:paraId="7D73FD04" w14:textId="77777777" w:rsidR="00700029" w:rsidRPr="00B83B9F" w:rsidRDefault="004B2B77">
      <w:pPr>
        <w:pStyle w:val="15"/>
        <w:snapToGrid w:val="0"/>
        <w:spacing w:line="380" w:lineRule="exact"/>
        <w:ind w:firstLine="490"/>
        <w:jc w:val="left"/>
        <w:rPr>
          <w:rFonts w:ascii="仿宋" w:eastAsia="仿宋" w:hAnsi="仿宋" w:cs="仿宋"/>
          <w:spacing w:val="2"/>
          <w:sz w:val="24"/>
        </w:rPr>
      </w:pPr>
      <w:r w:rsidRPr="00B83B9F">
        <w:rPr>
          <w:rFonts w:ascii="仿宋" w:eastAsia="仿宋" w:hAnsi="仿宋" w:cs="仿宋" w:hint="eastAsia"/>
          <w:b/>
          <w:spacing w:val="2"/>
          <w:sz w:val="24"/>
        </w:rPr>
        <w:t>13.价值观：树立和</w:t>
      </w:r>
      <w:proofErr w:type="gramStart"/>
      <w:r w:rsidRPr="00B83B9F">
        <w:rPr>
          <w:rFonts w:ascii="仿宋" w:eastAsia="仿宋" w:hAnsi="仿宋" w:cs="仿宋" w:hint="eastAsia"/>
          <w:b/>
          <w:spacing w:val="2"/>
          <w:sz w:val="24"/>
        </w:rPr>
        <w:t>践行</w:t>
      </w:r>
      <w:proofErr w:type="gramEnd"/>
      <w:r w:rsidRPr="00B83B9F">
        <w:rPr>
          <w:rFonts w:ascii="仿宋" w:eastAsia="仿宋" w:hAnsi="仿宋" w:cs="仿宋" w:hint="eastAsia"/>
          <w:b/>
          <w:spacing w:val="2"/>
          <w:sz w:val="24"/>
        </w:rPr>
        <w:t>社会主义核心价值观，能够阐释正确的价值观对工程和社会实践活动的影响。</w:t>
      </w:r>
    </w:p>
    <w:p w14:paraId="65BE8B6C" w14:textId="77777777" w:rsidR="00700029" w:rsidRPr="00B83B9F" w:rsidRDefault="00700029">
      <w:pPr>
        <w:pStyle w:val="15"/>
        <w:snapToGrid w:val="0"/>
        <w:spacing w:line="380" w:lineRule="exact"/>
        <w:ind w:firstLine="488"/>
        <w:jc w:val="left"/>
        <w:rPr>
          <w:rFonts w:ascii="仿宋" w:eastAsia="仿宋" w:hAnsi="仿宋" w:cs="仿宋"/>
          <w:spacing w:val="2"/>
          <w:sz w:val="24"/>
        </w:rPr>
      </w:pPr>
    </w:p>
    <w:p w14:paraId="59F78992"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三、培养目标与毕业要求关系矩阵</w:t>
      </w:r>
    </w:p>
    <w:tbl>
      <w:tblPr>
        <w:tblStyle w:val="afffd"/>
        <w:tblW w:w="6720" w:type="dxa"/>
        <w:jc w:val="center"/>
        <w:tblLook w:val="04A0" w:firstRow="1" w:lastRow="0" w:firstColumn="1" w:lastColumn="0" w:noHBand="0" w:noVBand="1"/>
      </w:tblPr>
      <w:tblGrid>
        <w:gridCol w:w="1800"/>
        <w:gridCol w:w="1230"/>
        <w:gridCol w:w="1230"/>
        <w:gridCol w:w="1230"/>
        <w:gridCol w:w="1230"/>
      </w:tblGrid>
      <w:tr w:rsidR="00700029" w:rsidRPr="00B83B9F" w14:paraId="0FF5B66E" w14:textId="77777777">
        <w:trPr>
          <w:trHeight w:val="583"/>
          <w:tblHeader/>
          <w:jc w:val="center"/>
        </w:trPr>
        <w:tc>
          <w:tcPr>
            <w:tcW w:w="1800" w:type="dxa"/>
            <w:tcBorders>
              <w:tl2br w:val="single" w:sz="4" w:space="0" w:color="auto"/>
            </w:tcBorders>
            <w:vAlign w:val="center"/>
          </w:tcPr>
          <w:p w14:paraId="08658FFE" w14:textId="77777777" w:rsidR="00700029" w:rsidRPr="00B83B9F" w:rsidRDefault="004B2B77">
            <w:pPr>
              <w:snapToGrid w:val="0"/>
              <w:spacing w:line="380" w:lineRule="exact"/>
              <w:ind w:firstLineChars="300" w:firstLine="644"/>
              <w:rPr>
                <w:rFonts w:ascii="仿宋" w:eastAsia="仿宋" w:hAnsi="仿宋" w:cs="仿宋"/>
                <w:b/>
                <w:bCs/>
                <w:spacing w:val="2"/>
                <w:sz w:val="21"/>
                <w:szCs w:val="21"/>
              </w:rPr>
            </w:pPr>
            <w:r w:rsidRPr="00B83B9F">
              <w:rPr>
                <w:rFonts w:ascii="仿宋" w:eastAsia="仿宋" w:hAnsi="仿宋" w:cs="仿宋" w:hint="eastAsia"/>
                <w:b/>
                <w:bCs/>
                <w:spacing w:val="2"/>
                <w:sz w:val="21"/>
                <w:szCs w:val="21"/>
              </w:rPr>
              <w:t>培养目标</w:t>
            </w:r>
          </w:p>
          <w:p w14:paraId="3B51B09B" w14:textId="77777777" w:rsidR="00700029" w:rsidRPr="00B83B9F" w:rsidRDefault="004B2B77">
            <w:pPr>
              <w:snapToGrid w:val="0"/>
              <w:spacing w:line="380" w:lineRule="exact"/>
              <w:rPr>
                <w:rFonts w:ascii="仿宋" w:eastAsia="仿宋" w:hAnsi="仿宋" w:cs="仿宋"/>
                <w:b/>
                <w:bCs/>
                <w:spacing w:val="2"/>
                <w:sz w:val="21"/>
                <w:szCs w:val="21"/>
              </w:rPr>
            </w:pPr>
            <w:r w:rsidRPr="00B83B9F">
              <w:rPr>
                <w:rFonts w:ascii="仿宋" w:eastAsia="仿宋" w:hAnsi="仿宋" w:cs="仿宋" w:hint="eastAsia"/>
                <w:b/>
                <w:bCs/>
                <w:spacing w:val="2"/>
                <w:sz w:val="21"/>
                <w:szCs w:val="21"/>
              </w:rPr>
              <w:t>毕业要求</w:t>
            </w:r>
          </w:p>
        </w:tc>
        <w:tc>
          <w:tcPr>
            <w:tcW w:w="1230" w:type="dxa"/>
            <w:vAlign w:val="center"/>
          </w:tcPr>
          <w:p w14:paraId="47F10007" w14:textId="77777777" w:rsidR="00700029" w:rsidRPr="00B83B9F" w:rsidRDefault="004B2B77">
            <w:pPr>
              <w:snapToGrid w:val="0"/>
              <w:spacing w:line="380" w:lineRule="exact"/>
              <w:rPr>
                <w:rFonts w:ascii="仿宋" w:eastAsia="仿宋" w:hAnsi="仿宋" w:cs="仿宋"/>
                <w:b/>
                <w:bCs/>
                <w:spacing w:val="2"/>
                <w:sz w:val="21"/>
                <w:szCs w:val="21"/>
              </w:rPr>
            </w:pPr>
            <w:r w:rsidRPr="00B83B9F">
              <w:rPr>
                <w:rFonts w:ascii="仿宋" w:eastAsia="仿宋" w:hAnsi="仿宋" w:cs="仿宋" w:hint="eastAsia"/>
                <w:b/>
                <w:bCs/>
                <w:spacing w:val="2"/>
                <w:sz w:val="21"/>
                <w:szCs w:val="21"/>
              </w:rPr>
              <w:t>培养目标1</w:t>
            </w:r>
          </w:p>
        </w:tc>
        <w:tc>
          <w:tcPr>
            <w:tcW w:w="1230" w:type="dxa"/>
            <w:vAlign w:val="center"/>
          </w:tcPr>
          <w:p w14:paraId="039ADE98" w14:textId="77777777" w:rsidR="00700029" w:rsidRPr="00B83B9F" w:rsidRDefault="004B2B77">
            <w:pPr>
              <w:snapToGrid w:val="0"/>
              <w:spacing w:line="380" w:lineRule="exact"/>
              <w:rPr>
                <w:rFonts w:ascii="仿宋" w:eastAsia="仿宋" w:hAnsi="仿宋" w:cs="仿宋"/>
                <w:b/>
                <w:bCs/>
                <w:spacing w:val="2"/>
                <w:sz w:val="21"/>
                <w:szCs w:val="21"/>
              </w:rPr>
            </w:pPr>
            <w:r w:rsidRPr="00B83B9F">
              <w:rPr>
                <w:rFonts w:ascii="仿宋" w:eastAsia="仿宋" w:hAnsi="仿宋" w:cs="仿宋" w:hint="eastAsia"/>
                <w:b/>
                <w:bCs/>
                <w:spacing w:val="2"/>
                <w:sz w:val="21"/>
                <w:szCs w:val="21"/>
              </w:rPr>
              <w:t>培养目标2</w:t>
            </w:r>
          </w:p>
        </w:tc>
        <w:tc>
          <w:tcPr>
            <w:tcW w:w="1230" w:type="dxa"/>
            <w:vAlign w:val="center"/>
          </w:tcPr>
          <w:p w14:paraId="675A1CB9" w14:textId="77777777" w:rsidR="00700029" w:rsidRPr="00B83B9F" w:rsidRDefault="004B2B77">
            <w:pPr>
              <w:snapToGrid w:val="0"/>
              <w:spacing w:line="380" w:lineRule="exact"/>
              <w:rPr>
                <w:rFonts w:ascii="仿宋" w:eastAsia="仿宋" w:hAnsi="仿宋" w:cs="仿宋"/>
                <w:b/>
                <w:bCs/>
                <w:spacing w:val="2"/>
                <w:sz w:val="21"/>
                <w:szCs w:val="21"/>
              </w:rPr>
            </w:pPr>
            <w:r w:rsidRPr="00B83B9F">
              <w:rPr>
                <w:rFonts w:ascii="仿宋" w:eastAsia="仿宋" w:hAnsi="仿宋" w:cs="仿宋" w:hint="eastAsia"/>
                <w:b/>
                <w:bCs/>
                <w:spacing w:val="2"/>
                <w:sz w:val="21"/>
                <w:szCs w:val="21"/>
              </w:rPr>
              <w:t>培养目标3</w:t>
            </w:r>
          </w:p>
        </w:tc>
        <w:tc>
          <w:tcPr>
            <w:tcW w:w="1230" w:type="dxa"/>
            <w:vAlign w:val="center"/>
          </w:tcPr>
          <w:p w14:paraId="070CC532" w14:textId="77777777" w:rsidR="00700029" w:rsidRPr="00B83B9F" w:rsidRDefault="004B2B77">
            <w:pPr>
              <w:snapToGrid w:val="0"/>
              <w:spacing w:line="380" w:lineRule="exact"/>
              <w:rPr>
                <w:rFonts w:ascii="仿宋" w:eastAsia="仿宋" w:hAnsi="仿宋" w:cs="仿宋"/>
                <w:b/>
                <w:bCs/>
                <w:spacing w:val="2"/>
                <w:sz w:val="21"/>
                <w:szCs w:val="21"/>
              </w:rPr>
            </w:pPr>
            <w:r w:rsidRPr="00B83B9F">
              <w:rPr>
                <w:rFonts w:ascii="仿宋" w:eastAsia="仿宋" w:hAnsi="仿宋" w:cs="仿宋" w:hint="eastAsia"/>
                <w:b/>
                <w:bCs/>
                <w:spacing w:val="2"/>
                <w:sz w:val="21"/>
                <w:szCs w:val="21"/>
              </w:rPr>
              <w:t>培养目标4</w:t>
            </w:r>
          </w:p>
        </w:tc>
      </w:tr>
      <w:tr w:rsidR="00700029" w:rsidRPr="00B83B9F" w14:paraId="59F5F115" w14:textId="77777777">
        <w:trPr>
          <w:jc w:val="center"/>
        </w:trPr>
        <w:tc>
          <w:tcPr>
            <w:tcW w:w="1800" w:type="dxa"/>
            <w:vAlign w:val="center"/>
          </w:tcPr>
          <w:p w14:paraId="60645454"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w:t>
            </w:r>
          </w:p>
        </w:tc>
        <w:tc>
          <w:tcPr>
            <w:tcW w:w="1230" w:type="dxa"/>
            <w:vAlign w:val="center"/>
          </w:tcPr>
          <w:p w14:paraId="04040777"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299F17C1"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575F1171"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752CFD14" w14:textId="77777777" w:rsidR="00700029" w:rsidRPr="00B83B9F" w:rsidRDefault="00700029">
            <w:pPr>
              <w:snapToGrid w:val="0"/>
              <w:spacing w:line="380" w:lineRule="exact"/>
              <w:jc w:val="center"/>
              <w:rPr>
                <w:rFonts w:ascii="仿宋" w:eastAsia="仿宋" w:hAnsi="仿宋" w:cs="仿宋"/>
                <w:spacing w:val="2"/>
                <w:sz w:val="16"/>
                <w:szCs w:val="16"/>
              </w:rPr>
            </w:pPr>
          </w:p>
        </w:tc>
      </w:tr>
      <w:tr w:rsidR="00700029" w:rsidRPr="00B83B9F" w14:paraId="032F138B" w14:textId="77777777">
        <w:trPr>
          <w:jc w:val="center"/>
        </w:trPr>
        <w:tc>
          <w:tcPr>
            <w:tcW w:w="1800" w:type="dxa"/>
            <w:vAlign w:val="center"/>
          </w:tcPr>
          <w:p w14:paraId="4B2EA68B"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毕业要求2</w:t>
            </w:r>
          </w:p>
        </w:tc>
        <w:tc>
          <w:tcPr>
            <w:tcW w:w="1230" w:type="dxa"/>
            <w:vAlign w:val="center"/>
          </w:tcPr>
          <w:p w14:paraId="57B7FC42"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4855610B"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0E78C083"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497E0914"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r>
      <w:tr w:rsidR="00700029" w:rsidRPr="00B83B9F" w14:paraId="1603213A" w14:textId="77777777">
        <w:trPr>
          <w:jc w:val="center"/>
        </w:trPr>
        <w:tc>
          <w:tcPr>
            <w:tcW w:w="1800" w:type="dxa"/>
            <w:vAlign w:val="center"/>
          </w:tcPr>
          <w:p w14:paraId="400D75B7"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毕业要求3</w:t>
            </w:r>
          </w:p>
        </w:tc>
        <w:tc>
          <w:tcPr>
            <w:tcW w:w="1230" w:type="dxa"/>
            <w:vAlign w:val="center"/>
          </w:tcPr>
          <w:p w14:paraId="5F69CC7E"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78D6D48A"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64A49902"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198ECAB4" w14:textId="77777777" w:rsidR="00700029" w:rsidRPr="00B83B9F" w:rsidRDefault="00700029">
            <w:pPr>
              <w:snapToGrid w:val="0"/>
              <w:spacing w:line="380" w:lineRule="exact"/>
              <w:jc w:val="center"/>
              <w:rPr>
                <w:rFonts w:ascii="仿宋" w:eastAsia="仿宋" w:hAnsi="仿宋" w:cs="仿宋"/>
                <w:spacing w:val="2"/>
                <w:sz w:val="16"/>
                <w:szCs w:val="16"/>
              </w:rPr>
            </w:pPr>
          </w:p>
        </w:tc>
      </w:tr>
      <w:tr w:rsidR="00700029" w:rsidRPr="00B83B9F" w14:paraId="3A65C1C5" w14:textId="77777777">
        <w:trPr>
          <w:jc w:val="center"/>
        </w:trPr>
        <w:tc>
          <w:tcPr>
            <w:tcW w:w="1800" w:type="dxa"/>
            <w:vAlign w:val="center"/>
          </w:tcPr>
          <w:p w14:paraId="111E6CA3"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毕业要求4</w:t>
            </w:r>
          </w:p>
        </w:tc>
        <w:tc>
          <w:tcPr>
            <w:tcW w:w="1230" w:type="dxa"/>
            <w:vAlign w:val="center"/>
          </w:tcPr>
          <w:p w14:paraId="573A7664"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78DCB79C"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467CE158"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3FDDC89B"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r>
      <w:tr w:rsidR="00700029" w:rsidRPr="00B83B9F" w14:paraId="1F73938B" w14:textId="77777777">
        <w:trPr>
          <w:jc w:val="center"/>
        </w:trPr>
        <w:tc>
          <w:tcPr>
            <w:tcW w:w="1800" w:type="dxa"/>
            <w:vAlign w:val="center"/>
          </w:tcPr>
          <w:p w14:paraId="6CC765C6"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毕业要求5</w:t>
            </w:r>
          </w:p>
        </w:tc>
        <w:tc>
          <w:tcPr>
            <w:tcW w:w="1230" w:type="dxa"/>
            <w:vAlign w:val="center"/>
          </w:tcPr>
          <w:p w14:paraId="38985A83"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47D5178D"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54F54C65"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6180A62A" w14:textId="77777777" w:rsidR="00700029" w:rsidRPr="00B83B9F" w:rsidRDefault="00700029">
            <w:pPr>
              <w:snapToGrid w:val="0"/>
              <w:spacing w:line="380" w:lineRule="exact"/>
              <w:jc w:val="center"/>
              <w:rPr>
                <w:rFonts w:ascii="仿宋" w:eastAsia="仿宋" w:hAnsi="仿宋" w:cs="仿宋"/>
                <w:spacing w:val="2"/>
                <w:sz w:val="16"/>
                <w:szCs w:val="16"/>
              </w:rPr>
            </w:pPr>
          </w:p>
        </w:tc>
      </w:tr>
      <w:tr w:rsidR="00700029" w:rsidRPr="00B83B9F" w14:paraId="71B39890" w14:textId="77777777">
        <w:trPr>
          <w:jc w:val="center"/>
        </w:trPr>
        <w:tc>
          <w:tcPr>
            <w:tcW w:w="1800" w:type="dxa"/>
            <w:vAlign w:val="center"/>
          </w:tcPr>
          <w:p w14:paraId="2FEFFFC2"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毕业要求6</w:t>
            </w:r>
          </w:p>
        </w:tc>
        <w:tc>
          <w:tcPr>
            <w:tcW w:w="1230" w:type="dxa"/>
            <w:vAlign w:val="center"/>
          </w:tcPr>
          <w:p w14:paraId="25337B29"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4308AAE3"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3E909BE2"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4CB909A3" w14:textId="77777777" w:rsidR="00700029" w:rsidRPr="00B83B9F" w:rsidRDefault="00700029">
            <w:pPr>
              <w:snapToGrid w:val="0"/>
              <w:spacing w:line="380" w:lineRule="exact"/>
              <w:jc w:val="center"/>
              <w:rPr>
                <w:rFonts w:ascii="仿宋" w:eastAsia="仿宋" w:hAnsi="仿宋" w:cs="仿宋"/>
                <w:spacing w:val="2"/>
                <w:sz w:val="16"/>
                <w:szCs w:val="16"/>
              </w:rPr>
            </w:pPr>
          </w:p>
        </w:tc>
      </w:tr>
      <w:tr w:rsidR="00700029" w:rsidRPr="00B83B9F" w14:paraId="649746C6" w14:textId="77777777">
        <w:trPr>
          <w:jc w:val="center"/>
        </w:trPr>
        <w:tc>
          <w:tcPr>
            <w:tcW w:w="1800" w:type="dxa"/>
            <w:vAlign w:val="center"/>
          </w:tcPr>
          <w:p w14:paraId="11F0D12A"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毕业要求7</w:t>
            </w:r>
          </w:p>
        </w:tc>
        <w:tc>
          <w:tcPr>
            <w:tcW w:w="1230" w:type="dxa"/>
            <w:vAlign w:val="center"/>
          </w:tcPr>
          <w:p w14:paraId="5E94EDAE"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126F199C"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4B3630A4"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78F4DB8A" w14:textId="77777777" w:rsidR="00700029" w:rsidRPr="00B83B9F" w:rsidRDefault="00700029">
            <w:pPr>
              <w:snapToGrid w:val="0"/>
              <w:spacing w:line="380" w:lineRule="exact"/>
              <w:jc w:val="center"/>
              <w:rPr>
                <w:rFonts w:ascii="仿宋" w:eastAsia="仿宋" w:hAnsi="仿宋" w:cs="仿宋"/>
                <w:spacing w:val="2"/>
                <w:sz w:val="16"/>
                <w:szCs w:val="16"/>
              </w:rPr>
            </w:pPr>
          </w:p>
        </w:tc>
      </w:tr>
      <w:tr w:rsidR="00700029" w:rsidRPr="00B83B9F" w14:paraId="22B8BC04" w14:textId="77777777">
        <w:trPr>
          <w:jc w:val="center"/>
        </w:trPr>
        <w:tc>
          <w:tcPr>
            <w:tcW w:w="1800" w:type="dxa"/>
            <w:vAlign w:val="center"/>
          </w:tcPr>
          <w:p w14:paraId="1A830DB2"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毕业要求8</w:t>
            </w:r>
          </w:p>
        </w:tc>
        <w:tc>
          <w:tcPr>
            <w:tcW w:w="1230" w:type="dxa"/>
            <w:vAlign w:val="center"/>
          </w:tcPr>
          <w:p w14:paraId="30B1317E"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18C481B9"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45B14C9B"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3DD4AB34" w14:textId="77777777" w:rsidR="00700029" w:rsidRPr="00B83B9F" w:rsidRDefault="00700029">
            <w:pPr>
              <w:snapToGrid w:val="0"/>
              <w:spacing w:line="380" w:lineRule="exact"/>
              <w:jc w:val="center"/>
              <w:rPr>
                <w:rFonts w:ascii="仿宋" w:eastAsia="仿宋" w:hAnsi="仿宋" w:cs="仿宋"/>
                <w:spacing w:val="2"/>
                <w:sz w:val="16"/>
                <w:szCs w:val="16"/>
              </w:rPr>
            </w:pPr>
          </w:p>
        </w:tc>
      </w:tr>
      <w:tr w:rsidR="00700029" w:rsidRPr="00B83B9F" w14:paraId="5DB3C599" w14:textId="77777777">
        <w:trPr>
          <w:jc w:val="center"/>
        </w:trPr>
        <w:tc>
          <w:tcPr>
            <w:tcW w:w="1800" w:type="dxa"/>
            <w:vAlign w:val="center"/>
          </w:tcPr>
          <w:p w14:paraId="24119BEE"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毕业要求9</w:t>
            </w:r>
          </w:p>
        </w:tc>
        <w:tc>
          <w:tcPr>
            <w:tcW w:w="1230" w:type="dxa"/>
            <w:vAlign w:val="center"/>
          </w:tcPr>
          <w:p w14:paraId="5297AEF5"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201FE15F"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0215B05D"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151B91C4"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r>
      <w:tr w:rsidR="00700029" w:rsidRPr="00B83B9F" w14:paraId="69908896" w14:textId="77777777">
        <w:trPr>
          <w:jc w:val="center"/>
        </w:trPr>
        <w:tc>
          <w:tcPr>
            <w:tcW w:w="1800" w:type="dxa"/>
            <w:vAlign w:val="center"/>
          </w:tcPr>
          <w:p w14:paraId="54B074AB"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毕业要求10</w:t>
            </w:r>
          </w:p>
        </w:tc>
        <w:tc>
          <w:tcPr>
            <w:tcW w:w="1230" w:type="dxa"/>
            <w:vAlign w:val="center"/>
          </w:tcPr>
          <w:p w14:paraId="1078A827"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7FD7A672"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0F197228"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5E3D1D0E" w14:textId="77777777" w:rsidR="00700029" w:rsidRPr="00B83B9F" w:rsidRDefault="00700029">
            <w:pPr>
              <w:snapToGrid w:val="0"/>
              <w:spacing w:line="380" w:lineRule="exact"/>
              <w:jc w:val="center"/>
              <w:rPr>
                <w:rFonts w:ascii="仿宋" w:eastAsia="仿宋" w:hAnsi="仿宋" w:cs="仿宋"/>
                <w:spacing w:val="2"/>
                <w:sz w:val="16"/>
                <w:szCs w:val="16"/>
              </w:rPr>
            </w:pPr>
          </w:p>
        </w:tc>
      </w:tr>
      <w:tr w:rsidR="00700029" w:rsidRPr="00B83B9F" w14:paraId="5E738C91" w14:textId="77777777">
        <w:trPr>
          <w:jc w:val="center"/>
        </w:trPr>
        <w:tc>
          <w:tcPr>
            <w:tcW w:w="1800" w:type="dxa"/>
            <w:vAlign w:val="center"/>
          </w:tcPr>
          <w:p w14:paraId="68D4CEE9"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毕业要求11</w:t>
            </w:r>
          </w:p>
        </w:tc>
        <w:tc>
          <w:tcPr>
            <w:tcW w:w="1230" w:type="dxa"/>
            <w:vAlign w:val="center"/>
          </w:tcPr>
          <w:p w14:paraId="4712BA7A"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3488C17F"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7D74038B"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66B8E69A"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r>
      <w:tr w:rsidR="00700029" w:rsidRPr="00B83B9F" w14:paraId="67429179" w14:textId="77777777">
        <w:trPr>
          <w:jc w:val="center"/>
        </w:trPr>
        <w:tc>
          <w:tcPr>
            <w:tcW w:w="1800" w:type="dxa"/>
            <w:vAlign w:val="center"/>
          </w:tcPr>
          <w:p w14:paraId="11E482BA"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毕业要求12</w:t>
            </w:r>
          </w:p>
        </w:tc>
        <w:tc>
          <w:tcPr>
            <w:tcW w:w="1230" w:type="dxa"/>
            <w:vAlign w:val="center"/>
          </w:tcPr>
          <w:p w14:paraId="0677CA34"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3C94DBF2"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35C6AF74"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2245B522"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r>
      <w:tr w:rsidR="00700029" w:rsidRPr="00B83B9F" w14:paraId="2E7C4C9F" w14:textId="77777777">
        <w:trPr>
          <w:jc w:val="center"/>
        </w:trPr>
        <w:tc>
          <w:tcPr>
            <w:tcW w:w="1800" w:type="dxa"/>
            <w:vAlign w:val="center"/>
          </w:tcPr>
          <w:p w14:paraId="7FD3AAAA"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毕业要求13</w:t>
            </w:r>
          </w:p>
        </w:tc>
        <w:tc>
          <w:tcPr>
            <w:tcW w:w="1230" w:type="dxa"/>
            <w:vAlign w:val="center"/>
          </w:tcPr>
          <w:p w14:paraId="7647488C"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27B70864" w14:textId="77777777" w:rsidR="00700029" w:rsidRPr="00B83B9F" w:rsidRDefault="00700029">
            <w:pPr>
              <w:snapToGrid w:val="0"/>
              <w:spacing w:line="380" w:lineRule="exact"/>
              <w:jc w:val="center"/>
              <w:rPr>
                <w:rFonts w:ascii="仿宋" w:eastAsia="仿宋" w:hAnsi="仿宋" w:cs="仿宋"/>
                <w:spacing w:val="2"/>
                <w:sz w:val="16"/>
                <w:szCs w:val="16"/>
              </w:rPr>
            </w:pPr>
          </w:p>
        </w:tc>
        <w:tc>
          <w:tcPr>
            <w:tcW w:w="1230" w:type="dxa"/>
            <w:vAlign w:val="center"/>
          </w:tcPr>
          <w:p w14:paraId="33C99C9A" w14:textId="77777777" w:rsidR="00700029" w:rsidRPr="00B83B9F" w:rsidRDefault="004B2B77">
            <w:pPr>
              <w:snapToGrid w:val="0"/>
              <w:spacing w:line="380" w:lineRule="exact"/>
              <w:jc w:val="center"/>
              <w:rPr>
                <w:rFonts w:ascii="仿宋" w:eastAsia="仿宋" w:hAnsi="仿宋" w:cs="仿宋"/>
                <w:spacing w:val="2"/>
                <w:sz w:val="16"/>
                <w:szCs w:val="16"/>
              </w:rPr>
            </w:pPr>
            <w:r w:rsidRPr="00B83B9F">
              <w:rPr>
                <w:rFonts w:ascii="仿宋" w:eastAsia="仿宋" w:hAnsi="仿宋" w:cs="仿宋" w:hint="eastAsia"/>
                <w:kern w:val="0"/>
                <w:sz w:val="16"/>
                <w:szCs w:val="16"/>
              </w:rPr>
              <w:t>●</w:t>
            </w:r>
          </w:p>
        </w:tc>
        <w:tc>
          <w:tcPr>
            <w:tcW w:w="1230" w:type="dxa"/>
            <w:vAlign w:val="center"/>
          </w:tcPr>
          <w:p w14:paraId="5889833B" w14:textId="77777777" w:rsidR="00700029" w:rsidRPr="00B83B9F" w:rsidRDefault="00700029">
            <w:pPr>
              <w:snapToGrid w:val="0"/>
              <w:spacing w:line="380" w:lineRule="exact"/>
              <w:jc w:val="center"/>
              <w:rPr>
                <w:rFonts w:ascii="仿宋" w:eastAsia="仿宋" w:hAnsi="仿宋" w:cs="仿宋"/>
                <w:spacing w:val="2"/>
                <w:sz w:val="16"/>
                <w:szCs w:val="16"/>
              </w:rPr>
            </w:pPr>
          </w:p>
        </w:tc>
      </w:tr>
    </w:tbl>
    <w:p w14:paraId="71942F99"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四、毕业学分要求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3185"/>
        <w:gridCol w:w="893"/>
        <w:gridCol w:w="916"/>
        <w:gridCol w:w="748"/>
      </w:tblGrid>
      <w:tr w:rsidR="00700029" w:rsidRPr="00B83B9F" w14:paraId="5113251E" w14:textId="77777777">
        <w:trPr>
          <w:trHeight w:val="284"/>
          <w:tblHeader/>
          <w:jc w:val="center"/>
        </w:trPr>
        <w:tc>
          <w:tcPr>
            <w:tcW w:w="5705" w:type="dxa"/>
            <w:gridSpan w:val="2"/>
            <w:vMerge w:val="restart"/>
            <w:vAlign w:val="center"/>
          </w:tcPr>
          <w:p w14:paraId="5CF2F77E" w14:textId="77777777" w:rsidR="00700029" w:rsidRPr="00B83B9F" w:rsidRDefault="004B2B77">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课程体系</w:t>
            </w:r>
          </w:p>
        </w:tc>
        <w:tc>
          <w:tcPr>
            <w:tcW w:w="2557" w:type="dxa"/>
            <w:gridSpan w:val="3"/>
            <w:vAlign w:val="center"/>
          </w:tcPr>
          <w:p w14:paraId="700D80CD" w14:textId="77777777" w:rsidR="00700029" w:rsidRPr="00B83B9F" w:rsidRDefault="004B2B77">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学分要求</w:t>
            </w:r>
          </w:p>
        </w:tc>
      </w:tr>
      <w:tr w:rsidR="00700029" w:rsidRPr="00B83B9F" w14:paraId="395ED131" w14:textId="77777777">
        <w:trPr>
          <w:trHeight w:val="284"/>
          <w:tblHeader/>
          <w:jc w:val="center"/>
        </w:trPr>
        <w:tc>
          <w:tcPr>
            <w:tcW w:w="5705" w:type="dxa"/>
            <w:gridSpan w:val="2"/>
            <w:vMerge/>
            <w:vAlign w:val="center"/>
          </w:tcPr>
          <w:p w14:paraId="6683D86C" w14:textId="77777777" w:rsidR="00700029" w:rsidRPr="00B83B9F" w:rsidRDefault="00700029">
            <w:pPr>
              <w:adjustRightInd w:val="0"/>
              <w:snapToGrid w:val="0"/>
              <w:jc w:val="center"/>
              <w:rPr>
                <w:rFonts w:ascii="仿宋" w:eastAsia="仿宋" w:hAnsi="仿宋" w:cs="仿宋"/>
                <w:b/>
                <w:sz w:val="21"/>
                <w:szCs w:val="21"/>
              </w:rPr>
            </w:pPr>
          </w:p>
        </w:tc>
        <w:tc>
          <w:tcPr>
            <w:tcW w:w="893" w:type="dxa"/>
            <w:vAlign w:val="center"/>
          </w:tcPr>
          <w:p w14:paraId="6B128FFB" w14:textId="77777777" w:rsidR="00700029" w:rsidRPr="00B83B9F" w:rsidRDefault="004B2B77">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必修</w:t>
            </w:r>
          </w:p>
        </w:tc>
        <w:tc>
          <w:tcPr>
            <w:tcW w:w="916" w:type="dxa"/>
            <w:vAlign w:val="center"/>
          </w:tcPr>
          <w:p w14:paraId="422A8DD7" w14:textId="77777777" w:rsidR="00700029" w:rsidRPr="00B83B9F" w:rsidRDefault="004B2B77">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选修</w:t>
            </w:r>
          </w:p>
        </w:tc>
        <w:tc>
          <w:tcPr>
            <w:tcW w:w="748" w:type="dxa"/>
            <w:vAlign w:val="center"/>
          </w:tcPr>
          <w:p w14:paraId="75903C1B" w14:textId="77777777" w:rsidR="00700029" w:rsidRPr="00B83B9F" w:rsidRDefault="004B2B77">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合计</w:t>
            </w:r>
          </w:p>
        </w:tc>
      </w:tr>
      <w:tr w:rsidR="00700029" w:rsidRPr="00B83B9F" w14:paraId="210DAC60" w14:textId="77777777">
        <w:trPr>
          <w:trHeight w:val="284"/>
          <w:jc w:val="center"/>
        </w:trPr>
        <w:tc>
          <w:tcPr>
            <w:tcW w:w="2520" w:type="dxa"/>
            <w:vMerge w:val="restart"/>
            <w:vAlign w:val="center"/>
          </w:tcPr>
          <w:p w14:paraId="058C2889"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公共基础与通识课程</w:t>
            </w:r>
          </w:p>
        </w:tc>
        <w:tc>
          <w:tcPr>
            <w:tcW w:w="3185" w:type="dxa"/>
            <w:vAlign w:val="center"/>
          </w:tcPr>
          <w:p w14:paraId="6CFBBA2D"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思想政治类</w:t>
            </w:r>
          </w:p>
        </w:tc>
        <w:tc>
          <w:tcPr>
            <w:tcW w:w="893" w:type="dxa"/>
            <w:vAlign w:val="center"/>
          </w:tcPr>
          <w:p w14:paraId="10224936"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16(+2)</w:t>
            </w:r>
          </w:p>
        </w:tc>
        <w:tc>
          <w:tcPr>
            <w:tcW w:w="916" w:type="dxa"/>
            <w:vAlign w:val="center"/>
          </w:tcPr>
          <w:p w14:paraId="0E5F4FA6"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restart"/>
            <w:vAlign w:val="center"/>
          </w:tcPr>
          <w:p w14:paraId="797F3B2A" w14:textId="77777777" w:rsidR="00700029" w:rsidRPr="00B83B9F" w:rsidRDefault="004B2B77" w:rsidP="0074651F">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6</w:t>
            </w:r>
            <w:r w:rsidR="0074651F" w:rsidRPr="00B83B9F">
              <w:rPr>
                <w:rFonts w:ascii="仿宋" w:eastAsia="仿宋" w:hAnsi="仿宋" w:cs="仿宋"/>
                <w:sz w:val="21"/>
                <w:szCs w:val="21"/>
              </w:rPr>
              <w:t>6</w:t>
            </w:r>
            <w:r w:rsidRPr="00B83B9F">
              <w:rPr>
                <w:rFonts w:ascii="仿宋" w:eastAsia="仿宋" w:hAnsi="仿宋" w:cs="仿宋"/>
                <w:sz w:val="21"/>
                <w:szCs w:val="21"/>
              </w:rPr>
              <w:t>.5</w:t>
            </w:r>
          </w:p>
        </w:tc>
      </w:tr>
      <w:tr w:rsidR="00700029" w:rsidRPr="00B83B9F" w14:paraId="5A2143A3" w14:textId="77777777">
        <w:trPr>
          <w:trHeight w:val="284"/>
          <w:jc w:val="center"/>
        </w:trPr>
        <w:tc>
          <w:tcPr>
            <w:tcW w:w="2520" w:type="dxa"/>
            <w:vMerge/>
            <w:vAlign w:val="center"/>
          </w:tcPr>
          <w:p w14:paraId="249AAAEE"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5C9C2DF2"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军事体育类</w:t>
            </w:r>
          </w:p>
        </w:tc>
        <w:tc>
          <w:tcPr>
            <w:tcW w:w="893" w:type="dxa"/>
            <w:vAlign w:val="center"/>
          </w:tcPr>
          <w:p w14:paraId="6E9B93AC"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8</w:t>
            </w:r>
          </w:p>
        </w:tc>
        <w:tc>
          <w:tcPr>
            <w:tcW w:w="916" w:type="dxa"/>
            <w:vAlign w:val="center"/>
          </w:tcPr>
          <w:p w14:paraId="617D29DD"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19BBF135"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33FF386C" w14:textId="77777777">
        <w:trPr>
          <w:trHeight w:val="284"/>
          <w:jc w:val="center"/>
        </w:trPr>
        <w:tc>
          <w:tcPr>
            <w:tcW w:w="2520" w:type="dxa"/>
            <w:vMerge/>
            <w:vAlign w:val="center"/>
          </w:tcPr>
          <w:p w14:paraId="492CA5B2"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50DD8391" w14:textId="77777777" w:rsidR="00700029" w:rsidRPr="00B83B9F" w:rsidRDefault="004B2B77">
            <w:pPr>
              <w:adjustRightInd w:val="0"/>
              <w:snapToGrid w:val="0"/>
              <w:rPr>
                <w:rFonts w:ascii="仿宋" w:eastAsia="仿宋" w:hAnsi="仿宋" w:cs="仿宋"/>
                <w:sz w:val="21"/>
                <w:szCs w:val="21"/>
              </w:rPr>
            </w:pPr>
            <w:proofErr w:type="gramStart"/>
            <w:r w:rsidRPr="00B83B9F">
              <w:rPr>
                <w:rFonts w:ascii="仿宋" w:eastAsia="仿宋" w:hAnsi="仿宋" w:cs="仿宋" w:hint="eastAsia"/>
                <w:sz w:val="21"/>
                <w:szCs w:val="21"/>
              </w:rPr>
              <w:t>通识类</w:t>
            </w:r>
            <w:proofErr w:type="gramEnd"/>
          </w:p>
        </w:tc>
        <w:tc>
          <w:tcPr>
            <w:tcW w:w="893" w:type="dxa"/>
            <w:vAlign w:val="center"/>
          </w:tcPr>
          <w:p w14:paraId="5D0D2CB6" w14:textId="77777777" w:rsidR="00700029" w:rsidRPr="00B83B9F" w:rsidRDefault="00700029">
            <w:pPr>
              <w:adjustRightInd w:val="0"/>
              <w:snapToGrid w:val="0"/>
              <w:jc w:val="center"/>
              <w:rPr>
                <w:rFonts w:ascii="仿宋" w:eastAsia="仿宋" w:hAnsi="仿宋" w:cs="仿宋"/>
                <w:sz w:val="21"/>
                <w:szCs w:val="21"/>
              </w:rPr>
            </w:pPr>
          </w:p>
        </w:tc>
        <w:tc>
          <w:tcPr>
            <w:tcW w:w="916" w:type="dxa"/>
            <w:vAlign w:val="center"/>
          </w:tcPr>
          <w:p w14:paraId="5D79368E"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6</w:t>
            </w:r>
          </w:p>
        </w:tc>
        <w:tc>
          <w:tcPr>
            <w:tcW w:w="748" w:type="dxa"/>
            <w:vMerge/>
            <w:vAlign w:val="center"/>
          </w:tcPr>
          <w:p w14:paraId="0E2EC9C5"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12CBBBBD" w14:textId="77777777">
        <w:trPr>
          <w:trHeight w:val="284"/>
          <w:jc w:val="center"/>
        </w:trPr>
        <w:tc>
          <w:tcPr>
            <w:tcW w:w="2520" w:type="dxa"/>
            <w:vMerge/>
            <w:vAlign w:val="center"/>
          </w:tcPr>
          <w:p w14:paraId="6124675E"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4C9E5CB6"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外语类</w:t>
            </w:r>
          </w:p>
        </w:tc>
        <w:tc>
          <w:tcPr>
            <w:tcW w:w="893" w:type="dxa"/>
            <w:vAlign w:val="center"/>
          </w:tcPr>
          <w:p w14:paraId="72578A9B"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8</w:t>
            </w:r>
          </w:p>
        </w:tc>
        <w:tc>
          <w:tcPr>
            <w:tcW w:w="916" w:type="dxa"/>
            <w:vAlign w:val="center"/>
          </w:tcPr>
          <w:p w14:paraId="236D4A01"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32BCDF35"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00C9C2C0" w14:textId="77777777">
        <w:trPr>
          <w:trHeight w:val="284"/>
          <w:jc w:val="center"/>
        </w:trPr>
        <w:tc>
          <w:tcPr>
            <w:tcW w:w="2520" w:type="dxa"/>
            <w:vMerge/>
            <w:vAlign w:val="center"/>
          </w:tcPr>
          <w:p w14:paraId="2CEE0014"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4185BE81"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数学与自然科学类</w:t>
            </w:r>
          </w:p>
        </w:tc>
        <w:tc>
          <w:tcPr>
            <w:tcW w:w="893" w:type="dxa"/>
            <w:vAlign w:val="center"/>
          </w:tcPr>
          <w:p w14:paraId="42EA4064"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sz w:val="21"/>
                <w:szCs w:val="21"/>
              </w:rPr>
              <w:t>28.5</w:t>
            </w:r>
          </w:p>
        </w:tc>
        <w:tc>
          <w:tcPr>
            <w:tcW w:w="916" w:type="dxa"/>
            <w:vAlign w:val="center"/>
          </w:tcPr>
          <w:p w14:paraId="2FB51AE4"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51D55925" w14:textId="77777777" w:rsidR="00700029" w:rsidRPr="00B83B9F" w:rsidRDefault="00700029">
            <w:pPr>
              <w:adjustRightInd w:val="0"/>
              <w:snapToGrid w:val="0"/>
              <w:jc w:val="center"/>
              <w:rPr>
                <w:rFonts w:ascii="仿宋" w:eastAsia="仿宋" w:hAnsi="仿宋" w:cs="仿宋"/>
                <w:sz w:val="21"/>
                <w:szCs w:val="21"/>
              </w:rPr>
            </w:pPr>
          </w:p>
        </w:tc>
      </w:tr>
      <w:tr w:rsidR="00A46B5F" w:rsidRPr="00B83B9F" w14:paraId="779A4D88" w14:textId="77777777">
        <w:trPr>
          <w:trHeight w:val="284"/>
          <w:jc w:val="center"/>
        </w:trPr>
        <w:tc>
          <w:tcPr>
            <w:tcW w:w="2520" w:type="dxa"/>
            <w:vMerge w:val="restart"/>
            <w:vAlign w:val="center"/>
          </w:tcPr>
          <w:p w14:paraId="5740FF37" w14:textId="35DBDFC4" w:rsidR="00A46B5F" w:rsidRPr="00B83B9F" w:rsidRDefault="00A46B5F" w:rsidP="005E603B">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大类、专业基础类与专业类课程</w:t>
            </w:r>
          </w:p>
        </w:tc>
        <w:tc>
          <w:tcPr>
            <w:tcW w:w="3185" w:type="dxa"/>
            <w:vAlign w:val="center"/>
          </w:tcPr>
          <w:p w14:paraId="738BB50C" w14:textId="77777777" w:rsidR="00A46B5F" w:rsidRPr="00B83B9F" w:rsidRDefault="00A46B5F">
            <w:pPr>
              <w:adjustRightInd w:val="0"/>
              <w:snapToGrid w:val="0"/>
              <w:rPr>
                <w:rFonts w:ascii="仿宋" w:eastAsia="仿宋" w:hAnsi="仿宋" w:cs="仿宋"/>
                <w:sz w:val="21"/>
                <w:szCs w:val="21"/>
              </w:rPr>
            </w:pPr>
            <w:r w:rsidRPr="00B83B9F">
              <w:rPr>
                <w:rFonts w:ascii="仿宋" w:eastAsia="仿宋" w:hAnsi="仿宋" w:cs="仿宋" w:hint="eastAsia"/>
                <w:sz w:val="21"/>
                <w:szCs w:val="21"/>
              </w:rPr>
              <w:t>计算机类</w:t>
            </w:r>
          </w:p>
        </w:tc>
        <w:tc>
          <w:tcPr>
            <w:tcW w:w="893" w:type="dxa"/>
            <w:vAlign w:val="center"/>
          </w:tcPr>
          <w:p w14:paraId="51AD9162" w14:textId="77777777" w:rsidR="00A46B5F" w:rsidRPr="00B83B9F" w:rsidRDefault="00A46B5F">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3</w:t>
            </w:r>
          </w:p>
        </w:tc>
        <w:tc>
          <w:tcPr>
            <w:tcW w:w="916" w:type="dxa"/>
            <w:vAlign w:val="center"/>
          </w:tcPr>
          <w:p w14:paraId="0AAF388B" w14:textId="77777777" w:rsidR="00A46B5F" w:rsidRPr="00B83B9F" w:rsidRDefault="00A46B5F">
            <w:pPr>
              <w:adjustRightInd w:val="0"/>
              <w:snapToGrid w:val="0"/>
              <w:jc w:val="center"/>
              <w:rPr>
                <w:rFonts w:ascii="仿宋" w:eastAsia="仿宋" w:hAnsi="仿宋" w:cs="仿宋"/>
                <w:sz w:val="21"/>
                <w:szCs w:val="21"/>
              </w:rPr>
            </w:pPr>
          </w:p>
        </w:tc>
        <w:tc>
          <w:tcPr>
            <w:tcW w:w="748" w:type="dxa"/>
            <w:vMerge w:val="restart"/>
            <w:vAlign w:val="center"/>
          </w:tcPr>
          <w:p w14:paraId="7F18DB19" w14:textId="49859D1B" w:rsidR="00A46B5F" w:rsidRPr="00B83B9F" w:rsidRDefault="00A46B5F" w:rsidP="003C0C9B">
            <w:pPr>
              <w:adjustRightInd w:val="0"/>
              <w:snapToGrid w:val="0"/>
              <w:rPr>
                <w:rFonts w:ascii="仿宋" w:eastAsia="仿宋" w:hAnsi="仿宋" w:cs="仿宋"/>
                <w:sz w:val="21"/>
                <w:szCs w:val="21"/>
              </w:rPr>
            </w:pPr>
            <w:r w:rsidRPr="00B83B9F">
              <w:rPr>
                <w:rFonts w:ascii="仿宋" w:eastAsia="仿宋" w:hAnsi="仿宋" w:cs="仿宋"/>
                <w:sz w:val="21"/>
                <w:szCs w:val="21"/>
              </w:rPr>
              <w:t>58.5</w:t>
            </w:r>
          </w:p>
        </w:tc>
      </w:tr>
      <w:tr w:rsidR="00A46B5F" w:rsidRPr="00B83B9F" w14:paraId="14F0E650" w14:textId="77777777">
        <w:trPr>
          <w:trHeight w:val="284"/>
          <w:jc w:val="center"/>
        </w:trPr>
        <w:tc>
          <w:tcPr>
            <w:tcW w:w="2520" w:type="dxa"/>
            <w:vMerge/>
            <w:vAlign w:val="center"/>
          </w:tcPr>
          <w:p w14:paraId="759D598E" w14:textId="5C734759" w:rsidR="00A46B5F" w:rsidRPr="00B83B9F" w:rsidRDefault="00A46B5F" w:rsidP="003C0C9B">
            <w:pPr>
              <w:adjustRightInd w:val="0"/>
              <w:snapToGrid w:val="0"/>
              <w:ind w:firstLineChars="200" w:firstLine="420"/>
              <w:jc w:val="center"/>
              <w:rPr>
                <w:rFonts w:ascii="仿宋" w:eastAsia="仿宋" w:hAnsi="仿宋" w:cs="仿宋"/>
                <w:sz w:val="21"/>
                <w:szCs w:val="21"/>
              </w:rPr>
            </w:pPr>
          </w:p>
        </w:tc>
        <w:tc>
          <w:tcPr>
            <w:tcW w:w="3185" w:type="dxa"/>
            <w:vAlign w:val="center"/>
          </w:tcPr>
          <w:p w14:paraId="3081A63B" w14:textId="77777777" w:rsidR="00A46B5F" w:rsidRPr="00B83B9F" w:rsidRDefault="00A46B5F">
            <w:pPr>
              <w:adjustRightInd w:val="0"/>
              <w:snapToGrid w:val="0"/>
              <w:rPr>
                <w:rFonts w:ascii="仿宋" w:eastAsia="仿宋" w:hAnsi="仿宋" w:cs="仿宋"/>
                <w:sz w:val="21"/>
                <w:szCs w:val="21"/>
              </w:rPr>
            </w:pPr>
            <w:r w:rsidRPr="00B83B9F">
              <w:rPr>
                <w:rFonts w:ascii="仿宋" w:eastAsia="仿宋" w:hAnsi="仿宋" w:cs="仿宋" w:hint="eastAsia"/>
                <w:sz w:val="21"/>
                <w:szCs w:val="21"/>
              </w:rPr>
              <w:t>学科与大类基础课程</w:t>
            </w:r>
          </w:p>
        </w:tc>
        <w:tc>
          <w:tcPr>
            <w:tcW w:w="893" w:type="dxa"/>
            <w:vAlign w:val="center"/>
          </w:tcPr>
          <w:p w14:paraId="78D2F2D5" w14:textId="426FE9A1" w:rsidR="00A46B5F" w:rsidRPr="00B83B9F" w:rsidRDefault="00A46B5F" w:rsidP="005E603B">
            <w:pPr>
              <w:adjustRightInd w:val="0"/>
              <w:snapToGrid w:val="0"/>
              <w:jc w:val="center"/>
              <w:rPr>
                <w:rFonts w:ascii="仿宋" w:eastAsia="仿宋" w:hAnsi="仿宋" w:cs="仿宋"/>
                <w:sz w:val="21"/>
                <w:szCs w:val="21"/>
              </w:rPr>
            </w:pPr>
            <w:r w:rsidRPr="00B83B9F">
              <w:rPr>
                <w:rFonts w:ascii="仿宋" w:eastAsia="仿宋" w:hAnsi="仿宋" w:cs="仿宋"/>
                <w:sz w:val="21"/>
                <w:szCs w:val="21"/>
              </w:rPr>
              <w:t>18.5</w:t>
            </w:r>
          </w:p>
        </w:tc>
        <w:tc>
          <w:tcPr>
            <w:tcW w:w="916" w:type="dxa"/>
            <w:vAlign w:val="center"/>
          </w:tcPr>
          <w:p w14:paraId="4FBAC792" w14:textId="77777777" w:rsidR="00A46B5F" w:rsidRPr="00B83B9F" w:rsidRDefault="00A46B5F">
            <w:pPr>
              <w:adjustRightInd w:val="0"/>
              <w:snapToGrid w:val="0"/>
              <w:jc w:val="center"/>
              <w:rPr>
                <w:rFonts w:ascii="仿宋" w:eastAsia="仿宋" w:hAnsi="仿宋" w:cs="仿宋"/>
                <w:sz w:val="21"/>
                <w:szCs w:val="21"/>
              </w:rPr>
            </w:pPr>
          </w:p>
        </w:tc>
        <w:tc>
          <w:tcPr>
            <w:tcW w:w="748" w:type="dxa"/>
            <w:vMerge/>
            <w:vAlign w:val="center"/>
          </w:tcPr>
          <w:p w14:paraId="4B86FEFC" w14:textId="31B73182" w:rsidR="00A46B5F" w:rsidRPr="00B83B9F" w:rsidRDefault="00A46B5F" w:rsidP="003C0C9B">
            <w:pPr>
              <w:adjustRightInd w:val="0"/>
              <w:snapToGrid w:val="0"/>
              <w:rPr>
                <w:rFonts w:ascii="仿宋" w:eastAsia="仿宋" w:hAnsi="仿宋" w:cs="仿宋"/>
                <w:sz w:val="21"/>
                <w:szCs w:val="21"/>
              </w:rPr>
            </w:pPr>
          </w:p>
        </w:tc>
      </w:tr>
      <w:tr w:rsidR="00A46B5F" w:rsidRPr="00B83B9F" w14:paraId="386C9F06" w14:textId="77777777">
        <w:trPr>
          <w:trHeight w:val="284"/>
          <w:jc w:val="center"/>
        </w:trPr>
        <w:tc>
          <w:tcPr>
            <w:tcW w:w="2520" w:type="dxa"/>
            <w:vMerge/>
            <w:vAlign w:val="center"/>
          </w:tcPr>
          <w:p w14:paraId="78C03997" w14:textId="1E65E6F7" w:rsidR="00A46B5F" w:rsidRPr="00B83B9F" w:rsidRDefault="00A46B5F" w:rsidP="003C0C9B">
            <w:pPr>
              <w:adjustRightInd w:val="0"/>
              <w:snapToGrid w:val="0"/>
              <w:ind w:firstLineChars="200" w:firstLine="420"/>
              <w:jc w:val="center"/>
              <w:rPr>
                <w:rFonts w:ascii="仿宋" w:eastAsia="仿宋" w:hAnsi="仿宋" w:cs="仿宋"/>
                <w:sz w:val="21"/>
                <w:szCs w:val="21"/>
              </w:rPr>
            </w:pPr>
          </w:p>
        </w:tc>
        <w:tc>
          <w:tcPr>
            <w:tcW w:w="3185" w:type="dxa"/>
            <w:vAlign w:val="center"/>
          </w:tcPr>
          <w:p w14:paraId="016E4E58" w14:textId="77777777" w:rsidR="00A46B5F" w:rsidRPr="00B83B9F" w:rsidRDefault="00A46B5F">
            <w:pPr>
              <w:adjustRightInd w:val="0"/>
              <w:snapToGrid w:val="0"/>
              <w:rPr>
                <w:rFonts w:ascii="仿宋" w:eastAsia="仿宋" w:hAnsi="仿宋" w:cs="仿宋"/>
                <w:sz w:val="21"/>
                <w:szCs w:val="21"/>
              </w:rPr>
            </w:pPr>
            <w:r w:rsidRPr="00B83B9F">
              <w:rPr>
                <w:rFonts w:ascii="仿宋" w:eastAsia="仿宋" w:hAnsi="仿宋" w:cs="仿宋" w:hint="eastAsia"/>
                <w:sz w:val="21"/>
                <w:szCs w:val="21"/>
              </w:rPr>
              <w:t>专业基础课程</w:t>
            </w:r>
          </w:p>
        </w:tc>
        <w:tc>
          <w:tcPr>
            <w:tcW w:w="893" w:type="dxa"/>
            <w:vAlign w:val="center"/>
          </w:tcPr>
          <w:p w14:paraId="7FC03C70" w14:textId="77777777" w:rsidR="00A46B5F" w:rsidRPr="00B83B9F" w:rsidRDefault="00A46B5F">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w:t>
            </w:r>
            <w:r w:rsidRPr="00B83B9F">
              <w:rPr>
                <w:rFonts w:ascii="仿宋" w:eastAsia="仿宋" w:hAnsi="仿宋" w:cs="仿宋"/>
                <w:sz w:val="21"/>
                <w:szCs w:val="21"/>
              </w:rPr>
              <w:t>2.5</w:t>
            </w:r>
          </w:p>
        </w:tc>
        <w:tc>
          <w:tcPr>
            <w:tcW w:w="916" w:type="dxa"/>
            <w:vAlign w:val="center"/>
          </w:tcPr>
          <w:p w14:paraId="0CDB96EB" w14:textId="77777777" w:rsidR="00A46B5F" w:rsidRPr="00B83B9F" w:rsidRDefault="00A46B5F">
            <w:pPr>
              <w:adjustRightInd w:val="0"/>
              <w:snapToGrid w:val="0"/>
              <w:jc w:val="center"/>
              <w:rPr>
                <w:rFonts w:ascii="仿宋" w:eastAsia="仿宋" w:hAnsi="仿宋" w:cs="仿宋"/>
                <w:sz w:val="21"/>
                <w:szCs w:val="21"/>
              </w:rPr>
            </w:pPr>
          </w:p>
        </w:tc>
        <w:tc>
          <w:tcPr>
            <w:tcW w:w="748" w:type="dxa"/>
            <w:vMerge/>
            <w:vAlign w:val="center"/>
          </w:tcPr>
          <w:p w14:paraId="5F39688C" w14:textId="0CD4F9CA" w:rsidR="00A46B5F" w:rsidRPr="00B83B9F" w:rsidRDefault="00A46B5F" w:rsidP="003C0C9B">
            <w:pPr>
              <w:adjustRightInd w:val="0"/>
              <w:snapToGrid w:val="0"/>
              <w:rPr>
                <w:rFonts w:ascii="仿宋" w:eastAsia="仿宋" w:hAnsi="仿宋" w:cs="仿宋"/>
                <w:sz w:val="21"/>
                <w:szCs w:val="21"/>
              </w:rPr>
            </w:pPr>
          </w:p>
        </w:tc>
      </w:tr>
      <w:tr w:rsidR="00A46B5F" w:rsidRPr="00B83B9F" w14:paraId="62420A83" w14:textId="77777777">
        <w:trPr>
          <w:trHeight w:val="284"/>
          <w:jc w:val="center"/>
        </w:trPr>
        <w:tc>
          <w:tcPr>
            <w:tcW w:w="2520" w:type="dxa"/>
            <w:vMerge/>
            <w:vAlign w:val="center"/>
          </w:tcPr>
          <w:p w14:paraId="3A1D6CB1" w14:textId="03A25740" w:rsidR="00A46B5F" w:rsidRPr="00B83B9F" w:rsidRDefault="00A46B5F">
            <w:pPr>
              <w:adjustRightInd w:val="0"/>
              <w:snapToGrid w:val="0"/>
              <w:ind w:firstLineChars="200" w:firstLine="420"/>
              <w:jc w:val="center"/>
              <w:rPr>
                <w:rFonts w:ascii="仿宋" w:eastAsia="仿宋" w:hAnsi="仿宋" w:cs="仿宋"/>
                <w:sz w:val="21"/>
                <w:szCs w:val="21"/>
              </w:rPr>
            </w:pPr>
          </w:p>
        </w:tc>
        <w:tc>
          <w:tcPr>
            <w:tcW w:w="3185" w:type="dxa"/>
            <w:vAlign w:val="center"/>
          </w:tcPr>
          <w:p w14:paraId="15DF8F08" w14:textId="77777777" w:rsidR="00A46B5F" w:rsidRPr="00B83B9F" w:rsidRDefault="00A46B5F">
            <w:pPr>
              <w:adjustRightInd w:val="0"/>
              <w:snapToGrid w:val="0"/>
              <w:rPr>
                <w:rFonts w:ascii="仿宋" w:eastAsia="仿宋" w:hAnsi="仿宋" w:cs="仿宋"/>
                <w:sz w:val="21"/>
                <w:szCs w:val="21"/>
              </w:rPr>
            </w:pPr>
            <w:r w:rsidRPr="00B83B9F">
              <w:rPr>
                <w:rFonts w:ascii="仿宋" w:eastAsia="仿宋" w:hAnsi="仿宋" w:cs="仿宋" w:hint="eastAsia"/>
                <w:sz w:val="21"/>
                <w:szCs w:val="21"/>
              </w:rPr>
              <w:t>专业主干必修课程</w:t>
            </w:r>
          </w:p>
        </w:tc>
        <w:tc>
          <w:tcPr>
            <w:tcW w:w="893" w:type="dxa"/>
            <w:vAlign w:val="center"/>
          </w:tcPr>
          <w:p w14:paraId="3C7ED962" w14:textId="31732417" w:rsidR="00A46B5F" w:rsidRPr="00B83B9F" w:rsidRDefault="00A46B5F" w:rsidP="00A54D26">
            <w:pPr>
              <w:adjustRightInd w:val="0"/>
              <w:snapToGrid w:val="0"/>
              <w:jc w:val="center"/>
              <w:rPr>
                <w:rFonts w:ascii="仿宋" w:eastAsia="仿宋" w:hAnsi="仿宋" w:cs="仿宋"/>
                <w:sz w:val="21"/>
                <w:szCs w:val="21"/>
              </w:rPr>
            </w:pPr>
            <w:r w:rsidRPr="00B83B9F">
              <w:rPr>
                <w:rFonts w:ascii="仿宋" w:eastAsia="仿宋" w:hAnsi="仿宋" w:cs="仿宋"/>
                <w:sz w:val="21"/>
                <w:szCs w:val="21"/>
              </w:rPr>
              <w:t>2</w:t>
            </w:r>
            <w:r w:rsidR="00A54D26" w:rsidRPr="00B83B9F">
              <w:rPr>
                <w:rFonts w:ascii="仿宋" w:eastAsia="仿宋" w:hAnsi="仿宋" w:cs="仿宋"/>
                <w:sz w:val="21"/>
                <w:szCs w:val="21"/>
              </w:rPr>
              <w:t>0</w:t>
            </w:r>
            <w:r w:rsidRPr="00B83B9F">
              <w:rPr>
                <w:rFonts w:ascii="仿宋" w:eastAsia="仿宋" w:hAnsi="仿宋" w:cs="仿宋"/>
                <w:sz w:val="21"/>
                <w:szCs w:val="21"/>
              </w:rPr>
              <w:t>.5</w:t>
            </w:r>
          </w:p>
        </w:tc>
        <w:tc>
          <w:tcPr>
            <w:tcW w:w="916" w:type="dxa"/>
            <w:vAlign w:val="center"/>
          </w:tcPr>
          <w:p w14:paraId="69665645" w14:textId="77777777" w:rsidR="00A46B5F" w:rsidRPr="00B83B9F" w:rsidRDefault="00A46B5F">
            <w:pPr>
              <w:adjustRightInd w:val="0"/>
              <w:snapToGrid w:val="0"/>
              <w:jc w:val="center"/>
              <w:rPr>
                <w:rFonts w:ascii="仿宋" w:eastAsia="仿宋" w:hAnsi="仿宋" w:cs="仿宋"/>
                <w:sz w:val="21"/>
                <w:szCs w:val="21"/>
              </w:rPr>
            </w:pPr>
          </w:p>
        </w:tc>
        <w:tc>
          <w:tcPr>
            <w:tcW w:w="748" w:type="dxa"/>
            <w:vMerge/>
            <w:vAlign w:val="center"/>
          </w:tcPr>
          <w:p w14:paraId="160894D2" w14:textId="0313275A" w:rsidR="00A46B5F" w:rsidRPr="00B83B9F" w:rsidRDefault="00A46B5F">
            <w:pPr>
              <w:adjustRightInd w:val="0"/>
              <w:snapToGrid w:val="0"/>
              <w:rPr>
                <w:rFonts w:ascii="仿宋" w:eastAsia="仿宋" w:hAnsi="仿宋" w:cs="仿宋"/>
                <w:sz w:val="21"/>
                <w:szCs w:val="21"/>
              </w:rPr>
            </w:pPr>
          </w:p>
        </w:tc>
      </w:tr>
      <w:tr w:rsidR="00A46B5F" w:rsidRPr="00B83B9F" w14:paraId="3BD6A987" w14:textId="77777777">
        <w:trPr>
          <w:trHeight w:val="284"/>
          <w:jc w:val="center"/>
        </w:trPr>
        <w:tc>
          <w:tcPr>
            <w:tcW w:w="2520" w:type="dxa"/>
            <w:vMerge/>
            <w:vAlign w:val="center"/>
          </w:tcPr>
          <w:p w14:paraId="1A9A35B5" w14:textId="77777777" w:rsidR="00A46B5F" w:rsidRPr="00B83B9F" w:rsidRDefault="00A46B5F">
            <w:pPr>
              <w:adjustRightInd w:val="0"/>
              <w:snapToGrid w:val="0"/>
              <w:ind w:firstLineChars="200" w:firstLine="420"/>
              <w:jc w:val="center"/>
              <w:rPr>
                <w:rFonts w:ascii="仿宋" w:eastAsia="仿宋" w:hAnsi="仿宋" w:cs="仿宋"/>
                <w:sz w:val="21"/>
                <w:szCs w:val="21"/>
              </w:rPr>
            </w:pPr>
          </w:p>
        </w:tc>
        <w:tc>
          <w:tcPr>
            <w:tcW w:w="3185" w:type="dxa"/>
            <w:vAlign w:val="center"/>
          </w:tcPr>
          <w:p w14:paraId="290B2CBC" w14:textId="77777777" w:rsidR="00A46B5F" w:rsidRPr="00B83B9F" w:rsidRDefault="00A46B5F">
            <w:pPr>
              <w:adjustRightInd w:val="0"/>
              <w:snapToGrid w:val="0"/>
              <w:rPr>
                <w:rFonts w:ascii="仿宋" w:eastAsia="仿宋" w:hAnsi="仿宋" w:cs="仿宋"/>
                <w:sz w:val="21"/>
                <w:szCs w:val="21"/>
              </w:rPr>
            </w:pPr>
            <w:r w:rsidRPr="00B83B9F">
              <w:rPr>
                <w:rFonts w:ascii="仿宋" w:eastAsia="仿宋" w:hAnsi="仿宋" w:cs="仿宋" w:hint="eastAsia"/>
                <w:sz w:val="21"/>
                <w:szCs w:val="21"/>
              </w:rPr>
              <w:t>专业方向选修模块课程</w:t>
            </w:r>
          </w:p>
        </w:tc>
        <w:tc>
          <w:tcPr>
            <w:tcW w:w="893" w:type="dxa"/>
            <w:vAlign w:val="center"/>
          </w:tcPr>
          <w:p w14:paraId="2CBFE2D1" w14:textId="77777777" w:rsidR="00A46B5F" w:rsidRPr="00B83B9F" w:rsidRDefault="00A46B5F">
            <w:pPr>
              <w:adjustRightInd w:val="0"/>
              <w:snapToGrid w:val="0"/>
              <w:jc w:val="center"/>
              <w:rPr>
                <w:rFonts w:ascii="仿宋" w:eastAsia="仿宋" w:hAnsi="仿宋" w:cs="仿宋"/>
                <w:sz w:val="21"/>
                <w:szCs w:val="21"/>
              </w:rPr>
            </w:pPr>
          </w:p>
        </w:tc>
        <w:tc>
          <w:tcPr>
            <w:tcW w:w="916" w:type="dxa"/>
            <w:vMerge w:val="restart"/>
            <w:vAlign w:val="center"/>
          </w:tcPr>
          <w:p w14:paraId="586D4072" w14:textId="0B79F8E4" w:rsidR="00A46B5F" w:rsidRPr="00B83B9F" w:rsidRDefault="00A54D26">
            <w:pPr>
              <w:adjustRightInd w:val="0"/>
              <w:snapToGrid w:val="0"/>
              <w:jc w:val="center"/>
              <w:rPr>
                <w:rFonts w:ascii="仿宋" w:eastAsia="仿宋" w:hAnsi="仿宋" w:cs="仿宋"/>
                <w:sz w:val="21"/>
                <w:szCs w:val="21"/>
              </w:rPr>
            </w:pPr>
            <w:r w:rsidRPr="00B83B9F">
              <w:rPr>
                <w:rFonts w:ascii="仿宋" w:eastAsia="仿宋" w:hAnsi="仿宋" w:cs="仿宋"/>
                <w:sz w:val="21"/>
                <w:szCs w:val="21"/>
              </w:rPr>
              <w:t>4</w:t>
            </w:r>
          </w:p>
        </w:tc>
        <w:tc>
          <w:tcPr>
            <w:tcW w:w="748" w:type="dxa"/>
            <w:vMerge/>
            <w:vAlign w:val="center"/>
          </w:tcPr>
          <w:p w14:paraId="724E2B0E" w14:textId="77777777" w:rsidR="00A46B5F" w:rsidRPr="00B83B9F" w:rsidRDefault="00A46B5F">
            <w:pPr>
              <w:adjustRightInd w:val="0"/>
              <w:snapToGrid w:val="0"/>
              <w:ind w:firstLineChars="200" w:firstLine="420"/>
              <w:jc w:val="center"/>
              <w:rPr>
                <w:rFonts w:ascii="仿宋" w:eastAsia="仿宋" w:hAnsi="仿宋" w:cs="仿宋"/>
                <w:sz w:val="21"/>
                <w:szCs w:val="21"/>
              </w:rPr>
            </w:pPr>
          </w:p>
        </w:tc>
      </w:tr>
      <w:tr w:rsidR="00A46B5F" w:rsidRPr="00B83B9F" w14:paraId="7817189D" w14:textId="77777777">
        <w:trPr>
          <w:trHeight w:val="284"/>
          <w:jc w:val="center"/>
        </w:trPr>
        <w:tc>
          <w:tcPr>
            <w:tcW w:w="2520" w:type="dxa"/>
            <w:vMerge/>
            <w:vAlign w:val="center"/>
          </w:tcPr>
          <w:p w14:paraId="35327A2F" w14:textId="77777777" w:rsidR="00A46B5F" w:rsidRPr="00B83B9F" w:rsidRDefault="00A46B5F">
            <w:pPr>
              <w:adjustRightInd w:val="0"/>
              <w:snapToGrid w:val="0"/>
              <w:ind w:firstLineChars="200" w:firstLine="420"/>
              <w:jc w:val="center"/>
              <w:rPr>
                <w:rFonts w:ascii="仿宋" w:eastAsia="仿宋" w:hAnsi="仿宋" w:cs="仿宋"/>
                <w:sz w:val="21"/>
                <w:szCs w:val="21"/>
              </w:rPr>
            </w:pPr>
          </w:p>
        </w:tc>
        <w:tc>
          <w:tcPr>
            <w:tcW w:w="3185" w:type="dxa"/>
            <w:vAlign w:val="center"/>
          </w:tcPr>
          <w:p w14:paraId="6C862441" w14:textId="77777777" w:rsidR="00A46B5F" w:rsidRPr="00B83B9F" w:rsidRDefault="00A46B5F">
            <w:pPr>
              <w:adjustRightInd w:val="0"/>
              <w:snapToGrid w:val="0"/>
              <w:rPr>
                <w:rFonts w:ascii="仿宋" w:eastAsia="仿宋" w:hAnsi="仿宋" w:cs="仿宋"/>
                <w:sz w:val="21"/>
                <w:szCs w:val="21"/>
              </w:rPr>
            </w:pPr>
            <w:r w:rsidRPr="00B83B9F">
              <w:rPr>
                <w:rFonts w:ascii="仿宋" w:eastAsia="仿宋" w:hAnsi="仿宋" w:cs="仿宋" w:hint="eastAsia"/>
                <w:sz w:val="21"/>
                <w:szCs w:val="21"/>
              </w:rPr>
              <w:t>本</w:t>
            </w:r>
            <w:proofErr w:type="gramStart"/>
            <w:r w:rsidRPr="00B83B9F">
              <w:rPr>
                <w:rFonts w:ascii="仿宋" w:eastAsia="仿宋" w:hAnsi="仿宋" w:cs="仿宋" w:hint="eastAsia"/>
                <w:sz w:val="21"/>
                <w:szCs w:val="21"/>
              </w:rPr>
              <w:t>研</w:t>
            </w:r>
            <w:proofErr w:type="gramEnd"/>
            <w:r w:rsidRPr="00B83B9F">
              <w:rPr>
                <w:rFonts w:ascii="仿宋" w:eastAsia="仿宋" w:hAnsi="仿宋" w:cs="仿宋" w:hint="eastAsia"/>
                <w:sz w:val="21"/>
                <w:szCs w:val="21"/>
              </w:rPr>
              <w:t>衔接选修课程</w:t>
            </w:r>
          </w:p>
        </w:tc>
        <w:tc>
          <w:tcPr>
            <w:tcW w:w="893" w:type="dxa"/>
            <w:vAlign w:val="center"/>
          </w:tcPr>
          <w:p w14:paraId="7129C0E1" w14:textId="77777777" w:rsidR="00A46B5F" w:rsidRPr="00B83B9F" w:rsidRDefault="00A46B5F">
            <w:pPr>
              <w:adjustRightInd w:val="0"/>
              <w:snapToGrid w:val="0"/>
              <w:jc w:val="center"/>
              <w:rPr>
                <w:rFonts w:ascii="仿宋" w:eastAsia="仿宋" w:hAnsi="仿宋" w:cs="仿宋"/>
                <w:sz w:val="21"/>
                <w:szCs w:val="21"/>
              </w:rPr>
            </w:pPr>
          </w:p>
        </w:tc>
        <w:tc>
          <w:tcPr>
            <w:tcW w:w="916" w:type="dxa"/>
            <w:vMerge/>
            <w:vAlign w:val="center"/>
          </w:tcPr>
          <w:p w14:paraId="69D96DE6" w14:textId="77777777" w:rsidR="00A46B5F" w:rsidRPr="00B83B9F" w:rsidRDefault="00A46B5F">
            <w:pPr>
              <w:adjustRightInd w:val="0"/>
              <w:snapToGrid w:val="0"/>
              <w:ind w:firstLineChars="100" w:firstLine="210"/>
              <w:rPr>
                <w:rFonts w:ascii="仿宋" w:eastAsia="仿宋" w:hAnsi="仿宋" w:cs="仿宋"/>
                <w:sz w:val="21"/>
                <w:szCs w:val="21"/>
              </w:rPr>
            </w:pPr>
          </w:p>
        </w:tc>
        <w:tc>
          <w:tcPr>
            <w:tcW w:w="748" w:type="dxa"/>
            <w:vMerge/>
            <w:vAlign w:val="center"/>
          </w:tcPr>
          <w:p w14:paraId="5559FBA0" w14:textId="77777777" w:rsidR="00A46B5F" w:rsidRPr="00B83B9F" w:rsidRDefault="00A46B5F">
            <w:pPr>
              <w:adjustRightInd w:val="0"/>
              <w:snapToGrid w:val="0"/>
              <w:ind w:firstLineChars="200" w:firstLine="420"/>
              <w:jc w:val="center"/>
              <w:rPr>
                <w:rFonts w:ascii="仿宋" w:eastAsia="仿宋" w:hAnsi="仿宋" w:cs="仿宋"/>
                <w:sz w:val="21"/>
                <w:szCs w:val="21"/>
              </w:rPr>
            </w:pPr>
          </w:p>
        </w:tc>
      </w:tr>
      <w:tr w:rsidR="00700029" w:rsidRPr="00B83B9F" w14:paraId="6FDBC65F" w14:textId="77777777">
        <w:trPr>
          <w:trHeight w:val="284"/>
          <w:jc w:val="center"/>
        </w:trPr>
        <w:tc>
          <w:tcPr>
            <w:tcW w:w="2520" w:type="dxa"/>
            <w:vMerge w:val="restart"/>
            <w:vAlign w:val="center"/>
          </w:tcPr>
          <w:p w14:paraId="29184A07"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专业实践与毕业设计（论文）</w:t>
            </w:r>
          </w:p>
        </w:tc>
        <w:tc>
          <w:tcPr>
            <w:tcW w:w="3185" w:type="dxa"/>
            <w:vAlign w:val="center"/>
          </w:tcPr>
          <w:p w14:paraId="23DCC649"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专业实验、实习、实训、课程设计</w:t>
            </w:r>
          </w:p>
        </w:tc>
        <w:tc>
          <w:tcPr>
            <w:tcW w:w="893" w:type="dxa"/>
            <w:vAlign w:val="center"/>
          </w:tcPr>
          <w:p w14:paraId="67AFACE4" w14:textId="42B15949" w:rsidR="00700029" w:rsidRPr="00B83B9F" w:rsidRDefault="005E603B">
            <w:pPr>
              <w:adjustRightInd w:val="0"/>
              <w:snapToGrid w:val="0"/>
              <w:jc w:val="center"/>
              <w:rPr>
                <w:rFonts w:ascii="仿宋" w:eastAsia="仿宋" w:hAnsi="仿宋" w:cs="仿宋"/>
                <w:sz w:val="21"/>
                <w:szCs w:val="21"/>
              </w:rPr>
            </w:pPr>
            <w:r w:rsidRPr="00B83B9F">
              <w:rPr>
                <w:rFonts w:ascii="仿宋" w:eastAsia="仿宋" w:hAnsi="仿宋" w:cs="仿宋"/>
                <w:sz w:val="21"/>
                <w:szCs w:val="21"/>
              </w:rPr>
              <w:t>18</w:t>
            </w:r>
          </w:p>
        </w:tc>
        <w:tc>
          <w:tcPr>
            <w:tcW w:w="916" w:type="dxa"/>
            <w:vAlign w:val="center"/>
          </w:tcPr>
          <w:p w14:paraId="5988A6E1"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restart"/>
            <w:vAlign w:val="center"/>
          </w:tcPr>
          <w:p w14:paraId="6A76EFD6" w14:textId="2E023A58" w:rsidR="00700029" w:rsidRPr="00B83B9F" w:rsidRDefault="004B2B77" w:rsidP="005E603B">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3</w:t>
            </w:r>
            <w:r w:rsidR="005E603B" w:rsidRPr="00B83B9F">
              <w:rPr>
                <w:rFonts w:ascii="仿宋" w:eastAsia="仿宋" w:hAnsi="仿宋" w:cs="仿宋"/>
                <w:sz w:val="21"/>
                <w:szCs w:val="21"/>
              </w:rPr>
              <w:t>3</w:t>
            </w:r>
          </w:p>
        </w:tc>
      </w:tr>
      <w:tr w:rsidR="00700029" w:rsidRPr="00B83B9F" w14:paraId="703A7398" w14:textId="77777777">
        <w:trPr>
          <w:trHeight w:val="284"/>
          <w:jc w:val="center"/>
        </w:trPr>
        <w:tc>
          <w:tcPr>
            <w:tcW w:w="2520" w:type="dxa"/>
            <w:vMerge/>
            <w:vAlign w:val="center"/>
          </w:tcPr>
          <w:p w14:paraId="5D561E59"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4BD735A4"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毕业设计（论文）</w:t>
            </w:r>
          </w:p>
        </w:tc>
        <w:tc>
          <w:tcPr>
            <w:tcW w:w="893" w:type="dxa"/>
            <w:vAlign w:val="center"/>
          </w:tcPr>
          <w:p w14:paraId="1A31B158"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15</w:t>
            </w:r>
          </w:p>
        </w:tc>
        <w:tc>
          <w:tcPr>
            <w:tcW w:w="916" w:type="dxa"/>
            <w:vAlign w:val="center"/>
          </w:tcPr>
          <w:p w14:paraId="7F6D2B7F"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1A2A9FA0"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1D86DC34" w14:textId="77777777">
        <w:trPr>
          <w:trHeight w:val="284"/>
          <w:jc w:val="center"/>
        </w:trPr>
        <w:tc>
          <w:tcPr>
            <w:tcW w:w="2520" w:type="dxa"/>
            <w:vMerge w:val="restart"/>
            <w:vAlign w:val="center"/>
          </w:tcPr>
          <w:p w14:paraId="0D719073"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创新创业教育</w:t>
            </w:r>
          </w:p>
        </w:tc>
        <w:tc>
          <w:tcPr>
            <w:tcW w:w="3185" w:type="dxa"/>
            <w:vAlign w:val="center"/>
          </w:tcPr>
          <w:p w14:paraId="58BF3390"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创新创业教育课程</w:t>
            </w:r>
          </w:p>
        </w:tc>
        <w:tc>
          <w:tcPr>
            <w:tcW w:w="893" w:type="dxa"/>
            <w:vAlign w:val="center"/>
          </w:tcPr>
          <w:p w14:paraId="3A2A0676" w14:textId="77777777" w:rsidR="00700029" w:rsidRPr="00B83B9F" w:rsidRDefault="00700029">
            <w:pPr>
              <w:adjustRightInd w:val="0"/>
              <w:snapToGrid w:val="0"/>
              <w:jc w:val="center"/>
              <w:rPr>
                <w:rFonts w:ascii="仿宋" w:eastAsia="仿宋" w:hAnsi="仿宋" w:cs="仿宋"/>
                <w:sz w:val="21"/>
                <w:szCs w:val="21"/>
              </w:rPr>
            </w:pPr>
          </w:p>
        </w:tc>
        <w:tc>
          <w:tcPr>
            <w:tcW w:w="916" w:type="dxa"/>
            <w:vAlign w:val="center"/>
          </w:tcPr>
          <w:p w14:paraId="7946ACF6"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2</w:t>
            </w:r>
          </w:p>
        </w:tc>
        <w:tc>
          <w:tcPr>
            <w:tcW w:w="748" w:type="dxa"/>
            <w:vMerge w:val="restart"/>
            <w:vAlign w:val="center"/>
          </w:tcPr>
          <w:p w14:paraId="2766603D" w14:textId="77777777" w:rsidR="00700029" w:rsidRPr="00B83B9F" w:rsidRDefault="0074651F">
            <w:pPr>
              <w:adjustRightInd w:val="0"/>
              <w:snapToGrid w:val="0"/>
              <w:jc w:val="center"/>
              <w:rPr>
                <w:rFonts w:ascii="仿宋" w:eastAsia="仿宋" w:hAnsi="仿宋" w:cs="仿宋"/>
                <w:sz w:val="21"/>
                <w:szCs w:val="21"/>
              </w:rPr>
            </w:pPr>
            <w:r w:rsidRPr="00B83B9F">
              <w:rPr>
                <w:rFonts w:ascii="仿宋" w:eastAsia="仿宋" w:hAnsi="仿宋" w:cs="仿宋"/>
                <w:sz w:val="21"/>
                <w:szCs w:val="21"/>
              </w:rPr>
              <w:t>2</w:t>
            </w:r>
          </w:p>
        </w:tc>
      </w:tr>
      <w:tr w:rsidR="00700029" w:rsidRPr="00B83B9F" w14:paraId="6E6F9268" w14:textId="77777777">
        <w:trPr>
          <w:trHeight w:val="284"/>
          <w:jc w:val="center"/>
        </w:trPr>
        <w:tc>
          <w:tcPr>
            <w:tcW w:w="2520" w:type="dxa"/>
            <w:vMerge/>
            <w:vAlign w:val="center"/>
          </w:tcPr>
          <w:p w14:paraId="59BA7AC6"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6204ED7F"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大学生创新创业计划项目</w:t>
            </w:r>
          </w:p>
        </w:tc>
        <w:tc>
          <w:tcPr>
            <w:tcW w:w="893" w:type="dxa"/>
            <w:vAlign w:val="center"/>
          </w:tcPr>
          <w:p w14:paraId="72180CBB" w14:textId="77777777" w:rsidR="00700029" w:rsidRPr="00B83B9F" w:rsidRDefault="00700029">
            <w:pPr>
              <w:adjustRightInd w:val="0"/>
              <w:snapToGrid w:val="0"/>
              <w:jc w:val="center"/>
              <w:rPr>
                <w:rFonts w:ascii="仿宋" w:eastAsia="仿宋" w:hAnsi="仿宋" w:cs="仿宋"/>
                <w:sz w:val="21"/>
                <w:szCs w:val="21"/>
              </w:rPr>
            </w:pPr>
          </w:p>
        </w:tc>
        <w:tc>
          <w:tcPr>
            <w:tcW w:w="916" w:type="dxa"/>
            <w:vAlign w:val="center"/>
          </w:tcPr>
          <w:p w14:paraId="1FAD5BD8"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2</w:t>
            </w:r>
          </w:p>
        </w:tc>
        <w:tc>
          <w:tcPr>
            <w:tcW w:w="748" w:type="dxa"/>
            <w:vMerge/>
            <w:vAlign w:val="center"/>
          </w:tcPr>
          <w:p w14:paraId="58A93553"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5171189C" w14:textId="77777777">
        <w:trPr>
          <w:trHeight w:val="284"/>
          <w:jc w:val="center"/>
        </w:trPr>
        <w:tc>
          <w:tcPr>
            <w:tcW w:w="2520" w:type="dxa"/>
            <w:vMerge w:val="restart"/>
            <w:vAlign w:val="center"/>
          </w:tcPr>
          <w:p w14:paraId="49509724"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lastRenderedPageBreak/>
              <w:t>第二课堂</w:t>
            </w:r>
          </w:p>
          <w:p w14:paraId="33C3278E"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（不计入总学分）</w:t>
            </w:r>
          </w:p>
        </w:tc>
        <w:tc>
          <w:tcPr>
            <w:tcW w:w="3185" w:type="dxa"/>
            <w:vAlign w:val="center"/>
          </w:tcPr>
          <w:p w14:paraId="60D14681"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健康教育</w:t>
            </w:r>
          </w:p>
        </w:tc>
        <w:tc>
          <w:tcPr>
            <w:tcW w:w="893" w:type="dxa"/>
            <w:vAlign w:val="center"/>
          </w:tcPr>
          <w:p w14:paraId="578AAD7C"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0.5</w:t>
            </w:r>
          </w:p>
        </w:tc>
        <w:tc>
          <w:tcPr>
            <w:tcW w:w="916" w:type="dxa"/>
            <w:vAlign w:val="center"/>
          </w:tcPr>
          <w:p w14:paraId="7E2E5A17"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restart"/>
            <w:vAlign w:val="center"/>
          </w:tcPr>
          <w:p w14:paraId="534321B6" w14:textId="77777777" w:rsidR="00700029" w:rsidRPr="00B83B9F" w:rsidRDefault="0074651F">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w:t>
            </w:r>
          </w:p>
        </w:tc>
      </w:tr>
      <w:tr w:rsidR="00700029" w:rsidRPr="00B83B9F" w14:paraId="6F47B36A" w14:textId="77777777">
        <w:trPr>
          <w:trHeight w:val="284"/>
          <w:jc w:val="center"/>
        </w:trPr>
        <w:tc>
          <w:tcPr>
            <w:tcW w:w="2520" w:type="dxa"/>
            <w:vMerge/>
            <w:vAlign w:val="center"/>
          </w:tcPr>
          <w:p w14:paraId="7AC9FC2C"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31DC2C94"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大学生心理健康教育</w:t>
            </w:r>
          </w:p>
        </w:tc>
        <w:tc>
          <w:tcPr>
            <w:tcW w:w="893" w:type="dxa"/>
            <w:vAlign w:val="center"/>
          </w:tcPr>
          <w:p w14:paraId="66A708B3"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2</w:t>
            </w:r>
          </w:p>
        </w:tc>
        <w:tc>
          <w:tcPr>
            <w:tcW w:w="916" w:type="dxa"/>
            <w:vAlign w:val="center"/>
          </w:tcPr>
          <w:p w14:paraId="31059A30"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3EF8F123"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63BE26ED" w14:textId="77777777">
        <w:trPr>
          <w:trHeight w:val="284"/>
          <w:jc w:val="center"/>
        </w:trPr>
        <w:tc>
          <w:tcPr>
            <w:tcW w:w="2520" w:type="dxa"/>
            <w:vMerge/>
            <w:vAlign w:val="center"/>
          </w:tcPr>
          <w:p w14:paraId="2CBAD256"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1623E537"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社会实践</w:t>
            </w:r>
          </w:p>
        </w:tc>
        <w:tc>
          <w:tcPr>
            <w:tcW w:w="893" w:type="dxa"/>
            <w:vAlign w:val="center"/>
          </w:tcPr>
          <w:p w14:paraId="7A1D3CC1"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w:t>
            </w:r>
          </w:p>
        </w:tc>
        <w:tc>
          <w:tcPr>
            <w:tcW w:w="916" w:type="dxa"/>
            <w:vAlign w:val="center"/>
          </w:tcPr>
          <w:p w14:paraId="4EB0A6C8"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69FB2B6F"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7001A798" w14:textId="77777777">
        <w:trPr>
          <w:trHeight w:val="284"/>
          <w:jc w:val="center"/>
        </w:trPr>
        <w:tc>
          <w:tcPr>
            <w:tcW w:w="2520" w:type="dxa"/>
            <w:vMerge/>
            <w:vAlign w:val="center"/>
          </w:tcPr>
          <w:p w14:paraId="10E837A1"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37AAD3AF"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国家安全教育</w:t>
            </w:r>
          </w:p>
        </w:tc>
        <w:tc>
          <w:tcPr>
            <w:tcW w:w="893" w:type="dxa"/>
            <w:vAlign w:val="center"/>
          </w:tcPr>
          <w:p w14:paraId="2F87C342"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w:t>
            </w:r>
          </w:p>
        </w:tc>
        <w:tc>
          <w:tcPr>
            <w:tcW w:w="916" w:type="dxa"/>
            <w:vAlign w:val="center"/>
          </w:tcPr>
          <w:p w14:paraId="065A76EC"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5790FB33"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741261E6" w14:textId="77777777">
        <w:trPr>
          <w:trHeight w:val="284"/>
          <w:jc w:val="center"/>
        </w:trPr>
        <w:tc>
          <w:tcPr>
            <w:tcW w:w="2520" w:type="dxa"/>
            <w:vMerge/>
            <w:vAlign w:val="center"/>
          </w:tcPr>
          <w:p w14:paraId="0A876AC8"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0818382D"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劳动教育</w:t>
            </w:r>
          </w:p>
        </w:tc>
        <w:tc>
          <w:tcPr>
            <w:tcW w:w="893" w:type="dxa"/>
            <w:vAlign w:val="center"/>
          </w:tcPr>
          <w:p w14:paraId="242FCEB2"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2</w:t>
            </w:r>
          </w:p>
        </w:tc>
        <w:tc>
          <w:tcPr>
            <w:tcW w:w="916" w:type="dxa"/>
            <w:vAlign w:val="center"/>
          </w:tcPr>
          <w:p w14:paraId="59194CEB"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3AA8AD70"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231CA222" w14:textId="77777777">
        <w:trPr>
          <w:trHeight w:val="284"/>
          <w:jc w:val="center"/>
        </w:trPr>
        <w:tc>
          <w:tcPr>
            <w:tcW w:w="2520" w:type="dxa"/>
            <w:vMerge/>
            <w:vAlign w:val="center"/>
          </w:tcPr>
          <w:p w14:paraId="0042A7F3"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1831BE44"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讲座、社团活动</w:t>
            </w:r>
          </w:p>
        </w:tc>
        <w:tc>
          <w:tcPr>
            <w:tcW w:w="893" w:type="dxa"/>
            <w:vAlign w:val="center"/>
          </w:tcPr>
          <w:p w14:paraId="475CF7E4" w14:textId="77777777" w:rsidR="00700029" w:rsidRPr="00B83B9F" w:rsidRDefault="00700029">
            <w:pPr>
              <w:adjustRightInd w:val="0"/>
              <w:snapToGrid w:val="0"/>
              <w:jc w:val="center"/>
              <w:rPr>
                <w:rFonts w:ascii="仿宋" w:eastAsia="仿宋" w:hAnsi="仿宋" w:cs="仿宋"/>
                <w:sz w:val="21"/>
                <w:szCs w:val="21"/>
              </w:rPr>
            </w:pPr>
          </w:p>
        </w:tc>
        <w:tc>
          <w:tcPr>
            <w:tcW w:w="916" w:type="dxa"/>
            <w:vAlign w:val="center"/>
          </w:tcPr>
          <w:p w14:paraId="549ECF15"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1.5</w:t>
            </w:r>
          </w:p>
          <w:p w14:paraId="6B7B4233"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pacing w:val="-12"/>
                <w:sz w:val="21"/>
                <w:szCs w:val="21"/>
              </w:rPr>
              <w:t>（课外）</w:t>
            </w:r>
          </w:p>
        </w:tc>
        <w:tc>
          <w:tcPr>
            <w:tcW w:w="748" w:type="dxa"/>
            <w:vMerge/>
            <w:vAlign w:val="center"/>
          </w:tcPr>
          <w:p w14:paraId="72A79C1B"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15819645" w14:textId="77777777">
        <w:trPr>
          <w:trHeight w:val="284"/>
          <w:jc w:val="center"/>
        </w:trPr>
        <w:tc>
          <w:tcPr>
            <w:tcW w:w="2520" w:type="dxa"/>
            <w:vAlign w:val="center"/>
          </w:tcPr>
          <w:p w14:paraId="1C84C29A" w14:textId="77777777" w:rsidR="00700029" w:rsidRPr="00B83B9F" w:rsidRDefault="004B2B77">
            <w:pPr>
              <w:adjustRightInd w:val="0"/>
              <w:snapToGrid w:val="0"/>
              <w:jc w:val="center"/>
              <w:rPr>
                <w:rFonts w:ascii="仿宋" w:eastAsia="仿宋" w:hAnsi="仿宋" w:cs="仿宋"/>
                <w:sz w:val="21"/>
                <w:szCs w:val="21"/>
              </w:rPr>
            </w:pPr>
            <w:proofErr w:type="gramStart"/>
            <w:r w:rsidRPr="00B83B9F">
              <w:rPr>
                <w:rFonts w:ascii="仿宋" w:eastAsia="仿宋" w:hAnsi="仿宋" w:cs="仿宋" w:hint="eastAsia"/>
                <w:sz w:val="21"/>
                <w:szCs w:val="21"/>
              </w:rPr>
              <w:t>专创融合</w:t>
            </w:r>
            <w:proofErr w:type="gramEnd"/>
            <w:r w:rsidRPr="00B83B9F">
              <w:rPr>
                <w:rFonts w:ascii="仿宋" w:eastAsia="仿宋" w:hAnsi="仿宋" w:cs="仿宋" w:hint="eastAsia"/>
                <w:sz w:val="21"/>
                <w:szCs w:val="21"/>
              </w:rPr>
              <w:t>荣誉课程</w:t>
            </w:r>
          </w:p>
          <w:p w14:paraId="2C2A5607"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（不计入总学分）</w:t>
            </w:r>
          </w:p>
        </w:tc>
        <w:tc>
          <w:tcPr>
            <w:tcW w:w="3185" w:type="dxa"/>
            <w:vAlign w:val="center"/>
          </w:tcPr>
          <w:p w14:paraId="6F331A57"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创新创业实践类荣誉证书课程</w:t>
            </w:r>
          </w:p>
        </w:tc>
        <w:tc>
          <w:tcPr>
            <w:tcW w:w="893" w:type="dxa"/>
            <w:vAlign w:val="center"/>
          </w:tcPr>
          <w:p w14:paraId="1686669B" w14:textId="77777777" w:rsidR="00700029" w:rsidRPr="00B83B9F" w:rsidRDefault="00700029">
            <w:pPr>
              <w:adjustRightInd w:val="0"/>
              <w:snapToGrid w:val="0"/>
              <w:jc w:val="center"/>
              <w:rPr>
                <w:rFonts w:ascii="仿宋" w:eastAsia="仿宋" w:hAnsi="仿宋" w:cs="仿宋"/>
                <w:sz w:val="21"/>
                <w:szCs w:val="21"/>
              </w:rPr>
            </w:pPr>
          </w:p>
        </w:tc>
        <w:tc>
          <w:tcPr>
            <w:tcW w:w="916" w:type="dxa"/>
            <w:vAlign w:val="center"/>
          </w:tcPr>
          <w:p w14:paraId="3D1B0A79"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15</w:t>
            </w:r>
          </w:p>
          <w:p w14:paraId="516D8658"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pacing w:val="-12"/>
                <w:sz w:val="21"/>
                <w:szCs w:val="21"/>
              </w:rPr>
              <w:t>（课外）</w:t>
            </w:r>
          </w:p>
        </w:tc>
        <w:tc>
          <w:tcPr>
            <w:tcW w:w="748" w:type="dxa"/>
            <w:vAlign w:val="center"/>
          </w:tcPr>
          <w:p w14:paraId="71C7B542" w14:textId="77777777" w:rsidR="00700029" w:rsidRPr="00B83B9F" w:rsidRDefault="0074651F">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w:t>
            </w:r>
          </w:p>
        </w:tc>
      </w:tr>
      <w:tr w:rsidR="00700029" w:rsidRPr="00B83B9F" w14:paraId="3B5C807B" w14:textId="77777777">
        <w:trPr>
          <w:trHeight w:val="284"/>
          <w:jc w:val="center"/>
        </w:trPr>
        <w:tc>
          <w:tcPr>
            <w:tcW w:w="2520" w:type="dxa"/>
            <w:vAlign w:val="center"/>
          </w:tcPr>
          <w:p w14:paraId="276EA11F"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大学先修课程</w:t>
            </w:r>
          </w:p>
          <w:p w14:paraId="5A27E3BF"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（不计入总学分）</w:t>
            </w:r>
          </w:p>
        </w:tc>
        <w:tc>
          <w:tcPr>
            <w:tcW w:w="3185" w:type="dxa"/>
            <w:vAlign w:val="center"/>
          </w:tcPr>
          <w:p w14:paraId="47590D26"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大学先修课程</w:t>
            </w:r>
          </w:p>
        </w:tc>
        <w:tc>
          <w:tcPr>
            <w:tcW w:w="893" w:type="dxa"/>
            <w:vAlign w:val="center"/>
          </w:tcPr>
          <w:p w14:paraId="3E5A40D3" w14:textId="77777777" w:rsidR="00700029" w:rsidRPr="00B83B9F" w:rsidRDefault="00700029">
            <w:pPr>
              <w:adjustRightInd w:val="0"/>
              <w:snapToGrid w:val="0"/>
              <w:jc w:val="center"/>
              <w:rPr>
                <w:rFonts w:ascii="仿宋" w:eastAsia="仿宋" w:hAnsi="仿宋" w:cs="仿宋"/>
                <w:sz w:val="21"/>
                <w:szCs w:val="21"/>
              </w:rPr>
            </w:pPr>
          </w:p>
        </w:tc>
        <w:tc>
          <w:tcPr>
            <w:tcW w:w="916" w:type="dxa"/>
            <w:vAlign w:val="center"/>
          </w:tcPr>
          <w:p w14:paraId="2775A636" w14:textId="77777777" w:rsidR="00700029" w:rsidRPr="00B83B9F" w:rsidRDefault="004B2B77">
            <w:pPr>
              <w:adjustRightInd w:val="0"/>
              <w:snapToGrid w:val="0"/>
              <w:jc w:val="center"/>
              <w:rPr>
                <w:rFonts w:ascii="仿宋" w:eastAsia="仿宋" w:hAnsi="仿宋" w:cs="仿宋"/>
                <w:spacing w:val="-12"/>
                <w:sz w:val="21"/>
                <w:szCs w:val="21"/>
              </w:rPr>
            </w:pPr>
            <w:r w:rsidRPr="00B83B9F">
              <w:rPr>
                <w:rFonts w:ascii="仿宋" w:eastAsia="仿宋" w:hAnsi="仿宋" w:cs="仿宋" w:hint="eastAsia"/>
                <w:spacing w:val="-12"/>
                <w:sz w:val="21"/>
                <w:szCs w:val="21"/>
              </w:rPr>
              <w:t>3</w:t>
            </w:r>
          </w:p>
        </w:tc>
        <w:tc>
          <w:tcPr>
            <w:tcW w:w="748" w:type="dxa"/>
            <w:vAlign w:val="center"/>
          </w:tcPr>
          <w:p w14:paraId="67762B00" w14:textId="77777777" w:rsidR="00700029" w:rsidRPr="00B83B9F" w:rsidRDefault="0074651F">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w:t>
            </w:r>
          </w:p>
        </w:tc>
      </w:tr>
      <w:tr w:rsidR="00700029" w:rsidRPr="00B83B9F" w14:paraId="4C967782" w14:textId="77777777">
        <w:trPr>
          <w:trHeight w:val="284"/>
          <w:jc w:val="center"/>
        </w:trPr>
        <w:tc>
          <w:tcPr>
            <w:tcW w:w="5705" w:type="dxa"/>
            <w:gridSpan w:val="2"/>
            <w:vAlign w:val="center"/>
          </w:tcPr>
          <w:p w14:paraId="66B9D496" w14:textId="77777777" w:rsidR="00700029" w:rsidRPr="00B83B9F" w:rsidRDefault="004B2B77">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合计</w:t>
            </w:r>
          </w:p>
        </w:tc>
        <w:tc>
          <w:tcPr>
            <w:tcW w:w="893" w:type="dxa"/>
            <w:vAlign w:val="center"/>
          </w:tcPr>
          <w:p w14:paraId="021D5989" w14:textId="6B2E8250" w:rsidR="00700029" w:rsidRPr="00B83B9F" w:rsidRDefault="005E603B" w:rsidP="00A54D26">
            <w:pPr>
              <w:adjustRightInd w:val="0"/>
              <w:snapToGrid w:val="0"/>
              <w:jc w:val="center"/>
              <w:rPr>
                <w:rFonts w:ascii="仿宋" w:eastAsia="仿宋" w:hAnsi="仿宋" w:cs="仿宋"/>
                <w:b/>
                <w:sz w:val="21"/>
                <w:szCs w:val="21"/>
              </w:rPr>
            </w:pPr>
            <w:r w:rsidRPr="00B83B9F">
              <w:rPr>
                <w:rFonts w:ascii="仿宋" w:eastAsia="仿宋" w:hAnsi="仿宋" w:cs="仿宋"/>
                <w:b/>
                <w:sz w:val="21"/>
                <w:szCs w:val="21"/>
              </w:rPr>
              <w:t>1</w:t>
            </w:r>
            <w:r w:rsidR="00A54D26" w:rsidRPr="00B83B9F">
              <w:rPr>
                <w:rFonts w:ascii="仿宋" w:eastAsia="仿宋" w:hAnsi="仿宋" w:cs="仿宋"/>
                <w:b/>
                <w:sz w:val="21"/>
                <w:szCs w:val="21"/>
              </w:rPr>
              <w:t>48</w:t>
            </w:r>
          </w:p>
        </w:tc>
        <w:tc>
          <w:tcPr>
            <w:tcW w:w="916" w:type="dxa"/>
            <w:vAlign w:val="center"/>
          </w:tcPr>
          <w:p w14:paraId="3B00847B" w14:textId="09DA3E63" w:rsidR="00700029" w:rsidRPr="00B83B9F" w:rsidRDefault="005E603B" w:rsidP="00A54D26">
            <w:pPr>
              <w:adjustRightInd w:val="0"/>
              <w:snapToGrid w:val="0"/>
              <w:jc w:val="center"/>
              <w:rPr>
                <w:rFonts w:ascii="仿宋" w:eastAsia="仿宋" w:hAnsi="仿宋" w:cs="仿宋"/>
                <w:b/>
                <w:sz w:val="21"/>
                <w:szCs w:val="21"/>
              </w:rPr>
            </w:pPr>
            <w:r w:rsidRPr="00B83B9F">
              <w:rPr>
                <w:rFonts w:ascii="仿宋" w:eastAsia="仿宋" w:hAnsi="仿宋" w:cs="仿宋"/>
                <w:b/>
                <w:sz w:val="21"/>
                <w:szCs w:val="21"/>
              </w:rPr>
              <w:t>1</w:t>
            </w:r>
            <w:r w:rsidR="00A54D26" w:rsidRPr="00B83B9F">
              <w:rPr>
                <w:rFonts w:ascii="仿宋" w:eastAsia="仿宋" w:hAnsi="仿宋" w:cs="仿宋"/>
                <w:b/>
                <w:sz w:val="21"/>
                <w:szCs w:val="21"/>
              </w:rPr>
              <w:t>2</w:t>
            </w:r>
          </w:p>
        </w:tc>
        <w:tc>
          <w:tcPr>
            <w:tcW w:w="748" w:type="dxa"/>
            <w:vAlign w:val="center"/>
          </w:tcPr>
          <w:p w14:paraId="1DE746DE" w14:textId="77777777" w:rsidR="00700029" w:rsidRPr="00B83B9F" w:rsidRDefault="004B2B77">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160</w:t>
            </w:r>
          </w:p>
        </w:tc>
      </w:tr>
    </w:tbl>
    <w:p w14:paraId="43738D4B" w14:textId="77777777" w:rsidR="00700029" w:rsidRPr="00B83B9F" w:rsidRDefault="00700029">
      <w:pPr>
        <w:pStyle w:val="15"/>
        <w:snapToGrid w:val="0"/>
        <w:spacing w:beforeLines="50" w:before="156" w:afterLines="50" w:after="156" w:line="380" w:lineRule="exact"/>
        <w:ind w:firstLine="490"/>
        <w:jc w:val="left"/>
        <w:rPr>
          <w:rFonts w:ascii="仿宋" w:eastAsia="仿宋" w:hAnsi="仿宋" w:cs="仿宋"/>
          <w:b/>
          <w:bCs/>
          <w:spacing w:val="2"/>
          <w:sz w:val="24"/>
        </w:rPr>
      </w:pPr>
    </w:p>
    <w:p w14:paraId="430052A2"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五、授予学位</w:t>
      </w:r>
    </w:p>
    <w:p w14:paraId="7E6EE943" w14:textId="77777777" w:rsidR="00700029" w:rsidRPr="00B83B9F" w:rsidRDefault="004B2B77">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工学学士学位</w:t>
      </w:r>
    </w:p>
    <w:p w14:paraId="7FF7BC6D"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六、主干学科</w:t>
      </w:r>
    </w:p>
    <w:p w14:paraId="5E04A2FF" w14:textId="77777777" w:rsidR="00700029" w:rsidRPr="00B83B9F" w:rsidRDefault="004B2B77">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一级学科：材料科学与工程</w:t>
      </w:r>
    </w:p>
    <w:p w14:paraId="72EE0526" w14:textId="77777777" w:rsidR="00700029" w:rsidRPr="00B83B9F" w:rsidRDefault="004B2B77">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二级学科：金属材料工程</w:t>
      </w:r>
    </w:p>
    <w:p w14:paraId="30486DF4"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七、专业核心课程</w:t>
      </w:r>
    </w:p>
    <w:p w14:paraId="65AEF9E3" w14:textId="77777777" w:rsidR="00700029" w:rsidRPr="00B83B9F" w:rsidRDefault="004B2B77">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1. 材料科学基础 2. 材料热力学与动力学  3. 材料工程基础  4. 固态相变原理  5. 材料分析方法  6. 工程材料学  7. 材料力学性能 8. 材料物理性能  9.工程制图  10. 机械设计基础 11. 材料制备技术  12. 热处理工艺及设备/超声检测学13.工程安全与质量管理/表面无损检测原理14.腐蚀与防护/超声信号分析方法</w:t>
      </w:r>
    </w:p>
    <w:p w14:paraId="04B567EA" w14:textId="77777777" w:rsidR="00700029" w:rsidRPr="00B83B9F" w:rsidRDefault="00700029">
      <w:pPr>
        <w:pStyle w:val="15"/>
        <w:snapToGrid w:val="0"/>
        <w:spacing w:line="380" w:lineRule="exact"/>
        <w:ind w:firstLine="488"/>
        <w:jc w:val="left"/>
        <w:rPr>
          <w:rFonts w:ascii="仿宋" w:eastAsia="仿宋" w:hAnsi="仿宋" w:cs="仿宋"/>
          <w:spacing w:val="2"/>
          <w:sz w:val="24"/>
        </w:rPr>
        <w:sectPr w:rsidR="00700029" w:rsidRPr="00B83B9F">
          <w:headerReference w:type="default" r:id="rId9"/>
          <w:footerReference w:type="even" r:id="rId10"/>
          <w:footerReference w:type="first" r:id="rId11"/>
          <w:pgSz w:w="11906" w:h="16838"/>
          <w:pgMar w:top="1418" w:right="1418" w:bottom="1418" w:left="1418" w:header="851" w:footer="992" w:gutter="0"/>
          <w:cols w:space="720"/>
          <w:docGrid w:type="lines" w:linePitch="312"/>
        </w:sectPr>
      </w:pPr>
    </w:p>
    <w:p w14:paraId="3E602572"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szCs w:val="24"/>
        </w:rPr>
      </w:pPr>
      <w:r w:rsidRPr="00B83B9F">
        <w:rPr>
          <w:rFonts w:ascii="仿宋" w:eastAsia="仿宋" w:hAnsi="仿宋" w:cs="仿宋" w:hint="eastAsia"/>
          <w:b/>
          <w:bCs/>
          <w:spacing w:val="2"/>
          <w:sz w:val="24"/>
        </w:rPr>
        <w:lastRenderedPageBreak/>
        <w:t>八、专业课程体系及教学计划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2"/>
        <w:gridCol w:w="450"/>
        <w:gridCol w:w="450"/>
        <w:gridCol w:w="1115"/>
        <w:gridCol w:w="522"/>
        <w:gridCol w:w="807"/>
        <w:gridCol w:w="807"/>
        <w:gridCol w:w="467"/>
        <w:gridCol w:w="435"/>
        <w:gridCol w:w="375"/>
        <w:gridCol w:w="374"/>
        <w:gridCol w:w="373"/>
        <w:gridCol w:w="423"/>
        <w:gridCol w:w="460"/>
        <w:gridCol w:w="374"/>
        <w:gridCol w:w="373"/>
        <w:gridCol w:w="375"/>
        <w:gridCol w:w="375"/>
        <w:gridCol w:w="375"/>
        <w:gridCol w:w="375"/>
        <w:gridCol w:w="375"/>
        <w:gridCol w:w="375"/>
        <w:gridCol w:w="375"/>
        <w:gridCol w:w="515"/>
        <w:gridCol w:w="375"/>
        <w:gridCol w:w="375"/>
        <w:gridCol w:w="375"/>
        <w:gridCol w:w="1197"/>
      </w:tblGrid>
      <w:tr w:rsidR="00700029" w:rsidRPr="00B83B9F" w14:paraId="4E78A516" w14:textId="77777777">
        <w:trPr>
          <w:trHeight w:val="255"/>
          <w:tblHeader/>
          <w:jc w:val="center"/>
        </w:trPr>
        <w:tc>
          <w:tcPr>
            <w:tcW w:w="1432" w:type="dxa"/>
            <w:gridSpan w:val="3"/>
            <w:vMerge w:val="restart"/>
            <w:vAlign w:val="center"/>
          </w:tcPr>
          <w:p w14:paraId="09894B0D"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课程类别</w:t>
            </w:r>
          </w:p>
        </w:tc>
        <w:tc>
          <w:tcPr>
            <w:tcW w:w="1115" w:type="dxa"/>
            <w:vMerge w:val="restart"/>
            <w:vAlign w:val="center"/>
          </w:tcPr>
          <w:p w14:paraId="7310F3E2"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课程编号</w:t>
            </w:r>
          </w:p>
        </w:tc>
        <w:tc>
          <w:tcPr>
            <w:tcW w:w="2136" w:type="dxa"/>
            <w:gridSpan w:val="3"/>
            <w:vMerge w:val="restart"/>
            <w:vAlign w:val="center"/>
          </w:tcPr>
          <w:p w14:paraId="6C690DD9"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课程名称</w:t>
            </w:r>
          </w:p>
        </w:tc>
        <w:tc>
          <w:tcPr>
            <w:tcW w:w="467" w:type="dxa"/>
            <w:vMerge w:val="restart"/>
            <w:vAlign w:val="center"/>
          </w:tcPr>
          <w:p w14:paraId="15453BA4"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课程属性</w:t>
            </w:r>
          </w:p>
        </w:tc>
        <w:tc>
          <w:tcPr>
            <w:tcW w:w="435" w:type="dxa"/>
            <w:vMerge w:val="restart"/>
            <w:vAlign w:val="center"/>
          </w:tcPr>
          <w:p w14:paraId="1C0DB528"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课内学分</w:t>
            </w:r>
          </w:p>
        </w:tc>
        <w:tc>
          <w:tcPr>
            <w:tcW w:w="2005" w:type="dxa"/>
            <w:gridSpan w:val="5"/>
            <w:vAlign w:val="center"/>
          </w:tcPr>
          <w:p w14:paraId="54EB8A4F"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课内学时</w:t>
            </w:r>
          </w:p>
        </w:tc>
        <w:tc>
          <w:tcPr>
            <w:tcW w:w="747" w:type="dxa"/>
            <w:gridSpan w:val="2"/>
            <w:vAlign w:val="center"/>
          </w:tcPr>
          <w:p w14:paraId="6B25DD2D"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课外</w:t>
            </w:r>
          </w:p>
        </w:tc>
        <w:tc>
          <w:tcPr>
            <w:tcW w:w="4265" w:type="dxa"/>
            <w:gridSpan w:val="11"/>
            <w:vAlign w:val="center"/>
          </w:tcPr>
          <w:p w14:paraId="26A2F771"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建议修读学期</w:t>
            </w:r>
          </w:p>
        </w:tc>
        <w:tc>
          <w:tcPr>
            <w:tcW w:w="1197" w:type="dxa"/>
            <w:vMerge w:val="restart"/>
            <w:vAlign w:val="center"/>
          </w:tcPr>
          <w:p w14:paraId="54FB79B3"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学分要求</w:t>
            </w:r>
          </w:p>
        </w:tc>
      </w:tr>
      <w:tr w:rsidR="00700029" w:rsidRPr="00B83B9F" w14:paraId="637264AF" w14:textId="77777777">
        <w:trPr>
          <w:trHeight w:val="90"/>
          <w:tblHeader/>
          <w:jc w:val="center"/>
        </w:trPr>
        <w:tc>
          <w:tcPr>
            <w:tcW w:w="1432" w:type="dxa"/>
            <w:gridSpan w:val="3"/>
            <w:vMerge/>
            <w:tcBorders>
              <w:top w:val="nil"/>
            </w:tcBorders>
            <w:vAlign w:val="center"/>
          </w:tcPr>
          <w:p w14:paraId="05622DC3" w14:textId="77777777" w:rsidR="00700029" w:rsidRPr="00B83B9F" w:rsidRDefault="00700029">
            <w:pPr>
              <w:spacing w:line="240" w:lineRule="exact"/>
              <w:jc w:val="center"/>
              <w:rPr>
                <w:rFonts w:ascii="仿宋" w:eastAsia="仿宋" w:hAnsi="仿宋" w:cs="仿宋"/>
                <w:b/>
                <w:bCs/>
                <w:sz w:val="16"/>
                <w:szCs w:val="16"/>
              </w:rPr>
            </w:pPr>
          </w:p>
        </w:tc>
        <w:tc>
          <w:tcPr>
            <w:tcW w:w="1115" w:type="dxa"/>
            <w:vMerge/>
            <w:vAlign w:val="center"/>
          </w:tcPr>
          <w:p w14:paraId="2282537B" w14:textId="77777777" w:rsidR="00700029" w:rsidRPr="00B83B9F" w:rsidRDefault="00700029">
            <w:pPr>
              <w:spacing w:line="240" w:lineRule="exact"/>
              <w:jc w:val="center"/>
              <w:rPr>
                <w:rFonts w:ascii="仿宋" w:eastAsia="仿宋" w:hAnsi="仿宋" w:cs="仿宋"/>
                <w:b/>
                <w:bCs/>
                <w:sz w:val="16"/>
                <w:szCs w:val="16"/>
              </w:rPr>
            </w:pPr>
          </w:p>
        </w:tc>
        <w:tc>
          <w:tcPr>
            <w:tcW w:w="2136" w:type="dxa"/>
            <w:gridSpan w:val="3"/>
            <w:vMerge/>
            <w:vAlign w:val="center"/>
          </w:tcPr>
          <w:p w14:paraId="7CC94DA7" w14:textId="77777777" w:rsidR="00700029" w:rsidRPr="00B83B9F" w:rsidRDefault="00700029">
            <w:pPr>
              <w:spacing w:line="240" w:lineRule="exact"/>
              <w:jc w:val="center"/>
              <w:rPr>
                <w:rFonts w:ascii="仿宋" w:eastAsia="仿宋" w:hAnsi="仿宋" w:cs="仿宋"/>
                <w:b/>
                <w:bCs/>
                <w:sz w:val="16"/>
                <w:szCs w:val="16"/>
              </w:rPr>
            </w:pPr>
          </w:p>
        </w:tc>
        <w:tc>
          <w:tcPr>
            <w:tcW w:w="467" w:type="dxa"/>
            <w:vMerge/>
            <w:vAlign w:val="center"/>
          </w:tcPr>
          <w:p w14:paraId="51B4F3CE" w14:textId="77777777" w:rsidR="00700029" w:rsidRPr="00B83B9F" w:rsidRDefault="00700029">
            <w:pPr>
              <w:spacing w:line="240" w:lineRule="exact"/>
              <w:jc w:val="center"/>
              <w:rPr>
                <w:rFonts w:ascii="仿宋" w:eastAsia="仿宋" w:hAnsi="仿宋" w:cs="仿宋"/>
                <w:b/>
                <w:bCs/>
                <w:sz w:val="16"/>
                <w:szCs w:val="16"/>
              </w:rPr>
            </w:pPr>
          </w:p>
        </w:tc>
        <w:tc>
          <w:tcPr>
            <w:tcW w:w="435" w:type="dxa"/>
            <w:vMerge/>
            <w:vAlign w:val="center"/>
          </w:tcPr>
          <w:p w14:paraId="25FA14A8" w14:textId="77777777" w:rsidR="00700029" w:rsidRPr="00B83B9F" w:rsidRDefault="00700029">
            <w:pPr>
              <w:spacing w:line="240" w:lineRule="exact"/>
              <w:jc w:val="center"/>
              <w:rPr>
                <w:rFonts w:ascii="仿宋" w:eastAsia="仿宋" w:hAnsi="仿宋" w:cs="仿宋"/>
                <w:b/>
                <w:bCs/>
                <w:sz w:val="16"/>
                <w:szCs w:val="16"/>
              </w:rPr>
            </w:pPr>
          </w:p>
        </w:tc>
        <w:tc>
          <w:tcPr>
            <w:tcW w:w="375" w:type="dxa"/>
            <w:vMerge w:val="restart"/>
            <w:vAlign w:val="center"/>
          </w:tcPr>
          <w:p w14:paraId="05F73D50"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授课</w:t>
            </w:r>
          </w:p>
        </w:tc>
        <w:tc>
          <w:tcPr>
            <w:tcW w:w="1630" w:type="dxa"/>
            <w:gridSpan w:val="4"/>
            <w:vAlign w:val="center"/>
          </w:tcPr>
          <w:p w14:paraId="78F7D617"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 xml:space="preserve">实 </w:t>
            </w:r>
            <w:proofErr w:type="gramStart"/>
            <w:r w:rsidRPr="00B83B9F">
              <w:rPr>
                <w:rFonts w:ascii="仿宋" w:eastAsia="仿宋" w:hAnsi="仿宋" w:cs="仿宋" w:hint="eastAsia"/>
                <w:b/>
                <w:bCs/>
                <w:sz w:val="16"/>
                <w:szCs w:val="16"/>
              </w:rPr>
              <w:t>践</w:t>
            </w:r>
            <w:proofErr w:type="gramEnd"/>
            <w:r w:rsidRPr="00B83B9F">
              <w:rPr>
                <w:rFonts w:ascii="仿宋" w:eastAsia="仿宋" w:hAnsi="仿宋" w:cs="仿宋" w:hint="eastAsia"/>
                <w:b/>
                <w:bCs/>
                <w:sz w:val="16"/>
                <w:szCs w:val="16"/>
              </w:rPr>
              <w:t xml:space="preserve"> 环 节</w:t>
            </w:r>
          </w:p>
        </w:tc>
        <w:tc>
          <w:tcPr>
            <w:tcW w:w="374" w:type="dxa"/>
            <w:vMerge w:val="restart"/>
            <w:vAlign w:val="center"/>
          </w:tcPr>
          <w:p w14:paraId="56DD1AC1"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学分</w:t>
            </w:r>
          </w:p>
        </w:tc>
        <w:tc>
          <w:tcPr>
            <w:tcW w:w="373" w:type="dxa"/>
            <w:vMerge w:val="restart"/>
            <w:vAlign w:val="center"/>
          </w:tcPr>
          <w:p w14:paraId="7B583540"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学时</w:t>
            </w:r>
          </w:p>
        </w:tc>
        <w:tc>
          <w:tcPr>
            <w:tcW w:w="1125" w:type="dxa"/>
            <w:gridSpan w:val="3"/>
            <w:vAlign w:val="center"/>
          </w:tcPr>
          <w:p w14:paraId="01FFE1F9"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一年级</w:t>
            </w:r>
          </w:p>
        </w:tc>
        <w:tc>
          <w:tcPr>
            <w:tcW w:w="1125" w:type="dxa"/>
            <w:gridSpan w:val="3"/>
            <w:vAlign w:val="center"/>
          </w:tcPr>
          <w:p w14:paraId="508CBB8A"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二年级</w:t>
            </w:r>
          </w:p>
        </w:tc>
        <w:tc>
          <w:tcPr>
            <w:tcW w:w="1265" w:type="dxa"/>
            <w:gridSpan w:val="3"/>
            <w:vAlign w:val="center"/>
          </w:tcPr>
          <w:p w14:paraId="42036BCF"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三年级</w:t>
            </w:r>
          </w:p>
        </w:tc>
        <w:tc>
          <w:tcPr>
            <w:tcW w:w="750" w:type="dxa"/>
            <w:gridSpan w:val="2"/>
            <w:vAlign w:val="center"/>
          </w:tcPr>
          <w:p w14:paraId="184BCA67"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四年级</w:t>
            </w:r>
          </w:p>
        </w:tc>
        <w:tc>
          <w:tcPr>
            <w:tcW w:w="1197" w:type="dxa"/>
            <w:vMerge/>
            <w:tcBorders>
              <w:top w:val="nil"/>
            </w:tcBorders>
            <w:vAlign w:val="center"/>
          </w:tcPr>
          <w:p w14:paraId="2EA0A1F8" w14:textId="77777777" w:rsidR="00700029" w:rsidRPr="00B83B9F" w:rsidRDefault="00700029">
            <w:pPr>
              <w:spacing w:line="240" w:lineRule="exact"/>
              <w:jc w:val="center"/>
              <w:rPr>
                <w:rFonts w:ascii="仿宋" w:eastAsia="仿宋" w:hAnsi="仿宋" w:cs="仿宋"/>
                <w:b/>
                <w:bCs/>
                <w:sz w:val="16"/>
                <w:szCs w:val="16"/>
              </w:rPr>
            </w:pPr>
          </w:p>
        </w:tc>
      </w:tr>
      <w:tr w:rsidR="00700029" w:rsidRPr="00B83B9F" w14:paraId="0B36A052" w14:textId="77777777">
        <w:trPr>
          <w:trHeight w:val="255"/>
          <w:tblHeader/>
          <w:jc w:val="center"/>
        </w:trPr>
        <w:tc>
          <w:tcPr>
            <w:tcW w:w="1432" w:type="dxa"/>
            <w:gridSpan w:val="3"/>
            <w:vMerge/>
            <w:tcBorders>
              <w:top w:val="nil"/>
            </w:tcBorders>
            <w:vAlign w:val="center"/>
          </w:tcPr>
          <w:p w14:paraId="368D7341" w14:textId="77777777" w:rsidR="00700029" w:rsidRPr="00B83B9F" w:rsidRDefault="00700029">
            <w:pPr>
              <w:spacing w:line="240" w:lineRule="exact"/>
              <w:jc w:val="center"/>
              <w:rPr>
                <w:rFonts w:ascii="仿宋" w:eastAsia="仿宋" w:hAnsi="仿宋" w:cs="仿宋"/>
                <w:b/>
                <w:bCs/>
                <w:sz w:val="16"/>
                <w:szCs w:val="16"/>
              </w:rPr>
            </w:pPr>
          </w:p>
        </w:tc>
        <w:tc>
          <w:tcPr>
            <w:tcW w:w="1115" w:type="dxa"/>
            <w:vMerge/>
            <w:vAlign w:val="center"/>
          </w:tcPr>
          <w:p w14:paraId="6B8B4ABE" w14:textId="77777777" w:rsidR="00700029" w:rsidRPr="00B83B9F" w:rsidRDefault="00700029">
            <w:pPr>
              <w:spacing w:line="240" w:lineRule="exact"/>
              <w:jc w:val="center"/>
              <w:rPr>
                <w:rFonts w:ascii="仿宋" w:eastAsia="仿宋" w:hAnsi="仿宋" w:cs="仿宋"/>
                <w:b/>
                <w:bCs/>
                <w:sz w:val="16"/>
                <w:szCs w:val="16"/>
              </w:rPr>
            </w:pPr>
          </w:p>
        </w:tc>
        <w:tc>
          <w:tcPr>
            <w:tcW w:w="2136" w:type="dxa"/>
            <w:gridSpan w:val="3"/>
            <w:vMerge/>
            <w:vAlign w:val="center"/>
          </w:tcPr>
          <w:p w14:paraId="59BF5BD3" w14:textId="77777777" w:rsidR="00700029" w:rsidRPr="00B83B9F" w:rsidRDefault="00700029">
            <w:pPr>
              <w:spacing w:line="240" w:lineRule="exact"/>
              <w:jc w:val="center"/>
              <w:rPr>
                <w:rFonts w:ascii="仿宋" w:eastAsia="仿宋" w:hAnsi="仿宋" w:cs="仿宋"/>
                <w:b/>
                <w:bCs/>
                <w:sz w:val="16"/>
                <w:szCs w:val="16"/>
              </w:rPr>
            </w:pPr>
          </w:p>
        </w:tc>
        <w:tc>
          <w:tcPr>
            <w:tcW w:w="467" w:type="dxa"/>
            <w:vMerge/>
            <w:vAlign w:val="center"/>
          </w:tcPr>
          <w:p w14:paraId="1D3290C9" w14:textId="77777777" w:rsidR="00700029" w:rsidRPr="00B83B9F" w:rsidRDefault="00700029">
            <w:pPr>
              <w:spacing w:line="240" w:lineRule="exact"/>
              <w:jc w:val="center"/>
              <w:rPr>
                <w:rFonts w:ascii="仿宋" w:eastAsia="仿宋" w:hAnsi="仿宋" w:cs="仿宋"/>
                <w:b/>
                <w:bCs/>
                <w:sz w:val="16"/>
                <w:szCs w:val="16"/>
              </w:rPr>
            </w:pPr>
          </w:p>
        </w:tc>
        <w:tc>
          <w:tcPr>
            <w:tcW w:w="435" w:type="dxa"/>
            <w:vMerge/>
            <w:vAlign w:val="center"/>
          </w:tcPr>
          <w:p w14:paraId="37E92E69" w14:textId="77777777" w:rsidR="00700029" w:rsidRPr="00B83B9F" w:rsidRDefault="00700029">
            <w:pPr>
              <w:spacing w:line="240" w:lineRule="exact"/>
              <w:jc w:val="center"/>
              <w:rPr>
                <w:rFonts w:ascii="仿宋" w:eastAsia="仿宋" w:hAnsi="仿宋" w:cs="仿宋"/>
                <w:b/>
                <w:bCs/>
                <w:sz w:val="16"/>
                <w:szCs w:val="16"/>
              </w:rPr>
            </w:pPr>
          </w:p>
        </w:tc>
        <w:tc>
          <w:tcPr>
            <w:tcW w:w="375" w:type="dxa"/>
            <w:vMerge/>
            <w:vAlign w:val="center"/>
          </w:tcPr>
          <w:p w14:paraId="07A63F40" w14:textId="77777777" w:rsidR="00700029" w:rsidRPr="00B83B9F" w:rsidRDefault="00700029">
            <w:pPr>
              <w:spacing w:line="240" w:lineRule="exact"/>
              <w:jc w:val="center"/>
              <w:rPr>
                <w:rFonts w:ascii="仿宋" w:eastAsia="仿宋" w:hAnsi="仿宋" w:cs="仿宋"/>
                <w:b/>
                <w:bCs/>
                <w:sz w:val="16"/>
                <w:szCs w:val="16"/>
              </w:rPr>
            </w:pPr>
          </w:p>
        </w:tc>
        <w:tc>
          <w:tcPr>
            <w:tcW w:w="374" w:type="dxa"/>
            <w:vAlign w:val="center"/>
          </w:tcPr>
          <w:p w14:paraId="0FD52A35"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实验</w:t>
            </w:r>
          </w:p>
        </w:tc>
        <w:tc>
          <w:tcPr>
            <w:tcW w:w="373" w:type="dxa"/>
            <w:vAlign w:val="center"/>
          </w:tcPr>
          <w:p w14:paraId="7FC0F051"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上机</w:t>
            </w:r>
          </w:p>
        </w:tc>
        <w:tc>
          <w:tcPr>
            <w:tcW w:w="423" w:type="dxa"/>
            <w:vAlign w:val="center"/>
          </w:tcPr>
          <w:p w14:paraId="27D0550E"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实践</w:t>
            </w:r>
          </w:p>
        </w:tc>
        <w:tc>
          <w:tcPr>
            <w:tcW w:w="460" w:type="dxa"/>
            <w:vAlign w:val="center"/>
          </w:tcPr>
          <w:p w14:paraId="7E5BB6D9"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设计</w:t>
            </w:r>
          </w:p>
        </w:tc>
        <w:tc>
          <w:tcPr>
            <w:tcW w:w="374" w:type="dxa"/>
            <w:vMerge/>
            <w:vAlign w:val="center"/>
          </w:tcPr>
          <w:p w14:paraId="1F82AEF3" w14:textId="77777777" w:rsidR="00700029" w:rsidRPr="00B83B9F" w:rsidRDefault="00700029">
            <w:pPr>
              <w:spacing w:line="240" w:lineRule="exact"/>
              <w:jc w:val="center"/>
              <w:rPr>
                <w:rFonts w:ascii="仿宋" w:eastAsia="仿宋" w:hAnsi="仿宋" w:cs="仿宋"/>
                <w:b/>
                <w:bCs/>
                <w:sz w:val="16"/>
                <w:szCs w:val="16"/>
              </w:rPr>
            </w:pPr>
          </w:p>
        </w:tc>
        <w:tc>
          <w:tcPr>
            <w:tcW w:w="373" w:type="dxa"/>
            <w:vMerge/>
            <w:vAlign w:val="center"/>
          </w:tcPr>
          <w:p w14:paraId="737E6D87" w14:textId="77777777" w:rsidR="00700029" w:rsidRPr="00B83B9F" w:rsidRDefault="00700029">
            <w:pPr>
              <w:spacing w:line="240" w:lineRule="exact"/>
              <w:jc w:val="center"/>
              <w:rPr>
                <w:rFonts w:ascii="仿宋" w:eastAsia="仿宋" w:hAnsi="仿宋" w:cs="仿宋"/>
                <w:b/>
                <w:bCs/>
                <w:sz w:val="16"/>
                <w:szCs w:val="16"/>
              </w:rPr>
            </w:pPr>
          </w:p>
        </w:tc>
        <w:tc>
          <w:tcPr>
            <w:tcW w:w="375" w:type="dxa"/>
            <w:vAlign w:val="center"/>
          </w:tcPr>
          <w:p w14:paraId="543CB84C"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1-1</w:t>
            </w:r>
          </w:p>
        </w:tc>
        <w:tc>
          <w:tcPr>
            <w:tcW w:w="375" w:type="dxa"/>
            <w:vAlign w:val="center"/>
          </w:tcPr>
          <w:p w14:paraId="387716F3"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1-2</w:t>
            </w:r>
          </w:p>
        </w:tc>
        <w:tc>
          <w:tcPr>
            <w:tcW w:w="375" w:type="dxa"/>
            <w:vAlign w:val="center"/>
          </w:tcPr>
          <w:p w14:paraId="4BB82BDD"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1-3</w:t>
            </w:r>
          </w:p>
        </w:tc>
        <w:tc>
          <w:tcPr>
            <w:tcW w:w="375" w:type="dxa"/>
            <w:vAlign w:val="center"/>
          </w:tcPr>
          <w:p w14:paraId="737790FA"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2-1</w:t>
            </w:r>
          </w:p>
        </w:tc>
        <w:tc>
          <w:tcPr>
            <w:tcW w:w="375" w:type="dxa"/>
            <w:vAlign w:val="center"/>
          </w:tcPr>
          <w:p w14:paraId="4D01C2E7"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2-2</w:t>
            </w:r>
          </w:p>
        </w:tc>
        <w:tc>
          <w:tcPr>
            <w:tcW w:w="375" w:type="dxa"/>
            <w:vAlign w:val="center"/>
          </w:tcPr>
          <w:p w14:paraId="579EE9F7"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2-3</w:t>
            </w:r>
          </w:p>
        </w:tc>
        <w:tc>
          <w:tcPr>
            <w:tcW w:w="375" w:type="dxa"/>
            <w:vAlign w:val="center"/>
          </w:tcPr>
          <w:p w14:paraId="06827E9A"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3-1</w:t>
            </w:r>
          </w:p>
        </w:tc>
        <w:tc>
          <w:tcPr>
            <w:tcW w:w="515" w:type="dxa"/>
            <w:vAlign w:val="center"/>
          </w:tcPr>
          <w:p w14:paraId="573F9390"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3-2</w:t>
            </w:r>
          </w:p>
        </w:tc>
        <w:tc>
          <w:tcPr>
            <w:tcW w:w="375" w:type="dxa"/>
            <w:vAlign w:val="center"/>
          </w:tcPr>
          <w:p w14:paraId="3D0CEF4D"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3-3</w:t>
            </w:r>
          </w:p>
        </w:tc>
        <w:tc>
          <w:tcPr>
            <w:tcW w:w="375" w:type="dxa"/>
            <w:vAlign w:val="center"/>
          </w:tcPr>
          <w:p w14:paraId="34453DB5"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4-1</w:t>
            </w:r>
          </w:p>
        </w:tc>
        <w:tc>
          <w:tcPr>
            <w:tcW w:w="375" w:type="dxa"/>
            <w:vAlign w:val="center"/>
          </w:tcPr>
          <w:p w14:paraId="5F5D0F56"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4-2</w:t>
            </w:r>
          </w:p>
        </w:tc>
        <w:tc>
          <w:tcPr>
            <w:tcW w:w="1197" w:type="dxa"/>
            <w:vMerge/>
            <w:tcBorders>
              <w:top w:val="nil"/>
            </w:tcBorders>
            <w:vAlign w:val="center"/>
          </w:tcPr>
          <w:p w14:paraId="10223421" w14:textId="77777777" w:rsidR="00700029" w:rsidRPr="00B83B9F" w:rsidRDefault="00700029">
            <w:pPr>
              <w:spacing w:line="240" w:lineRule="exact"/>
              <w:jc w:val="center"/>
              <w:rPr>
                <w:rFonts w:ascii="仿宋" w:eastAsia="仿宋" w:hAnsi="仿宋" w:cs="仿宋"/>
                <w:b/>
                <w:bCs/>
                <w:sz w:val="16"/>
                <w:szCs w:val="16"/>
              </w:rPr>
            </w:pPr>
          </w:p>
        </w:tc>
      </w:tr>
      <w:tr w:rsidR="00700029" w:rsidRPr="00B83B9F" w14:paraId="5F91207F" w14:textId="77777777">
        <w:trPr>
          <w:trHeight w:val="90"/>
          <w:jc w:val="center"/>
        </w:trPr>
        <w:tc>
          <w:tcPr>
            <w:tcW w:w="532" w:type="dxa"/>
            <w:vMerge w:val="restart"/>
            <w:vAlign w:val="center"/>
          </w:tcPr>
          <w:p w14:paraId="49B1247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公共基础与通识课程</w:t>
            </w:r>
          </w:p>
        </w:tc>
        <w:tc>
          <w:tcPr>
            <w:tcW w:w="900" w:type="dxa"/>
            <w:gridSpan w:val="2"/>
            <w:vMerge w:val="restart"/>
            <w:vAlign w:val="center"/>
          </w:tcPr>
          <w:p w14:paraId="2BD07EF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思想政治类</w:t>
            </w:r>
          </w:p>
        </w:tc>
        <w:tc>
          <w:tcPr>
            <w:tcW w:w="1115" w:type="dxa"/>
            <w:vAlign w:val="center"/>
          </w:tcPr>
          <w:p w14:paraId="78A370C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100032520070</w:t>
            </w:r>
          </w:p>
        </w:tc>
        <w:tc>
          <w:tcPr>
            <w:tcW w:w="2136" w:type="dxa"/>
            <w:gridSpan w:val="3"/>
            <w:vAlign w:val="center"/>
          </w:tcPr>
          <w:p w14:paraId="312A016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思想道德与法治</w:t>
            </w:r>
          </w:p>
        </w:tc>
        <w:tc>
          <w:tcPr>
            <w:tcW w:w="467" w:type="dxa"/>
            <w:vAlign w:val="center"/>
          </w:tcPr>
          <w:p w14:paraId="338452A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766313F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2.5</w:t>
            </w:r>
          </w:p>
        </w:tc>
        <w:tc>
          <w:tcPr>
            <w:tcW w:w="375" w:type="dxa"/>
            <w:vAlign w:val="center"/>
          </w:tcPr>
          <w:p w14:paraId="520232B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40</w:t>
            </w:r>
          </w:p>
        </w:tc>
        <w:tc>
          <w:tcPr>
            <w:tcW w:w="374" w:type="dxa"/>
            <w:vAlign w:val="center"/>
          </w:tcPr>
          <w:p w14:paraId="396068AD"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429C98A7"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0C99166A"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67FD8884"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046B3002"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1F1D807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9D6108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443CBF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7F5089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E58643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009BBD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0781EE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B46E1DC"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3953692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FF5A16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D3EF5D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36B179F" w14:textId="77777777" w:rsidR="00700029" w:rsidRPr="00B83B9F" w:rsidRDefault="00700029">
            <w:pPr>
              <w:spacing w:line="240" w:lineRule="exact"/>
              <w:jc w:val="center"/>
              <w:rPr>
                <w:rFonts w:ascii="仿宋" w:eastAsia="仿宋" w:hAnsi="仿宋" w:cs="仿宋"/>
                <w:sz w:val="16"/>
                <w:szCs w:val="16"/>
              </w:rPr>
            </w:pPr>
          </w:p>
        </w:tc>
        <w:tc>
          <w:tcPr>
            <w:tcW w:w="1197" w:type="dxa"/>
            <w:vMerge w:val="restart"/>
            <w:vAlign w:val="center"/>
          </w:tcPr>
          <w:p w14:paraId="0E75FDA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必修16（+</w:t>
            </w:r>
            <w:r w:rsidRPr="00B83B9F">
              <w:rPr>
                <w:rFonts w:ascii="仿宋" w:eastAsia="仿宋" w:hAnsi="仿宋" w:cs="仿宋"/>
                <w:sz w:val="16"/>
                <w:szCs w:val="16"/>
              </w:rPr>
              <w:t>2</w:t>
            </w:r>
            <w:r w:rsidRPr="00B83B9F">
              <w:rPr>
                <w:rFonts w:ascii="仿宋" w:eastAsia="仿宋" w:hAnsi="仿宋" w:cs="仿宋" w:hint="eastAsia"/>
                <w:sz w:val="16"/>
                <w:szCs w:val="16"/>
              </w:rPr>
              <w:t>）学分</w:t>
            </w:r>
          </w:p>
        </w:tc>
      </w:tr>
      <w:tr w:rsidR="00700029" w:rsidRPr="00B83B9F" w14:paraId="182F9D20" w14:textId="77777777">
        <w:trPr>
          <w:trHeight w:val="255"/>
          <w:jc w:val="center"/>
        </w:trPr>
        <w:tc>
          <w:tcPr>
            <w:tcW w:w="532" w:type="dxa"/>
            <w:vMerge/>
            <w:vAlign w:val="center"/>
          </w:tcPr>
          <w:p w14:paraId="5D989BC0"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429BF901"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74AC768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100032520080</w:t>
            </w:r>
          </w:p>
        </w:tc>
        <w:tc>
          <w:tcPr>
            <w:tcW w:w="2136" w:type="dxa"/>
            <w:gridSpan w:val="3"/>
            <w:vAlign w:val="center"/>
          </w:tcPr>
          <w:p w14:paraId="174CDB3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中国近现代史纲要</w:t>
            </w:r>
          </w:p>
        </w:tc>
        <w:tc>
          <w:tcPr>
            <w:tcW w:w="467" w:type="dxa"/>
            <w:vAlign w:val="center"/>
          </w:tcPr>
          <w:p w14:paraId="7A8368B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1E55C94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2.5</w:t>
            </w:r>
          </w:p>
        </w:tc>
        <w:tc>
          <w:tcPr>
            <w:tcW w:w="375" w:type="dxa"/>
            <w:vAlign w:val="center"/>
          </w:tcPr>
          <w:p w14:paraId="5C170EF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40</w:t>
            </w:r>
          </w:p>
        </w:tc>
        <w:tc>
          <w:tcPr>
            <w:tcW w:w="374" w:type="dxa"/>
            <w:vAlign w:val="center"/>
          </w:tcPr>
          <w:p w14:paraId="7BA51A33"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07EB10E4"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5FF39FC4"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20451119"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14ADBF55"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6891CBC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C43C8C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F7AE75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90ACFE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ED680B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6150ED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0E78C4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DFD3391"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25B02F3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31066C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743248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5DC1E70"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288883A8"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33DFBD83" w14:textId="77777777">
        <w:trPr>
          <w:trHeight w:val="255"/>
          <w:jc w:val="center"/>
        </w:trPr>
        <w:tc>
          <w:tcPr>
            <w:tcW w:w="532" w:type="dxa"/>
            <w:vMerge/>
            <w:vAlign w:val="center"/>
          </w:tcPr>
          <w:p w14:paraId="75AB86F9"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5066010E"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7443670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100032520090</w:t>
            </w:r>
          </w:p>
        </w:tc>
        <w:tc>
          <w:tcPr>
            <w:tcW w:w="2136" w:type="dxa"/>
            <w:gridSpan w:val="3"/>
            <w:vAlign w:val="center"/>
          </w:tcPr>
          <w:p w14:paraId="58D360F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马克思主义基本原理</w:t>
            </w:r>
          </w:p>
        </w:tc>
        <w:tc>
          <w:tcPr>
            <w:tcW w:w="467" w:type="dxa"/>
            <w:vAlign w:val="center"/>
          </w:tcPr>
          <w:p w14:paraId="403AAD6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261C316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3.0</w:t>
            </w:r>
          </w:p>
        </w:tc>
        <w:tc>
          <w:tcPr>
            <w:tcW w:w="375" w:type="dxa"/>
            <w:vAlign w:val="center"/>
          </w:tcPr>
          <w:p w14:paraId="22A0DB9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48</w:t>
            </w:r>
          </w:p>
        </w:tc>
        <w:tc>
          <w:tcPr>
            <w:tcW w:w="374" w:type="dxa"/>
            <w:vAlign w:val="center"/>
          </w:tcPr>
          <w:p w14:paraId="10161F02"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3BB044B4"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744870F9"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1A22FA85"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4AF16FBF"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2B58CB6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880002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1932B9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5FD168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9551EF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192BEB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5ABD83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C926602"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1760452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348B3C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725498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C83C73E"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167F7CB4"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420C9D63" w14:textId="77777777">
        <w:trPr>
          <w:trHeight w:val="255"/>
          <w:jc w:val="center"/>
        </w:trPr>
        <w:tc>
          <w:tcPr>
            <w:tcW w:w="532" w:type="dxa"/>
            <w:vMerge/>
            <w:vAlign w:val="center"/>
          </w:tcPr>
          <w:p w14:paraId="2976264E"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34A83E67"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356EB48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100032520110</w:t>
            </w:r>
          </w:p>
        </w:tc>
        <w:tc>
          <w:tcPr>
            <w:tcW w:w="2136" w:type="dxa"/>
            <w:gridSpan w:val="3"/>
            <w:vAlign w:val="center"/>
          </w:tcPr>
          <w:p w14:paraId="730FB6D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毛泽东思想和中国特色社会主义理论体系概论</w:t>
            </w:r>
          </w:p>
        </w:tc>
        <w:tc>
          <w:tcPr>
            <w:tcW w:w="467" w:type="dxa"/>
            <w:vAlign w:val="center"/>
          </w:tcPr>
          <w:p w14:paraId="3CE556B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453CFF8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4.0</w:t>
            </w:r>
          </w:p>
        </w:tc>
        <w:tc>
          <w:tcPr>
            <w:tcW w:w="375" w:type="dxa"/>
            <w:vAlign w:val="center"/>
          </w:tcPr>
          <w:p w14:paraId="5022BAD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64</w:t>
            </w:r>
          </w:p>
        </w:tc>
        <w:tc>
          <w:tcPr>
            <w:tcW w:w="374" w:type="dxa"/>
            <w:vAlign w:val="center"/>
          </w:tcPr>
          <w:p w14:paraId="5F66FF81"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0D64EE8E"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74206645"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1A00571C"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1A1A9255"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086C937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861BB6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85F5EB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DC0AB4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378A49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64F9CE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7435EE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E9B951B"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31B435E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985AE8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88513F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45B9092"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37C60077"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08185C28" w14:textId="77777777">
        <w:trPr>
          <w:trHeight w:val="255"/>
          <w:jc w:val="center"/>
        </w:trPr>
        <w:tc>
          <w:tcPr>
            <w:tcW w:w="532" w:type="dxa"/>
            <w:vMerge/>
            <w:vAlign w:val="center"/>
          </w:tcPr>
          <w:p w14:paraId="78FEB5BB"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5E8EADCF"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22AEC72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100032520100</w:t>
            </w:r>
          </w:p>
        </w:tc>
        <w:tc>
          <w:tcPr>
            <w:tcW w:w="2136" w:type="dxa"/>
            <w:gridSpan w:val="3"/>
            <w:vAlign w:val="center"/>
          </w:tcPr>
          <w:p w14:paraId="261BCF2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习近平新时代中国特色社会主义思想概论</w:t>
            </w:r>
          </w:p>
        </w:tc>
        <w:tc>
          <w:tcPr>
            <w:tcW w:w="467" w:type="dxa"/>
            <w:vAlign w:val="center"/>
          </w:tcPr>
          <w:p w14:paraId="13E7FCA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45D3ECC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2.0</w:t>
            </w:r>
          </w:p>
        </w:tc>
        <w:tc>
          <w:tcPr>
            <w:tcW w:w="375" w:type="dxa"/>
            <w:vAlign w:val="center"/>
          </w:tcPr>
          <w:p w14:paraId="6E2E856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4" w:type="dxa"/>
            <w:vAlign w:val="center"/>
          </w:tcPr>
          <w:p w14:paraId="09C0795E"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37FCC06C"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766ECEB1"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13FC45E1"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501179AA"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4975600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6F29EC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4C1F9C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0983E0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B91751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646545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31F5F8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5A0C5E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23D47B5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98DA03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9471F8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890C8C4"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657301C9"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55970D19" w14:textId="77777777">
        <w:trPr>
          <w:trHeight w:val="255"/>
          <w:jc w:val="center"/>
        </w:trPr>
        <w:tc>
          <w:tcPr>
            <w:tcW w:w="532" w:type="dxa"/>
            <w:vMerge/>
            <w:vAlign w:val="center"/>
          </w:tcPr>
          <w:p w14:paraId="29941FBB"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3292216D"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2B1919E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100032520120</w:t>
            </w:r>
          </w:p>
        </w:tc>
        <w:tc>
          <w:tcPr>
            <w:tcW w:w="2136" w:type="dxa"/>
            <w:gridSpan w:val="3"/>
            <w:vAlign w:val="center"/>
          </w:tcPr>
          <w:p w14:paraId="7D04964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形势与政策</w:t>
            </w:r>
            <w:r w:rsidRPr="00B83B9F">
              <w:rPr>
                <w:rFonts w:ascii="仿宋" w:eastAsia="仿宋" w:hAnsi="仿宋" w:cs="仿宋" w:hint="eastAsia"/>
                <w:sz w:val="16"/>
                <w:szCs w:val="16"/>
                <w:vertAlign w:val="superscript"/>
              </w:rPr>
              <w:t>【1】</w:t>
            </w:r>
          </w:p>
        </w:tc>
        <w:tc>
          <w:tcPr>
            <w:tcW w:w="467" w:type="dxa"/>
            <w:vAlign w:val="center"/>
          </w:tcPr>
          <w:p w14:paraId="3406F5D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0A1137D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2.0</w:t>
            </w:r>
          </w:p>
        </w:tc>
        <w:tc>
          <w:tcPr>
            <w:tcW w:w="375" w:type="dxa"/>
            <w:vAlign w:val="center"/>
          </w:tcPr>
          <w:p w14:paraId="519899B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4" w:type="dxa"/>
            <w:vAlign w:val="center"/>
          </w:tcPr>
          <w:p w14:paraId="664E9E95"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7126996F"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70D93952"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587904AF"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35B59E31"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138297D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408DFD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380EE5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443426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3579DB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34990B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841177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42E146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46D1D45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ACCD3E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EEAB9F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DEBDE77"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4CC25080"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719AD2EC" w14:textId="77777777">
        <w:trPr>
          <w:trHeight w:val="255"/>
          <w:jc w:val="center"/>
        </w:trPr>
        <w:tc>
          <w:tcPr>
            <w:tcW w:w="532" w:type="dxa"/>
            <w:vMerge/>
            <w:vAlign w:val="center"/>
          </w:tcPr>
          <w:p w14:paraId="1EDE66AE"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5515D895"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4222AEE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100032520130</w:t>
            </w:r>
          </w:p>
        </w:tc>
        <w:tc>
          <w:tcPr>
            <w:tcW w:w="2136" w:type="dxa"/>
            <w:gridSpan w:val="3"/>
            <w:vAlign w:val="center"/>
          </w:tcPr>
          <w:p w14:paraId="479BFD6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思想政治理论课社会实践</w:t>
            </w:r>
          </w:p>
        </w:tc>
        <w:tc>
          <w:tcPr>
            <w:tcW w:w="467" w:type="dxa"/>
            <w:vAlign w:val="center"/>
          </w:tcPr>
          <w:p w14:paraId="46542D9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2665819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2.0</w:t>
            </w:r>
          </w:p>
        </w:tc>
        <w:tc>
          <w:tcPr>
            <w:tcW w:w="375" w:type="dxa"/>
            <w:vAlign w:val="center"/>
          </w:tcPr>
          <w:p w14:paraId="1F28B31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8</w:t>
            </w:r>
          </w:p>
        </w:tc>
        <w:tc>
          <w:tcPr>
            <w:tcW w:w="374" w:type="dxa"/>
            <w:vAlign w:val="center"/>
          </w:tcPr>
          <w:p w14:paraId="776AD576"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588C0FD8"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1048B49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40</w:t>
            </w:r>
          </w:p>
        </w:tc>
        <w:tc>
          <w:tcPr>
            <w:tcW w:w="460" w:type="dxa"/>
            <w:vAlign w:val="center"/>
          </w:tcPr>
          <w:p w14:paraId="50453755"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0A68AB59"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6C82254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7DD44F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EAAF99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036E5F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521C83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C0BC83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B0DC49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A3AEAF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4155862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907B65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7EC233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90EEFFD"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1D196094"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1456C8F9" w14:textId="77777777">
        <w:trPr>
          <w:trHeight w:val="255"/>
          <w:jc w:val="center"/>
        </w:trPr>
        <w:tc>
          <w:tcPr>
            <w:tcW w:w="532" w:type="dxa"/>
            <w:vMerge/>
            <w:vAlign w:val="center"/>
          </w:tcPr>
          <w:p w14:paraId="5B9A9AAC"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restart"/>
            <w:vAlign w:val="center"/>
          </w:tcPr>
          <w:p w14:paraId="552CAAE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军事体育类</w:t>
            </w:r>
          </w:p>
        </w:tc>
        <w:tc>
          <w:tcPr>
            <w:tcW w:w="1115" w:type="dxa"/>
            <w:vAlign w:val="center"/>
          </w:tcPr>
          <w:p w14:paraId="2DA5216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100032220010</w:t>
            </w:r>
          </w:p>
        </w:tc>
        <w:tc>
          <w:tcPr>
            <w:tcW w:w="2136" w:type="dxa"/>
            <w:gridSpan w:val="3"/>
            <w:vAlign w:val="center"/>
          </w:tcPr>
          <w:p w14:paraId="32FF632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军事理论</w:t>
            </w:r>
          </w:p>
        </w:tc>
        <w:tc>
          <w:tcPr>
            <w:tcW w:w="467" w:type="dxa"/>
            <w:vAlign w:val="center"/>
          </w:tcPr>
          <w:p w14:paraId="0A8CB1B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528B1A7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2</w:t>
            </w:r>
          </w:p>
        </w:tc>
        <w:tc>
          <w:tcPr>
            <w:tcW w:w="375" w:type="dxa"/>
            <w:vAlign w:val="center"/>
          </w:tcPr>
          <w:p w14:paraId="3D84192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32</w:t>
            </w:r>
          </w:p>
        </w:tc>
        <w:tc>
          <w:tcPr>
            <w:tcW w:w="374" w:type="dxa"/>
            <w:vAlign w:val="center"/>
          </w:tcPr>
          <w:p w14:paraId="0FC5F504"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385559FE" w14:textId="77777777" w:rsidR="00700029" w:rsidRPr="00B83B9F" w:rsidRDefault="00700029">
            <w:pPr>
              <w:widowControl/>
              <w:spacing w:line="240" w:lineRule="exact"/>
              <w:jc w:val="center"/>
              <w:rPr>
                <w:rFonts w:ascii="仿宋" w:eastAsia="仿宋" w:hAnsi="仿宋" w:cs="仿宋"/>
                <w:sz w:val="16"/>
                <w:szCs w:val="16"/>
              </w:rPr>
            </w:pPr>
          </w:p>
        </w:tc>
        <w:tc>
          <w:tcPr>
            <w:tcW w:w="423" w:type="dxa"/>
            <w:vAlign w:val="center"/>
          </w:tcPr>
          <w:p w14:paraId="3D6A4050" w14:textId="77777777" w:rsidR="00700029" w:rsidRPr="00B83B9F" w:rsidRDefault="00700029">
            <w:pPr>
              <w:widowControl/>
              <w:spacing w:line="240" w:lineRule="exact"/>
              <w:jc w:val="center"/>
              <w:rPr>
                <w:rFonts w:ascii="仿宋" w:eastAsia="仿宋" w:hAnsi="仿宋" w:cs="仿宋"/>
                <w:sz w:val="16"/>
                <w:szCs w:val="16"/>
              </w:rPr>
            </w:pPr>
          </w:p>
        </w:tc>
        <w:tc>
          <w:tcPr>
            <w:tcW w:w="460" w:type="dxa"/>
            <w:vAlign w:val="center"/>
          </w:tcPr>
          <w:p w14:paraId="30320B24"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0AE221E6"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203B226A"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17A3F64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82BDD5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5D7C48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19C1C8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D004A6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F34257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E8D44D5"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5C965EB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FBB98C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AE1A48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D7271EB" w14:textId="77777777" w:rsidR="00700029" w:rsidRPr="00B83B9F" w:rsidRDefault="00700029">
            <w:pPr>
              <w:spacing w:line="240" w:lineRule="exact"/>
              <w:jc w:val="center"/>
              <w:rPr>
                <w:rFonts w:ascii="仿宋" w:eastAsia="仿宋" w:hAnsi="仿宋" w:cs="仿宋"/>
                <w:sz w:val="16"/>
                <w:szCs w:val="16"/>
              </w:rPr>
            </w:pPr>
          </w:p>
        </w:tc>
        <w:tc>
          <w:tcPr>
            <w:tcW w:w="1197" w:type="dxa"/>
            <w:vMerge w:val="restart"/>
            <w:vAlign w:val="center"/>
          </w:tcPr>
          <w:p w14:paraId="1A88FCC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必修8学分</w:t>
            </w:r>
          </w:p>
        </w:tc>
      </w:tr>
      <w:tr w:rsidR="00700029" w:rsidRPr="00B83B9F" w14:paraId="28D6DD85" w14:textId="77777777">
        <w:trPr>
          <w:trHeight w:val="255"/>
          <w:jc w:val="center"/>
        </w:trPr>
        <w:tc>
          <w:tcPr>
            <w:tcW w:w="532" w:type="dxa"/>
            <w:vMerge/>
            <w:vAlign w:val="center"/>
          </w:tcPr>
          <w:p w14:paraId="6068A809"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2A034839"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5AF67C3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100032220020</w:t>
            </w:r>
          </w:p>
        </w:tc>
        <w:tc>
          <w:tcPr>
            <w:tcW w:w="2136" w:type="dxa"/>
            <w:gridSpan w:val="3"/>
            <w:vAlign w:val="center"/>
          </w:tcPr>
          <w:p w14:paraId="3D0804B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军训</w:t>
            </w:r>
          </w:p>
        </w:tc>
        <w:tc>
          <w:tcPr>
            <w:tcW w:w="467" w:type="dxa"/>
            <w:vAlign w:val="center"/>
          </w:tcPr>
          <w:p w14:paraId="77AA16A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53330E2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2</w:t>
            </w:r>
          </w:p>
        </w:tc>
        <w:tc>
          <w:tcPr>
            <w:tcW w:w="375" w:type="dxa"/>
            <w:vAlign w:val="center"/>
          </w:tcPr>
          <w:p w14:paraId="68B1FAB4"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0EEBA8C1"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01B5B408" w14:textId="77777777" w:rsidR="00700029" w:rsidRPr="00B83B9F" w:rsidRDefault="00700029">
            <w:pPr>
              <w:widowControl/>
              <w:spacing w:line="240" w:lineRule="exact"/>
              <w:jc w:val="center"/>
              <w:rPr>
                <w:rFonts w:ascii="仿宋" w:eastAsia="仿宋" w:hAnsi="仿宋" w:cs="仿宋"/>
                <w:sz w:val="16"/>
                <w:szCs w:val="16"/>
              </w:rPr>
            </w:pPr>
          </w:p>
        </w:tc>
        <w:tc>
          <w:tcPr>
            <w:tcW w:w="423" w:type="dxa"/>
            <w:vAlign w:val="center"/>
          </w:tcPr>
          <w:p w14:paraId="32C8480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2-3周</w:t>
            </w:r>
          </w:p>
        </w:tc>
        <w:tc>
          <w:tcPr>
            <w:tcW w:w="460" w:type="dxa"/>
            <w:vAlign w:val="center"/>
          </w:tcPr>
          <w:p w14:paraId="48814749"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22989237"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522E0186"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49FD5EB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826DDE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61AED5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20ED11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D78D7B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FF9734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FC77FA4"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2378C08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A7E979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58A5D9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83431C1"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0565AE28"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34B0841F" w14:textId="77777777">
        <w:trPr>
          <w:trHeight w:val="255"/>
          <w:jc w:val="center"/>
        </w:trPr>
        <w:tc>
          <w:tcPr>
            <w:tcW w:w="532" w:type="dxa"/>
            <w:vMerge/>
            <w:vAlign w:val="center"/>
          </w:tcPr>
          <w:p w14:paraId="55FCF881"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64D647C0"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0B8B774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2136" w:type="dxa"/>
            <w:gridSpan w:val="3"/>
            <w:vAlign w:val="center"/>
          </w:tcPr>
          <w:p w14:paraId="006ABEA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体育-基础</w:t>
            </w:r>
          </w:p>
        </w:tc>
        <w:tc>
          <w:tcPr>
            <w:tcW w:w="467" w:type="dxa"/>
            <w:vAlign w:val="center"/>
          </w:tcPr>
          <w:p w14:paraId="1A219FF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17023AD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p>
        </w:tc>
        <w:tc>
          <w:tcPr>
            <w:tcW w:w="375" w:type="dxa"/>
            <w:vAlign w:val="center"/>
          </w:tcPr>
          <w:p w14:paraId="4B974DD6"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0691EE23"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2769795A"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146133D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460" w:type="dxa"/>
            <w:vAlign w:val="center"/>
          </w:tcPr>
          <w:p w14:paraId="700F414E"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14494AFE"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5ACEBD4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8401FD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F11524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368ED80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1020A5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652786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4E0E88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3442003"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278CDEB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24810B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1B5B28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28E45B9"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1715A6E6"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5AEECF5E" w14:textId="77777777">
        <w:trPr>
          <w:trHeight w:val="255"/>
          <w:jc w:val="center"/>
        </w:trPr>
        <w:tc>
          <w:tcPr>
            <w:tcW w:w="532" w:type="dxa"/>
            <w:vMerge/>
            <w:vAlign w:val="center"/>
          </w:tcPr>
          <w:p w14:paraId="72C9666F"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336BB3F9"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45E436D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2136" w:type="dxa"/>
            <w:gridSpan w:val="3"/>
            <w:vAlign w:val="center"/>
          </w:tcPr>
          <w:p w14:paraId="5F18B8B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体育-专项</w:t>
            </w:r>
          </w:p>
        </w:tc>
        <w:tc>
          <w:tcPr>
            <w:tcW w:w="467" w:type="dxa"/>
            <w:vAlign w:val="center"/>
          </w:tcPr>
          <w:p w14:paraId="5272F97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1FD8C117"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5974630D" w14:textId="77777777" w:rsidR="00700029" w:rsidRPr="00B83B9F" w:rsidRDefault="00700029">
            <w:pPr>
              <w:widowControl/>
              <w:spacing w:line="240" w:lineRule="exact"/>
              <w:jc w:val="center"/>
              <w:rPr>
                <w:rFonts w:ascii="仿宋" w:eastAsia="仿宋" w:hAnsi="仿宋" w:cs="仿宋"/>
                <w:kern w:val="0"/>
                <w:sz w:val="16"/>
                <w:szCs w:val="16"/>
              </w:rPr>
            </w:pPr>
          </w:p>
        </w:tc>
        <w:tc>
          <w:tcPr>
            <w:tcW w:w="374" w:type="dxa"/>
            <w:vAlign w:val="center"/>
          </w:tcPr>
          <w:p w14:paraId="6108BF70" w14:textId="77777777" w:rsidR="00700029" w:rsidRPr="00B83B9F" w:rsidRDefault="00700029">
            <w:pPr>
              <w:widowControl/>
              <w:spacing w:line="240" w:lineRule="exact"/>
              <w:jc w:val="center"/>
              <w:rPr>
                <w:rFonts w:ascii="仿宋" w:eastAsia="仿宋" w:hAnsi="仿宋" w:cs="仿宋"/>
                <w:kern w:val="0"/>
                <w:sz w:val="16"/>
                <w:szCs w:val="16"/>
              </w:rPr>
            </w:pPr>
          </w:p>
        </w:tc>
        <w:tc>
          <w:tcPr>
            <w:tcW w:w="373" w:type="dxa"/>
            <w:vAlign w:val="center"/>
          </w:tcPr>
          <w:p w14:paraId="27A52419" w14:textId="77777777" w:rsidR="00700029" w:rsidRPr="00B83B9F" w:rsidRDefault="00700029">
            <w:pPr>
              <w:widowControl/>
              <w:spacing w:line="240" w:lineRule="exact"/>
              <w:jc w:val="center"/>
              <w:rPr>
                <w:rFonts w:ascii="仿宋" w:eastAsia="仿宋" w:hAnsi="仿宋" w:cs="仿宋"/>
                <w:kern w:val="0"/>
                <w:sz w:val="16"/>
                <w:szCs w:val="16"/>
              </w:rPr>
            </w:pPr>
          </w:p>
        </w:tc>
        <w:tc>
          <w:tcPr>
            <w:tcW w:w="423" w:type="dxa"/>
            <w:vAlign w:val="center"/>
          </w:tcPr>
          <w:p w14:paraId="0566A8F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64</w:t>
            </w:r>
          </w:p>
        </w:tc>
        <w:tc>
          <w:tcPr>
            <w:tcW w:w="460" w:type="dxa"/>
            <w:vAlign w:val="center"/>
          </w:tcPr>
          <w:p w14:paraId="4E6C5243"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2C9CA1F8"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0FFE6177"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2CEDD8D0"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3BA38173"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0AA9E31C"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327A63D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1C55119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068F8EB8"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4C62CE4F" w14:textId="77777777" w:rsidR="00700029" w:rsidRPr="00B83B9F" w:rsidRDefault="00700029">
            <w:pPr>
              <w:widowControl/>
              <w:spacing w:line="240" w:lineRule="exact"/>
              <w:jc w:val="center"/>
              <w:rPr>
                <w:rFonts w:ascii="仿宋" w:eastAsia="仿宋" w:hAnsi="仿宋" w:cs="仿宋"/>
                <w:sz w:val="16"/>
                <w:szCs w:val="16"/>
              </w:rPr>
            </w:pPr>
          </w:p>
        </w:tc>
        <w:tc>
          <w:tcPr>
            <w:tcW w:w="515" w:type="dxa"/>
            <w:vAlign w:val="center"/>
          </w:tcPr>
          <w:p w14:paraId="05917FA6"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39DAB9B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713034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F71D9A4"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5DB7456A"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1A7571B3" w14:textId="77777777">
        <w:trPr>
          <w:trHeight w:val="255"/>
          <w:jc w:val="center"/>
        </w:trPr>
        <w:tc>
          <w:tcPr>
            <w:tcW w:w="532" w:type="dxa"/>
            <w:vMerge/>
            <w:vAlign w:val="center"/>
          </w:tcPr>
          <w:p w14:paraId="16963D84"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1CC2A7CE"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72AC3BC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2136" w:type="dxa"/>
            <w:gridSpan w:val="3"/>
            <w:vAlign w:val="center"/>
          </w:tcPr>
          <w:p w14:paraId="547F7A5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体育-竞赛</w:t>
            </w:r>
          </w:p>
        </w:tc>
        <w:tc>
          <w:tcPr>
            <w:tcW w:w="467" w:type="dxa"/>
            <w:vAlign w:val="center"/>
          </w:tcPr>
          <w:p w14:paraId="39847B0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2A7069D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1</w:t>
            </w:r>
          </w:p>
        </w:tc>
        <w:tc>
          <w:tcPr>
            <w:tcW w:w="375" w:type="dxa"/>
            <w:vAlign w:val="center"/>
          </w:tcPr>
          <w:p w14:paraId="35998D6A" w14:textId="77777777" w:rsidR="00700029" w:rsidRPr="00B83B9F" w:rsidRDefault="00700029">
            <w:pPr>
              <w:widowControl/>
              <w:spacing w:line="240" w:lineRule="exact"/>
              <w:jc w:val="center"/>
              <w:rPr>
                <w:rFonts w:ascii="仿宋" w:eastAsia="仿宋" w:hAnsi="仿宋" w:cs="仿宋"/>
                <w:kern w:val="0"/>
                <w:sz w:val="16"/>
                <w:szCs w:val="16"/>
              </w:rPr>
            </w:pPr>
          </w:p>
        </w:tc>
        <w:tc>
          <w:tcPr>
            <w:tcW w:w="374" w:type="dxa"/>
            <w:vAlign w:val="center"/>
          </w:tcPr>
          <w:p w14:paraId="5ED2DE58" w14:textId="77777777" w:rsidR="00700029" w:rsidRPr="00B83B9F" w:rsidRDefault="00700029">
            <w:pPr>
              <w:widowControl/>
              <w:spacing w:line="240" w:lineRule="exact"/>
              <w:jc w:val="center"/>
              <w:rPr>
                <w:rFonts w:ascii="仿宋" w:eastAsia="仿宋" w:hAnsi="仿宋" w:cs="仿宋"/>
                <w:kern w:val="0"/>
                <w:sz w:val="16"/>
                <w:szCs w:val="16"/>
              </w:rPr>
            </w:pPr>
          </w:p>
        </w:tc>
        <w:tc>
          <w:tcPr>
            <w:tcW w:w="373" w:type="dxa"/>
            <w:vAlign w:val="center"/>
          </w:tcPr>
          <w:p w14:paraId="5AA8B0B5" w14:textId="77777777" w:rsidR="00700029" w:rsidRPr="00B83B9F" w:rsidRDefault="00700029">
            <w:pPr>
              <w:widowControl/>
              <w:spacing w:line="240" w:lineRule="exact"/>
              <w:jc w:val="center"/>
              <w:rPr>
                <w:rFonts w:ascii="仿宋" w:eastAsia="仿宋" w:hAnsi="仿宋" w:cs="仿宋"/>
                <w:kern w:val="0"/>
                <w:sz w:val="16"/>
                <w:szCs w:val="16"/>
              </w:rPr>
            </w:pPr>
          </w:p>
        </w:tc>
        <w:tc>
          <w:tcPr>
            <w:tcW w:w="423" w:type="dxa"/>
            <w:vAlign w:val="center"/>
          </w:tcPr>
          <w:p w14:paraId="148FE852"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460" w:type="dxa"/>
            <w:vAlign w:val="center"/>
          </w:tcPr>
          <w:p w14:paraId="6FD06016"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28032514"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1BB23820"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1F1FDE85"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24A86551"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6B439576"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1AC9C32F"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4951AA88"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5D07EFAF"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1482E2F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515" w:type="dxa"/>
            <w:vAlign w:val="center"/>
          </w:tcPr>
          <w:p w14:paraId="7C4A082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3F26B12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A66226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B433E22"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6DB38154"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0544CF9E" w14:textId="77777777">
        <w:trPr>
          <w:trHeight w:val="255"/>
          <w:jc w:val="center"/>
        </w:trPr>
        <w:tc>
          <w:tcPr>
            <w:tcW w:w="532" w:type="dxa"/>
            <w:vMerge/>
            <w:vAlign w:val="center"/>
          </w:tcPr>
          <w:p w14:paraId="26978F02"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Align w:val="center"/>
          </w:tcPr>
          <w:p w14:paraId="1F56154C" w14:textId="77777777" w:rsidR="00700029" w:rsidRPr="00B83B9F" w:rsidRDefault="004B2B77">
            <w:pPr>
              <w:spacing w:line="240" w:lineRule="exact"/>
              <w:jc w:val="center"/>
              <w:rPr>
                <w:rFonts w:ascii="仿宋" w:eastAsia="仿宋" w:hAnsi="仿宋" w:cs="仿宋"/>
                <w:sz w:val="16"/>
                <w:szCs w:val="16"/>
              </w:rPr>
            </w:pPr>
            <w:proofErr w:type="gramStart"/>
            <w:r w:rsidRPr="00B83B9F">
              <w:rPr>
                <w:rFonts w:ascii="仿宋" w:eastAsia="仿宋" w:hAnsi="仿宋" w:cs="仿宋" w:hint="eastAsia"/>
                <w:sz w:val="16"/>
                <w:szCs w:val="16"/>
              </w:rPr>
              <w:t>通识类</w:t>
            </w:r>
            <w:proofErr w:type="gramEnd"/>
          </w:p>
        </w:tc>
        <w:tc>
          <w:tcPr>
            <w:tcW w:w="1115" w:type="dxa"/>
            <w:vAlign w:val="center"/>
          </w:tcPr>
          <w:p w14:paraId="447BC8B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2136" w:type="dxa"/>
            <w:gridSpan w:val="3"/>
            <w:vAlign w:val="center"/>
          </w:tcPr>
          <w:p w14:paraId="5BD018F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通识课程</w:t>
            </w:r>
          </w:p>
        </w:tc>
        <w:tc>
          <w:tcPr>
            <w:tcW w:w="467" w:type="dxa"/>
            <w:vAlign w:val="center"/>
          </w:tcPr>
          <w:p w14:paraId="595A27E0"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72B8910B"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6</w:t>
            </w:r>
          </w:p>
        </w:tc>
        <w:tc>
          <w:tcPr>
            <w:tcW w:w="375" w:type="dxa"/>
            <w:vAlign w:val="center"/>
          </w:tcPr>
          <w:p w14:paraId="2DA13694" w14:textId="77777777" w:rsidR="00700029" w:rsidRPr="00B83B9F" w:rsidRDefault="00700029">
            <w:pPr>
              <w:widowControl/>
              <w:spacing w:line="240" w:lineRule="exact"/>
              <w:jc w:val="center"/>
              <w:rPr>
                <w:rFonts w:ascii="仿宋" w:eastAsia="仿宋" w:hAnsi="仿宋" w:cs="仿宋"/>
                <w:kern w:val="0"/>
                <w:sz w:val="16"/>
                <w:szCs w:val="16"/>
              </w:rPr>
            </w:pPr>
          </w:p>
        </w:tc>
        <w:tc>
          <w:tcPr>
            <w:tcW w:w="374" w:type="dxa"/>
            <w:vAlign w:val="center"/>
          </w:tcPr>
          <w:p w14:paraId="1CB78EAE"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48E9648E" w14:textId="77777777" w:rsidR="00700029" w:rsidRPr="00B83B9F" w:rsidRDefault="00700029">
            <w:pPr>
              <w:widowControl/>
              <w:spacing w:line="240" w:lineRule="exact"/>
              <w:jc w:val="center"/>
              <w:rPr>
                <w:rFonts w:ascii="仿宋" w:eastAsia="仿宋" w:hAnsi="仿宋" w:cs="仿宋"/>
                <w:sz w:val="16"/>
                <w:szCs w:val="16"/>
              </w:rPr>
            </w:pPr>
          </w:p>
        </w:tc>
        <w:tc>
          <w:tcPr>
            <w:tcW w:w="423" w:type="dxa"/>
            <w:vAlign w:val="center"/>
          </w:tcPr>
          <w:p w14:paraId="3CC37008" w14:textId="77777777" w:rsidR="00700029" w:rsidRPr="00B83B9F" w:rsidRDefault="00700029">
            <w:pPr>
              <w:widowControl/>
              <w:spacing w:line="240" w:lineRule="exact"/>
              <w:jc w:val="center"/>
              <w:rPr>
                <w:rFonts w:ascii="仿宋" w:eastAsia="仿宋" w:hAnsi="仿宋" w:cs="仿宋"/>
                <w:sz w:val="16"/>
                <w:szCs w:val="16"/>
              </w:rPr>
            </w:pPr>
          </w:p>
        </w:tc>
        <w:tc>
          <w:tcPr>
            <w:tcW w:w="460" w:type="dxa"/>
            <w:vAlign w:val="center"/>
          </w:tcPr>
          <w:p w14:paraId="30ADB195"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12827055"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311C2022"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1F09751F"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48DEE5A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2A1D04C5"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364CCFE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3BCFF48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33E4E0AC"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6E8BE319"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515" w:type="dxa"/>
            <w:vAlign w:val="center"/>
          </w:tcPr>
          <w:p w14:paraId="0794344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BA5C3A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150E62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1799DD8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1197" w:type="dxa"/>
            <w:vAlign w:val="center"/>
          </w:tcPr>
          <w:p w14:paraId="04D5485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选修6学分</w:t>
            </w:r>
          </w:p>
        </w:tc>
      </w:tr>
      <w:tr w:rsidR="00700029" w:rsidRPr="00B83B9F" w14:paraId="687D8F4B" w14:textId="77777777">
        <w:trPr>
          <w:trHeight w:val="255"/>
          <w:jc w:val="center"/>
        </w:trPr>
        <w:tc>
          <w:tcPr>
            <w:tcW w:w="532" w:type="dxa"/>
            <w:vMerge/>
            <w:vAlign w:val="center"/>
          </w:tcPr>
          <w:p w14:paraId="3BDD9D5A"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restart"/>
            <w:vAlign w:val="center"/>
          </w:tcPr>
          <w:p w14:paraId="3FEA69B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外语类</w:t>
            </w:r>
          </w:p>
        </w:tc>
        <w:tc>
          <w:tcPr>
            <w:tcW w:w="1115" w:type="dxa"/>
            <w:vAlign w:val="center"/>
          </w:tcPr>
          <w:p w14:paraId="1EE55AF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100031020010</w:t>
            </w:r>
          </w:p>
        </w:tc>
        <w:tc>
          <w:tcPr>
            <w:tcW w:w="2136" w:type="dxa"/>
            <w:gridSpan w:val="3"/>
            <w:vAlign w:val="center"/>
          </w:tcPr>
          <w:p w14:paraId="5FDF308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大学英语1</w:t>
            </w:r>
          </w:p>
        </w:tc>
        <w:tc>
          <w:tcPr>
            <w:tcW w:w="467" w:type="dxa"/>
            <w:vAlign w:val="center"/>
          </w:tcPr>
          <w:p w14:paraId="1056C9B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6C84932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350DD858"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374" w:type="dxa"/>
            <w:vAlign w:val="center"/>
          </w:tcPr>
          <w:p w14:paraId="6F318301"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597BB1CD" w14:textId="77777777" w:rsidR="00700029" w:rsidRPr="00B83B9F" w:rsidRDefault="00700029">
            <w:pPr>
              <w:widowControl/>
              <w:spacing w:line="240" w:lineRule="exact"/>
              <w:jc w:val="center"/>
              <w:rPr>
                <w:rFonts w:ascii="仿宋" w:eastAsia="仿宋" w:hAnsi="仿宋" w:cs="仿宋"/>
                <w:sz w:val="16"/>
                <w:szCs w:val="16"/>
              </w:rPr>
            </w:pPr>
          </w:p>
        </w:tc>
        <w:tc>
          <w:tcPr>
            <w:tcW w:w="423" w:type="dxa"/>
            <w:vAlign w:val="center"/>
          </w:tcPr>
          <w:p w14:paraId="7960E9CC" w14:textId="77777777" w:rsidR="00700029" w:rsidRPr="00B83B9F" w:rsidRDefault="00700029">
            <w:pPr>
              <w:widowControl/>
              <w:spacing w:line="240" w:lineRule="exact"/>
              <w:jc w:val="center"/>
              <w:rPr>
                <w:rFonts w:ascii="仿宋" w:eastAsia="仿宋" w:hAnsi="仿宋" w:cs="仿宋"/>
                <w:sz w:val="16"/>
                <w:szCs w:val="16"/>
              </w:rPr>
            </w:pPr>
          </w:p>
        </w:tc>
        <w:tc>
          <w:tcPr>
            <w:tcW w:w="460" w:type="dxa"/>
            <w:vAlign w:val="center"/>
          </w:tcPr>
          <w:p w14:paraId="15F63FA2"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22F3DB88"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0039B44C"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40C66A7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16EEA961"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CE4A9CE"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4B532D2F"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0F94CC0"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07023214"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7A47D1F3" w14:textId="77777777" w:rsidR="00700029" w:rsidRPr="00B83B9F" w:rsidRDefault="00700029">
            <w:pPr>
              <w:widowControl/>
              <w:spacing w:line="240" w:lineRule="exact"/>
              <w:jc w:val="center"/>
              <w:rPr>
                <w:rFonts w:ascii="仿宋" w:eastAsia="仿宋" w:hAnsi="仿宋" w:cs="仿宋"/>
                <w:kern w:val="0"/>
                <w:sz w:val="16"/>
                <w:szCs w:val="16"/>
              </w:rPr>
            </w:pPr>
          </w:p>
        </w:tc>
        <w:tc>
          <w:tcPr>
            <w:tcW w:w="515" w:type="dxa"/>
            <w:vAlign w:val="center"/>
          </w:tcPr>
          <w:p w14:paraId="304E4952"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465F93F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BBB9DD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7A3A676" w14:textId="77777777" w:rsidR="00700029" w:rsidRPr="00B83B9F" w:rsidRDefault="00700029">
            <w:pPr>
              <w:spacing w:line="240" w:lineRule="exact"/>
              <w:jc w:val="center"/>
              <w:rPr>
                <w:rFonts w:ascii="仿宋" w:eastAsia="仿宋" w:hAnsi="仿宋" w:cs="仿宋"/>
                <w:sz w:val="16"/>
                <w:szCs w:val="16"/>
              </w:rPr>
            </w:pPr>
          </w:p>
        </w:tc>
        <w:tc>
          <w:tcPr>
            <w:tcW w:w="1197" w:type="dxa"/>
            <w:vMerge w:val="restart"/>
            <w:vAlign w:val="center"/>
          </w:tcPr>
          <w:p w14:paraId="6C35D6C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必修8学分</w:t>
            </w:r>
          </w:p>
        </w:tc>
      </w:tr>
      <w:tr w:rsidR="00700029" w:rsidRPr="00B83B9F" w14:paraId="3EF7B7FE" w14:textId="77777777">
        <w:trPr>
          <w:trHeight w:val="255"/>
          <w:jc w:val="center"/>
        </w:trPr>
        <w:tc>
          <w:tcPr>
            <w:tcW w:w="532" w:type="dxa"/>
            <w:vMerge/>
            <w:vAlign w:val="center"/>
          </w:tcPr>
          <w:p w14:paraId="33EF2BF4"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79760535"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3FB2ACB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100031020020</w:t>
            </w:r>
          </w:p>
        </w:tc>
        <w:tc>
          <w:tcPr>
            <w:tcW w:w="2136" w:type="dxa"/>
            <w:gridSpan w:val="3"/>
            <w:vAlign w:val="center"/>
          </w:tcPr>
          <w:p w14:paraId="449939C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大学英语2</w:t>
            </w:r>
          </w:p>
        </w:tc>
        <w:tc>
          <w:tcPr>
            <w:tcW w:w="467" w:type="dxa"/>
            <w:vAlign w:val="center"/>
          </w:tcPr>
          <w:p w14:paraId="4549875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30D8FEF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0FBA7A6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374" w:type="dxa"/>
            <w:vAlign w:val="center"/>
          </w:tcPr>
          <w:p w14:paraId="7FF6F3D2"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3FF4ABC9" w14:textId="77777777" w:rsidR="00700029" w:rsidRPr="00B83B9F" w:rsidRDefault="00700029">
            <w:pPr>
              <w:widowControl/>
              <w:spacing w:line="240" w:lineRule="exact"/>
              <w:jc w:val="center"/>
              <w:rPr>
                <w:rFonts w:ascii="仿宋" w:eastAsia="仿宋" w:hAnsi="仿宋" w:cs="仿宋"/>
                <w:sz w:val="16"/>
                <w:szCs w:val="16"/>
              </w:rPr>
            </w:pPr>
          </w:p>
        </w:tc>
        <w:tc>
          <w:tcPr>
            <w:tcW w:w="423" w:type="dxa"/>
            <w:vAlign w:val="center"/>
          </w:tcPr>
          <w:p w14:paraId="286F1876" w14:textId="77777777" w:rsidR="00700029" w:rsidRPr="00B83B9F" w:rsidRDefault="00700029">
            <w:pPr>
              <w:widowControl/>
              <w:spacing w:line="240" w:lineRule="exact"/>
              <w:jc w:val="center"/>
              <w:rPr>
                <w:rFonts w:ascii="仿宋" w:eastAsia="仿宋" w:hAnsi="仿宋" w:cs="仿宋"/>
                <w:sz w:val="16"/>
                <w:szCs w:val="16"/>
              </w:rPr>
            </w:pPr>
          </w:p>
        </w:tc>
        <w:tc>
          <w:tcPr>
            <w:tcW w:w="460" w:type="dxa"/>
            <w:vAlign w:val="center"/>
          </w:tcPr>
          <w:p w14:paraId="490A238F"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250303BC"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7FB31484"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14270843"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3874B301"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7003FDD5"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642DD7BA"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4DB9E472"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6F7DB623"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44C15CEB" w14:textId="77777777" w:rsidR="00700029" w:rsidRPr="00B83B9F" w:rsidRDefault="00700029">
            <w:pPr>
              <w:widowControl/>
              <w:spacing w:line="240" w:lineRule="exact"/>
              <w:jc w:val="center"/>
              <w:rPr>
                <w:rFonts w:ascii="仿宋" w:eastAsia="仿宋" w:hAnsi="仿宋" w:cs="仿宋"/>
                <w:kern w:val="0"/>
                <w:sz w:val="16"/>
                <w:szCs w:val="16"/>
              </w:rPr>
            </w:pPr>
          </w:p>
        </w:tc>
        <w:tc>
          <w:tcPr>
            <w:tcW w:w="515" w:type="dxa"/>
            <w:vAlign w:val="center"/>
          </w:tcPr>
          <w:p w14:paraId="4916751E"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7D97E04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6830E1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CC007D5"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5DF945CD"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7293E019" w14:textId="77777777">
        <w:trPr>
          <w:trHeight w:val="255"/>
          <w:jc w:val="center"/>
        </w:trPr>
        <w:tc>
          <w:tcPr>
            <w:tcW w:w="532" w:type="dxa"/>
            <w:vMerge/>
            <w:vAlign w:val="center"/>
          </w:tcPr>
          <w:p w14:paraId="405A620A"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66700082"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71D0642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100031020030</w:t>
            </w:r>
          </w:p>
        </w:tc>
        <w:tc>
          <w:tcPr>
            <w:tcW w:w="2136" w:type="dxa"/>
            <w:gridSpan w:val="3"/>
            <w:vAlign w:val="center"/>
          </w:tcPr>
          <w:p w14:paraId="629E04D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大学英语3</w:t>
            </w:r>
          </w:p>
        </w:tc>
        <w:tc>
          <w:tcPr>
            <w:tcW w:w="467" w:type="dxa"/>
            <w:vAlign w:val="center"/>
          </w:tcPr>
          <w:p w14:paraId="632D085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51A5058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42D31BA3"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374" w:type="dxa"/>
            <w:vAlign w:val="center"/>
          </w:tcPr>
          <w:p w14:paraId="37D80A24"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7609DD51" w14:textId="77777777" w:rsidR="00700029" w:rsidRPr="00B83B9F" w:rsidRDefault="00700029">
            <w:pPr>
              <w:widowControl/>
              <w:spacing w:line="240" w:lineRule="exact"/>
              <w:jc w:val="center"/>
              <w:rPr>
                <w:rFonts w:ascii="仿宋" w:eastAsia="仿宋" w:hAnsi="仿宋" w:cs="仿宋"/>
                <w:sz w:val="16"/>
                <w:szCs w:val="16"/>
              </w:rPr>
            </w:pPr>
          </w:p>
        </w:tc>
        <w:tc>
          <w:tcPr>
            <w:tcW w:w="423" w:type="dxa"/>
            <w:vAlign w:val="center"/>
          </w:tcPr>
          <w:p w14:paraId="737C6F3F" w14:textId="77777777" w:rsidR="00700029" w:rsidRPr="00B83B9F" w:rsidRDefault="00700029">
            <w:pPr>
              <w:widowControl/>
              <w:spacing w:line="240" w:lineRule="exact"/>
              <w:jc w:val="center"/>
              <w:rPr>
                <w:rFonts w:ascii="仿宋" w:eastAsia="仿宋" w:hAnsi="仿宋" w:cs="仿宋"/>
                <w:sz w:val="16"/>
                <w:szCs w:val="16"/>
              </w:rPr>
            </w:pPr>
          </w:p>
        </w:tc>
        <w:tc>
          <w:tcPr>
            <w:tcW w:w="460" w:type="dxa"/>
            <w:vAlign w:val="center"/>
          </w:tcPr>
          <w:p w14:paraId="07C4C9CA"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237DEE47"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312ACD7F"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521A4159"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5449E6B8"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3225168F"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53DF2D23"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33D3729B"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1E06472"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287A55D6" w14:textId="77777777" w:rsidR="00700029" w:rsidRPr="00B83B9F" w:rsidRDefault="00700029">
            <w:pPr>
              <w:widowControl/>
              <w:spacing w:line="240" w:lineRule="exact"/>
              <w:jc w:val="center"/>
              <w:rPr>
                <w:rFonts w:ascii="仿宋" w:eastAsia="仿宋" w:hAnsi="仿宋" w:cs="仿宋"/>
                <w:kern w:val="0"/>
                <w:sz w:val="16"/>
                <w:szCs w:val="16"/>
              </w:rPr>
            </w:pPr>
          </w:p>
        </w:tc>
        <w:tc>
          <w:tcPr>
            <w:tcW w:w="515" w:type="dxa"/>
            <w:vAlign w:val="center"/>
          </w:tcPr>
          <w:p w14:paraId="783BC636"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282FECC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19C063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9A7E125"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68752EDE"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3C49C2CA" w14:textId="77777777">
        <w:trPr>
          <w:trHeight w:val="255"/>
          <w:jc w:val="center"/>
        </w:trPr>
        <w:tc>
          <w:tcPr>
            <w:tcW w:w="532" w:type="dxa"/>
            <w:vMerge/>
            <w:vAlign w:val="center"/>
          </w:tcPr>
          <w:p w14:paraId="2E091D0A"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2EABC926"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0F50795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100031020040</w:t>
            </w:r>
          </w:p>
        </w:tc>
        <w:tc>
          <w:tcPr>
            <w:tcW w:w="2136" w:type="dxa"/>
            <w:gridSpan w:val="3"/>
            <w:vAlign w:val="center"/>
          </w:tcPr>
          <w:p w14:paraId="1D4BE3D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大学英语4</w:t>
            </w:r>
          </w:p>
        </w:tc>
        <w:tc>
          <w:tcPr>
            <w:tcW w:w="467" w:type="dxa"/>
            <w:vAlign w:val="center"/>
          </w:tcPr>
          <w:p w14:paraId="03704B6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060A87C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5D0724A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374" w:type="dxa"/>
            <w:vAlign w:val="center"/>
          </w:tcPr>
          <w:p w14:paraId="7615C1DA"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3BBAC853" w14:textId="77777777" w:rsidR="00700029" w:rsidRPr="00B83B9F" w:rsidRDefault="00700029">
            <w:pPr>
              <w:widowControl/>
              <w:spacing w:line="240" w:lineRule="exact"/>
              <w:jc w:val="center"/>
              <w:rPr>
                <w:rFonts w:ascii="仿宋" w:eastAsia="仿宋" w:hAnsi="仿宋" w:cs="仿宋"/>
                <w:sz w:val="16"/>
                <w:szCs w:val="16"/>
              </w:rPr>
            </w:pPr>
          </w:p>
        </w:tc>
        <w:tc>
          <w:tcPr>
            <w:tcW w:w="423" w:type="dxa"/>
            <w:vAlign w:val="center"/>
          </w:tcPr>
          <w:p w14:paraId="07A3E302" w14:textId="77777777" w:rsidR="00700029" w:rsidRPr="00B83B9F" w:rsidRDefault="00700029">
            <w:pPr>
              <w:widowControl/>
              <w:spacing w:line="240" w:lineRule="exact"/>
              <w:jc w:val="center"/>
              <w:rPr>
                <w:rFonts w:ascii="仿宋" w:eastAsia="仿宋" w:hAnsi="仿宋" w:cs="仿宋"/>
                <w:sz w:val="16"/>
                <w:szCs w:val="16"/>
              </w:rPr>
            </w:pPr>
          </w:p>
        </w:tc>
        <w:tc>
          <w:tcPr>
            <w:tcW w:w="460" w:type="dxa"/>
            <w:vAlign w:val="center"/>
          </w:tcPr>
          <w:p w14:paraId="354888D0"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3AB5592C"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5A2ABD02"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34A1CF44"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3E993FDE"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1833EB29"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1AD150A0"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6B0EBD99"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2F8C8E9E"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3E481CF0" w14:textId="77777777" w:rsidR="00700029" w:rsidRPr="00B83B9F" w:rsidRDefault="00700029">
            <w:pPr>
              <w:widowControl/>
              <w:spacing w:line="240" w:lineRule="exact"/>
              <w:jc w:val="center"/>
              <w:rPr>
                <w:rFonts w:ascii="仿宋" w:eastAsia="仿宋" w:hAnsi="仿宋" w:cs="仿宋"/>
                <w:kern w:val="0"/>
                <w:sz w:val="16"/>
                <w:szCs w:val="16"/>
              </w:rPr>
            </w:pPr>
          </w:p>
        </w:tc>
        <w:tc>
          <w:tcPr>
            <w:tcW w:w="515" w:type="dxa"/>
            <w:vAlign w:val="center"/>
          </w:tcPr>
          <w:p w14:paraId="6F8AFF59"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4272E33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C83350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0973AE4"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24BB30BF"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2F22515D" w14:textId="77777777">
        <w:trPr>
          <w:trHeight w:val="255"/>
          <w:jc w:val="center"/>
        </w:trPr>
        <w:tc>
          <w:tcPr>
            <w:tcW w:w="532" w:type="dxa"/>
            <w:vMerge/>
            <w:vAlign w:val="center"/>
          </w:tcPr>
          <w:p w14:paraId="74C28A15"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restart"/>
            <w:vAlign w:val="center"/>
          </w:tcPr>
          <w:p w14:paraId="66384B80"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18B561B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100091020011</w:t>
            </w:r>
          </w:p>
        </w:tc>
        <w:tc>
          <w:tcPr>
            <w:tcW w:w="2136" w:type="dxa"/>
            <w:gridSpan w:val="3"/>
            <w:vAlign w:val="center"/>
          </w:tcPr>
          <w:p w14:paraId="017278C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高等数学A1</w:t>
            </w:r>
          </w:p>
        </w:tc>
        <w:tc>
          <w:tcPr>
            <w:tcW w:w="467" w:type="dxa"/>
            <w:vAlign w:val="center"/>
          </w:tcPr>
          <w:p w14:paraId="1F8F64B3"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5B16DFAC"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5</w:t>
            </w:r>
          </w:p>
        </w:tc>
        <w:tc>
          <w:tcPr>
            <w:tcW w:w="375" w:type="dxa"/>
            <w:vAlign w:val="center"/>
          </w:tcPr>
          <w:p w14:paraId="178FBB1E"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80</w:t>
            </w:r>
          </w:p>
        </w:tc>
        <w:tc>
          <w:tcPr>
            <w:tcW w:w="374" w:type="dxa"/>
            <w:vAlign w:val="center"/>
          </w:tcPr>
          <w:p w14:paraId="000A1FCE"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1F72D444"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1345F18D"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7D505BDA"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0EE0ABCA"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5C2B25F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E5B8C4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1921780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407791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DBD568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3AE27F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B4089F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5F9DB5E"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5D616AA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D4684A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55AF22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D0877BE" w14:textId="77777777" w:rsidR="00700029" w:rsidRPr="00B83B9F" w:rsidRDefault="00700029">
            <w:pPr>
              <w:spacing w:line="240" w:lineRule="exact"/>
              <w:jc w:val="center"/>
              <w:rPr>
                <w:rFonts w:ascii="仿宋" w:eastAsia="仿宋" w:hAnsi="仿宋" w:cs="仿宋"/>
                <w:sz w:val="16"/>
                <w:szCs w:val="16"/>
              </w:rPr>
            </w:pPr>
          </w:p>
        </w:tc>
        <w:tc>
          <w:tcPr>
            <w:tcW w:w="1197" w:type="dxa"/>
            <w:vMerge w:val="restart"/>
            <w:vAlign w:val="center"/>
          </w:tcPr>
          <w:p w14:paraId="28E688F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hint="eastAsia"/>
                <w:sz w:val="16"/>
              </w:rPr>
              <w:t>必修</w:t>
            </w:r>
            <w:r w:rsidRPr="00B83B9F">
              <w:rPr>
                <w:rFonts w:ascii="仿宋" w:eastAsia="仿宋" w:hAnsi="仿宋"/>
                <w:sz w:val="16"/>
              </w:rPr>
              <w:t>28.5</w:t>
            </w:r>
            <w:r w:rsidRPr="00B83B9F">
              <w:rPr>
                <w:rFonts w:ascii="仿宋" w:eastAsia="仿宋" w:hAnsi="仿宋" w:hint="eastAsia"/>
                <w:sz w:val="16"/>
              </w:rPr>
              <w:t>学分</w:t>
            </w:r>
          </w:p>
        </w:tc>
      </w:tr>
      <w:tr w:rsidR="00700029" w:rsidRPr="00B83B9F" w14:paraId="26C00859" w14:textId="77777777">
        <w:trPr>
          <w:trHeight w:val="255"/>
          <w:jc w:val="center"/>
        </w:trPr>
        <w:tc>
          <w:tcPr>
            <w:tcW w:w="532" w:type="dxa"/>
            <w:vMerge/>
            <w:vAlign w:val="center"/>
          </w:tcPr>
          <w:p w14:paraId="52983580"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34494BBD"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7AEB5C2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100031120021</w:t>
            </w:r>
          </w:p>
        </w:tc>
        <w:tc>
          <w:tcPr>
            <w:tcW w:w="2136" w:type="dxa"/>
            <w:gridSpan w:val="3"/>
            <w:vAlign w:val="center"/>
          </w:tcPr>
          <w:p w14:paraId="323A99A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高等数学A2</w:t>
            </w:r>
          </w:p>
        </w:tc>
        <w:tc>
          <w:tcPr>
            <w:tcW w:w="467" w:type="dxa"/>
            <w:vAlign w:val="center"/>
          </w:tcPr>
          <w:p w14:paraId="0D26A8DE"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1F28FB68"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6</w:t>
            </w:r>
          </w:p>
        </w:tc>
        <w:tc>
          <w:tcPr>
            <w:tcW w:w="375" w:type="dxa"/>
            <w:vAlign w:val="center"/>
          </w:tcPr>
          <w:p w14:paraId="02418573"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96</w:t>
            </w:r>
          </w:p>
        </w:tc>
        <w:tc>
          <w:tcPr>
            <w:tcW w:w="374" w:type="dxa"/>
            <w:vAlign w:val="center"/>
          </w:tcPr>
          <w:p w14:paraId="26A936E4"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44AB7F74"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02455F95"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3A7093D2"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0BE3BE14"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3AFFC72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18709D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4924B1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6B566E3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DD0262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554EF3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6695E8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35D3E10"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7B22A26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ABE661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5609F6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6CF50A4"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2A55558F"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09F1DBE2" w14:textId="77777777">
        <w:trPr>
          <w:trHeight w:val="255"/>
          <w:jc w:val="center"/>
        </w:trPr>
        <w:tc>
          <w:tcPr>
            <w:tcW w:w="532" w:type="dxa"/>
            <w:vMerge/>
            <w:vAlign w:val="center"/>
          </w:tcPr>
          <w:p w14:paraId="300CF70E"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7C6E9AD1"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3A362FC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100031120120</w:t>
            </w:r>
          </w:p>
        </w:tc>
        <w:tc>
          <w:tcPr>
            <w:tcW w:w="2136" w:type="dxa"/>
            <w:gridSpan w:val="3"/>
            <w:vAlign w:val="center"/>
          </w:tcPr>
          <w:p w14:paraId="4BD29AE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线性代数A</w:t>
            </w:r>
          </w:p>
        </w:tc>
        <w:tc>
          <w:tcPr>
            <w:tcW w:w="467" w:type="dxa"/>
            <w:vAlign w:val="center"/>
          </w:tcPr>
          <w:p w14:paraId="698DC56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7EDA8AFB"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w:t>
            </w:r>
          </w:p>
        </w:tc>
        <w:tc>
          <w:tcPr>
            <w:tcW w:w="375" w:type="dxa"/>
            <w:vAlign w:val="center"/>
          </w:tcPr>
          <w:p w14:paraId="2112B07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48</w:t>
            </w:r>
          </w:p>
        </w:tc>
        <w:tc>
          <w:tcPr>
            <w:tcW w:w="374" w:type="dxa"/>
            <w:vAlign w:val="center"/>
          </w:tcPr>
          <w:p w14:paraId="6509045F"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25F9985D"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7356F82E"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6A7BF917"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310FD547"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4775CA2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CDA01D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28507E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648D9D6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7DC933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408AF8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C427BE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D9806B0"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5C45699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DF00BD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D03E07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8C83F6F"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053629E5"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7316EF3F" w14:textId="77777777">
        <w:trPr>
          <w:trHeight w:val="255"/>
          <w:jc w:val="center"/>
        </w:trPr>
        <w:tc>
          <w:tcPr>
            <w:tcW w:w="532" w:type="dxa"/>
            <w:vMerge/>
            <w:vAlign w:val="center"/>
          </w:tcPr>
          <w:p w14:paraId="1E8D2E97"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29412741"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438BBEA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100031120150</w:t>
            </w:r>
          </w:p>
        </w:tc>
        <w:tc>
          <w:tcPr>
            <w:tcW w:w="2136" w:type="dxa"/>
            <w:gridSpan w:val="3"/>
            <w:vAlign w:val="center"/>
          </w:tcPr>
          <w:p w14:paraId="631D146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概率与统计</w:t>
            </w:r>
            <w:r w:rsidRPr="00B83B9F">
              <w:rPr>
                <w:rFonts w:ascii="仿宋" w:eastAsia="仿宋" w:hAnsi="仿宋" w:cs="仿宋"/>
                <w:sz w:val="16"/>
                <w:szCs w:val="16"/>
              </w:rPr>
              <w:t>B</w:t>
            </w:r>
          </w:p>
        </w:tc>
        <w:tc>
          <w:tcPr>
            <w:tcW w:w="467" w:type="dxa"/>
            <w:vAlign w:val="center"/>
          </w:tcPr>
          <w:p w14:paraId="6DA4C587"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653AAD8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kern w:val="0"/>
                <w:sz w:val="16"/>
                <w:szCs w:val="16"/>
              </w:rPr>
              <w:t>2</w:t>
            </w:r>
          </w:p>
        </w:tc>
        <w:tc>
          <w:tcPr>
            <w:tcW w:w="375" w:type="dxa"/>
            <w:vAlign w:val="center"/>
          </w:tcPr>
          <w:p w14:paraId="171FD3A9"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kern w:val="0"/>
                <w:sz w:val="16"/>
                <w:szCs w:val="16"/>
              </w:rPr>
              <w:t>32</w:t>
            </w:r>
          </w:p>
        </w:tc>
        <w:tc>
          <w:tcPr>
            <w:tcW w:w="374" w:type="dxa"/>
            <w:vAlign w:val="center"/>
          </w:tcPr>
          <w:p w14:paraId="3B07B60A"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31DF6797"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6295CA0B"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2774FF0F"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4E69ADFA"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47442D4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D8903DC"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2C65E252"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5BA81DA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B85B262"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33192DF9"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6805712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3D32B94"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473BA60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65C5B0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01C7C7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FDF1301"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3BE8F54A"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3A31C34C" w14:textId="77777777">
        <w:trPr>
          <w:trHeight w:val="255"/>
          <w:jc w:val="center"/>
        </w:trPr>
        <w:tc>
          <w:tcPr>
            <w:tcW w:w="532" w:type="dxa"/>
            <w:vMerge/>
            <w:vAlign w:val="center"/>
          </w:tcPr>
          <w:p w14:paraId="51E53C25"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624145CF"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7D20056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100031220010</w:t>
            </w:r>
          </w:p>
        </w:tc>
        <w:tc>
          <w:tcPr>
            <w:tcW w:w="2136" w:type="dxa"/>
            <w:gridSpan w:val="3"/>
            <w:vAlign w:val="center"/>
          </w:tcPr>
          <w:p w14:paraId="507BBC7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大学物理A1</w:t>
            </w:r>
          </w:p>
        </w:tc>
        <w:tc>
          <w:tcPr>
            <w:tcW w:w="467" w:type="dxa"/>
            <w:vAlign w:val="center"/>
          </w:tcPr>
          <w:p w14:paraId="35F949A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378AE57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3.5</w:t>
            </w:r>
          </w:p>
        </w:tc>
        <w:tc>
          <w:tcPr>
            <w:tcW w:w="375" w:type="dxa"/>
            <w:vAlign w:val="center"/>
          </w:tcPr>
          <w:p w14:paraId="66917AE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56</w:t>
            </w:r>
          </w:p>
        </w:tc>
        <w:tc>
          <w:tcPr>
            <w:tcW w:w="374" w:type="dxa"/>
            <w:vAlign w:val="center"/>
          </w:tcPr>
          <w:p w14:paraId="762552CC"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10E65C9D"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707BBA4A"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55A69F1E"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74333403"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6B5F496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190E1FE"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6E3AAFCD"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C77463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6CD271C"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67623E6D"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3F01D2F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406E868"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580EAAB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5B8B6A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A44F68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2B226D5"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27887D0A"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180BD49D" w14:textId="77777777">
        <w:trPr>
          <w:trHeight w:val="255"/>
          <w:jc w:val="center"/>
        </w:trPr>
        <w:tc>
          <w:tcPr>
            <w:tcW w:w="532" w:type="dxa"/>
            <w:vMerge/>
            <w:vAlign w:val="center"/>
          </w:tcPr>
          <w:p w14:paraId="221E0C35"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75C71FAC"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7317023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100031220020</w:t>
            </w:r>
          </w:p>
        </w:tc>
        <w:tc>
          <w:tcPr>
            <w:tcW w:w="2136" w:type="dxa"/>
            <w:gridSpan w:val="3"/>
            <w:vAlign w:val="center"/>
          </w:tcPr>
          <w:p w14:paraId="54BC039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大学物理A2</w:t>
            </w:r>
          </w:p>
        </w:tc>
        <w:tc>
          <w:tcPr>
            <w:tcW w:w="467" w:type="dxa"/>
            <w:vAlign w:val="center"/>
          </w:tcPr>
          <w:p w14:paraId="4BE39AF1"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75BBE18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w:t>
            </w:r>
          </w:p>
        </w:tc>
        <w:tc>
          <w:tcPr>
            <w:tcW w:w="375" w:type="dxa"/>
            <w:vAlign w:val="center"/>
          </w:tcPr>
          <w:p w14:paraId="43C7A09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48</w:t>
            </w:r>
          </w:p>
        </w:tc>
        <w:tc>
          <w:tcPr>
            <w:tcW w:w="374" w:type="dxa"/>
            <w:vAlign w:val="center"/>
          </w:tcPr>
          <w:p w14:paraId="5C6831F1"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2450E523"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4E73297C"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330B559C"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54E01A29"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3458849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2E36BB3"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29A77983"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18ED550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3E2ECF7"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13A9A543"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6E35B38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D357174"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264E2B2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FDA8A5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DF9887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8F50FCE"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3C6C0BC2"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2BFCF6FD" w14:textId="77777777">
        <w:trPr>
          <w:trHeight w:val="255"/>
          <w:jc w:val="center"/>
        </w:trPr>
        <w:tc>
          <w:tcPr>
            <w:tcW w:w="532" w:type="dxa"/>
            <w:vMerge/>
            <w:vAlign w:val="center"/>
          </w:tcPr>
          <w:p w14:paraId="18E85B49"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2502C79A"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76B02EB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100031220040</w:t>
            </w:r>
          </w:p>
        </w:tc>
        <w:tc>
          <w:tcPr>
            <w:tcW w:w="2136" w:type="dxa"/>
            <w:gridSpan w:val="3"/>
            <w:vAlign w:val="center"/>
          </w:tcPr>
          <w:p w14:paraId="5FFE1A0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大学物理实验1</w:t>
            </w:r>
          </w:p>
        </w:tc>
        <w:tc>
          <w:tcPr>
            <w:tcW w:w="467" w:type="dxa"/>
            <w:vAlign w:val="center"/>
          </w:tcPr>
          <w:p w14:paraId="32391A58"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53B4645B"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1</w:t>
            </w:r>
          </w:p>
        </w:tc>
        <w:tc>
          <w:tcPr>
            <w:tcW w:w="375" w:type="dxa"/>
            <w:vAlign w:val="center"/>
          </w:tcPr>
          <w:p w14:paraId="4A7ACE5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kern w:val="0"/>
                <w:sz w:val="16"/>
                <w:szCs w:val="16"/>
              </w:rPr>
              <w:t>4</w:t>
            </w:r>
          </w:p>
        </w:tc>
        <w:tc>
          <w:tcPr>
            <w:tcW w:w="374" w:type="dxa"/>
            <w:vAlign w:val="center"/>
          </w:tcPr>
          <w:p w14:paraId="644B1D9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sz w:val="16"/>
                <w:szCs w:val="16"/>
              </w:rPr>
              <w:t>24</w:t>
            </w:r>
          </w:p>
        </w:tc>
        <w:tc>
          <w:tcPr>
            <w:tcW w:w="373" w:type="dxa"/>
            <w:vAlign w:val="center"/>
          </w:tcPr>
          <w:p w14:paraId="30BC4F2E"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43365933"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1708C9EE"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47375F1D"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3248C97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D6552E4"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2329AFF3"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114FBCD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B0B78F7"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422C69CE"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3CE3E80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E48B5AD"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166E679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489F3F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B60FCD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2D14B41"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2240D375"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760F609C" w14:textId="77777777">
        <w:trPr>
          <w:trHeight w:val="255"/>
          <w:jc w:val="center"/>
        </w:trPr>
        <w:tc>
          <w:tcPr>
            <w:tcW w:w="532" w:type="dxa"/>
            <w:vMerge/>
            <w:vAlign w:val="center"/>
          </w:tcPr>
          <w:p w14:paraId="229C0654"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56AB83C1"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0CEA68A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100031220050</w:t>
            </w:r>
          </w:p>
        </w:tc>
        <w:tc>
          <w:tcPr>
            <w:tcW w:w="2136" w:type="dxa"/>
            <w:gridSpan w:val="3"/>
            <w:vAlign w:val="center"/>
          </w:tcPr>
          <w:p w14:paraId="17BD3A2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大学物理实验2</w:t>
            </w:r>
          </w:p>
        </w:tc>
        <w:tc>
          <w:tcPr>
            <w:tcW w:w="467" w:type="dxa"/>
            <w:vAlign w:val="center"/>
          </w:tcPr>
          <w:p w14:paraId="516C336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3EFC8BF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1</w:t>
            </w:r>
          </w:p>
        </w:tc>
        <w:tc>
          <w:tcPr>
            <w:tcW w:w="375" w:type="dxa"/>
            <w:vAlign w:val="center"/>
          </w:tcPr>
          <w:p w14:paraId="79939B76" w14:textId="77777777" w:rsidR="00700029" w:rsidRPr="00B83B9F" w:rsidRDefault="00700029">
            <w:pPr>
              <w:widowControl/>
              <w:spacing w:line="240" w:lineRule="exact"/>
              <w:jc w:val="center"/>
              <w:rPr>
                <w:rFonts w:ascii="仿宋" w:eastAsia="仿宋" w:hAnsi="仿宋" w:cs="仿宋"/>
                <w:kern w:val="0"/>
                <w:sz w:val="16"/>
                <w:szCs w:val="16"/>
              </w:rPr>
            </w:pPr>
          </w:p>
        </w:tc>
        <w:tc>
          <w:tcPr>
            <w:tcW w:w="374" w:type="dxa"/>
            <w:vAlign w:val="center"/>
          </w:tcPr>
          <w:p w14:paraId="2EBFF84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3" w:type="dxa"/>
            <w:vAlign w:val="center"/>
          </w:tcPr>
          <w:p w14:paraId="15A57452"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076C392C"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5DD9F61E"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0DC3D264"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2C6AF29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DEA31ED"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3C8A101D"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1798F92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29B5E74"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7D8369B2"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357ABE8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0EC64C3"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47E2624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2E05A8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3FD39F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4A4B10A"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5D2881FB"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5CC959A8" w14:textId="77777777">
        <w:trPr>
          <w:trHeight w:val="255"/>
          <w:jc w:val="center"/>
        </w:trPr>
        <w:tc>
          <w:tcPr>
            <w:tcW w:w="532" w:type="dxa"/>
            <w:vMerge/>
            <w:vAlign w:val="center"/>
          </w:tcPr>
          <w:p w14:paraId="46FA2620"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0595715F"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512AF18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100030120010</w:t>
            </w:r>
          </w:p>
        </w:tc>
        <w:tc>
          <w:tcPr>
            <w:tcW w:w="2136" w:type="dxa"/>
            <w:gridSpan w:val="3"/>
            <w:vAlign w:val="center"/>
          </w:tcPr>
          <w:p w14:paraId="77807B5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普通化学A</w:t>
            </w:r>
          </w:p>
        </w:tc>
        <w:tc>
          <w:tcPr>
            <w:tcW w:w="467" w:type="dxa"/>
            <w:vAlign w:val="center"/>
          </w:tcPr>
          <w:p w14:paraId="1709AF40"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6994E58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w:t>
            </w:r>
          </w:p>
        </w:tc>
        <w:tc>
          <w:tcPr>
            <w:tcW w:w="375" w:type="dxa"/>
            <w:vAlign w:val="center"/>
          </w:tcPr>
          <w:p w14:paraId="1035ECCC"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48</w:t>
            </w:r>
          </w:p>
        </w:tc>
        <w:tc>
          <w:tcPr>
            <w:tcW w:w="374" w:type="dxa"/>
            <w:vAlign w:val="center"/>
          </w:tcPr>
          <w:p w14:paraId="7FC9FA8A"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029D7553"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6DAAA7EC"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46F90079"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5993F68D"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1C665BD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DDDE7B4"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50E9864"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7BF9106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CF7956A"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612BD45B"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697E808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51569E0"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118B7E0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F6DDF1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513DFA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676E368"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19FEBDF0"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49875AE1" w14:textId="77777777">
        <w:trPr>
          <w:trHeight w:val="255"/>
          <w:jc w:val="center"/>
        </w:trPr>
        <w:tc>
          <w:tcPr>
            <w:tcW w:w="532" w:type="dxa"/>
            <w:vMerge/>
            <w:vAlign w:val="center"/>
          </w:tcPr>
          <w:p w14:paraId="33816816"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0682D69B"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646FBE2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100030120020</w:t>
            </w:r>
          </w:p>
        </w:tc>
        <w:tc>
          <w:tcPr>
            <w:tcW w:w="2136" w:type="dxa"/>
            <w:gridSpan w:val="3"/>
            <w:vAlign w:val="center"/>
          </w:tcPr>
          <w:p w14:paraId="2DDE500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普通化学实验A</w:t>
            </w:r>
          </w:p>
        </w:tc>
        <w:tc>
          <w:tcPr>
            <w:tcW w:w="467" w:type="dxa"/>
            <w:vAlign w:val="center"/>
          </w:tcPr>
          <w:p w14:paraId="44B029E7"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3544603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1</w:t>
            </w:r>
          </w:p>
        </w:tc>
        <w:tc>
          <w:tcPr>
            <w:tcW w:w="375" w:type="dxa"/>
            <w:vAlign w:val="center"/>
          </w:tcPr>
          <w:p w14:paraId="1B2B8A34" w14:textId="77777777" w:rsidR="00700029" w:rsidRPr="00B83B9F" w:rsidRDefault="00700029">
            <w:pPr>
              <w:widowControl/>
              <w:spacing w:line="240" w:lineRule="exact"/>
              <w:jc w:val="center"/>
              <w:rPr>
                <w:rFonts w:ascii="仿宋" w:eastAsia="仿宋" w:hAnsi="仿宋" w:cs="仿宋"/>
                <w:kern w:val="0"/>
                <w:sz w:val="16"/>
                <w:szCs w:val="16"/>
              </w:rPr>
            </w:pPr>
          </w:p>
        </w:tc>
        <w:tc>
          <w:tcPr>
            <w:tcW w:w="374" w:type="dxa"/>
            <w:vAlign w:val="center"/>
          </w:tcPr>
          <w:p w14:paraId="7061A22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3" w:type="dxa"/>
            <w:vAlign w:val="center"/>
          </w:tcPr>
          <w:p w14:paraId="6C9704B7"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789CCA33"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3206121F"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2DF1F206"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35DEA3F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9447DF7"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13A13AA9"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2B54154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3C0FAE4"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2D65DC37"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37BDE63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B35F40C"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2FE033F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7359E9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F129C6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8067A60"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6B918AD1"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0B2734D1" w14:textId="77777777">
        <w:trPr>
          <w:trHeight w:val="255"/>
          <w:jc w:val="center"/>
        </w:trPr>
        <w:tc>
          <w:tcPr>
            <w:tcW w:w="532" w:type="dxa"/>
            <w:vMerge w:val="restart"/>
            <w:vAlign w:val="center"/>
          </w:tcPr>
          <w:p w14:paraId="68B6336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lastRenderedPageBreak/>
              <w:t>大类、专业基础类与专业类课程</w:t>
            </w:r>
          </w:p>
        </w:tc>
        <w:tc>
          <w:tcPr>
            <w:tcW w:w="900" w:type="dxa"/>
            <w:gridSpan w:val="2"/>
            <w:vMerge w:val="restart"/>
            <w:vAlign w:val="center"/>
          </w:tcPr>
          <w:p w14:paraId="30DE726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计算机类</w:t>
            </w:r>
          </w:p>
        </w:tc>
        <w:tc>
          <w:tcPr>
            <w:tcW w:w="1115" w:type="dxa"/>
          </w:tcPr>
          <w:p w14:paraId="60D687B1" w14:textId="77777777" w:rsidR="00700029" w:rsidRPr="00B83B9F" w:rsidRDefault="004B2B77">
            <w:pPr>
              <w:widowControl/>
              <w:spacing w:line="240" w:lineRule="exact"/>
              <w:jc w:val="center"/>
              <w:rPr>
                <w:sz w:val="15"/>
              </w:rPr>
            </w:pPr>
            <w:r w:rsidRPr="00B83B9F">
              <w:rPr>
                <w:sz w:val="15"/>
              </w:rPr>
              <w:t>100051710010</w:t>
            </w:r>
          </w:p>
        </w:tc>
        <w:tc>
          <w:tcPr>
            <w:tcW w:w="2136" w:type="dxa"/>
            <w:gridSpan w:val="3"/>
            <w:vAlign w:val="center"/>
          </w:tcPr>
          <w:p w14:paraId="212081B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大学计算机</w:t>
            </w:r>
          </w:p>
        </w:tc>
        <w:tc>
          <w:tcPr>
            <w:tcW w:w="467" w:type="dxa"/>
            <w:vAlign w:val="center"/>
          </w:tcPr>
          <w:p w14:paraId="771C4ED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1408C13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p>
        </w:tc>
        <w:tc>
          <w:tcPr>
            <w:tcW w:w="375" w:type="dxa"/>
            <w:vAlign w:val="center"/>
          </w:tcPr>
          <w:p w14:paraId="2EE9C07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8</w:t>
            </w:r>
          </w:p>
        </w:tc>
        <w:tc>
          <w:tcPr>
            <w:tcW w:w="374" w:type="dxa"/>
            <w:vAlign w:val="center"/>
          </w:tcPr>
          <w:p w14:paraId="588A3CE5"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4A4F13F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12</w:t>
            </w:r>
          </w:p>
        </w:tc>
        <w:tc>
          <w:tcPr>
            <w:tcW w:w="423" w:type="dxa"/>
            <w:vAlign w:val="center"/>
          </w:tcPr>
          <w:p w14:paraId="56BD4DA8"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375913F4"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6F5F3D06"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33B4F0A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F81695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2B4438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88F0F4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349AE9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CBCDA7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415AC6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E837C21"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353DC4D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DB6726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B4FDFF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250CF71" w14:textId="77777777" w:rsidR="00700029" w:rsidRPr="00B83B9F" w:rsidRDefault="00700029">
            <w:pPr>
              <w:spacing w:line="240" w:lineRule="exact"/>
              <w:jc w:val="center"/>
              <w:rPr>
                <w:rFonts w:ascii="仿宋" w:eastAsia="仿宋" w:hAnsi="仿宋" w:cs="仿宋"/>
                <w:sz w:val="16"/>
                <w:szCs w:val="16"/>
              </w:rPr>
            </w:pPr>
          </w:p>
        </w:tc>
        <w:tc>
          <w:tcPr>
            <w:tcW w:w="1197" w:type="dxa"/>
            <w:vMerge w:val="restart"/>
            <w:vAlign w:val="center"/>
          </w:tcPr>
          <w:p w14:paraId="3132F67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必修3学分</w:t>
            </w:r>
          </w:p>
        </w:tc>
      </w:tr>
      <w:tr w:rsidR="00700029" w:rsidRPr="00B83B9F" w14:paraId="50F9482D" w14:textId="77777777">
        <w:trPr>
          <w:trHeight w:val="255"/>
          <w:jc w:val="center"/>
        </w:trPr>
        <w:tc>
          <w:tcPr>
            <w:tcW w:w="532" w:type="dxa"/>
            <w:vMerge/>
            <w:vAlign w:val="center"/>
          </w:tcPr>
          <w:p w14:paraId="7A21DEC2"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006BB875" w14:textId="77777777" w:rsidR="00700029" w:rsidRPr="00B83B9F" w:rsidRDefault="00700029">
            <w:pPr>
              <w:spacing w:line="240" w:lineRule="exact"/>
              <w:jc w:val="center"/>
              <w:rPr>
                <w:rFonts w:ascii="仿宋" w:eastAsia="仿宋" w:hAnsi="仿宋" w:cs="仿宋"/>
                <w:sz w:val="16"/>
                <w:szCs w:val="16"/>
              </w:rPr>
            </w:pPr>
          </w:p>
        </w:tc>
        <w:tc>
          <w:tcPr>
            <w:tcW w:w="1115" w:type="dxa"/>
          </w:tcPr>
          <w:p w14:paraId="3F901D45" w14:textId="77777777" w:rsidR="00700029" w:rsidRPr="00B83B9F" w:rsidRDefault="004B2B77">
            <w:pPr>
              <w:widowControl/>
              <w:spacing w:line="240" w:lineRule="exact"/>
              <w:jc w:val="center"/>
              <w:rPr>
                <w:sz w:val="15"/>
              </w:rPr>
            </w:pPr>
            <w:r w:rsidRPr="00B83B9F">
              <w:rPr>
                <w:sz w:val="15"/>
              </w:rPr>
              <w:t>100051720100</w:t>
            </w:r>
          </w:p>
        </w:tc>
        <w:tc>
          <w:tcPr>
            <w:tcW w:w="2136" w:type="dxa"/>
            <w:gridSpan w:val="3"/>
            <w:vAlign w:val="center"/>
          </w:tcPr>
          <w:p w14:paraId="16BFC5D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C语言程序设计</w:t>
            </w:r>
          </w:p>
        </w:tc>
        <w:tc>
          <w:tcPr>
            <w:tcW w:w="467" w:type="dxa"/>
            <w:vAlign w:val="center"/>
          </w:tcPr>
          <w:p w14:paraId="5614E1D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7A295CD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vAlign w:val="center"/>
          </w:tcPr>
          <w:p w14:paraId="1FDC36A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4" w:type="dxa"/>
            <w:vAlign w:val="center"/>
          </w:tcPr>
          <w:p w14:paraId="5E291FCC"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6AB5B65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12</w:t>
            </w:r>
          </w:p>
        </w:tc>
        <w:tc>
          <w:tcPr>
            <w:tcW w:w="423" w:type="dxa"/>
            <w:vAlign w:val="center"/>
          </w:tcPr>
          <w:p w14:paraId="58220525"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2C2C43D8"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3933826C"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081F319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FBF3FB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6FBDD4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76463B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152B13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C661C6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45C211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D6F3358"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5E11A0B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54E8B8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14BA31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DBC9C86"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67CD7B1F"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0DE81C49" w14:textId="77777777">
        <w:trPr>
          <w:trHeight w:val="255"/>
          <w:jc w:val="center"/>
        </w:trPr>
        <w:tc>
          <w:tcPr>
            <w:tcW w:w="532" w:type="dxa"/>
            <w:vMerge/>
            <w:vAlign w:val="center"/>
          </w:tcPr>
          <w:p w14:paraId="0652C01E"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restart"/>
            <w:vAlign w:val="center"/>
          </w:tcPr>
          <w:p w14:paraId="2FA0E33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学科与大类基础课程</w:t>
            </w:r>
          </w:p>
        </w:tc>
        <w:tc>
          <w:tcPr>
            <w:tcW w:w="1115" w:type="dxa"/>
            <w:vAlign w:val="center"/>
          </w:tcPr>
          <w:p w14:paraId="4A3A78A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100033230020</w:t>
            </w:r>
          </w:p>
        </w:tc>
        <w:tc>
          <w:tcPr>
            <w:tcW w:w="2136" w:type="dxa"/>
            <w:gridSpan w:val="3"/>
            <w:vAlign w:val="center"/>
          </w:tcPr>
          <w:p w14:paraId="40342C56"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电工技术</w:t>
            </w:r>
            <w:r w:rsidRPr="00B83B9F">
              <w:rPr>
                <w:rFonts w:hint="eastAsia"/>
                <w:kern w:val="0"/>
                <w:sz w:val="15"/>
              </w:rPr>
              <w:t>B</w:t>
            </w:r>
          </w:p>
        </w:tc>
        <w:tc>
          <w:tcPr>
            <w:tcW w:w="467" w:type="dxa"/>
            <w:vAlign w:val="center"/>
          </w:tcPr>
          <w:p w14:paraId="2C95AE8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0554DE8A" w14:textId="77777777" w:rsidR="00700029" w:rsidRPr="00B83B9F" w:rsidRDefault="004B2B77">
            <w:pPr>
              <w:widowControl/>
              <w:spacing w:line="240" w:lineRule="exact"/>
              <w:jc w:val="center"/>
              <w:rPr>
                <w:rFonts w:ascii="仿宋" w:eastAsia="仿宋" w:hAnsi="仿宋" w:cs="仿宋"/>
                <w:kern w:val="0"/>
                <w:sz w:val="16"/>
                <w:szCs w:val="16"/>
              </w:rPr>
            </w:pPr>
            <w:r w:rsidRPr="00B83B9F">
              <w:rPr>
                <w:kern w:val="0"/>
                <w:sz w:val="15"/>
              </w:rPr>
              <w:t>2</w:t>
            </w:r>
          </w:p>
        </w:tc>
        <w:tc>
          <w:tcPr>
            <w:tcW w:w="375" w:type="dxa"/>
            <w:vAlign w:val="center"/>
          </w:tcPr>
          <w:p w14:paraId="23EA0CC8" w14:textId="77777777" w:rsidR="00700029" w:rsidRPr="00B83B9F" w:rsidRDefault="004B2B77">
            <w:pPr>
              <w:widowControl/>
              <w:spacing w:line="240" w:lineRule="exact"/>
              <w:jc w:val="center"/>
              <w:rPr>
                <w:rFonts w:ascii="仿宋" w:eastAsia="仿宋" w:hAnsi="仿宋" w:cs="仿宋"/>
                <w:kern w:val="0"/>
                <w:sz w:val="16"/>
                <w:szCs w:val="16"/>
              </w:rPr>
            </w:pPr>
            <w:r w:rsidRPr="00B83B9F">
              <w:rPr>
                <w:kern w:val="0"/>
                <w:sz w:val="15"/>
              </w:rPr>
              <w:t>32</w:t>
            </w:r>
          </w:p>
        </w:tc>
        <w:tc>
          <w:tcPr>
            <w:tcW w:w="374" w:type="dxa"/>
            <w:vAlign w:val="center"/>
          </w:tcPr>
          <w:p w14:paraId="64F9146B"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42913CD0"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58D6DFA3"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464E5585"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463398F9"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44805123"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09B58CE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4EB1D9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ADAC8A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6507B3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894EBC9"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4267E4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3C8024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6B0B268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5D18AE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2CB21A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5D7CE8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restart"/>
            <w:vAlign w:val="center"/>
          </w:tcPr>
          <w:p w14:paraId="731BD5D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r w:rsidRPr="00B83B9F">
              <w:rPr>
                <w:rFonts w:ascii="仿宋" w:eastAsia="仿宋" w:hAnsi="仿宋" w:cs="仿宋"/>
                <w:sz w:val="16"/>
                <w:szCs w:val="16"/>
              </w:rPr>
              <w:t>18.5</w:t>
            </w:r>
            <w:r w:rsidRPr="00B83B9F">
              <w:rPr>
                <w:rFonts w:ascii="仿宋" w:eastAsia="仿宋" w:hAnsi="仿宋" w:cs="仿宋" w:hint="eastAsia"/>
                <w:sz w:val="16"/>
                <w:szCs w:val="16"/>
              </w:rPr>
              <w:t>学分</w:t>
            </w:r>
          </w:p>
        </w:tc>
      </w:tr>
      <w:tr w:rsidR="00700029" w:rsidRPr="00B83B9F" w14:paraId="6A916498" w14:textId="77777777">
        <w:trPr>
          <w:trHeight w:val="255"/>
          <w:jc w:val="center"/>
        </w:trPr>
        <w:tc>
          <w:tcPr>
            <w:tcW w:w="532" w:type="dxa"/>
            <w:vMerge/>
            <w:vAlign w:val="center"/>
          </w:tcPr>
          <w:p w14:paraId="1C91DB63"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229A27A7"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0EEFFE7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100051620010</w:t>
            </w:r>
          </w:p>
        </w:tc>
        <w:tc>
          <w:tcPr>
            <w:tcW w:w="2136" w:type="dxa"/>
            <w:gridSpan w:val="3"/>
            <w:vAlign w:val="center"/>
          </w:tcPr>
          <w:p w14:paraId="28022267"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电工学实验</w:t>
            </w:r>
            <w:r w:rsidRPr="00B83B9F">
              <w:rPr>
                <w:rFonts w:hint="eastAsia"/>
                <w:kern w:val="0"/>
                <w:sz w:val="15"/>
              </w:rPr>
              <w:t>A1</w:t>
            </w:r>
          </w:p>
        </w:tc>
        <w:tc>
          <w:tcPr>
            <w:tcW w:w="467" w:type="dxa"/>
            <w:vAlign w:val="center"/>
          </w:tcPr>
          <w:p w14:paraId="74EE96F7"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002281DD" w14:textId="77777777" w:rsidR="00700029" w:rsidRPr="00B83B9F" w:rsidRDefault="004B2B77">
            <w:pPr>
              <w:widowControl/>
              <w:spacing w:line="240" w:lineRule="exact"/>
              <w:jc w:val="center"/>
              <w:rPr>
                <w:rFonts w:ascii="仿宋" w:eastAsia="仿宋" w:hAnsi="仿宋" w:cs="仿宋"/>
                <w:kern w:val="0"/>
                <w:sz w:val="16"/>
                <w:szCs w:val="16"/>
              </w:rPr>
            </w:pPr>
            <w:r w:rsidRPr="00B83B9F">
              <w:rPr>
                <w:kern w:val="0"/>
                <w:sz w:val="15"/>
              </w:rPr>
              <w:t>1</w:t>
            </w:r>
          </w:p>
        </w:tc>
        <w:tc>
          <w:tcPr>
            <w:tcW w:w="375" w:type="dxa"/>
            <w:vAlign w:val="center"/>
          </w:tcPr>
          <w:p w14:paraId="46DC9FC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hint="eastAsia"/>
                <w:kern w:val="0"/>
                <w:sz w:val="15"/>
              </w:rPr>
              <w:t xml:space="preserve">　</w:t>
            </w:r>
          </w:p>
        </w:tc>
        <w:tc>
          <w:tcPr>
            <w:tcW w:w="374" w:type="dxa"/>
            <w:vAlign w:val="center"/>
          </w:tcPr>
          <w:p w14:paraId="18EA5A62" w14:textId="77777777" w:rsidR="00700029" w:rsidRPr="00B83B9F" w:rsidRDefault="004B2B77">
            <w:pPr>
              <w:widowControl/>
              <w:spacing w:line="240" w:lineRule="exact"/>
              <w:jc w:val="center"/>
              <w:rPr>
                <w:rFonts w:ascii="仿宋" w:eastAsia="仿宋" w:hAnsi="仿宋" w:cs="仿宋"/>
                <w:sz w:val="16"/>
                <w:szCs w:val="16"/>
              </w:rPr>
            </w:pPr>
            <w:r w:rsidRPr="00B83B9F">
              <w:rPr>
                <w:kern w:val="0"/>
                <w:sz w:val="15"/>
              </w:rPr>
              <w:t>24</w:t>
            </w:r>
          </w:p>
        </w:tc>
        <w:tc>
          <w:tcPr>
            <w:tcW w:w="373" w:type="dxa"/>
            <w:vAlign w:val="center"/>
          </w:tcPr>
          <w:p w14:paraId="719A0F3B"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3E473C06"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4DD69A1B"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3CE2D52D"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6518F13E"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08EBC5D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810CB2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74E640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560E1C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0C2325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512CD9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D64D47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7038D50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F51D6B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1A734E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6A43BA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75918467"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19EEFBFD" w14:textId="77777777">
        <w:trPr>
          <w:trHeight w:val="255"/>
          <w:jc w:val="center"/>
        </w:trPr>
        <w:tc>
          <w:tcPr>
            <w:tcW w:w="532" w:type="dxa"/>
            <w:vMerge/>
            <w:vAlign w:val="center"/>
          </w:tcPr>
          <w:p w14:paraId="66CCFAC0"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60BC884A"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3BC5785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sz w:val="16"/>
                <w:szCs w:val="16"/>
              </w:rPr>
              <w:t>100031630670</w:t>
            </w:r>
          </w:p>
        </w:tc>
        <w:tc>
          <w:tcPr>
            <w:tcW w:w="2136" w:type="dxa"/>
            <w:gridSpan w:val="3"/>
            <w:vAlign w:val="center"/>
          </w:tcPr>
          <w:p w14:paraId="21A68C4E"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材料科学导论</w:t>
            </w:r>
          </w:p>
        </w:tc>
        <w:tc>
          <w:tcPr>
            <w:tcW w:w="467" w:type="dxa"/>
            <w:vAlign w:val="center"/>
          </w:tcPr>
          <w:p w14:paraId="0D6158FE"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6A9FB4C7"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hint="eastAsia"/>
                <w:kern w:val="0"/>
                <w:sz w:val="15"/>
              </w:rPr>
              <w:t>1</w:t>
            </w:r>
          </w:p>
        </w:tc>
        <w:tc>
          <w:tcPr>
            <w:tcW w:w="375" w:type="dxa"/>
            <w:vAlign w:val="center"/>
          </w:tcPr>
          <w:p w14:paraId="0BE73274" w14:textId="77777777" w:rsidR="00700029" w:rsidRPr="00B83B9F" w:rsidRDefault="004B2B77">
            <w:pPr>
              <w:widowControl/>
              <w:spacing w:line="240" w:lineRule="exact"/>
              <w:jc w:val="center"/>
              <w:rPr>
                <w:rFonts w:ascii="仿宋" w:eastAsia="仿宋" w:hAnsi="仿宋" w:cs="仿宋"/>
                <w:kern w:val="0"/>
                <w:sz w:val="16"/>
                <w:szCs w:val="16"/>
              </w:rPr>
            </w:pPr>
            <w:r w:rsidRPr="00B83B9F">
              <w:rPr>
                <w:kern w:val="0"/>
                <w:sz w:val="15"/>
              </w:rPr>
              <w:t>16</w:t>
            </w:r>
          </w:p>
        </w:tc>
        <w:tc>
          <w:tcPr>
            <w:tcW w:w="374" w:type="dxa"/>
            <w:vAlign w:val="center"/>
          </w:tcPr>
          <w:p w14:paraId="3F873ECB"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4280C37E"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60D89921"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70777774"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322E8FA2"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3F49024F"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6EEA5CF9"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FFDB93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3B73717"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16C94B7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360F37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968F0E5"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9EE8B2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5F5C80A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ABF5BD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A32CED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A35436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58679C96"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5B7A24DD" w14:textId="77777777">
        <w:trPr>
          <w:trHeight w:val="255"/>
          <w:jc w:val="center"/>
        </w:trPr>
        <w:tc>
          <w:tcPr>
            <w:tcW w:w="532" w:type="dxa"/>
            <w:vMerge/>
            <w:vAlign w:val="center"/>
          </w:tcPr>
          <w:p w14:paraId="0045D60E"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123192F5"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12DF798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100030520020</w:t>
            </w:r>
          </w:p>
        </w:tc>
        <w:tc>
          <w:tcPr>
            <w:tcW w:w="2136" w:type="dxa"/>
            <w:gridSpan w:val="3"/>
            <w:vAlign w:val="center"/>
          </w:tcPr>
          <w:p w14:paraId="22450A0F"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工程制图</w:t>
            </w:r>
            <w:r w:rsidRPr="00B83B9F">
              <w:rPr>
                <w:rFonts w:hint="eastAsia"/>
                <w:kern w:val="0"/>
                <w:sz w:val="15"/>
              </w:rPr>
              <w:t>C1</w:t>
            </w:r>
          </w:p>
        </w:tc>
        <w:tc>
          <w:tcPr>
            <w:tcW w:w="467" w:type="dxa"/>
            <w:vAlign w:val="center"/>
          </w:tcPr>
          <w:p w14:paraId="4D9FB653"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03226825" w14:textId="77777777" w:rsidR="00700029" w:rsidRPr="00B83B9F" w:rsidRDefault="004B2B77">
            <w:pPr>
              <w:widowControl/>
              <w:spacing w:line="240" w:lineRule="exact"/>
              <w:jc w:val="center"/>
              <w:rPr>
                <w:rFonts w:ascii="仿宋" w:eastAsia="仿宋" w:hAnsi="仿宋" w:cs="仿宋"/>
                <w:kern w:val="0"/>
                <w:sz w:val="16"/>
                <w:szCs w:val="16"/>
              </w:rPr>
            </w:pPr>
            <w:r w:rsidRPr="00B83B9F">
              <w:rPr>
                <w:kern w:val="0"/>
                <w:sz w:val="15"/>
              </w:rPr>
              <w:t>2</w:t>
            </w:r>
          </w:p>
        </w:tc>
        <w:tc>
          <w:tcPr>
            <w:tcW w:w="375" w:type="dxa"/>
            <w:vAlign w:val="center"/>
          </w:tcPr>
          <w:p w14:paraId="5A020CAF" w14:textId="77777777" w:rsidR="00700029" w:rsidRPr="00B83B9F" w:rsidRDefault="004B2B77">
            <w:pPr>
              <w:widowControl/>
              <w:spacing w:line="240" w:lineRule="exact"/>
              <w:jc w:val="center"/>
              <w:rPr>
                <w:rFonts w:ascii="仿宋" w:eastAsia="仿宋" w:hAnsi="仿宋" w:cs="仿宋"/>
                <w:kern w:val="0"/>
                <w:sz w:val="16"/>
                <w:szCs w:val="16"/>
              </w:rPr>
            </w:pPr>
            <w:r w:rsidRPr="00B83B9F">
              <w:rPr>
                <w:kern w:val="0"/>
                <w:sz w:val="15"/>
              </w:rPr>
              <w:t>32</w:t>
            </w:r>
          </w:p>
        </w:tc>
        <w:tc>
          <w:tcPr>
            <w:tcW w:w="374" w:type="dxa"/>
            <w:vAlign w:val="center"/>
          </w:tcPr>
          <w:p w14:paraId="1BAD8D17"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6C0A6AF8"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66B68E19"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04764567"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48513E9C"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6FDBB75E"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5B16830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9ADF41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1791D6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E6A8BA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87B7FC5"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4E1921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CAD666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633F2BA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97B820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23771B9"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412AEB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5BC624AF"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4A7E8FA2" w14:textId="77777777">
        <w:trPr>
          <w:trHeight w:val="255"/>
          <w:jc w:val="center"/>
        </w:trPr>
        <w:tc>
          <w:tcPr>
            <w:tcW w:w="532" w:type="dxa"/>
            <w:vMerge/>
            <w:vAlign w:val="center"/>
          </w:tcPr>
          <w:p w14:paraId="77E52393"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2C92B0D2"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129629DB" w14:textId="77777777" w:rsidR="00700029" w:rsidRPr="00B83B9F" w:rsidRDefault="00667BEC">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100030530</w:t>
            </w:r>
            <w:r w:rsidRPr="00B83B9F">
              <w:rPr>
                <w:rFonts w:ascii="仿宋" w:eastAsia="仿宋" w:hAnsi="仿宋" w:cs="仿宋"/>
                <w:sz w:val="16"/>
                <w:szCs w:val="16"/>
              </w:rPr>
              <w:t>120</w:t>
            </w:r>
          </w:p>
        </w:tc>
        <w:tc>
          <w:tcPr>
            <w:tcW w:w="2136" w:type="dxa"/>
            <w:gridSpan w:val="3"/>
            <w:vAlign w:val="center"/>
          </w:tcPr>
          <w:p w14:paraId="25D06790"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工程制图</w:t>
            </w:r>
            <w:r w:rsidRPr="00B83B9F">
              <w:rPr>
                <w:rFonts w:hint="eastAsia"/>
                <w:kern w:val="0"/>
                <w:sz w:val="15"/>
              </w:rPr>
              <w:t>C2</w:t>
            </w:r>
          </w:p>
        </w:tc>
        <w:tc>
          <w:tcPr>
            <w:tcW w:w="467" w:type="dxa"/>
            <w:vAlign w:val="center"/>
          </w:tcPr>
          <w:p w14:paraId="4721D13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7763CC8C" w14:textId="77777777" w:rsidR="00700029" w:rsidRPr="00B83B9F" w:rsidRDefault="004B2B77">
            <w:pPr>
              <w:widowControl/>
              <w:spacing w:line="240" w:lineRule="exact"/>
              <w:jc w:val="center"/>
              <w:rPr>
                <w:rFonts w:ascii="仿宋" w:eastAsia="仿宋" w:hAnsi="仿宋" w:cs="仿宋"/>
                <w:kern w:val="0"/>
                <w:sz w:val="16"/>
                <w:szCs w:val="16"/>
              </w:rPr>
            </w:pPr>
            <w:r w:rsidRPr="00B83B9F">
              <w:rPr>
                <w:kern w:val="0"/>
                <w:sz w:val="15"/>
              </w:rPr>
              <w:t>1</w:t>
            </w:r>
          </w:p>
        </w:tc>
        <w:tc>
          <w:tcPr>
            <w:tcW w:w="375" w:type="dxa"/>
            <w:vAlign w:val="center"/>
          </w:tcPr>
          <w:p w14:paraId="4AAAFF16" w14:textId="77777777" w:rsidR="00700029" w:rsidRPr="00B83B9F" w:rsidRDefault="004B2B77">
            <w:pPr>
              <w:widowControl/>
              <w:spacing w:line="240" w:lineRule="exact"/>
              <w:jc w:val="center"/>
              <w:rPr>
                <w:rFonts w:ascii="仿宋" w:eastAsia="仿宋" w:hAnsi="仿宋" w:cs="仿宋"/>
                <w:kern w:val="0"/>
                <w:sz w:val="16"/>
                <w:szCs w:val="16"/>
              </w:rPr>
            </w:pPr>
            <w:r w:rsidRPr="00B83B9F">
              <w:rPr>
                <w:kern w:val="0"/>
                <w:sz w:val="15"/>
              </w:rPr>
              <w:t>16</w:t>
            </w:r>
          </w:p>
        </w:tc>
        <w:tc>
          <w:tcPr>
            <w:tcW w:w="374" w:type="dxa"/>
            <w:vAlign w:val="center"/>
          </w:tcPr>
          <w:p w14:paraId="1D08BBF2"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731EFB4B"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069B57EC"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1088ACF6"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666023FE"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1151C42F"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08DFEAB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13B0A7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10DA81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3F53B1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1E7B91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1B39C5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28277C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423AA90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F741D5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49615E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CD3187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195E1CAB"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6E9435F6" w14:textId="77777777">
        <w:trPr>
          <w:trHeight w:val="255"/>
          <w:jc w:val="center"/>
        </w:trPr>
        <w:tc>
          <w:tcPr>
            <w:tcW w:w="532" w:type="dxa"/>
            <w:vMerge/>
            <w:vAlign w:val="center"/>
          </w:tcPr>
          <w:p w14:paraId="74590693"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165E359C"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373B4D0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100030530420</w:t>
            </w:r>
          </w:p>
        </w:tc>
        <w:tc>
          <w:tcPr>
            <w:tcW w:w="2136" w:type="dxa"/>
            <w:gridSpan w:val="3"/>
            <w:vAlign w:val="center"/>
          </w:tcPr>
          <w:p w14:paraId="7907F271"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机械设计基础</w:t>
            </w:r>
          </w:p>
        </w:tc>
        <w:tc>
          <w:tcPr>
            <w:tcW w:w="467" w:type="dxa"/>
            <w:vAlign w:val="center"/>
          </w:tcPr>
          <w:p w14:paraId="40ECC98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56FBBF84" w14:textId="77777777" w:rsidR="00700029" w:rsidRPr="00B83B9F" w:rsidRDefault="004B2B77">
            <w:pPr>
              <w:widowControl/>
              <w:spacing w:line="240" w:lineRule="exact"/>
              <w:jc w:val="center"/>
              <w:rPr>
                <w:rFonts w:ascii="仿宋" w:eastAsia="仿宋" w:hAnsi="仿宋" w:cs="仿宋"/>
                <w:kern w:val="0"/>
                <w:sz w:val="16"/>
                <w:szCs w:val="16"/>
              </w:rPr>
            </w:pPr>
            <w:r w:rsidRPr="00B83B9F">
              <w:rPr>
                <w:kern w:val="0"/>
                <w:sz w:val="15"/>
              </w:rPr>
              <w:t>4</w:t>
            </w:r>
          </w:p>
        </w:tc>
        <w:tc>
          <w:tcPr>
            <w:tcW w:w="375" w:type="dxa"/>
            <w:vAlign w:val="center"/>
          </w:tcPr>
          <w:p w14:paraId="12EF20BE" w14:textId="77777777" w:rsidR="00700029" w:rsidRPr="00B83B9F" w:rsidRDefault="004B2B77">
            <w:pPr>
              <w:widowControl/>
              <w:spacing w:line="240" w:lineRule="exact"/>
              <w:jc w:val="center"/>
              <w:rPr>
                <w:rFonts w:ascii="仿宋" w:eastAsia="仿宋" w:hAnsi="仿宋" w:cs="仿宋"/>
                <w:kern w:val="0"/>
                <w:sz w:val="16"/>
                <w:szCs w:val="16"/>
              </w:rPr>
            </w:pPr>
            <w:r w:rsidRPr="00B83B9F">
              <w:rPr>
                <w:kern w:val="0"/>
                <w:sz w:val="15"/>
              </w:rPr>
              <w:t>56</w:t>
            </w:r>
          </w:p>
        </w:tc>
        <w:tc>
          <w:tcPr>
            <w:tcW w:w="374" w:type="dxa"/>
            <w:vAlign w:val="center"/>
          </w:tcPr>
          <w:p w14:paraId="7AC7E12D" w14:textId="1269DE78" w:rsidR="00700029" w:rsidRPr="00B83B9F" w:rsidRDefault="00477032">
            <w:pPr>
              <w:widowControl/>
              <w:spacing w:line="240" w:lineRule="exact"/>
              <w:jc w:val="center"/>
              <w:rPr>
                <w:rFonts w:ascii="仿宋" w:eastAsia="仿宋" w:hAnsi="仿宋" w:cs="仿宋"/>
                <w:sz w:val="16"/>
                <w:szCs w:val="16"/>
              </w:rPr>
            </w:pPr>
            <w:r w:rsidRPr="00B83B9F">
              <w:rPr>
                <w:kern w:val="0"/>
                <w:sz w:val="15"/>
              </w:rPr>
              <w:t>8</w:t>
            </w:r>
            <w:r w:rsidR="004B2B77" w:rsidRPr="00B83B9F">
              <w:rPr>
                <w:rFonts w:hint="eastAsia"/>
                <w:kern w:val="0"/>
                <w:sz w:val="15"/>
              </w:rPr>
              <w:t xml:space="preserve">　</w:t>
            </w:r>
          </w:p>
        </w:tc>
        <w:tc>
          <w:tcPr>
            <w:tcW w:w="373" w:type="dxa"/>
            <w:vAlign w:val="center"/>
          </w:tcPr>
          <w:p w14:paraId="6116787A"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3618C759"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6FA471CD"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12AEC8D3"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565B0A29"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7DA1B9F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068D26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05BF1B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254B37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676196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BBA36B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1D2460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515" w:type="dxa"/>
            <w:vAlign w:val="center"/>
          </w:tcPr>
          <w:p w14:paraId="1AD546D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30ABCA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DF5499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615BCD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1AF971EC"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00C5A129" w14:textId="77777777">
        <w:trPr>
          <w:trHeight w:val="255"/>
          <w:jc w:val="center"/>
        </w:trPr>
        <w:tc>
          <w:tcPr>
            <w:tcW w:w="532" w:type="dxa"/>
            <w:vMerge/>
            <w:vAlign w:val="center"/>
          </w:tcPr>
          <w:p w14:paraId="46E7064B"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27E942B0"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3AB032C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sz w:val="16"/>
                <w:szCs w:val="16"/>
              </w:rPr>
              <w:t>100031630610</w:t>
            </w:r>
          </w:p>
        </w:tc>
        <w:tc>
          <w:tcPr>
            <w:tcW w:w="2136" w:type="dxa"/>
            <w:gridSpan w:val="3"/>
            <w:vAlign w:val="center"/>
          </w:tcPr>
          <w:p w14:paraId="1499CCA6"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材料热力学与动力学</w:t>
            </w:r>
          </w:p>
        </w:tc>
        <w:tc>
          <w:tcPr>
            <w:tcW w:w="467" w:type="dxa"/>
            <w:vAlign w:val="center"/>
          </w:tcPr>
          <w:p w14:paraId="6B4CBE8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7A36A3D9" w14:textId="77777777" w:rsidR="00700029" w:rsidRPr="00B83B9F" w:rsidRDefault="004B2B77">
            <w:pPr>
              <w:widowControl/>
              <w:spacing w:line="240" w:lineRule="exact"/>
              <w:jc w:val="center"/>
              <w:rPr>
                <w:rFonts w:ascii="仿宋" w:hAnsi="仿宋" w:cs="仿宋"/>
                <w:kern w:val="0"/>
                <w:sz w:val="16"/>
                <w:szCs w:val="16"/>
              </w:rPr>
            </w:pPr>
            <w:r w:rsidRPr="00B83B9F">
              <w:rPr>
                <w:kern w:val="0"/>
                <w:sz w:val="15"/>
              </w:rPr>
              <w:t>3</w:t>
            </w:r>
          </w:p>
        </w:tc>
        <w:tc>
          <w:tcPr>
            <w:tcW w:w="375" w:type="dxa"/>
            <w:vAlign w:val="center"/>
          </w:tcPr>
          <w:p w14:paraId="1D38B571"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eastAsia="仿宋" w:hint="eastAsia"/>
                <w:kern w:val="0"/>
                <w:sz w:val="15"/>
              </w:rPr>
              <w:t>48</w:t>
            </w:r>
          </w:p>
        </w:tc>
        <w:tc>
          <w:tcPr>
            <w:tcW w:w="374" w:type="dxa"/>
            <w:vAlign w:val="center"/>
          </w:tcPr>
          <w:p w14:paraId="23958266"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39B84E6F"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6EA5C7D2"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68EFB8C6"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4F907CF0"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7515EA70"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64CFB01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EA24CE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36BF8E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038935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579D0F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D5180F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ACCA43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37C3FBA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49A790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52109C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F821A2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7D31F65F"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64219409" w14:textId="77777777">
        <w:trPr>
          <w:trHeight w:val="255"/>
          <w:jc w:val="center"/>
        </w:trPr>
        <w:tc>
          <w:tcPr>
            <w:tcW w:w="532" w:type="dxa"/>
            <w:vMerge/>
            <w:vAlign w:val="center"/>
          </w:tcPr>
          <w:p w14:paraId="38C4651B"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61679406"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5DA69FF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100031331030</w:t>
            </w:r>
          </w:p>
        </w:tc>
        <w:tc>
          <w:tcPr>
            <w:tcW w:w="2136" w:type="dxa"/>
            <w:gridSpan w:val="3"/>
            <w:vAlign w:val="center"/>
          </w:tcPr>
          <w:p w14:paraId="5C53B540"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工程力学</w:t>
            </w:r>
            <w:r w:rsidRPr="00B83B9F">
              <w:rPr>
                <w:rFonts w:hint="eastAsia"/>
                <w:kern w:val="0"/>
                <w:sz w:val="15"/>
              </w:rPr>
              <w:t>B</w:t>
            </w:r>
          </w:p>
        </w:tc>
        <w:tc>
          <w:tcPr>
            <w:tcW w:w="467" w:type="dxa"/>
            <w:vAlign w:val="center"/>
          </w:tcPr>
          <w:p w14:paraId="125D2F0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1BE19355" w14:textId="77777777" w:rsidR="00700029" w:rsidRPr="00B83B9F" w:rsidRDefault="004B2B77">
            <w:pPr>
              <w:widowControl/>
              <w:spacing w:line="240" w:lineRule="exact"/>
              <w:jc w:val="center"/>
              <w:rPr>
                <w:rFonts w:ascii="仿宋" w:eastAsia="仿宋" w:hAnsi="仿宋" w:cs="仿宋"/>
                <w:kern w:val="0"/>
                <w:sz w:val="16"/>
                <w:szCs w:val="16"/>
              </w:rPr>
            </w:pPr>
            <w:r w:rsidRPr="00B83B9F">
              <w:rPr>
                <w:kern w:val="0"/>
                <w:sz w:val="15"/>
              </w:rPr>
              <w:t>4.5</w:t>
            </w:r>
          </w:p>
        </w:tc>
        <w:tc>
          <w:tcPr>
            <w:tcW w:w="375" w:type="dxa"/>
            <w:vAlign w:val="center"/>
          </w:tcPr>
          <w:p w14:paraId="37DDE66B" w14:textId="77777777" w:rsidR="00700029" w:rsidRPr="00B83B9F" w:rsidRDefault="004B2B77">
            <w:pPr>
              <w:widowControl/>
              <w:spacing w:line="240" w:lineRule="exact"/>
              <w:jc w:val="center"/>
              <w:rPr>
                <w:rFonts w:ascii="仿宋" w:eastAsia="仿宋" w:hAnsi="仿宋" w:cs="仿宋"/>
                <w:kern w:val="0"/>
                <w:sz w:val="16"/>
                <w:szCs w:val="16"/>
              </w:rPr>
            </w:pPr>
            <w:r w:rsidRPr="00B83B9F">
              <w:rPr>
                <w:kern w:val="0"/>
                <w:sz w:val="15"/>
              </w:rPr>
              <w:t>64</w:t>
            </w:r>
          </w:p>
        </w:tc>
        <w:tc>
          <w:tcPr>
            <w:tcW w:w="374" w:type="dxa"/>
            <w:vAlign w:val="center"/>
          </w:tcPr>
          <w:p w14:paraId="56DD55BC" w14:textId="42850D1A" w:rsidR="00700029" w:rsidRPr="00B83B9F" w:rsidRDefault="00477032">
            <w:pPr>
              <w:widowControl/>
              <w:spacing w:line="240" w:lineRule="exact"/>
              <w:jc w:val="center"/>
              <w:rPr>
                <w:rFonts w:ascii="仿宋" w:eastAsia="仿宋" w:hAnsi="仿宋" w:cs="仿宋"/>
                <w:sz w:val="16"/>
                <w:szCs w:val="16"/>
              </w:rPr>
            </w:pPr>
            <w:r w:rsidRPr="00B83B9F">
              <w:rPr>
                <w:kern w:val="0"/>
                <w:sz w:val="15"/>
              </w:rPr>
              <w:t>8</w:t>
            </w:r>
          </w:p>
        </w:tc>
        <w:tc>
          <w:tcPr>
            <w:tcW w:w="373" w:type="dxa"/>
            <w:vAlign w:val="center"/>
          </w:tcPr>
          <w:p w14:paraId="042EF65A"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18AD8123"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533FD628"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5307B072"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6908DF2D"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1466B26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2D76A05"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D0B0FA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C64E26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54E1D4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0C5E57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2FFDFD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5D3A1E9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9B402E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9DF804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E480385"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2BBBF137"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5C152971" w14:textId="77777777">
        <w:trPr>
          <w:trHeight w:val="255"/>
          <w:jc w:val="center"/>
        </w:trPr>
        <w:tc>
          <w:tcPr>
            <w:tcW w:w="532" w:type="dxa"/>
            <w:vMerge/>
            <w:vAlign w:val="center"/>
          </w:tcPr>
          <w:p w14:paraId="7738FAED"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restart"/>
            <w:vAlign w:val="center"/>
          </w:tcPr>
          <w:p w14:paraId="5FFF583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专业基础课程</w:t>
            </w:r>
          </w:p>
        </w:tc>
        <w:tc>
          <w:tcPr>
            <w:tcW w:w="1115" w:type="dxa"/>
            <w:vAlign w:val="center"/>
          </w:tcPr>
          <w:p w14:paraId="61E9565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sz w:val="16"/>
                <w:szCs w:val="16"/>
              </w:rPr>
              <w:t>100031630650</w:t>
            </w:r>
          </w:p>
        </w:tc>
        <w:tc>
          <w:tcPr>
            <w:tcW w:w="2136" w:type="dxa"/>
            <w:gridSpan w:val="3"/>
            <w:vAlign w:val="center"/>
          </w:tcPr>
          <w:p w14:paraId="4FA2C95C"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材料科学基础（双语）</w:t>
            </w:r>
          </w:p>
        </w:tc>
        <w:tc>
          <w:tcPr>
            <w:tcW w:w="467" w:type="dxa"/>
            <w:vAlign w:val="center"/>
          </w:tcPr>
          <w:p w14:paraId="3313A245"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必修</w:t>
            </w:r>
          </w:p>
        </w:tc>
        <w:tc>
          <w:tcPr>
            <w:tcW w:w="435" w:type="dxa"/>
            <w:vAlign w:val="center"/>
          </w:tcPr>
          <w:p w14:paraId="1344EE5C"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4</w:t>
            </w:r>
          </w:p>
        </w:tc>
        <w:tc>
          <w:tcPr>
            <w:tcW w:w="375" w:type="dxa"/>
            <w:vAlign w:val="center"/>
          </w:tcPr>
          <w:p w14:paraId="5679093A"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64</w:t>
            </w:r>
          </w:p>
        </w:tc>
        <w:tc>
          <w:tcPr>
            <w:tcW w:w="374" w:type="dxa"/>
            <w:vAlign w:val="center"/>
          </w:tcPr>
          <w:p w14:paraId="7C63CCAF"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1BB054E1"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56B50697"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79CABA4D"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715A07F1"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25EF9F04"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74B416A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BD6A37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44AFEE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C21AD8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309C93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97901E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24B846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7622B90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D2062E9"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E7F4EC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4FCE7E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restart"/>
            <w:vAlign w:val="center"/>
          </w:tcPr>
          <w:p w14:paraId="75586B3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r w:rsidRPr="00B83B9F">
              <w:rPr>
                <w:rFonts w:ascii="仿宋" w:eastAsia="仿宋" w:hAnsi="仿宋" w:cs="仿宋"/>
                <w:sz w:val="16"/>
                <w:szCs w:val="16"/>
              </w:rPr>
              <w:t>12.5</w:t>
            </w:r>
            <w:r w:rsidRPr="00B83B9F">
              <w:rPr>
                <w:rFonts w:ascii="仿宋" w:eastAsia="仿宋" w:hAnsi="仿宋" w:cs="仿宋" w:hint="eastAsia"/>
                <w:sz w:val="16"/>
                <w:szCs w:val="16"/>
              </w:rPr>
              <w:t>学分</w:t>
            </w:r>
          </w:p>
        </w:tc>
      </w:tr>
      <w:tr w:rsidR="00700029" w:rsidRPr="00B83B9F" w14:paraId="7F0CC335" w14:textId="77777777">
        <w:trPr>
          <w:trHeight w:val="255"/>
          <w:jc w:val="center"/>
        </w:trPr>
        <w:tc>
          <w:tcPr>
            <w:tcW w:w="532" w:type="dxa"/>
            <w:vMerge/>
            <w:vAlign w:val="center"/>
          </w:tcPr>
          <w:p w14:paraId="32E3AA98"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63145B30"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1EFB35B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sz w:val="16"/>
                <w:szCs w:val="16"/>
              </w:rPr>
              <w:t>100031630760</w:t>
            </w:r>
          </w:p>
        </w:tc>
        <w:tc>
          <w:tcPr>
            <w:tcW w:w="2136" w:type="dxa"/>
            <w:gridSpan w:val="3"/>
            <w:vAlign w:val="center"/>
          </w:tcPr>
          <w:p w14:paraId="2647F822"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固态相变原理</w:t>
            </w:r>
          </w:p>
        </w:tc>
        <w:tc>
          <w:tcPr>
            <w:tcW w:w="467" w:type="dxa"/>
            <w:vAlign w:val="center"/>
          </w:tcPr>
          <w:p w14:paraId="3206FD9B"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必修</w:t>
            </w:r>
          </w:p>
        </w:tc>
        <w:tc>
          <w:tcPr>
            <w:tcW w:w="435" w:type="dxa"/>
            <w:vAlign w:val="center"/>
          </w:tcPr>
          <w:p w14:paraId="513BE133"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2</w:t>
            </w:r>
          </w:p>
        </w:tc>
        <w:tc>
          <w:tcPr>
            <w:tcW w:w="375" w:type="dxa"/>
            <w:vAlign w:val="center"/>
          </w:tcPr>
          <w:p w14:paraId="013B3CB8"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32</w:t>
            </w:r>
          </w:p>
        </w:tc>
        <w:tc>
          <w:tcPr>
            <w:tcW w:w="374" w:type="dxa"/>
            <w:vAlign w:val="center"/>
          </w:tcPr>
          <w:p w14:paraId="5895147E"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6A4001B6"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348E838D"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5A59894B"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37F4F09E"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4ABFA63A"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3558EE3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FB68F9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9AF59C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71379B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13210B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8B81A2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9CFB2D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515" w:type="dxa"/>
            <w:vAlign w:val="center"/>
          </w:tcPr>
          <w:p w14:paraId="300DB5A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8FFB58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4E46D7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A482B25"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6DAC1E21"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4941C016" w14:textId="77777777">
        <w:trPr>
          <w:trHeight w:val="255"/>
          <w:jc w:val="center"/>
        </w:trPr>
        <w:tc>
          <w:tcPr>
            <w:tcW w:w="532" w:type="dxa"/>
            <w:vMerge/>
            <w:vAlign w:val="center"/>
          </w:tcPr>
          <w:p w14:paraId="27A9C5C3"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371486E8"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29884D8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sz w:val="16"/>
                <w:szCs w:val="16"/>
              </w:rPr>
              <w:t>100031630640</w:t>
            </w:r>
          </w:p>
        </w:tc>
        <w:tc>
          <w:tcPr>
            <w:tcW w:w="2136" w:type="dxa"/>
            <w:gridSpan w:val="3"/>
            <w:vAlign w:val="center"/>
          </w:tcPr>
          <w:p w14:paraId="6D13B079"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材料分析方法</w:t>
            </w:r>
          </w:p>
        </w:tc>
        <w:tc>
          <w:tcPr>
            <w:tcW w:w="467" w:type="dxa"/>
            <w:vAlign w:val="center"/>
          </w:tcPr>
          <w:p w14:paraId="27661023"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必修</w:t>
            </w:r>
          </w:p>
        </w:tc>
        <w:tc>
          <w:tcPr>
            <w:tcW w:w="435" w:type="dxa"/>
            <w:vAlign w:val="center"/>
          </w:tcPr>
          <w:p w14:paraId="1185E410" w14:textId="77777777" w:rsidR="00700029" w:rsidRPr="00B83B9F" w:rsidRDefault="004B2B77">
            <w:pPr>
              <w:widowControl/>
              <w:spacing w:line="240" w:lineRule="exact"/>
              <w:jc w:val="center"/>
              <w:rPr>
                <w:rFonts w:ascii="仿宋" w:eastAsia="仿宋" w:hAnsi="仿宋" w:cs="仿宋"/>
                <w:sz w:val="16"/>
                <w:szCs w:val="16"/>
              </w:rPr>
            </w:pPr>
            <w:r w:rsidRPr="00B83B9F">
              <w:rPr>
                <w:kern w:val="0"/>
                <w:sz w:val="15"/>
              </w:rPr>
              <w:t>2.5</w:t>
            </w:r>
          </w:p>
        </w:tc>
        <w:tc>
          <w:tcPr>
            <w:tcW w:w="375" w:type="dxa"/>
            <w:vAlign w:val="center"/>
          </w:tcPr>
          <w:p w14:paraId="588AE904" w14:textId="77777777" w:rsidR="00700029" w:rsidRPr="00B83B9F" w:rsidRDefault="004B2B77">
            <w:pPr>
              <w:widowControl/>
              <w:spacing w:line="240" w:lineRule="exact"/>
              <w:jc w:val="center"/>
              <w:rPr>
                <w:rFonts w:ascii="仿宋" w:eastAsia="仿宋" w:hAnsi="仿宋" w:cs="仿宋"/>
                <w:sz w:val="16"/>
                <w:szCs w:val="16"/>
              </w:rPr>
            </w:pPr>
            <w:r w:rsidRPr="00B83B9F">
              <w:rPr>
                <w:rFonts w:eastAsia="仿宋"/>
                <w:kern w:val="0"/>
                <w:sz w:val="15"/>
              </w:rPr>
              <w:t>40</w:t>
            </w:r>
          </w:p>
        </w:tc>
        <w:tc>
          <w:tcPr>
            <w:tcW w:w="374" w:type="dxa"/>
            <w:vAlign w:val="center"/>
          </w:tcPr>
          <w:p w14:paraId="641A28ED"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5AA0EA35"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6A45D27C"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13A8DA15"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4FC314D8"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0A038BAC"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4511F9D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DAB457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E959AB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C5D0AD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875A1F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3D33BA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9A33A2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515" w:type="dxa"/>
            <w:vAlign w:val="center"/>
          </w:tcPr>
          <w:p w14:paraId="75F99EA9"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448ACB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3168A9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2CEF5A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18B3EAC1"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02ADA198" w14:textId="77777777">
        <w:trPr>
          <w:trHeight w:val="255"/>
          <w:jc w:val="center"/>
        </w:trPr>
        <w:tc>
          <w:tcPr>
            <w:tcW w:w="532" w:type="dxa"/>
            <w:vMerge/>
            <w:vAlign w:val="center"/>
          </w:tcPr>
          <w:p w14:paraId="7A72DAE3"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234440EF"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0C7BDE1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100031630080</w:t>
            </w:r>
          </w:p>
        </w:tc>
        <w:tc>
          <w:tcPr>
            <w:tcW w:w="2136" w:type="dxa"/>
            <w:gridSpan w:val="3"/>
            <w:vAlign w:val="center"/>
          </w:tcPr>
          <w:p w14:paraId="07036329" w14:textId="77777777" w:rsidR="00700029" w:rsidRPr="00B83B9F" w:rsidRDefault="004B2B77">
            <w:pPr>
              <w:widowControl/>
              <w:spacing w:line="240" w:lineRule="exact"/>
              <w:jc w:val="center"/>
              <w:rPr>
                <w:kern w:val="0"/>
                <w:sz w:val="15"/>
              </w:rPr>
            </w:pPr>
            <w:r w:rsidRPr="00B83B9F">
              <w:rPr>
                <w:rFonts w:hint="eastAsia"/>
                <w:kern w:val="0"/>
                <w:sz w:val="15"/>
              </w:rPr>
              <w:t>材料力学性能</w:t>
            </w:r>
          </w:p>
        </w:tc>
        <w:tc>
          <w:tcPr>
            <w:tcW w:w="467" w:type="dxa"/>
            <w:vAlign w:val="center"/>
          </w:tcPr>
          <w:p w14:paraId="27FFD0B9" w14:textId="77777777" w:rsidR="00700029" w:rsidRPr="00B83B9F" w:rsidRDefault="004B2B77">
            <w:pPr>
              <w:widowControl/>
              <w:spacing w:line="240" w:lineRule="exact"/>
              <w:jc w:val="center"/>
              <w:rPr>
                <w:kern w:val="0"/>
                <w:sz w:val="15"/>
              </w:rPr>
            </w:pPr>
            <w:r w:rsidRPr="00B83B9F">
              <w:rPr>
                <w:rFonts w:hint="eastAsia"/>
                <w:kern w:val="0"/>
                <w:sz w:val="15"/>
              </w:rPr>
              <w:t>必修</w:t>
            </w:r>
          </w:p>
        </w:tc>
        <w:tc>
          <w:tcPr>
            <w:tcW w:w="435" w:type="dxa"/>
            <w:vAlign w:val="center"/>
          </w:tcPr>
          <w:p w14:paraId="1BF6FEDC" w14:textId="77777777" w:rsidR="00700029" w:rsidRPr="00B83B9F" w:rsidRDefault="004B2B77">
            <w:pPr>
              <w:widowControl/>
              <w:spacing w:line="240" w:lineRule="exact"/>
              <w:jc w:val="center"/>
              <w:rPr>
                <w:kern w:val="0"/>
                <w:sz w:val="15"/>
              </w:rPr>
            </w:pPr>
            <w:r w:rsidRPr="00B83B9F">
              <w:rPr>
                <w:kern w:val="0"/>
                <w:sz w:val="15"/>
              </w:rPr>
              <w:t>2</w:t>
            </w:r>
          </w:p>
        </w:tc>
        <w:tc>
          <w:tcPr>
            <w:tcW w:w="375" w:type="dxa"/>
            <w:vAlign w:val="center"/>
          </w:tcPr>
          <w:p w14:paraId="6D9BF37E" w14:textId="77777777" w:rsidR="00700029" w:rsidRPr="00B83B9F" w:rsidRDefault="004B2B77">
            <w:pPr>
              <w:widowControl/>
              <w:spacing w:line="240" w:lineRule="exact"/>
              <w:jc w:val="center"/>
              <w:rPr>
                <w:rFonts w:eastAsia="仿宋"/>
                <w:kern w:val="0"/>
                <w:sz w:val="15"/>
              </w:rPr>
            </w:pPr>
            <w:r w:rsidRPr="00B83B9F">
              <w:rPr>
                <w:kern w:val="0"/>
                <w:sz w:val="15"/>
              </w:rPr>
              <w:t>32</w:t>
            </w:r>
          </w:p>
        </w:tc>
        <w:tc>
          <w:tcPr>
            <w:tcW w:w="374" w:type="dxa"/>
            <w:vAlign w:val="center"/>
          </w:tcPr>
          <w:p w14:paraId="12D9241C"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2F4AF90D"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6A412802"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60A8CF15"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471D4A38"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49B52E45"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46BCE46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7944838"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EA37AA3"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0A4A771"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7B86701"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85459B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703B9B1"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515" w:type="dxa"/>
            <w:vAlign w:val="center"/>
          </w:tcPr>
          <w:p w14:paraId="64F7BC2D"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EFAF460"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4C7DBB2D"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0E827EF3" w14:textId="77777777" w:rsidR="00700029" w:rsidRPr="00B83B9F" w:rsidRDefault="00700029">
            <w:pPr>
              <w:widowControl/>
              <w:spacing w:line="240" w:lineRule="exact"/>
              <w:jc w:val="center"/>
              <w:rPr>
                <w:rFonts w:ascii="仿宋" w:eastAsia="仿宋" w:hAnsi="仿宋" w:cs="仿宋"/>
                <w:kern w:val="0"/>
                <w:sz w:val="16"/>
                <w:szCs w:val="16"/>
              </w:rPr>
            </w:pPr>
          </w:p>
        </w:tc>
        <w:tc>
          <w:tcPr>
            <w:tcW w:w="1197" w:type="dxa"/>
            <w:vMerge/>
            <w:vAlign w:val="center"/>
          </w:tcPr>
          <w:p w14:paraId="3F4CDC56"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6A258F3A" w14:textId="77777777">
        <w:trPr>
          <w:trHeight w:val="255"/>
          <w:jc w:val="center"/>
        </w:trPr>
        <w:tc>
          <w:tcPr>
            <w:tcW w:w="532" w:type="dxa"/>
            <w:vMerge/>
            <w:vAlign w:val="center"/>
          </w:tcPr>
          <w:p w14:paraId="5A1CE93B"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222C724D"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1E29B3B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100031630090</w:t>
            </w:r>
          </w:p>
        </w:tc>
        <w:tc>
          <w:tcPr>
            <w:tcW w:w="2136" w:type="dxa"/>
            <w:gridSpan w:val="3"/>
            <w:vAlign w:val="center"/>
          </w:tcPr>
          <w:p w14:paraId="40E1233D"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材料物理性能</w:t>
            </w:r>
          </w:p>
        </w:tc>
        <w:tc>
          <w:tcPr>
            <w:tcW w:w="467" w:type="dxa"/>
            <w:vAlign w:val="center"/>
          </w:tcPr>
          <w:p w14:paraId="1811C33D"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必修</w:t>
            </w:r>
          </w:p>
        </w:tc>
        <w:tc>
          <w:tcPr>
            <w:tcW w:w="435" w:type="dxa"/>
            <w:vAlign w:val="center"/>
          </w:tcPr>
          <w:p w14:paraId="7C7BBA19" w14:textId="77777777" w:rsidR="00700029" w:rsidRPr="00B83B9F" w:rsidRDefault="004B2B77">
            <w:pPr>
              <w:widowControl/>
              <w:spacing w:line="240" w:lineRule="exact"/>
              <w:jc w:val="center"/>
              <w:rPr>
                <w:rFonts w:ascii="仿宋" w:eastAsia="仿宋" w:hAnsi="仿宋" w:cs="仿宋"/>
                <w:sz w:val="16"/>
                <w:szCs w:val="16"/>
              </w:rPr>
            </w:pPr>
            <w:r w:rsidRPr="00B83B9F">
              <w:rPr>
                <w:kern w:val="0"/>
                <w:sz w:val="15"/>
              </w:rPr>
              <w:t>2</w:t>
            </w:r>
          </w:p>
        </w:tc>
        <w:tc>
          <w:tcPr>
            <w:tcW w:w="375" w:type="dxa"/>
            <w:vAlign w:val="center"/>
          </w:tcPr>
          <w:p w14:paraId="319F411A" w14:textId="77777777" w:rsidR="00700029" w:rsidRPr="00B83B9F" w:rsidRDefault="004B2B77">
            <w:pPr>
              <w:widowControl/>
              <w:spacing w:line="240" w:lineRule="exact"/>
              <w:jc w:val="center"/>
              <w:rPr>
                <w:rFonts w:ascii="仿宋" w:eastAsia="仿宋" w:hAnsi="仿宋" w:cs="仿宋"/>
                <w:sz w:val="16"/>
                <w:szCs w:val="16"/>
              </w:rPr>
            </w:pPr>
            <w:r w:rsidRPr="00B83B9F">
              <w:rPr>
                <w:kern w:val="0"/>
                <w:sz w:val="15"/>
              </w:rPr>
              <w:t>32</w:t>
            </w:r>
          </w:p>
        </w:tc>
        <w:tc>
          <w:tcPr>
            <w:tcW w:w="374" w:type="dxa"/>
            <w:vAlign w:val="center"/>
          </w:tcPr>
          <w:p w14:paraId="45914B33"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71FECBAD"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56D8981E"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4E50A2DF"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0685150A"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3A84D3CF" w14:textId="77777777" w:rsidR="00700029" w:rsidRPr="00B83B9F" w:rsidRDefault="004B2B77">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14BE885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C821B4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65DFF5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F19601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B87D74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55B7E8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21143C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515" w:type="dxa"/>
            <w:vAlign w:val="center"/>
          </w:tcPr>
          <w:p w14:paraId="6B61069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447F4D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789401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76D681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4B3FD044" w14:textId="77777777" w:rsidR="00700029" w:rsidRPr="00B83B9F" w:rsidRDefault="00700029">
            <w:pPr>
              <w:spacing w:line="240" w:lineRule="exact"/>
              <w:jc w:val="center"/>
              <w:rPr>
                <w:rFonts w:ascii="仿宋" w:eastAsia="仿宋" w:hAnsi="仿宋" w:cs="仿宋"/>
                <w:sz w:val="16"/>
                <w:szCs w:val="16"/>
              </w:rPr>
            </w:pPr>
          </w:p>
        </w:tc>
      </w:tr>
      <w:tr w:rsidR="00A46B5F" w:rsidRPr="00B83B9F" w14:paraId="3DB8F4FF" w14:textId="77777777" w:rsidTr="00A46B5F">
        <w:trPr>
          <w:trHeight w:val="255"/>
          <w:jc w:val="center"/>
        </w:trPr>
        <w:tc>
          <w:tcPr>
            <w:tcW w:w="532" w:type="dxa"/>
            <w:vMerge/>
            <w:vAlign w:val="center"/>
          </w:tcPr>
          <w:p w14:paraId="3DF48BB2" w14:textId="77777777" w:rsidR="00A46B5F" w:rsidRPr="00B83B9F" w:rsidRDefault="00A46B5F">
            <w:pPr>
              <w:spacing w:line="240" w:lineRule="exact"/>
              <w:jc w:val="center"/>
              <w:rPr>
                <w:rFonts w:ascii="仿宋" w:eastAsia="仿宋" w:hAnsi="仿宋" w:cs="仿宋"/>
                <w:sz w:val="16"/>
                <w:szCs w:val="16"/>
              </w:rPr>
            </w:pPr>
          </w:p>
        </w:tc>
        <w:tc>
          <w:tcPr>
            <w:tcW w:w="450" w:type="dxa"/>
            <w:vMerge w:val="restart"/>
            <w:vAlign w:val="center"/>
          </w:tcPr>
          <w:p w14:paraId="359AC249" w14:textId="7777777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专业主干必修课程</w:t>
            </w:r>
          </w:p>
        </w:tc>
        <w:tc>
          <w:tcPr>
            <w:tcW w:w="450" w:type="dxa"/>
            <w:vMerge w:val="restart"/>
            <w:vAlign w:val="center"/>
          </w:tcPr>
          <w:p w14:paraId="69A00D85" w14:textId="263C7511"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sz w:val="16"/>
                <w:szCs w:val="16"/>
              </w:rPr>
              <w:t>专业必修课程</w:t>
            </w:r>
          </w:p>
        </w:tc>
        <w:tc>
          <w:tcPr>
            <w:tcW w:w="1115" w:type="dxa"/>
            <w:vAlign w:val="center"/>
          </w:tcPr>
          <w:p w14:paraId="3C3389B3" w14:textId="7777777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sz w:val="16"/>
                <w:szCs w:val="16"/>
              </w:rPr>
              <w:t>100031630750</w:t>
            </w:r>
          </w:p>
        </w:tc>
        <w:tc>
          <w:tcPr>
            <w:tcW w:w="2136" w:type="dxa"/>
            <w:gridSpan w:val="3"/>
            <w:vAlign w:val="center"/>
          </w:tcPr>
          <w:p w14:paraId="20365E76"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材料制备技术</w:t>
            </w:r>
          </w:p>
        </w:tc>
        <w:tc>
          <w:tcPr>
            <w:tcW w:w="467" w:type="dxa"/>
            <w:vAlign w:val="center"/>
          </w:tcPr>
          <w:p w14:paraId="60D2A4D0"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必修</w:t>
            </w:r>
          </w:p>
        </w:tc>
        <w:tc>
          <w:tcPr>
            <w:tcW w:w="435" w:type="dxa"/>
            <w:vAlign w:val="center"/>
          </w:tcPr>
          <w:p w14:paraId="0C09B880"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2</w:t>
            </w:r>
          </w:p>
        </w:tc>
        <w:tc>
          <w:tcPr>
            <w:tcW w:w="375" w:type="dxa"/>
            <w:vAlign w:val="center"/>
          </w:tcPr>
          <w:p w14:paraId="6BF7C06B"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32</w:t>
            </w:r>
          </w:p>
        </w:tc>
        <w:tc>
          <w:tcPr>
            <w:tcW w:w="374" w:type="dxa"/>
            <w:vAlign w:val="center"/>
          </w:tcPr>
          <w:p w14:paraId="1A9DB25F"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3" w:type="dxa"/>
            <w:vAlign w:val="center"/>
          </w:tcPr>
          <w:p w14:paraId="2ED0B6C3"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423" w:type="dxa"/>
            <w:vAlign w:val="center"/>
          </w:tcPr>
          <w:p w14:paraId="18001EEC"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460" w:type="dxa"/>
            <w:vAlign w:val="center"/>
          </w:tcPr>
          <w:p w14:paraId="57AF1388"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4" w:type="dxa"/>
            <w:vAlign w:val="center"/>
          </w:tcPr>
          <w:p w14:paraId="728D3367"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3" w:type="dxa"/>
            <w:vAlign w:val="center"/>
          </w:tcPr>
          <w:p w14:paraId="2DF9DEF2"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5" w:type="dxa"/>
            <w:vAlign w:val="center"/>
          </w:tcPr>
          <w:p w14:paraId="65EAAC60"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6E3BD22"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9DBAE86"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BC3172F"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65D2B03"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F47C9C3"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014161B"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7DA0E298"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2021EACA"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0390DBD"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7D0FB01"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restart"/>
            <w:vAlign w:val="center"/>
          </w:tcPr>
          <w:p w14:paraId="593F4A3D" w14:textId="24289E2C"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r w:rsidRPr="00B83B9F">
              <w:rPr>
                <w:rFonts w:ascii="仿宋" w:eastAsia="仿宋" w:hAnsi="仿宋" w:cs="仿宋"/>
                <w:sz w:val="16"/>
                <w:szCs w:val="16"/>
              </w:rPr>
              <w:t>2</w:t>
            </w:r>
            <w:r w:rsidR="00A54D26" w:rsidRPr="00B83B9F">
              <w:rPr>
                <w:rFonts w:ascii="仿宋" w:eastAsia="仿宋" w:hAnsi="仿宋" w:cs="仿宋"/>
                <w:sz w:val="16"/>
                <w:szCs w:val="16"/>
              </w:rPr>
              <w:t>0</w:t>
            </w:r>
            <w:r w:rsidRPr="00B83B9F">
              <w:rPr>
                <w:rFonts w:ascii="仿宋" w:eastAsia="仿宋" w:hAnsi="仿宋" w:cs="仿宋"/>
                <w:sz w:val="16"/>
                <w:szCs w:val="16"/>
              </w:rPr>
              <w:t>.5</w:t>
            </w:r>
            <w:r w:rsidRPr="00B83B9F">
              <w:rPr>
                <w:rFonts w:ascii="仿宋" w:eastAsia="仿宋" w:hAnsi="仿宋" w:cs="仿宋" w:hint="eastAsia"/>
                <w:sz w:val="16"/>
                <w:szCs w:val="16"/>
              </w:rPr>
              <w:t>学分</w:t>
            </w:r>
          </w:p>
          <w:p w14:paraId="673A2C0E" w14:textId="7A8BE866" w:rsidR="00A46B5F" w:rsidRPr="00B83B9F" w:rsidRDefault="00A46B5F" w:rsidP="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（专业必修课程+专业方向模块课程）</w:t>
            </w:r>
          </w:p>
        </w:tc>
      </w:tr>
      <w:tr w:rsidR="00A46B5F" w:rsidRPr="00B83B9F" w14:paraId="42F9598F" w14:textId="77777777" w:rsidTr="00A46B5F">
        <w:trPr>
          <w:trHeight w:val="255"/>
          <w:jc w:val="center"/>
        </w:trPr>
        <w:tc>
          <w:tcPr>
            <w:tcW w:w="532" w:type="dxa"/>
            <w:vMerge/>
            <w:vAlign w:val="center"/>
          </w:tcPr>
          <w:p w14:paraId="7B9BA14A"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47793F21"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1C879F1A" w14:textId="23B73BAE" w:rsidR="00A46B5F" w:rsidRPr="00B83B9F" w:rsidRDefault="00A46B5F">
            <w:pPr>
              <w:spacing w:line="240" w:lineRule="exact"/>
              <w:jc w:val="center"/>
              <w:rPr>
                <w:rFonts w:ascii="仿宋" w:eastAsia="仿宋" w:hAnsi="仿宋" w:cs="仿宋"/>
                <w:sz w:val="16"/>
                <w:szCs w:val="16"/>
              </w:rPr>
            </w:pPr>
          </w:p>
        </w:tc>
        <w:tc>
          <w:tcPr>
            <w:tcW w:w="1115" w:type="dxa"/>
            <w:vAlign w:val="center"/>
          </w:tcPr>
          <w:p w14:paraId="19EF6ECE" w14:textId="7777777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sz w:val="16"/>
                <w:szCs w:val="16"/>
              </w:rPr>
              <w:t>100031630710</w:t>
            </w:r>
          </w:p>
        </w:tc>
        <w:tc>
          <w:tcPr>
            <w:tcW w:w="2136" w:type="dxa"/>
            <w:gridSpan w:val="3"/>
            <w:vAlign w:val="center"/>
          </w:tcPr>
          <w:p w14:paraId="117A9DD2" w14:textId="77777777" w:rsidR="00A46B5F" w:rsidRPr="00B83B9F" w:rsidRDefault="00A46B5F">
            <w:pPr>
              <w:widowControl/>
              <w:spacing w:line="240" w:lineRule="exact"/>
              <w:jc w:val="center"/>
              <w:rPr>
                <w:kern w:val="0"/>
                <w:sz w:val="15"/>
              </w:rPr>
            </w:pPr>
            <w:r w:rsidRPr="00B83B9F">
              <w:rPr>
                <w:kern w:val="0"/>
                <w:sz w:val="15"/>
                <w:szCs w:val="15"/>
              </w:rPr>
              <w:t>计算机在材料学中的应用</w:t>
            </w:r>
          </w:p>
        </w:tc>
        <w:tc>
          <w:tcPr>
            <w:tcW w:w="467" w:type="dxa"/>
            <w:vAlign w:val="center"/>
          </w:tcPr>
          <w:p w14:paraId="2805319F" w14:textId="77777777" w:rsidR="00A46B5F" w:rsidRPr="00B83B9F" w:rsidRDefault="00A46B5F">
            <w:pPr>
              <w:widowControl/>
              <w:spacing w:line="240" w:lineRule="exact"/>
              <w:jc w:val="center"/>
              <w:rPr>
                <w:kern w:val="0"/>
                <w:sz w:val="15"/>
              </w:rPr>
            </w:pPr>
            <w:r w:rsidRPr="00B83B9F">
              <w:rPr>
                <w:kern w:val="0"/>
                <w:sz w:val="15"/>
                <w:szCs w:val="15"/>
              </w:rPr>
              <w:t>必修</w:t>
            </w:r>
          </w:p>
        </w:tc>
        <w:tc>
          <w:tcPr>
            <w:tcW w:w="435" w:type="dxa"/>
            <w:vAlign w:val="center"/>
          </w:tcPr>
          <w:p w14:paraId="6A4D5A4E" w14:textId="77777777" w:rsidR="00A46B5F" w:rsidRPr="00B83B9F" w:rsidRDefault="00A46B5F">
            <w:pPr>
              <w:widowControl/>
              <w:spacing w:line="240" w:lineRule="exact"/>
              <w:jc w:val="center"/>
              <w:rPr>
                <w:kern w:val="0"/>
                <w:sz w:val="15"/>
              </w:rPr>
            </w:pPr>
            <w:r w:rsidRPr="00B83B9F">
              <w:rPr>
                <w:kern w:val="0"/>
                <w:sz w:val="15"/>
                <w:szCs w:val="15"/>
              </w:rPr>
              <w:t>2</w:t>
            </w:r>
          </w:p>
        </w:tc>
        <w:tc>
          <w:tcPr>
            <w:tcW w:w="375" w:type="dxa"/>
            <w:vAlign w:val="center"/>
          </w:tcPr>
          <w:p w14:paraId="348E4F5C" w14:textId="77777777" w:rsidR="00A46B5F" w:rsidRPr="00B83B9F" w:rsidRDefault="00A46B5F">
            <w:pPr>
              <w:widowControl/>
              <w:spacing w:line="240" w:lineRule="exact"/>
              <w:jc w:val="center"/>
              <w:rPr>
                <w:kern w:val="0"/>
                <w:sz w:val="15"/>
              </w:rPr>
            </w:pPr>
            <w:r w:rsidRPr="00B83B9F">
              <w:rPr>
                <w:kern w:val="0"/>
                <w:sz w:val="15"/>
                <w:szCs w:val="15"/>
              </w:rPr>
              <w:t>16</w:t>
            </w:r>
          </w:p>
        </w:tc>
        <w:tc>
          <w:tcPr>
            <w:tcW w:w="374" w:type="dxa"/>
            <w:vAlign w:val="center"/>
          </w:tcPr>
          <w:p w14:paraId="52873AE9"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373" w:type="dxa"/>
            <w:vAlign w:val="center"/>
          </w:tcPr>
          <w:p w14:paraId="28EBE938"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423" w:type="dxa"/>
            <w:vAlign w:val="center"/>
          </w:tcPr>
          <w:p w14:paraId="7D5EC462"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460" w:type="dxa"/>
            <w:vAlign w:val="center"/>
          </w:tcPr>
          <w:p w14:paraId="37A0E8E6" w14:textId="77777777" w:rsidR="00A46B5F" w:rsidRPr="00B83B9F" w:rsidRDefault="00A46B5F">
            <w:pPr>
              <w:widowControl/>
              <w:spacing w:line="240" w:lineRule="exact"/>
              <w:jc w:val="center"/>
              <w:rPr>
                <w:kern w:val="0"/>
                <w:sz w:val="15"/>
              </w:rPr>
            </w:pPr>
            <w:r w:rsidRPr="00B83B9F">
              <w:rPr>
                <w:kern w:val="0"/>
                <w:sz w:val="15"/>
                <w:szCs w:val="15"/>
              </w:rPr>
              <w:t>24</w:t>
            </w:r>
            <w:r w:rsidRPr="00B83B9F">
              <w:rPr>
                <w:kern w:val="0"/>
                <w:sz w:val="15"/>
                <w:szCs w:val="15"/>
              </w:rPr>
              <w:t xml:space="preserve">　</w:t>
            </w:r>
          </w:p>
        </w:tc>
        <w:tc>
          <w:tcPr>
            <w:tcW w:w="374" w:type="dxa"/>
            <w:vAlign w:val="center"/>
          </w:tcPr>
          <w:p w14:paraId="33139ECA"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373" w:type="dxa"/>
            <w:vAlign w:val="center"/>
          </w:tcPr>
          <w:p w14:paraId="12BF800E"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375" w:type="dxa"/>
            <w:vAlign w:val="center"/>
          </w:tcPr>
          <w:p w14:paraId="57A0564D"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D1BB12C"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A68BFB8"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F8FF4C6"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0AE1E3A"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2CA9028"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0091664"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515" w:type="dxa"/>
            <w:vAlign w:val="center"/>
          </w:tcPr>
          <w:p w14:paraId="77ACB538"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7B11CB5"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0A71A81"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45B09D08"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23851167" w14:textId="77777777" w:rsidR="00A46B5F" w:rsidRPr="00B83B9F" w:rsidRDefault="00A46B5F" w:rsidP="003C0C9B">
            <w:pPr>
              <w:spacing w:line="240" w:lineRule="exact"/>
              <w:jc w:val="center"/>
              <w:rPr>
                <w:rFonts w:ascii="仿宋" w:eastAsia="仿宋" w:hAnsi="仿宋" w:cs="仿宋"/>
                <w:sz w:val="16"/>
                <w:szCs w:val="16"/>
              </w:rPr>
            </w:pPr>
          </w:p>
        </w:tc>
      </w:tr>
      <w:tr w:rsidR="00A46B5F" w:rsidRPr="00B83B9F" w14:paraId="6907D6B4" w14:textId="77777777" w:rsidTr="00A46B5F">
        <w:trPr>
          <w:trHeight w:val="255"/>
          <w:jc w:val="center"/>
        </w:trPr>
        <w:tc>
          <w:tcPr>
            <w:tcW w:w="532" w:type="dxa"/>
            <w:vMerge/>
            <w:vAlign w:val="center"/>
          </w:tcPr>
          <w:p w14:paraId="72EDA52D"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081B8B2F"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21E6B493" w14:textId="2A61E1AE" w:rsidR="00A46B5F" w:rsidRPr="00B83B9F" w:rsidRDefault="00A46B5F">
            <w:pPr>
              <w:spacing w:line="240" w:lineRule="exact"/>
              <w:jc w:val="center"/>
              <w:rPr>
                <w:rFonts w:ascii="仿宋" w:eastAsia="仿宋" w:hAnsi="仿宋" w:cs="仿宋"/>
                <w:sz w:val="16"/>
                <w:szCs w:val="16"/>
              </w:rPr>
            </w:pPr>
          </w:p>
        </w:tc>
        <w:tc>
          <w:tcPr>
            <w:tcW w:w="1115" w:type="dxa"/>
            <w:vAlign w:val="center"/>
          </w:tcPr>
          <w:p w14:paraId="2AAA1D62" w14:textId="7777777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100031640110</w:t>
            </w:r>
          </w:p>
        </w:tc>
        <w:tc>
          <w:tcPr>
            <w:tcW w:w="2136" w:type="dxa"/>
            <w:gridSpan w:val="3"/>
            <w:vAlign w:val="center"/>
          </w:tcPr>
          <w:p w14:paraId="5B35F1FF" w14:textId="77777777" w:rsidR="00A46B5F" w:rsidRPr="00B83B9F" w:rsidRDefault="00A46B5F">
            <w:pPr>
              <w:widowControl/>
              <w:spacing w:line="240" w:lineRule="exact"/>
              <w:jc w:val="center"/>
              <w:rPr>
                <w:kern w:val="0"/>
                <w:sz w:val="15"/>
              </w:rPr>
            </w:pPr>
            <w:r w:rsidRPr="00B83B9F">
              <w:rPr>
                <w:kern w:val="0"/>
                <w:sz w:val="15"/>
                <w:szCs w:val="15"/>
              </w:rPr>
              <w:t>工程安全及质量管理</w:t>
            </w:r>
          </w:p>
        </w:tc>
        <w:tc>
          <w:tcPr>
            <w:tcW w:w="467" w:type="dxa"/>
            <w:vAlign w:val="center"/>
          </w:tcPr>
          <w:p w14:paraId="3F91A2B9" w14:textId="77777777" w:rsidR="00A46B5F" w:rsidRPr="00B83B9F" w:rsidRDefault="00A46B5F">
            <w:pPr>
              <w:widowControl/>
              <w:spacing w:line="240" w:lineRule="exact"/>
              <w:jc w:val="center"/>
              <w:rPr>
                <w:kern w:val="0"/>
                <w:sz w:val="15"/>
              </w:rPr>
            </w:pPr>
            <w:r w:rsidRPr="00B83B9F">
              <w:rPr>
                <w:kern w:val="0"/>
                <w:sz w:val="15"/>
                <w:szCs w:val="15"/>
              </w:rPr>
              <w:t>必修</w:t>
            </w:r>
          </w:p>
        </w:tc>
        <w:tc>
          <w:tcPr>
            <w:tcW w:w="435" w:type="dxa"/>
            <w:vAlign w:val="center"/>
          </w:tcPr>
          <w:p w14:paraId="511C59F0" w14:textId="77777777" w:rsidR="00A46B5F" w:rsidRPr="00B83B9F" w:rsidRDefault="00A46B5F">
            <w:pPr>
              <w:widowControl/>
              <w:spacing w:line="240" w:lineRule="exact"/>
              <w:jc w:val="center"/>
              <w:rPr>
                <w:kern w:val="0"/>
                <w:sz w:val="15"/>
              </w:rPr>
            </w:pPr>
            <w:r w:rsidRPr="00B83B9F">
              <w:rPr>
                <w:kern w:val="0"/>
                <w:sz w:val="15"/>
                <w:szCs w:val="15"/>
              </w:rPr>
              <w:t>2</w:t>
            </w:r>
          </w:p>
        </w:tc>
        <w:tc>
          <w:tcPr>
            <w:tcW w:w="375" w:type="dxa"/>
            <w:vAlign w:val="center"/>
          </w:tcPr>
          <w:p w14:paraId="47B33802" w14:textId="77777777" w:rsidR="00A46B5F" w:rsidRPr="00B83B9F" w:rsidRDefault="00A46B5F">
            <w:pPr>
              <w:widowControl/>
              <w:spacing w:line="240" w:lineRule="exact"/>
              <w:jc w:val="center"/>
              <w:rPr>
                <w:kern w:val="0"/>
                <w:sz w:val="15"/>
              </w:rPr>
            </w:pPr>
            <w:r w:rsidRPr="00B83B9F">
              <w:rPr>
                <w:kern w:val="0"/>
                <w:sz w:val="15"/>
                <w:szCs w:val="15"/>
              </w:rPr>
              <w:t>16</w:t>
            </w:r>
          </w:p>
        </w:tc>
        <w:tc>
          <w:tcPr>
            <w:tcW w:w="374" w:type="dxa"/>
            <w:vAlign w:val="center"/>
          </w:tcPr>
          <w:p w14:paraId="41788D2D"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373" w:type="dxa"/>
            <w:vAlign w:val="center"/>
          </w:tcPr>
          <w:p w14:paraId="48CCD921"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423" w:type="dxa"/>
            <w:vAlign w:val="center"/>
          </w:tcPr>
          <w:p w14:paraId="75B2A266"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460" w:type="dxa"/>
            <w:vAlign w:val="center"/>
          </w:tcPr>
          <w:p w14:paraId="610D13F8" w14:textId="77777777" w:rsidR="00A46B5F" w:rsidRPr="00B83B9F" w:rsidRDefault="00A46B5F">
            <w:pPr>
              <w:widowControl/>
              <w:spacing w:line="240" w:lineRule="exact"/>
              <w:jc w:val="center"/>
              <w:rPr>
                <w:kern w:val="0"/>
                <w:sz w:val="15"/>
              </w:rPr>
            </w:pPr>
            <w:r w:rsidRPr="00B83B9F">
              <w:rPr>
                <w:rFonts w:hint="eastAsia"/>
                <w:kern w:val="0"/>
                <w:sz w:val="15"/>
                <w:szCs w:val="15"/>
              </w:rPr>
              <w:t>2</w:t>
            </w:r>
            <w:r w:rsidRPr="00B83B9F">
              <w:rPr>
                <w:kern w:val="0"/>
                <w:sz w:val="15"/>
                <w:szCs w:val="15"/>
              </w:rPr>
              <w:t>4</w:t>
            </w:r>
            <w:r w:rsidRPr="00B83B9F">
              <w:rPr>
                <w:kern w:val="0"/>
                <w:sz w:val="15"/>
                <w:szCs w:val="15"/>
              </w:rPr>
              <w:t xml:space="preserve">　</w:t>
            </w:r>
          </w:p>
        </w:tc>
        <w:tc>
          <w:tcPr>
            <w:tcW w:w="374" w:type="dxa"/>
            <w:vAlign w:val="center"/>
          </w:tcPr>
          <w:p w14:paraId="4DC4071B"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373" w:type="dxa"/>
            <w:vAlign w:val="center"/>
          </w:tcPr>
          <w:p w14:paraId="745173DE"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375" w:type="dxa"/>
            <w:vAlign w:val="center"/>
          </w:tcPr>
          <w:p w14:paraId="73D6FC6A"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99E5696"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A6C7781"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E3186D9"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D0F1DC2"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7F556AC"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A0ACAFE"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515" w:type="dxa"/>
            <w:vAlign w:val="center"/>
          </w:tcPr>
          <w:p w14:paraId="6B1A4930"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A76AB40"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59496FB"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10710822"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5B51B7DF" w14:textId="77777777" w:rsidR="00A46B5F" w:rsidRPr="00B83B9F" w:rsidRDefault="00A46B5F" w:rsidP="003C0C9B">
            <w:pPr>
              <w:spacing w:line="240" w:lineRule="exact"/>
              <w:jc w:val="center"/>
              <w:rPr>
                <w:rFonts w:ascii="仿宋" w:eastAsia="仿宋" w:hAnsi="仿宋" w:cs="仿宋"/>
                <w:sz w:val="16"/>
                <w:szCs w:val="16"/>
              </w:rPr>
            </w:pPr>
          </w:p>
        </w:tc>
      </w:tr>
      <w:tr w:rsidR="00A46B5F" w:rsidRPr="00B83B9F" w14:paraId="7DF44893" w14:textId="77777777" w:rsidTr="00A46B5F">
        <w:trPr>
          <w:trHeight w:val="255"/>
          <w:jc w:val="center"/>
        </w:trPr>
        <w:tc>
          <w:tcPr>
            <w:tcW w:w="532" w:type="dxa"/>
            <w:vMerge/>
            <w:vAlign w:val="center"/>
          </w:tcPr>
          <w:p w14:paraId="6CC4986C"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0E77F0E9"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4D1849B1" w14:textId="03F5F9AC" w:rsidR="00A46B5F" w:rsidRPr="00B83B9F" w:rsidRDefault="00A46B5F">
            <w:pPr>
              <w:spacing w:line="240" w:lineRule="exact"/>
              <w:jc w:val="center"/>
              <w:rPr>
                <w:rFonts w:ascii="仿宋" w:eastAsia="仿宋" w:hAnsi="仿宋" w:cs="仿宋"/>
                <w:sz w:val="16"/>
                <w:szCs w:val="16"/>
              </w:rPr>
            </w:pPr>
          </w:p>
        </w:tc>
        <w:tc>
          <w:tcPr>
            <w:tcW w:w="1115" w:type="dxa"/>
            <w:vAlign w:val="center"/>
          </w:tcPr>
          <w:p w14:paraId="37CFD8DA" w14:textId="7777777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sz w:val="16"/>
                <w:szCs w:val="16"/>
              </w:rPr>
              <w:t>100031630700</w:t>
            </w:r>
          </w:p>
        </w:tc>
        <w:tc>
          <w:tcPr>
            <w:tcW w:w="2136" w:type="dxa"/>
            <w:gridSpan w:val="3"/>
            <w:vAlign w:val="center"/>
          </w:tcPr>
          <w:p w14:paraId="3BBEFCF6" w14:textId="77777777" w:rsidR="00A46B5F" w:rsidRPr="00B83B9F" w:rsidRDefault="00A46B5F">
            <w:pPr>
              <w:widowControl/>
              <w:spacing w:line="240" w:lineRule="exact"/>
              <w:jc w:val="center"/>
              <w:rPr>
                <w:kern w:val="0"/>
                <w:sz w:val="15"/>
              </w:rPr>
            </w:pPr>
            <w:r w:rsidRPr="00B83B9F">
              <w:rPr>
                <w:kern w:val="0"/>
                <w:sz w:val="15"/>
                <w:szCs w:val="15"/>
              </w:rPr>
              <w:t>材料工程基础</w:t>
            </w:r>
          </w:p>
        </w:tc>
        <w:tc>
          <w:tcPr>
            <w:tcW w:w="467" w:type="dxa"/>
            <w:vAlign w:val="center"/>
          </w:tcPr>
          <w:p w14:paraId="28FB3413" w14:textId="77777777" w:rsidR="00A46B5F" w:rsidRPr="00B83B9F" w:rsidRDefault="00A46B5F">
            <w:pPr>
              <w:widowControl/>
              <w:spacing w:line="240" w:lineRule="exact"/>
              <w:jc w:val="center"/>
              <w:rPr>
                <w:kern w:val="0"/>
                <w:sz w:val="15"/>
              </w:rPr>
            </w:pPr>
            <w:r w:rsidRPr="00B83B9F">
              <w:rPr>
                <w:kern w:val="0"/>
                <w:sz w:val="15"/>
                <w:szCs w:val="15"/>
              </w:rPr>
              <w:t>必修</w:t>
            </w:r>
          </w:p>
        </w:tc>
        <w:tc>
          <w:tcPr>
            <w:tcW w:w="435" w:type="dxa"/>
            <w:vAlign w:val="center"/>
          </w:tcPr>
          <w:p w14:paraId="4809740D" w14:textId="77777777" w:rsidR="00A46B5F" w:rsidRPr="00B83B9F" w:rsidRDefault="00A46B5F">
            <w:pPr>
              <w:widowControl/>
              <w:spacing w:line="240" w:lineRule="exact"/>
              <w:jc w:val="center"/>
              <w:rPr>
                <w:kern w:val="0"/>
                <w:sz w:val="15"/>
              </w:rPr>
            </w:pPr>
            <w:r w:rsidRPr="00B83B9F">
              <w:rPr>
                <w:kern w:val="0"/>
                <w:sz w:val="15"/>
                <w:szCs w:val="15"/>
              </w:rPr>
              <w:t>2</w:t>
            </w:r>
          </w:p>
        </w:tc>
        <w:tc>
          <w:tcPr>
            <w:tcW w:w="375" w:type="dxa"/>
            <w:vAlign w:val="center"/>
          </w:tcPr>
          <w:p w14:paraId="2DB5E493" w14:textId="77777777" w:rsidR="00A46B5F" w:rsidRPr="00B83B9F" w:rsidRDefault="00A46B5F">
            <w:pPr>
              <w:widowControl/>
              <w:spacing w:line="240" w:lineRule="exact"/>
              <w:jc w:val="center"/>
              <w:rPr>
                <w:kern w:val="0"/>
                <w:sz w:val="15"/>
              </w:rPr>
            </w:pPr>
            <w:r w:rsidRPr="00B83B9F">
              <w:rPr>
                <w:kern w:val="0"/>
                <w:sz w:val="15"/>
                <w:szCs w:val="15"/>
              </w:rPr>
              <w:t>32</w:t>
            </w:r>
          </w:p>
        </w:tc>
        <w:tc>
          <w:tcPr>
            <w:tcW w:w="374" w:type="dxa"/>
            <w:vAlign w:val="center"/>
          </w:tcPr>
          <w:p w14:paraId="360EAAAD" w14:textId="77777777" w:rsidR="00A46B5F" w:rsidRPr="00B83B9F" w:rsidRDefault="00A46B5F">
            <w:pPr>
              <w:widowControl/>
              <w:spacing w:line="240" w:lineRule="exact"/>
              <w:jc w:val="center"/>
              <w:rPr>
                <w:kern w:val="0"/>
                <w:sz w:val="15"/>
              </w:rPr>
            </w:pPr>
          </w:p>
        </w:tc>
        <w:tc>
          <w:tcPr>
            <w:tcW w:w="373" w:type="dxa"/>
            <w:vAlign w:val="center"/>
          </w:tcPr>
          <w:p w14:paraId="6BB68F6E"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423" w:type="dxa"/>
            <w:vAlign w:val="center"/>
          </w:tcPr>
          <w:p w14:paraId="55A94DF8"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460" w:type="dxa"/>
            <w:vAlign w:val="center"/>
          </w:tcPr>
          <w:p w14:paraId="5B210938"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374" w:type="dxa"/>
            <w:vAlign w:val="center"/>
          </w:tcPr>
          <w:p w14:paraId="1D6B994A"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373" w:type="dxa"/>
            <w:vAlign w:val="center"/>
          </w:tcPr>
          <w:p w14:paraId="43E46D98"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375" w:type="dxa"/>
            <w:vAlign w:val="center"/>
          </w:tcPr>
          <w:p w14:paraId="2D4D4586"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870EF57"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F9A7EEC"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50404EB"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63D7579"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ED09573"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302253B"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515" w:type="dxa"/>
            <w:vAlign w:val="center"/>
          </w:tcPr>
          <w:p w14:paraId="345B3B13"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AF61E72"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EFACD63"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6A61DDD"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1DD48B64" w14:textId="77777777" w:rsidR="00A46B5F" w:rsidRPr="00B83B9F" w:rsidRDefault="00A46B5F" w:rsidP="003C0C9B">
            <w:pPr>
              <w:spacing w:line="240" w:lineRule="exact"/>
              <w:jc w:val="center"/>
              <w:rPr>
                <w:rFonts w:ascii="仿宋" w:eastAsia="仿宋" w:hAnsi="仿宋" w:cs="仿宋"/>
                <w:sz w:val="16"/>
                <w:szCs w:val="16"/>
              </w:rPr>
            </w:pPr>
          </w:p>
        </w:tc>
      </w:tr>
      <w:tr w:rsidR="00A46B5F" w:rsidRPr="00B83B9F" w14:paraId="4C3B9BFF" w14:textId="77777777" w:rsidTr="00A46B5F">
        <w:trPr>
          <w:trHeight w:val="255"/>
          <w:jc w:val="center"/>
        </w:trPr>
        <w:tc>
          <w:tcPr>
            <w:tcW w:w="532" w:type="dxa"/>
            <w:vMerge/>
            <w:vAlign w:val="center"/>
          </w:tcPr>
          <w:p w14:paraId="1F913A06"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680787EA"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216BAD28" w14:textId="3618948C" w:rsidR="00A46B5F" w:rsidRPr="00B83B9F" w:rsidRDefault="00A46B5F">
            <w:pPr>
              <w:spacing w:line="240" w:lineRule="exact"/>
              <w:jc w:val="center"/>
              <w:rPr>
                <w:rFonts w:ascii="仿宋" w:eastAsia="仿宋" w:hAnsi="仿宋" w:cs="仿宋"/>
                <w:sz w:val="16"/>
                <w:szCs w:val="16"/>
              </w:rPr>
            </w:pPr>
          </w:p>
        </w:tc>
        <w:tc>
          <w:tcPr>
            <w:tcW w:w="1115" w:type="dxa"/>
            <w:vAlign w:val="center"/>
          </w:tcPr>
          <w:p w14:paraId="3ADE9B1E" w14:textId="7777777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100031630370</w:t>
            </w:r>
          </w:p>
        </w:tc>
        <w:tc>
          <w:tcPr>
            <w:tcW w:w="2136" w:type="dxa"/>
            <w:gridSpan w:val="3"/>
            <w:vAlign w:val="center"/>
          </w:tcPr>
          <w:p w14:paraId="08F1A199"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工程材料学</w:t>
            </w:r>
          </w:p>
        </w:tc>
        <w:tc>
          <w:tcPr>
            <w:tcW w:w="467" w:type="dxa"/>
            <w:vAlign w:val="center"/>
          </w:tcPr>
          <w:p w14:paraId="38D119F0"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必修</w:t>
            </w:r>
          </w:p>
        </w:tc>
        <w:tc>
          <w:tcPr>
            <w:tcW w:w="435" w:type="dxa"/>
            <w:vAlign w:val="center"/>
          </w:tcPr>
          <w:p w14:paraId="48DCDE3C"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2.5</w:t>
            </w:r>
          </w:p>
        </w:tc>
        <w:tc>
          <w:tcPr>
            <w:tcW w:w="375" w:type="dxa"/>
            <w:vAlign w:val="center"/>
          </w:tcPr>
          <w:p w14:paraId="5C4679AA"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40</w:t>
            </w:r>
          </w:p>
        </w:tc>
        <w:tc>
          <w:tcPr>
            <w:tcW w:w="374" w:type="dxa"/>
            <w:vAlign w:val="center"/>
          </w:tcPr>
          <w:p w14:paraId="16B64EBE"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3" w:type="dxa"/>
            <w:vAlign w:val="center"/>
          </w:tcPr>
          <w:p w14:paraId="6AF79CA6"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423" w:type="dxa"/>
            <w:vAlign w:val="center"/>
          </w:tcPr>
          <w:p w14:paraId="38416D0A"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460" w:type="dxa"/>
            <w:vAlign w:val="center"/>
          </w:tcPr>
          <w:p w14:paraId="4100DF4A"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4" w:type="dxa"/>
            <w:vAlign w:val="center"/>
          </w:tcPr>
          <w:p w14:paraId="5982FEBC"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3" w:type="dxa"/>
            <w:vAlign w:val="center"/>
          </w:tcPr>
          <w:p w14:paraId="11735EDF"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5" w:type="dxa"/>
            <w:vAlign w:val="center"/>
          </w:tcPr>
          <w:p w14:paraId="120B4C0F"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6719405"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E4862F9"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A09DE86"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7AA7C05"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2648E47"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6B3180D"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2FAE97E5"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805F89E"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81FA9B9"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1BF26B9"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4D3D859C" w14:textId="77777777" w:rsidR="00A46B5F" w:rsidRPr="00B83B9F" w:rsidRDefault="00A46B5F" w:rsidP="003C0C9B">
            <w:pPr>
              <w:spacing w:line="240" w:lineRule="exact"/>
              <w:jc w:val="center"/>
              <w:rPr>
                <w:rFonts w:ascii="仿宋" w:eastAsia="仿宋" w:hAnsi="仿宋" w:cs="仿宋"/>
                <w:sz w:val="16"/>
                <w:szCs w:val="16"/>
              </w:rPr>
            </w:pPr>
          </w:p>
        </w:tc>
      </w:tr>
      <w:tr w:rsidR="00A46B5F" w:rsidRPr="00B83B9F" w14:paraId="3794FB66" w14:textId="77777777" w:rsidTr="00A46B5F">
        <w:trPr>
          <w:trHeight w:val="255"/>
          <w:jc w:val="center"/>
        </w:trPr>
        <w:tc>
          <w:tcPr>
            <w:tcW w:w="532" w:type="dxa"/>
            <w:vMerge/>
            <w:vAlign w:val="center"/>
          </w:tcPr>
          <w:p w14:paraId="25DC55D0"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7EA5B4DE"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10D4CDAE" w14:textId="1FDD0F6E" w:rsidR="00A46B5F" w:rsidRPr="00B83B9F" w:rsidRDefault="00A46B5F">
            <w:pPr>
              <w:spacing w:line="240" w:lineRule="exact"/>
              <w:jc w:val="center"/>
              <w:rPr>
                <w:rFonts w:ascii="仿宋" w:eastAsia="仿宋" w:hAnsi="仿宋" w:cs="仿宋"/>
                <w:sz w:val="16"/>
                <w:szCs w:val="16"/>
              </w:rPr>
            </w:pPr>
          </w:p>
        </w:tc>
        <w:tc>
          <w:tcPr>
            <w:tcW w:w="1115" w:type="dxa"/>
            <w:vAlign w:val="center"/>
          </w:tcPr>
          <w:p w14:paraId="4EE339C4" w14:textId="7777777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100031630470</w:t>
            </w:r>
          </w:p>
        </w:tc>
        <w:tc>
          <w:tcPr>
            <w:tcW w:w="2136" w:type="dxa"/>
            <w:gridSpan w:val="3"/>
            <w:vAlign w:val="center"/>
          </w:tcPr>
          <w:p w14:paraId="7E2BFED3" w14:textId="77777777" w:rsidR="00A46B5F" w:rsidRPr="00B83B9F" w:rsidRDefault="00A46B5F">
            <w:pPr>
              <w:widowControl/>
              <w:spacing w:line="240" w:lineRule="exact"/>
              <w:jc w:val="center"/>
              <w:rPr>
                <w:kern w:val="0"/>
                <w:sz w:val="15"/>
              </w:rPr>
            </w:pPr>
            <w:r w:rsidRPr="00B83B9F">
              <w:rPr>
                <w:kern w:val="0"/>
                <w:sz w:val="15"/>
                <w:szCs w:val="15"/>
              </w:rPr>
              <w:t>热处理工艺及设备</w:t>
            </w:r>
          </w:p>
        </w:tc>
        <w:tc>
          <w:tcPr>
            <w:tcW w:w="467" w:type="dxa"/>
            <w:vAlign w:val="center"/>
          </w:tcPr>
          <w:p w14:paraId="78DBD0B2" w14:textId="77777777" w:rsidR="00A46B5F" w:rsidRPr="00B83B9F" w:rsidRDefault="00A46B5F">
            <w:pPr>
              <w:widowControl/>
              <w:spacing w:line="240" w:lineRule="exact"/>
              <w:jc w:val="center"/>
              <w:rPr>
                <w:kern w:val="0"/>
                <w:sz w:val="15"/>
              </w:rPr>
            </w:pPr>
            <w:r w:rsidRPr="00B83B9F">
              <w:rPr>
                <w:kern w:val="0"/>
                <w:sz w:val="15"/>
                <w:szCs w:val="15"/>
              </w:rPr>
              <w:t>必修</w:t>
            </w:r>
          </w:p>
        </w:tc>
        <w:tc>
          <w:tcPr>
            <w:tcW w:w="435" w:type="dxa"/>
            <w:vAlign w:val="center"/>
          </w:tcPr>
          <w:p w14:paraId="23E23A2C" w14:textId="77777777" w:rsidR="00A46B5F" w:rsidRPr="00B83B9F" w:rsidRDefault="00A46B5F">
            <w:pPr>
              <w:widowControl/>
              <w:spacing w:line="240" w:lineRule="exact"/>
              <w:jc w:val="center"/>
              <w:rPr>
                <w:kern w:val="0"/>
                <w:sz w:val="15"/>
              </w:rPr>
            </w:pPr>
            <w:r w:rsidRPr="00B83B9F">
              <w:rPr>
                <w:kern w:val="0"/>
                <w:sz w:val="15"/>
                <w:szCs w:val="15"/>
              </w:rPr>
              <w:t>2</w:t>
            </w:r>
          </w:p>
        </w:tc>
        <w:tc>
          <w:tcPr>
            <w:tcW w:w="375" w:type="dxa"/>
            <w:vAlign w:val="center"/>
          </w:tcPr>
          <w:p w14:paraId="38DE670D" w14:textId="77777777" w:rsidR="00A46B5F" w:rsidRPr="00B83B9F" w:rsidRDefault="00A46B5F">
            <w:pPr>
              <w:widowControl/>
              <w:spacing w:line="240" w:lineRule="exact"/>
              <w:jc w:val="center"/>
              <w:rPr>
                <w:kern w:val="0"/>
                <w:sz w:val="15"/>
              </w:rPr>
            </w:pPr>
            <w:r w:rsidRPr="00B83B9F">
              <w:rPr>
                <w:kern w:val="0"/>
                <w:sz w:val="15"/>
                <w:szCs w:val="15"/>
              </w:rPr>
              <w:t>16</w:t>
            </w:r>
          </w:p>
        </w:tc>
        <w:tc>
          <w:tcPr>
            <w:tcW w:w="374" w:type="dxa"/>
            <w:vAlign w:val="center"/>
          </w:tcPr>
          <w:p w14:paraId="472438FC"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373" w:type="dxa"/>
            <w:vAlign w:val="center"/>
          </w:tcPr>
          <w:p w14:paraId="53AAFE87"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423" w:type="dxa"/>
            <w:vAlign w:val="center"/>
          </w:tcPr>
          <w:p w14:paraId="61F358DB"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460" w:type="dxa"/>
            <w:vAlign w:val="center"/>
          </w:tcPr>
          <w:p w14:paraId="4FA4C544" w14:textId="77777777" w:rsidR="00A46B5F" w:rsidRPr="00B83B9F" w:rsidRDefault="00A46B5F">
            <w:pPr>
              <w:widowControl/>
              <w:spacing w:line="240" w:lineRule="exact"/>
              <w:jc w:val="center"/>
              <w:rPr>
                <w:kern w:val="0"/>
                <w:sz w:val="15"/>
              </w:rPr>
            </w:pPr>
            <w:r w:rsidRPr="00B83B9F">
              <w:rPr>
                <w:rFonts w:hint="eastAsia"/>
                <w:kern w:val="0"/>
                <w:sz w:val="15"/>
                <w:szCs w:val="15"/>
              </w:rPr>
              <w:t>2</w:t>
            </w:r>
            <w:r w:rsidRPr="00B83B9F">
              <w:rPr>
                <w:kern w:val="0"/>
                <w:sz w:val="15"/>
                <w:szCs w:val="15"/>
              </w:rPr>
              <w:t>4</w:t>
            </w:r>
          </w:p>
        </w:tc>
        <w:tc>
          <w:tcPr>
            <w:tcW w:w="374" w:type="dxa"/>
            <w:vAlign w:val="center"/>
          </w:tcPr>
          <w:p w14:paraId="7F309745"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373" w:type="dxa"/>
            <w:vAlign w:val="center"/>
          </w:tcPr>
          <w:p w14:paraId="06281C8B"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375" w:type="dxa"/>
            <w:vAlign w:val="center"/>
          </w:tcPr>
          <w:p w14:paraId="4BDBB851"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73AE1A1"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8EEAE09"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797733A"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82C3762"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63559719"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5927485"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515" w:type="dxa"/>
            <w:vAlign w:val="center"/>
          </w:tcPr>
          <w:p w14:paraId="3E8CF55F"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40AE1C4C"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28060D4"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20FA152"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6CACADD0" w14:textId="77777777" w:rsidR="00A46B5F" w:rsidRPr="00B83B9F" w:rsidRDefault="00A46B5F" w:rsidP="003C0C9B">
            <w:pPr>
              <w:spacing w:line="240" w:lineRule="exact"/>
              <w:jc w:val="center"/>
              <w:rPr>
                <w:rFonts w:ascii="仿宋" w:eastAsia="仿宋" w:hAnsi="仿宋" w:cs="仿宋"/>
                <w:sz w:val="16"/>
                <w:szCs w:val="16"/>
              </w:rPr>
            </w:pPr>
          </w:p>
        </w:tc>
      </w:tr>
      <w:tr w:rsidR="00A46B5F" w:rsidRPr="00B83B9F" w14:paraId="6D7CF8A0" w14:textId="77777777" w:rsidTr="00A46B5F">
        <w:trPr>
          <w:trHeight w:val="255"/>
          <w:jc w:val="center"/>
        </w:trPr>
        <w:tc>
          <w:tcPr>
            <w:tcW w:w="532" w:type="dxa"/>
            <w:vMerge/>
            <w:vAlign w:val="center"/>
          </w:tcPr>
          <w:p w14:paraId="697D5530"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1B4456A0" w14:textId="39B9FE3B" w:rsidR="00A46B5F" w:rsidRPr="00B83B9F" w:rsidRDefault="00A46B5F">
            <w:pPr>
              <w:spacing w:line="240" w:lineRule="exact"/>
              <w:jc w:val="center"/>
              <w:rPr>
                <w:rFonts w:ascii="仿宋" w:eastAsia="仿宋" w:hAnsi="仿宋" w:cs="仿宋"/>
                <w:sz w:val="16"/>
                <w:szCs w:val="16"/>
              </w:rPr>
            </w:pPr>
          </w:p>
        </w:tc>
        <w:tc>
          <w:tcPr>
            <w:tcW w:w="450" w:type="dxa"/>
            <w:vMerge w:val="restart"/>
            <w:vAlign w:val="center"/>
          </w:tcPr>
          <w:p w14:paraId="35A51DDD" w14:textId="4D19AB58"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金属材料工程模块</w:t>
            </w:r>
          </w:p>
        </w:tc>
        <w:tc>
          <w:tcPr>
            <w:tcW w:w="1115" w:type="dxa"/>
            <w:vAlign w:val="center"/>
          </w:tcPr>
          <w:p w14:paraId="1A7785FF" w14:textId="7777777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100031640090</w:t>
            </w:r>
          </w:p>
        </w:tc>
        <w:tc>
          <w:tcPr>
            <w:tcW w:w="2136" w:type="dxa"/>
            <w:gridSpan w:val="3"/>
            <w:vAlign w:val="center"/>
          </w:tcPr>
          <w:p w14:paraId="765C51E3"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材料表面工程技术</w:t>
            </w:r>
          </w:p>
        </w:tc>
        <w:tc>
          <w:tcPr>
            <w:tcW w:w="467" w:type="dxa"/>
          </w:tcPr>
          <w:p w14:paraId="4EBE71E4"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必修</w:t>
            </w:r>
          </w:p>
        </w:tc>
        <w:tc>
          <w:tcPr>
            <w:tcW w:w="435" w:type="dxa"/>
            <w:vAlign w:val="center"/>
          </w:tcPr>
          <w:p w14:paraId="7B241E8D"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2</w:t>
            </w:r>
          </w:p>
        </w:tc>
        <w:tc>
          <w:tcPr>
            <w:tcW w:w="375" w:type="dxa"/>
            <w:vAlign w:val="center"/>
          </w:tcPr>
          <w:p w14:paraId="33B5088D" w14:textId="1EDEB078" w:rsidR="00A46B5F" w:rsidRPr="00B83B9F" w:rsidRDefault="00A54D26">
            <w:pPr>
              <w:widowControl/>
              <w:spacing w:line="240" w:lineRule="exact"/>
              <w:jc w:val="center"/>
              <w:rPr>
                <w:rFonts w:ascii="仿宋" w:eastAsia="仿宋" w:hAnsi="仿宋" w:cs="仿宋"/>
                <w:sz w:val="16"/>
                <w:szCs w:val="16"/>
              </w:rPr>
            </w:pPr>
            <w:r w:rsidRPr="00B83B9F">
              <w:rPr>
                <w:kern w:val="0"/>
                <w:sz w:val="15"/>
                <w:szCs w:val="15"/>
              </w:rPr>
              <w:t>16</w:t>
            </w:r>
          </w:p>
        </w:tc>
        <w:tc>
          <w:tcPr>
            <w:tcW w:w="374" w:type="dxa"/>
            <w:vAlign w:val="center"/>
          </w:tcPr>
          <w:p w14:paraId="4315D07B" w14:textId="77777777" w:rsidR="00A46B5F" w:rsidRPr="00B83B9F" w:rsidRDefault="00A46B5F">
            <w:pPr>
              <w:widowControl/>
              <w:spacing w:line="240" w:lineRule="exact"/>
              <w:jc w:val="center"/>
              <w:rPr>
                <w:rFonts w:ascii="仿宋" w:eastAsia="仿宋" w:hAnsi="仿宋" w:cs="仿宋"/>
                <w:sz w:val="16"/>
                <w:szCs w:val="16"/>
              </w:rPr>
            </w:pPr>
          </w:p>
        </w:tc>
        <w:tc>
          <w:tcPr>
            <w:tcW w:w="373" w:type="dxa"/>
            <w:vAlign w:val="center"/>
          </w:tcPr>
          <w:p w14:paraId="36EBCE8F"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423" w:type="dxa"/>
            <w:vAlign w:val="center"/>
          </w:tcPr>
          <w:p w14:paraId="0F600F8E"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460" w:type="dxa"/>
            <w:vAlign w:val="center"/>
          </w:tcPr>
          <w:p w14:paraId="734178A0" w14:textId="7A2AADDC" w:rsidR="00A46B5F" w:rsidRPr="00B83B9F" w:rsidRDefault="00A54D26">
            <w:pPr>
              <w:widowControl/>
              <w:spacing w:line="240" w:lineRule="exact"/>
              <w:jc w:val="center"/>
              <w:rPr>
                <w:rFonts w:ascii="仿宋" w:eastAsia="仿宋" w:hAnsi="仿宋" w:cs="仿宋"/>
                <w:sz w:val="16"/>
                <w:szCs w:val="16"/>
              </w:rPr>
            </w:pPr>
            <w:r w:rsidRPr="00B83B9F">
              <w:rPr>
                <w:rFonts w:hint="eastAsia"/>
                <w:kern w:val="0"/>
                <w:sz w:val="15"/>
                <w:szCs w:val="15"/>
              </w:rPr>
              <w:t>2</w:t>
            </w:r>
            <w:r w:rsidRPr="00B83B9F">
              <w:rPr>
                <w:kern w:val="0"/>
                <w:sz w:val="15"/>
                <w:szCs w:val="15"/>
              </w:rPr>
              <w:t>4</w:t>
            </w:r>
            <w:r w:rsidR="00A46B5F" w:rsidRPr="00B83B9F">
              <w:rPr>
                <w:kern w:val="0"/>
                <w:sz w:val="15"/>
                <w:szCs w:val="15"/>
              </w:rPr>
              <w:t xml:space="preserve">　</w:t>
            </w:r>
          </w:p>
        </w:tc>
        <w:tc>
          <w:tcPr>
            <w:tcW w:w="374" w:type="dxa"/>
            <w:vAlign w:val="center"/>
          </w:tcPr>
          <w:p w14:paraId="31BD7B40"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3" w:type="dxa"/>
            <w:vAlign w:val="center"/>
          </w:tcPr>
          <w:p w14:paraId="4D2E1A18"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5" w:type="dxa"/>
            <w:vAlign w:val="center"/>
          </w:tcPr>
          <w:p w14:paraId="7CABEE5F"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AE4A2AD"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041C3E7"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60554E6"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596EF8C"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A70883B"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A270604"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061EA558"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60B9C4EF"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1C4E5DB"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9B2E505"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bottom"/>
          </w:tcPr>
          <w:p w14:paraId="6A9EE9D1" w14:textId="77777777" w:rsidR="00A46B5F" w:rsidRPr="00B83B9F" w:rsidRDefault="00A46B5F">
            <w:pPr>
              <w:spacing w:line="240" w:lineRule="exact"/>
              <w:jc w:val="center"/>
              <w:rPr>
                <w:rFonts w:ascii="仿宋" w:eastAsia="仿宋" w:hAnsi="仿宋" w:cs="仿宋"/>
                <w:sz w:val="16"/>
                <w:szCs w:val="16"/>
              </w:rPr>
            </w:pPr>
          </w:p>
        </w:tc>
      </w:tr>
      <w:tr w:rsidR="00A46B5F" w:rsidRPr="00B83B9F" w14:paraId="33170C20" w14:textId="77777777" w:rsidTr="00A46B5F">
        <w:trPr>
          <w:trHeight w:val="255"/>
          <w:jc w:val="center"/>
        </w:trPr>
        <w:tc>
          <w:tcPr>
            <w:tcW w:w="532" w:type="dxa"/>
            <w:vMerge/>
            <w:vAlign w:val="center"/>
          </w:tcPr>
          <w:p w14:paraId="6E5AFC12"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009C181E"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338538C0" w14:textId="3099353C" w:rsidR="00A46B5F" w:rsidRPr="00B83B9F" w:rsidRDefault="00A46B5F">
            <w:pPr>
              <w:spacing w:line="240" w:lineRule="exact"/>
              <w:jc w:val="center"/>
              <w:rPr>
                <w:rFonts w:ascii="仿宋" w:eastAsia="仿宋" w:hAnsi="仿宋" w:cs="仿宋"/>
                <w:sz w:val="16"/>
                <w:szCs w:val="16"/>
              </w:rPr>
            </w:pPr>
          </w:p>
        </w:tc>
        <w:tc>
          <w:tcPr>
            <w:tcW w:w="1115" w:type="dxa"/>
            <w:vAlign w:val="center"/>
          </w:tcPr>
          <w:p w14:paraId="18DEDB1E" w14:textId="7777777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100031630320</w:t>
            </w:r>
          </w:p>
        </w:tc>
        <w:tc>
          <w:tcPr>
            <w:tcW w:w="2136" w:type="dxa"/>
            <w:gridSpan w:val="3"/>
            <w:vAlign w:val="center"/>
          </w:tcPr>
          <w:p w14:paraId="3888DEAC"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腐蚀及防护（双语）</w:t>
            </w:r>
          </w:p>
        </w:tc>
        <w:tc>
          <w:tcPr>
            <w:tcW w:w="467" w:type="dxa"/>
          </w:tcPr>
          <w:p w14:paraId="75D33EFA"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必修</w:t>
            </w:r>
          </w:p>
        </w:tc>
        <w:tc>
          <w:tcPr>
            <w:tcW w:w="435" w:type="dxa"/>
            <w:vAlign w:val="center"/>
          </w:tcPr>
          <w:p w14:paraId="4423FC80"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2</w:t>
            </w:r>
          </w:p>
        </w:tc>
        <w:tc>
          <w:tcPr>
            <w:tcW w:w="375" w:type="dxa"/>
            <w:vAlign w:val="center"/>
          </w:tcPr>
          <w:p w14:paraId="339A81C2"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16</w:t>
            </w:r>
          </w:p>
        </w:tc>
        <w:tc>
          <w:tcPr>
            <w:tcW w:w="374" w:type="dxa"/>
            <w:vAlign w:val="center"/>
          </w:tcPr>
          <w:p w14:paraId="4970BF5A"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3" w:type="dxa"/>
            <w:vAlign w:val="center"/>
          </w:tcPr>
          <w:p w14:paraId="0569AB4D"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423" w:type="dxa"/>
            <w:vAlign w:val="center"/>
          </w:tcPr>
          <w:p w14:paraId="41DD6703"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460" w:type="dxa"/>
            <w:vAlign w:val="center"/>
          </w:tcPr>
          <w:p w14:paraId="65C5C736" w14:textId="77777777" w:rsidR="00A46B5F" w:rsidRPr="00B83B9F" w:rsidRDefault="00A46B5F">
            <w:pPr>
              <w:widowControl/>
              <w:spacing w:line="240" w:lineRule="exact"/>
              <w:jc w:val="center"/>
              <w:rPr>
                <w:rFonts w:ascii="仿宋" w:eastAsia="仿宋" w:hAnsi="仿宋" w:cs="仿宋"/>
                <w:sz w:val="16"/>
                <w:szCs w:val="16"/>
              </w:rPr>
            </w:pPr>
            <w:r w:rsidRPr="00B83B9F">
              <w:rPr>
                <w:rFonts w:hint="eastAsia"/>
                <w:kern w:val="0"/>
                <w:sz w:val="15"/>
                <w:szCs w:val="15"/>
              </w:rPr>
              <w:t>2</w:t>
            </w:r>
            <w:r w:rsidRPr="00B83B9F">
              <w:rPr>
                <w:kern w:val="0"/>
                <w:sz w:val="15"/>
                <w:szCs w:val="15"/>
              </w:rPr>
              <w:t>4</w:t>
            </w:r>
            <w:r w:rsidRPr="00B83B9F">
              <w:rPr>
                <w:kern w:val="0"/>
                <w:sz w:val="15"/>
                <w:szCs w:val="15"/>
              </w:rPr>
              <w:t xml:space="preserve">　</w:t>
            </w:r>
          </w:p>
        </w:tc>
        <w:tc>
          <w:tcPr>
            <w:tcW w:w="374" w:type="dxa"/>
            <w:vAlign w:val="center"/>
          </w:tcPr>
          <w:p w14:paraId="6F785CBF"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3" w:type="dxa"/>
            <w:vAlign w:val="center"/>
          </w:tcPr>
          <w:p w14:paraId="778B0E6F"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5" w:type="dxa"/>
            <w:vAlign w:val="center"/>
          </w:tcPr>
          <w:p w14:paraId="2CB5ACB0"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0AEB939"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A049F04"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E553816"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655A9D1"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F607A49"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34027AB"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7F3ED390"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284732AD"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E6FD7F6"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3BCCC4A"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6CF5F724" w14:textId="77777777" w:rsidR="00A46B5F" w:rsidRPr="00B83B9F" w:rsidRDefault="00A46B5F">
            <w:pPr>
              <w:spacing w:line="240" w:lineRule="exact"/>
              <w:jc w:val="center"/>
              <w:rPr>
                <w:rFonts w:ascii="仿宋" w:eastAsia="仿宋" w:hAnsi="仿宋" w:cs="仿宋"/>
                <w:sz w:val="16"/>
                <w:szCs w:val="16"/>
              </w:rPr>
            </w:pPr>
          </w:p>
        </w:tc>
      </w:tr>
      <w:tr w:rsidR="00A46B5F" w:rsidRPr="00B83B9F" w14:paraId="197B5B8D" w14:textId="77777777" w:rsidTr="00A46B5F">
        <w:trPr>
          <w:trHeight w:val="255"/>
          <w:jc w:val="center"/>
        </w:trPr>
        <w:tc>
          <w:tcPr>
            <w:tcW w:w="532" w:type="dxa"/>
            <w:vMerge/>
            <w:vAlign w:val="center"/>
          </w:tcPr>
          <w:p w14:paraId="1638FEC5"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5FB4A7E0"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2392888F" w14:textId="690E2BD6" w:rsidR="00A46B5F" w:rsidRPr="00B83B9F" w:rsidRDefault="00A46B5F">
            <w:pPr>
              <w:spacing w:line="240" w:lineRule="exact"/>
              <w:jc w:val="center"/>
              <w:rPr>
                <w:rFonts w:ascii="仿宋" w:eastAsia="仿宋" w:hAnsi="仿宋" w:cs="仿宋"/>
                <w:sz w:val="16"/>
                <w:szCs w:val="16"/>
              </w:rPr>
            </w:pPr>
          </w:p>
        </w:tc>
        <w:tc>
          <w:tcPr>
            <w:tcW w:w="1115" w:type="dxa"/>
            <w:vAlign w:val="center"/>
          </w:tcPr>
          <w:p w14:paraId="478DAA3E" w14:textId="7777777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100031640040</w:t>
            </w:r>
          </w:p>
        </w:tc>
        <w:tc>
          <w:tcPr>
            <w:tcW w:w="2136" w:type="dxa"/>
            <w:gridSpan w:val="3"/>
            <w:vAlign w:val="center"/>
          </w:tcPr>
          <w:p w14:paraId="20C8F3A1" w14:textId="77777777" w:rsidR="00A46B5F" w:rsidRPr="00B83B9F" w:rsidRDefault="00A46B5F">
            <w:pPr>
              <w:widowControl/>
              <w:spacing w:line="240" w:lineRule="exact"/>
              <w:jc w:val="center"/>
              <w:rPr>
                <w:kern w:val="0"/>
                <w:sz w:val="15"/>
              </w:rPr>
            </w:pPr>
            <w:r w:rsidRPr="00B83B9F">
              <w:rPr>
                <w:kern w:val="0"/>
                <w:sz w:val="15"/>
                <w:szCs w:val="15"/>
              </w:rPr>
              <w:t>失效分析</w:t>
            </w:r>
          </w:p>
        </w:tc>
        <w:tc>
          <w:tcPr>
            <w:tcW w:w="467" w:type="dxa"/>
          </w:tcPr>
          <w:p w14:paraId="58371891" w14:textId="77777777" w:rsidR="00A46B5F" w:rsidRPr="00B83B9F" w:rsidRDefault="00A46B5F">
            <w:pPr>
              <w:widowControl/>
              <w:spacing w:line="240" w:lineRule="exact"/>
              <w:jc w:val="center"/>
              <w:rPr>
                <w:kern w:val="0"/>
                <w:sz w:val="15"/>
              </w:rPr>
            </w:pPr>
            <w:r w:rsidRPr="00B83B9F">
              <w:rPr>
                <w:kern w:val="0"/>
                <w:sz w:val="15"/>
                <w:szCs w:val="15"/>
              </w:rPr>
              <w:t>必修</w:t>
            </w:r>
          </w:p>
        </w:tc>
        <w:tc>
          <w:tcPr>
            <w:tcW w:w="435" w:type="dxa"/>
            <w:vAlign w:val="center"/>
          </w:tcPr>
          <w:p w14:paraId="54B64B8A" w14:textId="77777777" w:rsidR="00A46B5F" w:rsidRPr="00B83B9F" w:rsidRDefault="00A46B5F">
            <w:pPr>
              <w:widowControl/>
              <w:spacing w:line="240" w:lineRule="exact"/>
              <w:jc w:val="center"/>
              <w:rPr>
                <w:kern w:val="0"/>
                <w:sz w:val="15"/>
              </w:rPr>
            </w:pPr>
            <w:r w:rsidRPr="00B83B9F">
              <w:rPr>
                <w:kern w:val="0"/>
                <w:sz w:val="15"/>
                <w:szCs w:val="15"/>
              </w:rPr>
              <w:t>2</w:t>
            </w:r>
          </w:p>
        </w:tc>
        <w:tc>
          <w:tcPr>
            <w:tcW w:w="375" w:type="dxa"/>
            <w:vAlign w:val="center"/>
          </w:tcPr>
          <w:p w14:paraId="707CD74E" w14:textId="77777777" w:rsidR="00A46B5F" w:rsidRPr="00B83B9F" w:rsidRDefault="00A46B5F">
            <w:pPr>
              <w:widowControl/>
              <w:spacing w:line="240" w:lineRule="exact"/>
              <w:jc w:val="center"/>
              <w:rPr>
                <w:kern w:val="0"/>
                <w:sz w:val="15"/>
              </w:rPr>
            </w:pPr>
            <w:r w:rsidRPr="00B83B9F">
              <w:rPr>
                <w:kern w:val="0"/>
                <w:sz w:val="15"/>
                <w:szCs w:val="15"/>
              </w:rPr>
              <w:t>16</w:t>
            </w:r>
          </w:p>
        </w:tc>
        <w:tc>
          <w:tcPr>
            <w:tcW w:w="374" w:type="dxa"/>
            <w:vAlign w:val="center"/>
          </w:tcPr>
          <w:p w14:paraId="005CB3F1" w14:textId="77777777" w:rsidR="00A46B5F" w:rsidRPr="00B83B9F" w:rsidRDefault="00A46B5F">
            <w:pPr>
              <w:widowControl/>
              <w:spacing w:line="240" w:lineRule="exact"/>
              <w:jc w:val="center"/>
              <w:rPr>
                <w:rFonts w:ascii="仿宋" w:eastAsia="仿宋" w:hAnsi="仿宋" w:cs="仿宋"/>
                <w:sz w:val="16"/>
                <w:szCs w:val="16"/>
              </w:rPr>
            </w:pPr>
          </w:p>
        </w:tc>
        <w:tc>
          <w:tcPr>
            <w:tcW w:w="373" w:type="dxa"/>
            <w:vAlign w:val="center"/>
          </w:tcPr>
          <w:p w14:paraId="7F6FC78A"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423" w:type="dxa"/>
            <w:vAlign w:val="center"/>
          </w:tcPr>
          <w:p w14:paraId="7E46F2AA"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460" w:type="dxa"/>
            <w:vAlign w:val="center"/>
          </w:tcPr>
          <w:p w14:paraId="02D863D0" w14:textId="77777777" w:rsidR="00A46B5F" w:rsidRPr="00B83B9F" w:rsidRDefault="00A46B5F">
            <w:pPr>
              <w:widowControl/>
              <w:spacing w:line="240" w:lineRule="exact"/>
              <w:jc w:val="center"/>
              <w:rPr>
                <w:rFonts w:ascii="仿宋" w:eastAsia="仿宋" w:hAnsi="仿宋" w:cs="仿宋"/>
                <w:sz w:val="16"/>
                <w:szCs w:val="16"/>
              </w:rPr>
            </w:pPr>
            <w:r w:rsidRPr="00B83B9F">
              <w:rPr>
                <w:rFonts w:hint="eastAsia"/>
                <w:kern w:val="0"/>
                <w:sz w:val="15"/>
                <w:szCs w:val="15"/>
              </w:rPr>
              <w:t>2</w:t>
            </w:r>
            <w:r w:rsidRPr="00B83B9F">
              <w:rPr>
                <w:kern w:val="0"/>
                <w:sz w:val="15"/>
                <w:szCs w:val="15"/>
              </w:rPr>
              <w:t>4</w:t>
            </w:r>
            <w:r w:rsidRPr="00B83B9F">
              <w:rPr>
                <w:kern w:val="0"/>
                <w:sz w:val="15"/>
                <w:szCs w:val="15"/>
              </w:rPr>
              <w:t xml:space="preserve">　</w:t>
            </w:r>
          </w:p>
        </w:tc>
        <w:tc>
          <w:tcPr>
            <w:tcW w:w="374" w:type="dxa"/>
            <w:vAlign w:val="center"/>
          </w:tcPr>
          <w:p w14:paraId="4279E65F"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3" w:type="dxa"/>
            <w:vAlign w:val="center"/>
          </w:tcPr>
          <w:p w14:paraId="5987B31D"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5" w:type="dxa"/>
            <w:vAlign w:val="center"/>
          </w:tcPr>
          <w:p w14:paraId="45EF3FE5"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672FE4D"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49275BE"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1BB9C1F"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560F72E"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3F74FBE"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1BB0711"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7F0ABEE2"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5A49EEA5"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1551B29"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8FFF154"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2DD9D98A" w14:textId="77777777" w:rsidR="00A46B5F" w:rsidRPr="00B83B9F" w:rsidRDefault="00A46B5F">
            <w:pPr>
              <w:spacing w:line="240" w:lineRule="exact"/>
              <w:jc w:val="center"/>
              <w:rPr>
                <w:rFonts w:ascii="仿宋" w:eastAsia="仿宋" w:hAnsi="仿宋" w:cs="仿宋"/>
                <w:sz w:val="16"/>
                <w:szCs w:val="16"/>
              </w:rPr>
            </w:pPr>
          </w:p>
        </w:tc>
      </w:tr>
      <w:tr w:rsidR="00A46B5F" w:rsidRPr="00B83B9F" w14:paraId="1A626D05" w14:textId="77777777" w:rsidTr="00A46B5F">
        <w:trPr>
          <w:trHeight w:val="255"/>
          <w:jc w:val="center"/>
        </w:trPr>
        <w:tc>
          <w:tcPr>
            <w:tcW w:w="532" w:type="dxa"/>
            <w:vMerge/>
            <w:vAlign w:val="center"/>
          </w:tcPr>
          <w:p w14:paraId="2C73F096"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37162ECC"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76E18574" w14:textId="74ECAF83" w:rsidR="00A46B5F" w:rsidRPr="00B83B9F" w:rsidRDefault="00A46B5F">
            <w:pPr>
              <w:spacing w:line="240" w:lineRule="exact"/>
              <w:jc w:val="center"/>
              <w:rPr>
                <w:rFonts w:ascii="仿宋" w:eastAsia="仿宋" w:hAnsi="仿宋" w:cs="仿宋"/>
                <w:sz w:val="16"/>
                <w:szCs w:val="16"/>
              </w:rPr>
            </w:pPr>
          </w:p>
        </w:tc>
        <w:tc>
          <w:tcPr>
            <w:tcW w:w="1115" w:type="dxa"/>
            <w:vAlign w:val="center"/>
          </w:tcPr>
          <w:p w14:paraId="44C9A09C" w14:textId="7777777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100031640281</w:t>
            </w:r>
          </w:p>
        </w:tc>
        <w:tc>
          <w:tcPr>
            <w:tcW w:w="2136" w:type="dxa"/>
            <w:gridSpan w:val="3"/>
            <w:vAlign w:val="center"/>
          </w:tcPr>
          <w:p w14:paraId="0623690D" w14:textId="77777777" w:rsidR="00A46B5F" w:rsidRPr="00B83B9F" w:rsidRDefault="00A46B5F">
            <w:pPr>
              <w:widowControl/>
              <w:spacing w:line="240" w:lineRule="exact"/>
              <w:jc w:val="center"/>
              <w:rPr>
                <w:kern w:val="0"/>
                <w:sz w:val="15"/>
              </w:rPr>
            </w:pPr>
            <w:r w:rsidRPr="00B83B9F">
              <w:rPr>
                <w:kern w:val="0"/>
                <w:sz w:val="15"/>
                <w:szCs w:val="15"/>
              </w:rPr>
              <w:t>材料工程化设计基础</w:t>
            </w:r>
          </w:p>
        </w:tc>
        <w:tc>
          <w:tcPr>
            <w:tcW w:w="467" w:type="dxa"/>
          </w:tcPr>
          <w:p w14:paraId="1781CC2D" w14:textId="77777777" w:rsidR="00A46B5F" w:rsidRPr="00B83B9F" w:rsidRDefault="00A46B5F">
            <w:pPr>
              <w:widowControl/>
              <w:spacing w:line="240" w:lineRule="exact"/>
              <w:jc w:val="center"/>
              <w:rPr>
                <w:kern w:val="0"/>
                <w:sz w:val="15"/>
              </w:rPr>
            </w:pPr>
            <w:r w:rsidRPr="00B83B9F">
              <w:rPr>
                <w:kern w:val="0"/>
                <w:sz w:val="15"/>
                <w:szCs w:val="15"/>
              </w:rPr>
              <w:t>必修</w:t>
            </w:r>
          </w:p>
        </w:tc>
        <w:tc>
          <w:tcPr>
            <w:tcW w:w="435" w:type="dxa"/>
            <w:vAlign w:val="center"/>
          </w:tcPr>
          <w:p w14:paraId="69829384" w14:textId="77777777" w:rsidR="00A46B5F" w:rsidRPr="00B83B9F" w:rsidRDefault="00A46B5F">
            <w:pPr>
              <w:widowControl/>
              <w:spacing w:line="240" w:lineRule="exact"/>
              <w:jc w:val="center"/>
              <w:rPr>
                <w:kern w:val="0"/>
                <w:sz w:val="15"/>
              </w:rPr>
            </w:pPr>
            <w:r w:rsidRPr="00B83B9F">
              <w:rPr>
                <w:kern w:val="0"/>
                <w:sz w:val="15"/>
                <w:szCs w:val="15"/>
              </w:rPr>
              <w:t>2</w:t>
            </w:r>
          </w:p>
        </w:tc>
        <w:tc>
          <w:tcPr>
            <w:tcW w:w="375" w:type="dxa"/>
            <w:vAlign w:val="center"/>
          </w:tcPr>
          <w:p w14:paraId="51621F7F" w14:textId="77777777" w:rsidR="00A46B5F" w:rsidRPr="00B83B9F" w:rsidRDefault="00A46B5F">
            <w:pPr>
              <w:widowControl/>
              <w:spacing w:line="240" w:lineRule="exact"/>
              <w:jc w:val="center"/>
              <w:rPr>
                <w:kern w:val="0"/>
                <w:sz w:val="15"/>
              </w:rPr>
            </w:pPr>
            <w:r w:rsidRPr="00B83B9F">
              <w:rPr>
                <w:kern w:val="0"/>
                <w:sz w:val="15"/>
                <w:szCs w:val="15"/>
              </w:rPr>
              <w:t>16</w:t>
            </w:r>
          </w:p>
        </w:tc>
        <w:tc>
          <w:tcPr>
            <w:tcW w:w="374" w:type="dxa"/>
            <w:vAlign w:val="center"/>
          </w:tcPr>
          <w:p w14:paraId="3C5F1E3C"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3" w:type="dxa"/>
            <w:vAlign w:val="center"/>
          </w:tcPr>
          <w:p w14:paraId="2817A822"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423" w:type="dxa"/>
            <w:vAlign w:val="center"/>
          </w:tcPr>
          <w:p w14:paraId="2E99ED01"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460" w:type="dxa"/>
            <w:vAlign w:val="center"/>
          </w:tcPr>
          <w:p w14:paraId="6226123B"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24</w:t>
            </w:r>
            <w:r w:rsidRPr="00B83B9F">
              <w:rPr>
                <w:kern w:val="0"/>
                <w:sz w:val="15"/>
                <w:szCs w:val="15"/>
              </w:rPr>
              <w:t xml:space="preserve">　</w:t>
            </w:r>
          </w:p>
        </w:tc>
        <w:tc>
          <w:tcPr>
            <w:tcW w:w="374" w:type="dxa"/>
            <w:vAlign w:val="center"/>
          </w:tcPr>
          <w:p w14:paraId="69965D96"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3" w:type="dxa"/>
            <w:vAlign w:val="center"/>
          </w:tcPr>
          <w:p w14:paraId="489142DF"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5" w:type="dxa"/>
            <w:vAlign w:val="center"/>
          </w:tcPr>
          <w:p w14:paraId="07BF36C3"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DA490D5"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D552BD9"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77FEFF7"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22578D2"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29902EF"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3123ADA"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2D68A799"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22F2605E" w14:textId="77777777" w:rsidR="00A46B5F" w:rsidRPr="00B83B9F" w:rsidRDefault="00A46B5F">
            <w:pPr>
              <w:widowControl/>
              <w:spacing w:line="240" w:lineRule="exact"/>
              <w:jc w:val="center"/>
              <w:rPr>
                <w:rFonts w:ascii="仿宋" w:eastAsia="仿宋" w:hAnsi="仿宋" w:cs="仿宋"/>
                <w:sz w:val="16"/>
                <w:szCs w:val="16"/>
              </w:rPr>
            </w:pPr>
          </w:p>
        </w:tc>
        <w:tc>
          <w:tcPr>
            <w:tcW w:w="375" w:type="dxa"/>
            <w:vAlign w:val="center"/>
          </w:tcPr>
          <w:p w14:paraId="4767AA13"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6EF47005" w14:textId="77777777" w:rsidR="00A46B5F" w:rsidRPr="00B83B9F" w:rsidRDefault="00A46B5F">
            <w:pPr>
              <w:widowControl/>
              <w:spacing w:line="240" w:lineRule="exact"/>
              <w:jc w:val="center"/>
              <w:rPr>
                <w:rFonts w:ascii="仿宋" w:eastAsia="仿宋" w:hAnsi="仿宋" w:cs="仿宋"/>
                <w:sz w:val="16"/>
                <w:szCs w:val="16"/>
              </w:rPr>
            </w:pPr>
          </w:p>
        </w:tc>
        <w:tc>
          <w:tcPr>
            <w:tcW w:w="1197" w:type="dxa"/>
            <w:vMerge/>
            <w:vAlign w:val="center"/>
          </w:tcPr>
          <w:p w14:paraId="327A56D8" w14:textId="77777777" w:rsidR="00A46B5F" w:rsidRPr="00B83B9F" w:rsidRDefault="00A46B5F">
            <w:pPr>
              <w:spacing w:line="240" w:lineRule="exact"/>
              <w:jc w:val="center"/>
              <w:rPr>
                <w:rFonts w:ascii="仿宋" w:eastAsia="仿宋" w:hAnsi="仿宋" w:cs="仿宋"/>
                <w:sz w:val="16"/>
                <w:szCs w:val="16"/>
              </w:rPr>
            </w:pPr>
          </w:p>
        </w:tc>
      </w:tr>
      <w:tr w:rsidR="00A46B5F" w:rsidRPr="00B83B9F" w14:paraId="5C96EDAB" w14:textId="77777777" w:rsidTr="00A46B5F">
        <w:trPr>
          <w:trHeight w:val="255"/>
          <w:jc w:val="center"/>
        </w:trPr>
        <w:tc>
          <w:tcPr>
            <w:tcW w:w="532" w:type="dxa"/>
            <w:vMerge/>
            <w:vAlign w:val="center"/>
          </w:tcPr>
          <w:p w14:paraId="3CB47BB1"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1D5DFCDA" w14:textId="2F5AE6CA" w:rsidR="00A46B5F" w:rsidRPr="00B83B9F" w:rsidRDefault="00A46B5F">
            <w:pPr>
              <w:spacing w:line="240" w:lineRule="exact"/>
              <w:jc w:val="center"/>
              <w:rPr>
                <w:rFonts w:ascii="仿宋" w:eastAsia="仿宋" w:hAnsi="仿宋"/>
                <w:sz w:val="16"/>
              </w:rPr>
            </w:pPr>
          </w:p>
        </w:tc>
        <w:tc>
          <w:tcPr>
            <w:tcW w:w="450" w:type="dxa"/>
            <w:vMerge w:val="restart"/>
            <w:vAlign w:val="center"/>
          </w:tcPr>
          <w:p w14:paraId="7AF90E37" w14:textId="63B1B608" w:rsidR="00A46B5F" w:rsidRPr="00B83B9F" w:rsidRDefault="00A46B5F" w:rsidP="00A46B5F">
            <w:pPr>
              <w:spacing w:line="240" w:lineRule="exact"/>
              <w:jc w:val="center"/>
              <w:rPr>
                <w:rFonts w:ascii="仿宋" w:eastAsia="仿宋" w:hAnsi="仿宋"/>
                <w:sz w:val="16"/>
              </w:rPr>
            </w:pPr>
            <w:r w:rsidRPr="00B83B9F">
              <w:rPr>
                <w:rFonts w:ascii="仿宋" w:eastAsia="仿宋" w:hAnsi="仿宋"/>
                <w:sz w:val="16"/>
              </w:rPr>
              <w:t>无损检测模块</w:t>
            </w:r>
          </w:p>
        </w:tc>
        <w:tc>
          <w:tcPr>
            <w:tcW w:w="1115" w:type="dxa"/>
            <w:vAlign w:val="center"/>
          </w:tcPr>
          <w:p w14:paraId="3FA35EF9" w14:textId="7777777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100031640400</w:t>
            </w:r>
          </w:p>
        </w:tc>
        <w:tc>
          <w:tcPr>
            <w:tcW w:w="2136" w:type="dxa"/>
            <w:gridSpan w:val="3"/>
            <w:vAlign w:val="center"/>
          </w:tcPr>
          <w:p w14:paraId="797F4E32" w14:textId="77777777" w:rsidR="00A46B5F" w:rsidRPr="00B83B9F" w:rsidRDefault="00A46B5F">
            <w:pPr>
              <w:widowControl/>
              <w:spacing w:line="240" w:lineRule="exact"/>
              <w:jc w:val="center"/>
              <w:rPr>
                <w:kern w:val="0"/>
                <w:sz w:val="15"/>
              </w:rPr>
            </w:pPr>
            <w:r w:rsidRPr="00B83B9F">
              <w:rPr>
                <w:rFonts w:hint="eastAsia"/>
                <w:kern w:val="0"/>
                <w:sz w:val="15"/>
                <w:szCs w:val="15"/>
              </w:rPr>
              <w:t>超声检测学</w:t>
            </w:r>
          </w:p>
        </w:tc>
        <w:tc>
          <w:tcPr>
            <w:tcW w:w="467" w:type="dxa"/>
          </w:tcPr>
          <w:p w14:paraId="23E7C8E8" w14:textId="77777777" w:rsidR="00A46B5F" w:rsidRPr="00B83B9F" w:rsidRDefault="00A46B5F">
            <w:pPr>
              <w:widowControl/>
              <w:spacing w:line="240" w:lineRule="exact"/>
              <w:jc w:val="center"/>
              <w:rPr>
                <w:kern w:val="0"/>
                <w:sz w:val="15"/>
              </w:rPr>
            </w:pPr>
            <w:r w:rsidRPr="00B83B9F">
              <w:rPr>
                <w:rFonts w:hint="eastAsia"/>
                <w:kern w:val="0"/>
                <w:sz w:val="15"/>
                <w:szCs w:val="15"/>
              </w:rPr>
              <w:t>必修</w:t>
            </w:r>
          </w:p>
        </w:tc>
        <w:tc>
          <w:tcPr>
            <w:tcW w:w="435" w:type="dxa"/>
            <w:vAlign w:val="center"/>
          </w:tcPr>
          <w:p w14:paraId="0E131FC3" w14:textId="77777777" w:rsidR="00A46B5F" w:rsidRPr="00B83B9F" w:rsidRDefault="00A46B5F">
            <w:pPr>
              <w:widowControl/>
              <w:spacing w:line="240" w:lineRule="exact"/>
              <w:jc w:val="center"/>
              <w:rPr>
                <w:kern w:val="0"/>
                <w:sz w:val="15"/>
              </w:rPr>
            </w:pPr>
            <w:r w:rsidRPr="00B83B9F">
              <w:rPr>
                <w:kern w:val="0"/>
                <w:sz w:val="15"/>
                <w:szCs w:val="15"/>
              </w:rPr>
              <w:t>2</w:t>
            </w:r>
          </w:p>
        </w:tc>
        <w:tc>
          <w:tcPr>
            <w:tcW w:w="375" w:type="dxa"/>
            <w:vAlign w:val="center"/>
          </w:tcPr>
          <w:p w14:paraId="0EB62727" w14:textId="08A22E97" w:rsidR="00A46B5F" w:rsidRPr="00B83B9F" w:rsidRDefault="00A54D26">
            <w:pPr>
              <w:widowControl/>
              <w:spacing w:line="240" w:lineRule="exact"/>
              <w:jc w:val="center"/>
              <w:rPr>
                <w:kern w:val="0"/>
                <w:sz w:val="15"/>
              </w:rPr>
            </w:pPr>
            <w:r w:rsidRPr="00B83B9F">
              <w:rPr>
                <w:kern w:val="0"/>
                <w:sz w:val="15"/>
                <w:szCs w:val="15"/>
              </w:rPr>
              <w:t>16</w:t>
            </w:r>
          </w:p>
        </w:tc>
        <w:tc>
          <w:tcPr>
            <w:tcW w:w="374" w:type="dxa"/>
            <w:vAlign w:val="center"/>
          </w:tcPr>
          <w:p w14:paraId="7D08B631" w14:textId="77777777" w:rsidR="00A46B5F" w:rsidRPr="00B83B9F" w:rsidRDefault="00A46B5F">
            <w:pPr>
              <w:widowControl/>
              <w:spacing w:line="240" w:lineRule="exact"/>
              <w:jc w:val="center"/>
              <w:rPr>
                <w:kern w:val="0"/>
                <w:sz w:val="15"/>
              </w:rPr>
            </w:pPr>
            <w:r w:rsidRPr="00B83B9F">
              <w:rPr>
                <w:rFonts w:hint="eastAsia"/>
                <w:kern w:val="0"/>
                <w:sz w:val="15"/>
                <w:szCs w:val="15"/>
              </w:rPr>
              <w:t xml:space="preserve">　</w:t>
            </w:r>
          </w:p>
        </w:tc>
        <w:tc>
          <w:tcPr>
            <w:tcW w:w="373" w:type="dxa"/>
            <w:vAlign w:val="center"/>
          </w:tcPr>
          <w:p w14:paraId="52426A63" w14:textId="77777777" w:rsidR="00A46B5F" w:rsidRPr="00B83B9F" w:rsidRDefault="00A46B5F">
            <w:pPr>
              <w:widowControl/>
              <w:spacing w:line="240" w:lineRule="exact"/>
              <w:jc w:val="center"/>
              <w:rPr>
                <w:kern w:val="0"/>
                <w:sz w:val="15"/>
              </w:rPr>
            </w:pPr>
            <w:r w:rsidRPr="00B83B9F">
              <w:rPr>
                <w:rFonts w:hint="eastAsia"/>
                <w:kern w:val="0"/>
                <w:sz w:val="15"/>
                <w:szCs w:val="15"/>
              </w:rPr>
              <w:t xml:space="preserve">　</w:t>
            </w:r>
          </w:p>
        </w:tc>
        <w:tc>
          <w:tcPr>
            <w:tcW w:w="423" w:type="dxa"/>
            <w:vAlign w:val="center"/>
          </w:tcPr>
          <w:p w14:paraId="58F84A14" w14:textId="77777777" w:rsidR="00A46B5F" w:rsidRPr="00B83B9F" w:rsidRDefault="00A46B5F">
            <w:pPr>
              <w:widowControl/>
              <w:spacing w:line="240" w:lineRule="exact"/>
              <w:jc w:val="center"/>
              <w:rPr>
                <w:kern w:val="0"/>
                <w:sz w:val="15"/>
              </w:rPr>
            </w:pPr>
            <w:r w:rsidRPr="00B83B9F">
              <w:rPr>
                <w:rFonts w:hint="eastAsia"/>
                <w:kern w:val="0"/>
                <w:sz w:val="15"/>
                <w:szCs w:val="15"/>
              </w:rPr>
              <w:t xml:space="preserve">　</w:t>
            </w:r>
          </w:p>
        </w:tc>
        <w:tc>
          <w:tcPr>
            <w:tcW w:w="460" w:type="dxa"/>
            <w:vAlign w:val="center"/>
          </w:tcPr>
          <w:p w14:paraId="483ED39B" w14:textId="0C2E9F7C" w:rsidR="00A46B5F" w:rsidRPr="00B83B9F" w:rsidRDefault="00A54D26">
            <w:pPr>
              <w:widowControl/>
              <w:spacing w:line="240" w:lineRule="exact"/>
              <w:jc w:val="center"/>
              <w:rPr>
                <w:kern w:val="0"/>
                <w:sz w:val="15"/>
              </w:rPr>
            </w:pPr>
            <w:r w:rsidRPr="00B83B9F">
              <w:rPr>
                <w:rFonts w:hint="eastAsia"/>
                <w:kern w:val="0"/>
                <w:sz w:val="15"/>
                <w:szCs w:val="15"/>
              </w:rPr>
              <w:t>2</w:t>
            </w:r>
            <w:r w:rsidRPr="00B83B9F">
              <w:rPr>
                <w:kern w:val="0"/>
                <w:sz w:val="15"/>
                <w:szCs w:val="15"/>
              </w:rPr>
              <w:t>4</w:t>
            </w:r>
            <w:r w:rsidR="00A46B5F" w:rsidRPr="00B83B9F">
              <w:rPr>
                <w:rFonts w:hint="eastAsia"/>
                <w:kern w:val="0"/>
                <w:sz w:val="15"/>
                <w:szCs w:val="15"/>
              </w:rPr>
              <w:t xml:space="preserve">　</w:t>
            </w:r>
          </w:p>
        </w:tc>
        <w:tc>
          <w:tcPr>
            <w:tcW w:w="374" w:type="dxa"/>
            <w:vAlign w:val="center"/>
          </w:tcPr>
          <w:p w14:paraId="2D48C231"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373" w:type="dxa"/>
            <w:vAlign w:val="center"/>
          </w:tcPr>
          <w:p w14:paraId="5B4EA652"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375" w:type="dxa"/>
            <w:vAlign w:val="center"/>
          </w:tcPr>
          <w:p w14:paraId="734F6D6E"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9260667"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2D0778E"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2877022"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0E59142"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20260B3"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044970E"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515" w:type="dxa"/>
            <w:vAlign w:val="center"/>
          </w:tcPr>
          <w:p w14:paraId="1263E0BC"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1CB14E76"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91BC741"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9B7DFE8"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3E159236" w14:textId="77777777" w:rsidR="00A46B5F" w:rsidRPr="00B83B9F" w:rsidRDefault="00A46B5F">
            <w:pPr>
              <w:spacing w:line="240" w:lineRule="exact"/>
              <w:jc w:val="center"/>
              <w:rPr>
                <w:rFonts w:ascii="仿宋" w:eastAsia="仿宋" w:hAnsi="仿宋" w:cs="仿宋"/>
                <w:sz w:val="16"/>
                <w:szCs w:val="16"/>
              </w:rPr>
            </w:pPr>
          </w:p>
        </w:tc>
      </w:tr>
      <w:tr w:rsidR="00A46B5F" w:rsidRPr="00B83B9F" w14:paraId="350322EE" w14:textId="77777777" w:rsidTr="003C0C9B">
        <w:trPr>
          <w:trHeight w:val="255"/>
          <w:jc w:val="center"/>
        </w:trPr>
        <w:tc>
          <w:tcPr>
            <w:tcW w:w="532" w:type="dxa"/>
            <w:vMerge/>
            <w:vAlign w:val="center"/>
          </w:tcPr>
          <w:p w14:paraId="2528A0F9"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701567E3" w14:textId="77777777" w:rsidR="00A46B5F" w:rsidRPr="00B83B9F" w:rsidRDefault="00A46B5F">
            <w:pPr>
              <w:spacing w:line="240" w:lineRule="exact"/>
              <w:jc w:val="center"/>
              <w:rPr>
                <w:rFonts w:ascii="仿宋" w:eastAsia="仿宋" w:hAnsi="仿宋"/>
                <w:sz w:val="16"/>
              </w:rPr>
            </w:pPr>
          </w:p>
        </w:tc>
        <w:tc>
          <w:tcPr>
            <w:tcW w:w="450" w:type="dxa"/>
            <w:vMerge/>
            <w:vAlign w:val="center"/>
          </w:tcPr>
          <w:p w14:paraId="22B440DB" w14:textId="51421B12" w:rsidR="00A46B5F" w:rsidRPr="00B83B9F" w:rsidRDefault="00A46B5F">
            <w:pPr>
              <w:spacing w:line="240" w:lineRule="exact"/>
              <w:jc w:val="center"/>
              <w:rPr>
                <w:rFonts w:ascii="仿宋" w:eastAsia="仿宋" w:hAnsi="仿宋"/>
                <w:sz w:val="16"/>
              </w:rPr>
            </w:pPr>
          </w:p>
        </w:tc>
        <w:tc>
          <w:tcPr>
            <w:tcW w:w="1115" w:type="dxa"/>
            <w:vAlign w:val="center"/>
          </w:tcPr>
          <w:p w14:paraId="7828E793" w14:textId="7777777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100031640410</w:t>
            </w:r>
          </w:p>
        </w:tc>
        <w:tc>
          <w:tcPr>
            <w:tcW w:w="2136" w:type="dxa"/>
            <w:gridSpan w:val="3"/>
            <w:vAlign w:val="center"/>
          </w:tcPr>
          <w:p w14:paraId="5448E052" w14:textId="77777777" w:rsidR="00A46B5F" w:rsidRPr="00B83B9F" w:rsidRDefault="00A46B5F">
            <w:pPr>
              <w:widowControl/>
              <w:spacing w:line="240" w:lineRule="exact"/>
              <w:jc w:val="center"/>
              <w:rPr>
                <w:kern w:val="0"/>
                <w:sz w:val="15"/>
              </w:rPr>
            </w:pPr>
            <w:r w:rsidRPr="00B83B9F">
              <w:rPr>
                <w:rFonts w:hint="eastAsia"/>
                <w:kern w:val="0"/>
                <w:sz w:val="15"/>
                <w:szCs w:val="15"/>
              </w:rPr>
              <w:t>无损检测新技术</w:t>
            </w:r>
          </w:p>
        </w:tc>
        <w:tc>
          <w:tcPr>
            <w:tcW w:w="467" w:type="dxa"/>
          </w:tcPr>
          <w:p w14:paraId="0AD2959D" w14:textId="77777777" w:rsidR="00A46B5F" w:rsidRPr="00B83B9F" w:rsidRDefault="00A46B5F">
            <w:pPr>
              <w:widowControl/>
              <w:spacing w:line="240" w:lineRule="exact"/>
              <w:jc w:val="center"/>
              <w:rPr>
                <w:kern w:val="0"/>
                <w:sz w:val="15"/>
              </w:rPr>
            </w:pPr>
            <w:r w:rsidRPr="00B83B9F">
              <w:rPr>
                <w:rFonts w:hint="eastAsia"/>
                <w:kern w:val="0"/>
                <w:sz w:val="15"/>
                <w:szCs w:val="15"/>
              </w:rPr>
              <w:t>必修</w:t>
            </w:r>
          </w:p>
        </w:tc>
        <w:tc>
          <w:tcPr>
            <w:tcW w:w="435" w:type="dxa"/>
            <w:vAlign w:val="center"/>
          </w:tcPr>
          <w:p w14:paraId="4BC26A1F" w14:textId="77777777" w:rsidR="00A46B5F" w:rsidRPr="00B83B9F" w:rsidRDefault="00A46B5F">
            <w:pPr>
              <w:widowControl/>
              <w:spacing w:line="240" w:lineRule="exact"/>
              <w:jc w:val="center"/>
              <w:rPr>
                <w:kern w:val="0"/>
                <w:sz w:val="15"/>
              </w:rPr>
            </w:pPr>
            <w:r w:rsidRPr="00B83B9F">
              <w:rPr>
                <w:kern w:val="0"/>
                <w:sz w:val="15"/>
                <w:szCs w:val="15"/>
              </w:rPr>
              <w:t>2</w:t>
            </w:r>
          </w:p>
        </w:tc>
        <w:tc>
          <w:tcPr>
            <w:tcW w:w="375" w:type="dxa"/>
            <w:vAlign w:val="center"/>
          </w:tcPr>
          <w:p w14:paraId="7C6E090A" w14:textId="77777777" w:rsidR="00A46B5F" w:rsidRPr="00B83B9F" w:rsidRDefault="00A46B5F">
            <w:pPr>
              <w:widowControl/>
              <w:spacing w:line="240" w:lineRule="exact"/>
              <w:jc w:val="center"/>
              <w:rPr>
                <w:kern w:val="0"/>
                <w:sz w:val="15"/>
              </w:rPr>
            </w:pPr>
            <w:r w:rsidRPr="00B83B9F">
              <w:rPr>
                <w:kern w:val="0"/>
                <w:sz w:val="15"/>
                <w:szCs w:val="15"/>
              </w:rPr>
              <w:t>16</w:t>
            </w:r>
          </w:p>
        </w:tc>
        <w:tc>
          <w:tcPr>
            <w:tcW w:w="374" w:type="dxa"/>
            <w:vAlign w:val="center"/>
          </w:tcPr>
          <w:p w14:paraId="245DC669" w14:textId="77777777" w:rsidR="00A46B5F" w:rsidRPr="00B83B9F" w:rsidRDefault="00A46B5F">
            <w:pPr>
              <w:widowControl/>
              <w:spacing w:line="240" w:lineRule="exact"/>
              <w:jc w:val="center"/>
              <w:rPr>
                <w:kern w:val="0"/>
                <w:sz w:val="15"/>
              </w:rPr>
            </w:pPr>
            <w:r w:rsidRPr="00B83B9F">
              <w:rPr>
                <w:rFonts w:hint="eastAsia"/>
                <w:kern w:val="0"/>
                <w:sz w:val="15"/>
                <w:szCs w:val="15"/>
              </w:rPr>
              <w:t xml:space="preserve">　</w:t>
            </w:r>
          </w:p>
        </w:tc>
        <w:tc>
          <w:tcPr>
            <w:tcW w:w="373" w:type="dxa"/>
            <w:vAlign w:val="center"/>
          </w:tcPr>
          <w:p w14:paraId="3C9174B3" w14:textId="77777777" w:rsidR="00A46B5F" w:rsidRPr="00B83B9F" w:rsidRDefault="00A46B5F">
            <w:pPr>
              <w:widowControl/>
              <w:spacing w:line="240" w:lineRule="exact"/>
              <w:jc w:val="center"/>
              <w:rPr>
                <w:kern w:val="0"/>
                <w:sz w:val="15"/>
              </w:rPr>
            </w:pPr>
            <w:r w:rsidRPr="00B83B9F">
              <w:rPr>
                <w:rFonts w:hint="eastAsia"/>
                <w:kern w:val="0"/>
                <w:sz w:val="15"/>
                <w:szCs w:val="15"/>
              </w:rPr>
              <w:t xml:space="preserve">　</w:t>
            </w:r>
          </w:p>
        </w:tc>
        <w:tc>
          <w:tcPr>
            <w:tcW w:w="423" w:type="dxa"/>
            <w:vAlign w:val="center"/>
          </w:tcPr>
          <w:p w14:paraId="3336C69A" w14:textId="77777777" w:rsidR="00A46B5F" w:rsidRPr="00B83B9F" w:rsidRDefault="00A46B5F">
            <w:pPr>
              <w:widowControl/>
              <w:spacing w:line="240" w:lineRule="exact"/>
              <w:jc w:val="center"/>
              <w:rPr>
                <w:kern w:val="0"/>
                <w:sz w:val="15"/>
              </w:rPr>
            </w:pPr>
            <w:r w:rsidRPr="00B83B9F">
              <w:rPr>
                <w:rFonts w:hint="eastAsia"/>
                <w:kern w:val="0"/>
                <w:sz w:val="15"/>
                <w:szCs w:val="15"/>
              </w:rPr>
              <w:t xml:space="preserve">　</w:t>
            </w:r>
          </w:p>
        </w:tc>
        <w:tc>
          <w:tcPr>
            <w:tcW w:w="460" w:type="dxa"/>
            <w:vAlign w:val="center"/>
          </w:tcPr>
          <w:p w14:paraId="576DD809" w14:textId="77777777" w:rsidR="00A46B5F" w:rsidRPr="00B83B9F" w:rsidRDefault="00A46B5F">
            <w:pPr>
              <w:widowControl/>
              <w:spacing w:line="240" w:lineRule="exact"/>
              <w:jc w:val="center"/>
              <w:rPr>
                <w:kern w:val="0"/>
                <w:sz w:val="15"/>
              </w:rPr>
            </w:pPr>
            <w:r w:rsidRPr="00B83B9F">
              <w:rPr>
                <w:kern w:val="0"/>
                <w:sz w:val="15"/>
                <w:szCs w:val="15"/>
              </w:rPr>
              <w:t>24</w:t>
            </w:r>
            <w:r w:rsidRPr="00B83B9F">
              <w:rPr>
                <w:rFonts w:hint="eastAsia"/>
                <w:kern w:val="0"/>
                <w:sz w:val="15"/>
                <w:szCs w:val="15"/>
              </w:rPr>
              <w:t xml:space="preserve">　</w:t>
            </w:r>
          </w:p>
        </w:tc>
        <w:tc>
          <w:tcPr>
            <w:tcW w:w="374" w:type="dxa"/>
            <w:vAlign w:val="center"/>
          </w:tcPr>
          <w:p w14:paraId="2C05C629"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373" w:type="dxa"/>
            <w:vAlign w:val="center"/>
          </w:tcPr>
          <w:p w14:paraId="748FD427" w14:textId="77777777" w:rsidR="00A46B5F" w:rsidRPr="00B83B9F" w:rsidRDefault="00A46B5F">
            <w:pPr>
              <w:widowControl/>
              <w:spacing w:line="240" w:lineRule="exact"/>
              <w:jc w:val="center"/>
              <w:rPr>
                <w:kern w:val="0"/>
                <w:sz w:val="15"/>
              </w:rPr>
            </w:pPr>
            <w:r w:rsidRPr="00B83B9F">
              <w:rPr>
                <w:kern w:val="0"/>
                <w:sz w:val="15"/>
                <w:szCs w:val="15"/>
              </w:rPr>
              <w:t xml:space="preserve">　</w:t>
            </w:r>
          </w:p>
        </w:tc>
        <w:tc>
          <w:tcPr>
            <w:tcW w:w="375" w:type="dxa"/>
            <w:vAlign w:val="center"/>
          </w:tcPr>
          <w:p w14:paraId="4CCAE463"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EA88C7F"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322B882"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60D1AEF"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FCF1625"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69162AF"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28393DD"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515" w:type="dxa"/>
            <w:vAlign w:val="center"/>
          </w:tcPr>
          <w:p w14:paraId="7CCC5947"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4689EA62"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3F19987"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69BA769"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2C72390B" w14:textId="77777777" w:rsidR="00A46B5F" w:rsidRPr="00B83B9F" w:rsidRDefault="00A46B5F">
            <w:pPr>
              <w:spacing w:line="240" w:lineRule="exact"/>
              <w:jc w:val="center"/>
              <w:rPr>
                <w:rFonts w:ascii="仿宋" w:eastAsia="仿宋" w:hAnsi="仿宋" w:cs="仿宋"/>
                <w:sz w:val="16"/>
                <w:szCs w:val="16"/>
              </w:rPr>
            </w:pPr>
          </w:p>
        </w:tc>
      </w:tr>
      <w:tr w:rsidR="00A46B5F" w:rsidRPr="00B83B9F" w14:paraId="31131746" w14:textId="77777777" w:rsidTr="003C0C9B">
        <w:trPr>
          <w:trHeight w:val="255"/>
          <w:jc w:val="center"/>
        </w:trPr>
        <w:tc>
          <w:tcPr>
            <w:tcW w:w="532" w:type="dxa"/>
            <w:vMerge/>
            <w:vAlign w:val="center"/>
          </w:tcPr>
          <w:p w14:paraId="588A9890"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097E6D0D" w14:textId="77777777" w:rsidR="00A46B5F" w:rsidRPr="00B83B9F" w:rsidRDefault="00A46B5F">
            <w:pPr>
              <w:spacing w:line="240" w:lineRule="exact"/>
              <w:jc w:val="center"/>
              <w:rPr>
                <w:rFonts w:ascii="仿宋" w:eastAsia="仿宋" w:hAnsi="仿宋"/>
                <w:sz w:val="16"/>
              </w:rPr>
            </w:pPr>
          </w:p>
        </w:tc>
        <w:tc>
          <w:tcPr>
            <w:tcW w:w="450" w:type="dxa"/>
            <w:vMerge/>
            <w:vAlign w:val="center"/>
          </w:tcPr>
          <w:p w14:paraId="580BB0F1" w14:textId="0FFD7501" w:rsidR="00A46B5F" w:rsidRPr="00B83B9F" w:rsidRDefault="00A46B5F">
            <w:pPr>
              <w:spacing w:line="240" w:lineRule="exact"/>
              <w:jc w:val="center"/>
              <w:rPr>
                <w:rFonts w:ascii="仿宋" w:eastAsia="仿宋" w:hAnsi="仿宋"/>
                <w:sz w:val="16"/>
              </w:rPr>
            </w:pPr>
          </w:p>
        </w:tc>
        <w:tc>
          <w:tcPr>
            <w:tcW w:w="1115" w:type="dxa"/>
            <w:vAlign w:val="center"/>
          </w:tcPr>
          <w:p w14:paraId="538FE537" w14:textId="7777777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100031630190</w:t>
            </w:r>
          </w:p>
        </w:tc>
        <w:tc>
          <w:tcPr>
            <w:tcW w:w="2136" w:type="dxa"/>
            <w:gridSpan w:val="3"/>
            <w:vAlign w:val="center"/>
          </w:tcPr>
          <w:p w14:paraId="52595CC0" w14:textId="77777777" w:rsidR="00A46B5F" w:rsidRPr="00B83B9F" w:rsidRDefault="00A46B5F">
            <w:pPr>
              <w:widowControl/>
              <w:spacing w:line="240" w:lineRule="exact"/>
              <w:jc w:val="center"/>
              <w:rPr>
                <w:rFonts w:ascii="仿宋" w:hAnsi="仿宋" w:cs="仿宋"/>
                <w:sz w:val="16"/>
                <w:szCs w:val="16"/>
              </w:rPr>
            </w:pPr>
            <w:r w:rsidRPr="00B83B9F">
              <w:rPr>
                <w:rFonts w:hint="eastAsia"/>
                <w:kern w:val="0"/>
                <w:sz w:val="15"/>
                <w:szCs w:val="15"/>
              </w:rPr>
              <w:t>表面无损检测原理（双语）</w:t>
            </w:r>
          </w:p>
        </w:tc>
        <w:tc>
          <w:tcPr>
            <w:tcW w:w="467" w:type="dxa"/>
          </w:tcPr>
          <w:p w14:paraId="49480F8F" w14:textId="77777777" w:rsidR="00A46B5F" w:rsidRPr="00B83B9F" w:rsidRDefault="00A46B5F">
            <w:pPr>
              <w:widowControl/>
              <w:spacing w:line="240" w:lineRule="exact"/>
              <w:jc w:val="center"/>
              <w:rPr>
                <w:rFonts w:ascii="仿宋" w:eastAsia="仿宋" w:hAnsi="仿宋" w:cs="仿宋"/>
                <w:sz w:val="16"/>
                <w:szCs w:val="16"/>
              </w:rPr>
            </w:pPr>
            <w:r w:rsidRPr="00B83B9F">
              <w:rPr>
                <w:rFonts w:hint="eastAsia"/>
                <w:kern w:val="0"/>
                <w:sz w:val="15"/>
                <w:szCs w:val="15"/>
              </w:rPr>
              <w:t>必修</w:t>
            </w:r>
          </w:p>
        </w:tc>
        <w:tc>
          <w:tcPr>
            <w:tcW w:w="435" w:type="dxa"/>
            <w:vAlign w:val="center"/>
          </w:tcPr>
          <w:p w14:paraId="6C89CAAC"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2</w:t>
            </w:r>
          </w:p>
        </w:tc>
        <w:tc>
          <w:tcPr>
            <w:tcW w:w="375" w:type="dxa"/>
            <w:vAlign w:val="center"/>
          </w:tcPr>
          <w:p w14:paraId="7D310DA2"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16</w:t>
            </w:r>
          </w:p>
        </w:tc>
        <w:tc>
          <w:tcPr>
            <w:tcW w:w="374" w:type="dxa"/>
            <w:vAlign w:val="center"/>
          </w:tcPr>
          <w:p w14:paraId="5DE50872" w14:textId="77777777" w:rsidR="00A46B5F" w:rsidRPr="00B83B9F" w:rsidRDefault="00A46B5F">
            <w:pPr>
              <w:widowControl/>
              <w:spacing w:line="240" w:lineRule="exact"/>
              <w:jc w:val="center"/>
              <w:rPr>
                <w:rFonts w:ascii="仿宋" w:eastAsia="仿宋" w:hAnsi="仿宋" w:cs="仿宋"/>
                <w:sz w:val="16"/>
                <w:szCs w:val="16"/>
              </w:rPr>
            </w:pPr>
            <w:r w:rsidRPr="00B83B9F">
              <w:rPr>
                <w:rFonts w:hint="eastAsia"/>
                <w:kern w:val="0"/>
                <w:sz w:val="15"/>
                <w:szCs w:val="15"/>
              </w:rPr>
              <w:t xml:space="preserve">　</w:t>
            </w:r>
          </w:p>
        </w:tc>
        <w:tc>
          <w:tcPr>
            <w:tcW w:w="373" w:type="dxa"/>
            <w:vAlign w:val="center"/>
          </w:tcPr>
          <w:p w14:paraId="3681DC59" w14:textId="77777777" w:rsidR="00A46B5F" w:rsidRPr="00B83B9F" w:rsidRDefault="00A46B5F">
            <w:pPr>
              <w:widowControl/>
              <w:spacing w:line="240" w:lineRule="exact"/>
              <w:jc w:val="center"/>
              <w:rPr>
                <w:rFonts w:ascii="仿宋" w:eastAsia="仿宋" w:hAnsi="仿宋" w:cs="仿宋"/>
                <w:sz w:val="16"/>
                <w:szCs w:val="16"/>
              </w:rPr>
            </w:pPr>
            <w:r w:rsidRPr="00B83B9F">
              <w:rPr>
                <w:rFonts w:hint="eastAsia"/>
                <w:kern w:val="0"/>
                <w:sz w:val="15"/>
                <w:szCs w:val="15"/>
              </w:rPr>
              <w:t xml:space="preserve">　</w:t>
            </w:r>
          </w:p>
        </w:tc>
        <w:tc>
          <w:tcPr>
            <w:tcW w:w="423" w:type="dxa"/>
            <w:vAlign w:val="center"/>
          </w:tcPr>
          <w:p w14:paraId="2EEF217E" w14:textId="77777777" w:rsidR="00A46B5F" w:rsidRPr="00B83B9F" w:rsidRDefault="00A46B5F">
            <w:pPr>
              <w:widowControl/>
              <w:spacing w:line="240" w:lineRule="exact"/>
              <w:jc w:val="center"/>
              <w:rPr>
                <w:rFonts w:ascii="仿宋" w:eastAsia="仿宋" w:hAnsi="仿宋" w:cs="仿宋"/>
                <w:sz w:val="16"/>
                <w:szCs w:val="16"/>
              </w:rPr>
            </w:pPr>
            <w:r w:rsidRPr="00B83B9F">
              <w:rPr>
                <w:rFonts w:hint="eastAsia"/>
                <w:kern w:val="0"/>
                <w:sz w:val="15"/>
                <w:szCs w:val="15"/>
              </w:rPr>
              <w:t xml:space="preserve">　</w:t>
            </w:r>
          </w:p>
        </w:tc>
        <w:tc>
          <w:tcPr>
            <w:tcW w:w="460" w:type="dxa"/>
            <w:vAlign w:val="center"/>
          </w:tcPr>
          <w:p w14:paraId="26E4AC7A"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24</w:t>
            </w:r>
            <w:r w:rsidRPr="00B83B9F">
              <w:rPr>
                <w:rFonts w:hint="eastAsia"/>
                <w:kern w:val="0"/>
                <w:sz w:val="15"/>
                <w:szCs w:val="15"/>
              </w:rPr>
              <w:t xml:space="preserve">　</w:t>
            </w:r>
          </w:p>
        </w:tc>
        <w:tc>
          <w:tcPr>
            <w:tcW w:w="374" w:type="dxa"/>
            <w:vAlign w:val="center"/>
          </w:tcPr>
          <w:p w14:paraId="2DB985A9"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3" w:type="dxa"/>
            <w:vAlign w:val="center"/>
          </w:tcPr>
          <w:p w14:paraId="414966DB" w14:textId="77777777" w:rsidR="00A46B5F" w:rsidRPr="00B83B9F" w:rsidRDefault="00A46B5F">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5" w:type="dxa"/>
            <w:vAlign w:val="center"/>
          </w:tcPr>
          <w:p w14:paraId="37FBBDD2"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FADE818"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DADD382"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098068E"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34057BF"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672EC11"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1D70C10" w14:textId="77777777" w:rsidR="00A46B5F" w:rsidRPr="00B83B9F" w:rsidRDefault="00A46B5F">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51F68B04"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7A40040C"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04E83A46"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5C1030EC" w14:textId="77777777" w:rsidR="00A46B5F" w:rsidRPr="00B83B9F" w:rsidRDefault="00A46B5F">
            <w:pPr>
              <w:widowControl/>
              <w:spacing w:line="240" w:lineRule="exact"/>
              <w:jc w:val="center"/>
              <w:rPr>
                <w:rFonts w:ascii="仿宋" w:eastAsia="仿宋" w:hAnsi="仿宋" w:cs="仿宋"/>
                <w:kern w:val="0"/>
                <w:sz w:val="16"/>
                <w:szCs w:val="16"/>
              </w:rPr>
            </w:pPr>
          </w:p>
        </w:tc>
        <w:tc>
          <w:tcPr>
            <w:tcW w:w="1197" w:type="dxa"/>
            <w:vMerge/>
            <w:vAlign w:val="center"/>
          </w:tcPr>
          <w:p w14:paraId="7431AEFD" w14:textId="77777777" w:rsidR="00A46B5F" w:rsidRPr="00B83B9F" w:rsidRDefault="00A46B5F">
            <w:pPr>
              <w:spacing w:line="240" w:lineRule="exact"/>
              <w:jc w:val="center"/>
              <w:rPr>
                <w:rFonts w:ascii="仿宋" w:eastAsia="仿宋" w:hAnsi="仿宋" w:cs="仿宋"/>
                <w:sz w:val="16"/>
                <w:szCs w:val="16"/>
              </w:rPr>
            </w:pPr>
          </w:p>
        </w:tc>
      </w:tr>
      <w:tr w:rsidR="00A46B5F" w:rsidRPr="00B83B9F" w14:paraId="080401D9" w14:textId="77777777" w:rsidTr="003C0C9B">
        <w:trPr>
          <w:trHeight w:val="255"/>
          <w:jc w:val="center"/>
        </w:trPr>
        <w:tc>
          <w:tcPr>
            <w:tcW w:w="532" w:type="dxa"/>
            <w:vMerge/>
            <w:vAlign w:val="center"/>
          </w:tcPr>
          <w:p w14:paraId="4470998B" w14:textId="77777777" w:rsidR="00A46B5F" w:rsidRPr="00B83B9F" w:rsidRDefault="00A46B5F">
            <w:pPr>
              <w:spacing w:line="240" w:lineRule="exact"/>
              <w:jc w:val="center"/>
              <w:rPr>
                <w:rFonts w:ascii="仿宋" w:eastAsia="仿宋" w:hAnsi="仿宋" w:cs="仿宋"/>
                <w:sz w:val="16"/>
                <w:szCs w:val="16"/>
              </w:rPr>
            </w:pPr>
          </w:p>
        </w:tc>
        <w:tc>
          <w:tcPr>
            <w:tcW w:w="450" w:type="dxa"/>
            <w:vMerge/>
            <w:vAlign w:val="center"/>
          </w:tcPr>
          <w:p w14:paraId="23EB2BD6" w14:textId="77777777" w:rsidR="00A46B5F" w:rsidRPr="00B83B9F" w:rsidRDefault="00A46B5F">
            <w:pPr>
              <w:spacing w:line="240" w:lineRule="exact"/>
              <w:jc w:val="center"/>
              <w:rPr>
                <w:rFonts w:ascii="仿宋" w:eastAsia="仿宋" w:hAnsi="仿宋"/>
                <w:sz w:val="16"/>
              </w:rPr>
            </w:pPr>
          </w:p>
        </w:tc>
        <w:tc>
          <w:tcPr>
            <w:tcW w:w="450" w:type="dxa"/>
            <w:vMerge/>
            <w:vAlign w:val="center"/>
          </w:tcPr>
          <w:p w14:paraId="2EBF3D6B" w14:textId="6E2F3402" w:rsidR="00A46B5F" w:rsidRPr="00B83B9F" w:rsidRDefault="00A46B5F">
            <w:pPr>
              <w:spacing w:line="240" w:lineRule="exact"/>
              <w:jc w:val="center"/>
              <w:rPr>
                <w:rFonts w:ascii="仿宋" w:eastAsia="仿宋" w:hAnsi="仿宋"/>
                <w:sz w:val="16"/>
              </w:rPr>
            </w:pPr>
          </w:p>
        </w:tc>
        <w:tc>
          <w:tcPr>
            <w:tcW w:w="1115" w:type="dxa"/>
            <w:vAlign w:val="center"/>
          </w:tcPr>
          <w:p w14:paraId="79A3F621" w14:textId="7777777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sz w:val="16"/>
                <w:szCs w:val="16"/>
              </w:rPr>
              <w:t>100031630600</w:t>
            </w:r>
          </w:p>
        </w:tc>
        <w:tc>
          <w:tcPr>
            <w:tcW w:w="2136" w:type="dxa"/>
            <w:gridSpan w:val="3"/>
            <w:vAlign w:val="center"/>
          </w:tcPr>
          <w:p w14:paraId="22263C09" w14:textId="77777777" w:rsidR="00A46B5F" w:rsidRPr="00B83B9F" w:rsidRDefault="00A46B5F">
            <w:pPr>
              <w:widowControl/>
              <w:spacing w:line="240" w:lineRule="exact"/>
              <w:jc w:val="center"/>
              <w:rPr>
                <w:kern w:val="0"/>
                <w:sz w:val="15"/>
              </w:rPr>
            </w:pPr>
            <w:r w:rsidRPr="00B83B9F">
              <w:rPr>
                <w:rFonts w:hint="eastAsia"/>
                <w:kern w:val="0"/>
                <w:sz w:val="15"/>
                <w:szCs w:val="15"/>
              </w:rPr>
              <w:t>超声信号分析方法</w:t>
            </w:r>
          </w:p>
        </w:tc>
        <w:tc>
          <w:tcPr>
            <w:tcW w:w="467" w:type="dxa"/>
          </w:tcPr>
          <w:p w14:paraId="2FD9FC6A" w14:textId="77777777" w:rsidR="00A46B5F" w:rsidRPr="00B83B9F" w:rsidRDefault="00A46B5F">
            <w:pPr>
              <w:widowControl/>
              <w:spacing w:line="240" w:lineRule="exact"/>
              <w:jc w:val="center"/>
              <w:rPr>
                <w:kern w:val="0"/>
                <w:sz w:val="15"/>
              </w:rPr>
            </w:pPr>
            <w:r w:rsidRPr="00B83B9F">
              <w:rPr>
                <w:rFonts w:hint="eastAsia"/>
                <w:kern w:val="0"/>
                <w:sz w:val="15"/>
                <w:szCs w:val="15"/>
              </w:rPr>
              <w:t>必修</w:t>
            </w:r>
          </w:p>
        </w:tc>
        <w:tc>
          <w:tcPr>
            <w:tcW w:w="435" w:type="dxa"/>
            <w:vAlign w:val="center"/>
          </w:tcPr>
          <w:p w14:paraId="58B52B80" w14:textId="77777777" w:rsidR="00A46B5F" w:rsidRPr="00B83B9F" w:rsidRDefault="00A46B5F">
            <w:pPr>
              <w:widowControl/>
              <w:spacing w:line="240" w:lineRule="exact"/>
              <w:jc w:val="center"/>
              <w:rPr>
                <w:kern w:val="0"/>
                <w:sz w:val="15"/>
              </w:rPr>
            </w:pPr>
            <w:r w:rsidRPr="00B83B9F">
              <w:rPr>
                <w:sz w:val="15"/>
                <w:szCs w:val="15"/>
              </w:rPr>
              <w:t>2</w:t>
            </w:r>
          </w:p>
        </w:tc>
        <w:tc>
          <w:tcPr>
            <w:tcW w:w="375" w:type="dxa"/>
            <w:vAlign w:val="center"/>
          </w:tcPr>
          <w:p w14:paraId="3952A1CC" w14:textId="77777777" w:rsidR="00A46B5F" w:rsidRPr="00B83B9F" w:rsidRDefault="00A46B5F">
            <w:pPr>
              <w:widowControl/>
              <w:spacing w:line="240" w:lineRule="exact"/>
              <w:jc w:val="center"/>
              <w:rPr>
                <w:kern w:val="0"/>
                <w:sz w:val="15"/>
              </w:rPr>
            </w:pPr>
            <w:r w:rsidRPr="00B83B9F">
              <w:rPr>
                <w:sz w:val="15"/>
                <w:szCs w:val="15"/>
              </w:rPr>
              <w:t>16</w:t>
            </w:r>
          </w:p>
        </w:tc>
        <w:tc>
          <w:tcPr>
            <w:tcW w:w="374" w:type="dxa"/>
            <w:vAlign w:val="center"/>
          </w:tcPr>
          <w:p w14:paraId="3215CFD9" w14:textId="77777777" w:rsidR="00A46B5F" w:rsidRPr="00B83B9F" w:rsidRDefault="00A46B5F">
            <w:pPr>
              <w:widowControl/>
              <w:spacing w:line="240" w:lineRule="exact"/>
              <w:jc w:val="center"/>
              <w:rPr>
                <w:kern w:val="0"/>
                <w:sz w:val="15"/>
              </w:rPr>
            </w:pPr>
            <w:r w:rsidRPr="00B83B9F">
              <w:rPr>
                <w:sz w:val="15"/>
                <w:szCs w:val="15"/>
              </w:rPr>
              <w:t>16</w:t>
            </w:r>
          </w:p>
        </w:tc>
        <w:tc>
          <w:tcPr>
            <w:tcW w:w="373" w:type="dxa"/>
            <w:vAlign w:val="center"/>
          </w:tcPr>
          <w:p w14:paraId="09D38F47" w14:textId="77777777" w:rsidR="00A46B5F" w:rsidRPr="00B83B9F" w:rsidRDefault="00A46B5F">
            <w:pPr>
              <w:widowControl/>
              <w:spacing w:line="240" w:lineRule="exact"/>
              <w:jc w:val="center"/>
              <w:rPr>
                <w:kern w:val="0"/>
                <w:sz w:val="15"/>
              </w:rPr>
            </w:pPr>
          </w:p>
        </w:tc>
        <w:tc>
          <w:tcPr>
            <w:tcW w:w="423" w:type="dxa"/>
            <w:vAlign w:val="center"/>
          </w:tcPr>
          <w:p w14:paraId="142C494C" w14:textId="77777777" w:rsidR="00A46B5F" w:rsidRPr="00B83B9F" w:rsidRDefault="00A46B5F">
            <w:pPr>
              <w:widowControl/>
              <w:spacing w:line="240" w:lineRule="exact"/>
              <w:jc w:val="center"/>
              <w:rPr>
                <w:kern w:val="0"/>
                <w:sz w:val="15"/>
              </w:rPr>
            </w:pPr>
          </w:p>
        </w:tc>
        <w:tc>
          <w:tcPr>
            <w:tcW w:w="460" w:type="dxa"/>
            <w:vAlign w:val="center"/>
          </w:tcPr>
          <w:p w14:paraId="0204AC6C" w14:textId="77777777" w:rsidR="00A46B5F" w:rsidRPr="00B83B9F" w:rsidRDefault="00A46B5F">
            <w:pPr>
              <w:widowControl/>
              <w:spacing w:line="240" w:lineRule="exact"/>
              <w:jc w:val="center"/>
              <w:rPr>
                <w:kern w:val="0"/>
                <w:sz w:val="15"/>
              </w:rPr>
            </w:pPr>
          </w:p>
        </w:tc>
        <w:tc>
          <w:tcPr>
            <w:tcW w:w="374" w:type="dxa"/>
            <w:vAlign w:val="center"/>
          </w:tcPr>
          <w:p w14:paraId="08576D7A" w14:textId="77777777" w:rsidR="00A46B5F" w:rsidRPr="00B83B9F" w:rsidRDefault="00A46B5F">
            <w:pPr>
              <w:widowControl/>
              <w:spacing w:line="240" w:lineRule="exact"/>
              <w:jc w:val="center"/>
              <w:rPr>
                <w:kern w:val="0"/>
                <w:sz w:val="15"/>
              </w:rPr>
            </w:pPr>
          </w:p>
        </w:tc>
        <w:tc>
          <w:tcPr>
            <w:tcW w:w="373" w:type="dxa"/>
            <w:vAlign w:val="center"/>
          </w:tcPr>
          <w:p w14:paraId="1D0F8451" w14:textId="77777777" w:rsidR="00A46B5F" w:rsidRPr="00B83B9F" w:rsidRDefault="00A46B5F">
            <w:pPr>
              <w:widowControl/>
              <w:spacing w:line="240" w:lineRule="exact"/>
              <w:jc w:val="center"/>
              <w:rPr>
                <w:kern w:val="0"/>
                <w:sz w:val="15"/>
              </w:rPr>
            </w:pPr>
          </w:p>
        </w:tc>
        <w:tc>
          <w:tcPr>
            <w:tcW w:w="375" w:type="dxa"/>
            <w:vAlign w:val="center"/>
          </w:tcPr>
          <w:p w14:paraId="7753DB39"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670E196C"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22F22245"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3E198955"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74B65AAB"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12C13554"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19279DE0" w14:textId="77777777" w:rsidR="00A46B5F" w:rsidRPr="00B83B9F" w:rsidRDefault="00A46B5F">
            <w:pPr>
              <w:widowControl/>
              <w:spacing w:line="240" w:lineRule="exact"/>
              <w:jc w:val="center"/>
              <w:rPr>
                <w:rFonts w:ascii="仿宋" w:eastAsia="仿宋" w:hAnsi="仿宋" w:cs="仿宋"/>
                <w:kern w:val="0"/>
                <w:sz w:val="16"/>
                <w:szCs w:val="16"/>
              </w:rPr>
            </w:pPr>
          </w:p>
        </w:tc>
        <w:tc>
          <w:tcPr>
            <w:tcW w:w="515" w:type="dxa"/>
            <w:vAlign w:val="center"/>
          </w:tcPr>
          <w:p w14:paraId="1FE0635C"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7E5070BF"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6F0255A8"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479CFB0D" w14:textId="77777777" w:rsidR="00A46B5F" w:rsidRPr="00B83B9F" w:rsidRDefault="00A46B5F">
            <w:pPr>
              <w:widowControl/>
              <w:spacing w:line="240" w:lineRule="exact"/>
              <w:jc w:val="center"/>
              <w:rPr>
                <w:rFonts w:ascii="仿宋" w:eastAsia="仿宋" w:hAnsi="仿宋" w:cs="仿宋"/>
                <w:kern w:val="0"/>
                <w:sz w:val="16"/>
                <w:szCs w:val="16"/>
              </w:rPr>
            </w:pPr>
          </w:p>
        </w:tc>
        <w:tc>
          <w:tcPr>
            <w:tcW w:w="1197" w:type="dxa"/>
            <w:vMerge/>
            <w:vAlign w:val="center"/>
          </w:tcPr>
          <w:p w14:paraId="6C5806A6" w14:textId="77777777" w:rsidR="00A46B5F" w:rsidRPr="00B83B9F" w:rsidRDefault="00A46B5F">
            <w:pPr>
              <w:spacing w:line="240" w:lineRule="exact"/>
              <w:jc w:val="center"/>
              <w:rPr>
                <w:rFonts w:ascii="仿宋" w:eastAsia="仿宋" w:hAnsi="仿宋" w:cs="仿宋"/>
                <w:sz w:val="16"/>
                <w:szCs w:val="16"/>
              </w:rPr>
            </w:pPr>
          </w:p>
        </w:tc>
      </w:tr>
      <w:tr w:rsidR="00A46B5F" w:rsidRPr="00B83B9F" w14:paraId="5C34595E" w14:textId="77777777">
        <w:trPr>
          <w:trHeight w:val="255"/>
          <w:jc w:val="center"/>
        </w:trPr>
        <w:tc>
          <w:tcPr>
            <w:tcW w:w="532" w:type="dxa"/>
            <w:vMerge/>
            <w:vAlign w:val="center"/>
          </w:tcPr>
          <w:p w14:paraId="1CC798E8" w14:textId="77777777" w:rsidR="00A46B5F" w:rsidRPr="00B83B9F" w:rsidRDefault="00A46B5F">
            <w:pPr>
              <w:spacing w:line="240" w:lineRule="exact"/>
              <w:jc w:val="center"/>
              <w:rPr>
                <w:rFonts w:ascii="仿宋" w:eastAsia="仿宋" w:hAnsi="仿宋" w:cs="仿宋"/>
                <w:sz w:val="16"/>
                <w:szCs w:val="16"/>
              </w:rPr>
            </w:pPr>
          </w:p>
        </w:tc>
        <w:tc>
          <w:tcPr>
            <w:tcW w:w="900" w:type="dxa"/>
            <w:gridSpan w:val="2"/>
            <w:vMerge w:val="restart"/>
            <w:vAlign w:val="center"/>
          </w:tcPr>
          <w:p w14:paraId="3041C32A" w14:textId="7777777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专业选修课程</w:t>
            </w:r>
          </w:p>
          <w:p w14:paraId="65E8F5A7" w14:textId="77777777" w:rsidR="00A46B5F" w:rsidRPr="00B83B9F" w:rsidRDefault="00A46B5F">
            <w:pPr>
              <w:spacing w:line="240" w:lineRule="exact"/>
              <w:jc w:val="center"/>
              <w:rPr>
                <w:rFonts w:ascii="仿宋" w:eastAsia="仿宋" w:hAnsi="仿宋"/>
                <w:sz w:val="16"/>
              </w:rPr>
            </w:pPr>
          </w:p>
        </w:tc>
        <w:tc>
          <w:tcPr>
            <w:tcW w:w="1115" w:type="dxa"/>
            <w:vAlign w:val="center"/>
          </w:tcPr>
          <w:p w14:paraId="3524E7E0" w14:textId="7777777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100031630350</w:t>
            </w:r>
          </w:p>
        </w:tc>
        <w:tc>
          <w:tcPr>
            <w:tcW w:w="2136" w:type="dxa"/>
            <w:gridSpan w:val="3"/>
            <w:vAlign w:val="center"/>
          </w:tcPr>
          <w:p w14:paraId="63E05EE7" w14:textId="77777777" w:rsidR="00A46B5F" w:rsidRPr="00B83B9F" w:rsidRDefault="00A46B5F">
            <w:pPr>
              <w:widowControl/>
              <w:spacing w:line="240" w:lineRule="exact"/>
              <w:jc w:val="center"/>
              <w:rPr>
                <w:kern w:val="0"/>
                <w:sz w:val="15"/>
                <w:szCs w:val="15"/>
              </w:rPr>
            </w:pPr>
            <w:r w:rsidRPr="00B83B9F">
              <w:rPr>
                <w:rFonts w:hint="eastAsia"/>
                <w:kern w:val="0"/>
                <w:sz w:val="15"/>
                <w:szCs w:val="15"/>
              </w:rPr>
              <w:t>高温合金</w:t>
            </w:r>
          </w:p>
        </w:tc>
        <w:tc>
          <w:tcPr>
            <w:tcW w:w="467" w:type="dxa"/>
          </w:tcPr>
          <w:p w14:paraId="31A5BEA7" w14:textId="77777777" w:rsidR="00A46B5F" w:rsidRPr="00B83B9F" w:rsidRDefault="00A46B5F">
            <w:pPr>
              <w:widowControl/>
              <w:spacing w:line="240" w:lineRule="exact"/>
              <w:jc w:val="center"/>
              <w:rPr>
                <w:kern w:val="0"/>
                <w:sz w:val="15"/>
                <w:szCs w:val="15"/>
              </w:rPr>
            </w:pPr>
            <w:r w:rsidRPr="00B83B9F">
              <w:rPr>
                <w:rFonts w:hint="eastAsia"/>
                <w:kern w:val="0"/>
                <w:sz w:val="15"/>
                <w:szCs w:val="15"/>
              </w:rPr>
              <w:t>选修</w:t>
            </w:r>
          </w:p>
        </w:tc>
        <w:tc>
          <w:tcPr>
            <w:tcW w:w="435" w:type="dxa"/>
            <w:vAlign w:val="center"/>
          </w:tcPr>
          <w:p w14:paraId="3E8FD460" w14:textId="77777777" w:rsidR="00A46B5F" w:rsidRPr="00B83B9F" w:rsidRDefault="00A46B5F">
            <w:pPr>
              <w:widowControl/>
              <w:spacing w:line="240" w:lineRule="exact"/>
              <w:jc w:val="center"/>
              <w:rPr>
                <w:sz w:val="15"/>
                <w:szCs w:val="15"/>
              </w:rPr>
            </w:pPr>
            <w:r w:rsidRPr="00B83B9F">
              <w:rPr>
                <w:kern w:val="0"/>
                <w:sz w:val="15"/>
                <w:szCs w:val="15"/>
              </w:rPr>
              <w:t>2</w:t>
            </w:r>
          </w:p>
        </w:tc>
        <w:tc>
          <w:tcPr>
            <w:tcW w:w="375" w:type="dxa"/>
            <w:vAlign w:val="center"/>
          </w:tcPr>
          <w:p w14:paraId="2ED33A32" w14:textId="77777777" w:rsidR="00A46B5F" w:rsidRPr="00B83B9F" w:rsidRDefault="00A46B5F">
            <w:pPr>
              <w:widowControl/>
              <w:spacing w:line="240" w:lineRule="exact"/>
              <w:jc w:val="center"/>
              <w:rPr>
                <w:sz w:val="15"/>
                <w:szCs w:val="15"/>
              </w:rPr>
            </w:pPr>
            <w:r w:rsidRPr="00B83B9F">
              <w:rPr>
                <w:kern w:val="0"/>
                <w:sz w:val="15"/>
                <w:szCs w:val="15"/>
              </w:rPr>
              <w:t>32</w:t>
            </w:r>
          </w:p>
        </w:tc>
        <w:tc>
          <w:tcPr>
            <w:tcW w:w="374" w:type="dxa"/>
            <w:vAlign w:val="center"/>
          </w:tcPr>
          <w:p w14:paraId="786C6967" w14:textId="77777777" w:rsidR="00A46B5F" w:rsidRPr="00B83B9F" w:rsidRDefault="00A46B5F">
            <w:pPr>
              <w:widowControl/>
              <w:spacing w:line="240" w:lineRule="exact"/>
              <w:jc w:val="center"/>
              <w:rPr>
                <w:sz w:val="15"/>
                <w:szCs w:val="15"/>
              </w:rPr>
            </w:pPr>
          </w:p>
        </w:tc>
        <w:tc>
          <w:tcPr>
            <w:tcW w:w="373" w:type="dxa"/>
            <w:vAlign w:val="center"/>
          </w:tcPr>
          <w:p w14:paraId="72147B11" w14:textId="77777777" w:rsidR="00A46B5F" w:rsidRPr="00B83B9F" w:rsidRDefault="00A46B5F">
            <w:pPr>
              <w:widowControl/>
              <w:spacing w:line="240" w:lineRule="exact"/>
              <w:jc w:val="center"/>
              <w:rPr>
                <w:kern w:val="0"/>
                <w:sz w:val="15"/>
              </w:rPr>
            </w:pPr>
          </w:p>
        </w:tc>
        <w:tc>
          <w:tcPr>
            <w:tcW w:w="423" w:type="dxa"/>
            <w:vAlign w:val="center"/>
          </w:tcPr>
          <w:p w14:paraId="16C235B0" w14:textId="77777777" w:rsidR="00A46B5F" w:rsidRPr="00B83B9F" w:rsidRDefault="00A46B5F">
            <w:pPr>
              <w:widowControl/>
              <w:spacing w:line="240" w:lineRule="exact"/>
              <w:jc w:val="center"/>
              <w:rPr>
                <w:kern w:val="0"/>
                <w:sz w:val="15"/>
              </w:rPr>
            </w:pPr>
          </w:p>
        </w:tc>
        <w:tc>
          <w:tcPr>
            <w:tcW w:w="460" w:type="dxa"/>
            <w:vAlign w:val="center"/>
          </w:tcPr>
          <w:p w14:paraId="339253D1" w14:textId="77777777" w:rsidR="00A46B5F" w:rsidRPr="00B83B9F" w:rsidRDefault="00A46B5F">
            <w:pPr>
              <w:widowControl/>
              <w:spacing w:line="240" w:lineRule="exact"/>
              <w:jc w:val="center"/>
              <w:rPr>
                <w:kern w:val="0"/>
                <w:sz w:val="15"/>
              </w:rPr>
            </w:pPr>
          </w:p>
        </w:tc>
        <w:tc>
          <w:tcPr>
            <w:tcW w:w="374" w:type="dxa"/>
            <w:vAlign w:val="center"/>
          </w:tcPr>
          <w:p w14:paraId="0FA63938" w14:textId="77777777" w:rsidR="00A46B5F" w:rsidRPr="00B83B9F" w:rsidRDefault="00A46B5F">
            <w:pPr>
              <w:widowControl/>
              <w:spacing w:line="240" w:lineRule="exact"/>
              <w:jc w:val="center"/>
              <w:rPr>
                <w:kern w:val="0"/>
                <w:sz w:val="15"/>
              </w:rPr>
            </w:pPr>
          </w:p>
        </w:tc>
        <w:tc>
          <w:tcPr>
            <w:tcW w:w="373" w:type="dxa"/>
            <w:vAlign w:val="center"/>
          </w:tcPr>
          <w:p w14:paraId="76EDC6F9" w14:textId="77777777" w:rsidR="00A46B5F" w:rsidRPr="00B83B9F" w:rsidRDefault="00A46B5F">
            <w:pPr>
              <w:widowControl/>
              <w:spacing w:line="240" w:lineRule="exact"/>
              <w:jc w:val="center"/>
              <w:rPr>
                <w:kern w:val="0"/>
                <w:sz w:val="15"/>
              </w:rPr>
            </w:pPr>
          </w:p>
        </w:tc>
        <w:tc>
          <w:tcPr>
            <w:tcW w:w="375" w:type="dxa"/>
            <w:vAlign w:val="center"/>
          </w:tcPr>
          <w:p w14:paraId="1AF7300D"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17FB244A"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18ABDBE3"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141F655D"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138068B8"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403E1CB5"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29E018A2" w14:textId="77777777" w:rsidR="00A46B5F" w:rsidRPr="00B83B9F" w:rsidRDefault="00A46B5F">
            <w:pPr>
              <w:widowControl/>
              <w:spacing w:line="240" w:lineRule="exact"/>
              <w:jc w:val="center"/>
              <w:rPr>
                <w:rFonts w:ascii="仿宋" w:eastAsia="仿宋" w:hAnsi="仿宋" w:cs="仿宋"/>
                <w:kern w:val="0"/>
                <w:sz w:val="16"/>
                <w:szCs w:val="16"/>
              </w:rPr>
            </w:pPr>
          </w:p>
        </w:tc>
        <w:tc>
          <w:tcPr>
            <w:tcW w:w="515" w:type="dxa"/>
            <w:vAlign w:val="center"/>
          </w:tcPr>
          <w:p w14:paraId="151DC044"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vAlign w:val="center"/>
          </w:tcPr>
          <w:p w14:paraId="3165BA22"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tcPr>
          <w:p w14:paraId="26A2847E"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43C19CF5" w14:textId="77777777" w:rsidR="00A46B5F" w:rsidRPr="00B83B9F" w:rsidRDefault="00A46B5F">
            <w:pPr>
              <w:widowControl/>
              <w:spacing w:line="240" w:lineRule="exact"/>
              <w:jc w:val="center"/>
              <w:rPr>
                <w:rFonts w:ascii="仿宋" w:eastAsia="仿宋" w:hAnsi="仿宋" w:cs="仿宋"/>
                <w:kern w:val="0"/>
                <w:sz w:val="16"/>
                <w:szCs w:val="16"/>
              </w:rPr>
            </w:pPr>
          </w:p>
        </w:tc>
        <w:tc>
          <w:tcPr>
            <w:tcW w:w="1197" w:type="dxa"/>
            <w:vMerge w:val="restart"/>
            <w:vAlign w:val="center"/>
          </w:tcPr>
          <w:p w14:paraId="139DA319" w14:textId="36123207"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sz w:val="16"/>
                <w:szCs w:val="16"/>
              </w:rPr>
              <w:t>选修</w:t>
            </w:r>
            <w:r w:rsidR="00A54D26" w:rsidRPr="00B83B9F">
              <w:rPr>
                <w:rFonts w:ascii="仿宋" w:eastAsia="仿宋" w:hAnsi="仿宋" w:cs="仿宋"/>
                <w:sz w:val="16"/>
                <w:szCs w:val="16"/>
              </w:rPr>
              <w:t>4</w:t>
            </w:r>
            <w:r w:rsidRPr="00B83B9F">
              <w:rPr>
                <w:rFonts w:ascii="仿宋" w:eastAsia="仿宋" w:hAnsi="仿宋" w:cs="仿宋" w:hint="eastAsia"/>
                <w:sz w:val="16"/>
                <w:szCs w:val="16"/>
              </w:rPr>
              <w:t>学分</w:t>
            </w:r>
          </w:p>
          <w:p w14:paraId="75AF2BE8" w14:textId="4B09D042" w:rsidR="00A46B5F" w:rsidRPr="00B83B9F" w:rsidRDefault="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（专业选修课程+本</w:t>
            </w:r>
            <w:proofErr w:type="gramStart"/>
            <w:r w:rsidRPr="00B83B9F">
              <w:rPr>
                <w:rFonts w:ascii="仿宋" w:eastAsia="仿宋" w:hAnsi="仿宋" w:cs="仿宋" w:hint="eastAsia"/>
                <w:sz w:val="16"/>
                <w:szCs w:val="16"/>
              </w:rPr>
              <w:t>研</w:t>
            </w:r>
            <w:proofErr w:type="gramEnd"/>
            <w:r w:rsidRPr="00B83B9F">
              <w:rPr>
                <w:rFonts w:ascii="仿宋" w:eastAsia="仿宋" w:hAnsi="仿宋" w:cs="仿宋" w:hint="eastAsia"/>
                <w:sz w:val="16"/>
                <w:szCs w:val="16"/>
              </w:rPr>
              <w:t>衔接选修</w:t>
            </w:r>
            <w:r w:rsidRPr="00B83B9F">
              <w:rPr>
                <w:rFonts w:ascii="仿宋" w:eastAsia="仿宋" w:hAnsi="仿宋" w:cs="仿宋" w:hint="eastAsia"/>
                <w:sz w:val="16"/>
                <w:szCs w:val="16"/>
              </w:rPr>
              <w:lastRenderedPageBreak/>
              <w:t>课程）</w:t>
            </w:r>
          </w:p>
        </w:tc>
      </w:tr>
      <w:tr w:rsidR="00A54D26" w:rsidRPr="00B83B9F" w14:paraId="14FBD687" w14:textId="77777777">
        <w:trPr>
          <w:trHeight w:val="255"/>
          <w:jc w:val="center"/>
        </w:trPr>
        <w:tc>
          <w:tcPr>
            <w:tcW w:w="532" w:type="dxa"/>
            <w:vMerge/>
            <w:vAlign w:val="center"/>
          </w:tcPr>
          <w:p w14:paraId="5F554F2D" w14:textId="77777777" w:rsidR="00A54D26" w:rsidRPr="00B83B9F" w:rsidRDefault="00A54D26" w:rsidP="00A54D26">
            <w:pPr>
              <w:spacing w:line="240" w:lineRule="exact"/>
              <w:jc w:val="center"/>
              <w:rPr>
                <w:rFonts w:ascii="仿宋" w:eastAsia="仿宋" w:hAnsi="仿宋" w:cs="仿宋"/>
                <w:sz w:val="16"/>
                <w:szCs w:val="16"/>
              </w:rPr>
            </w:pPr>
          </w:p>
        </w:tc>
        <w:tc>
          <w:tcPr>
            <w:tcW w:w="900" w:type="dxa"/>
            <w:gridSpan w:val="2"/>
            <w:vMerge/>
            <w:vAlign w:val="center"/>
          </w:tcPr>
          <w:p w14:paraId="66CB5DFE" w14:textId="77777777" w:rsidR="00A54D26" w:rsidRPr="00B83B9F" w:rsidRDefault="00A54D26" w:rsidP="00A54D26">
            <w:pPr>
              <w:spacing w:line="240" w:lineRule="exact"/>
              <w:jc w:val="center"/>
              <w:rPr>
                <w:rFonts w:ascii="仿宋" w:eastAsia="仿宋" w:hAnsi="仿宋" w:cs="仿宋"/>
                <w:sz w:val="16"/>
                <w:szCs w:val="16"/>
              </w:rPr>
            </w:pPr>
          </w:p>
        </w:tc>
        <w:tc>
          <w:tcPr>
            <w:tcW w:w="1115" w:type="dxa"/>
            <w:vAlign w:val="center"/>
          </w:tcPr>
          <w:p w14:paraId="22E1C1A7" w14:textId="63257CC2" w:rsidR="00A54D26" w:rsidRPr="00D82955" w:rsidRDefault="00A54D26" w:rsidP="00A54D26">
            <w:pPr>
              <w:spacing w:line="240" w:lineRule="exact"/>
              <w:jc w:val="center"/>
              <w:rPr>
                <w:rFonts w:ascii="仿宋" w:eastAsia="仿宋" w:hAnsi="仿宋" w:cs="仿宋"/>
                <w:sz w:val="16"/>
                <w:szCs w:val="16"/>
              </w:rPr>
            </w:pPr>
            <w:r w:rsidRPr="00D82955">
              <w:rPr>
                <w:rFonts w:ascii="仿宋" w:eastAsia="仿宋" w:hAnsi="仿宋" w:cs="仿宋" w:hint="eastAsia"/>
                <w:sz w:val="16"/>
                <w:szCs w:val="16"/>
              </w:rPr>
              <w:t>100031640502</w:t>
            </w:r>
          </w:p>
        </w:tc>
        <w:tc>
          <w:tcPr>
            <w:tcW w:w="2136" w:type="dxa"/>
            <w:gridSpan w:val="3"/>
            <w:vAlign w:val="center"/>
          </w:tcPr>
          <w:p w14:paraId="49CED81E" w14:textId="3C0E04D2" w:rsidR="00A54D26" w:rsidRPr="00D82955" w:rsidRDefault="00A54D26" w:rsidP="00A54D26">
            <w:pPr>
              <w:widowControl/>
              <w:spacing w:line="240" w:lineRule="exact"/>
              <w:jc w:val="center"/>
              <w:rPr>
                <w:kern w:val="0"/>
                <w:sz w:val="15"/>
                <w:szCs w:val="15"/>
              </w:rPr>
            </w:pPr>
            <w:r w:rsidRPr="00D82955">
              <w:rPr>
                <w:sz w:val="15"/>
                <w:szCs w:val="15"/>
              </w:rPr>
              <w:t>材料工程实验设计及数据处理</w:t>
            </w:r>
          </w:p>
        </w:tc>
        <w:tc>
          <w:tcPr>
            <w:tcW w:w="467" w:type="dxa"/>
          </w:tcPr>
          <w:p w14:paraId="1F45D66F" w14:textId="0AF36A2A" w:rsidR="00A54D26" w:rsidRPr="00D82955" w:rsidRDefault="00A54D26" w:rsidP="00A54D26">
            <w:pPr>
              <w:widowControl/>
              <w:spacing w:line="240" w:lineRule="exact"/>
              <w:jc w:val="center"/>
              <w:rPr>
                <w:kern w:val="0"/>
                <w:sz w:val="15"/>
                <w:szCs w:val="15"/>
              </w:rPr>
            </w:pPr>
            <w:r w:rsidRPr="00D82955">
              <w:rPr>
                <w:rFonts w:hint="eastAsia"/>
                <w:kern w:val="0"/>
                <w:sz w:val="15"/>
                <w:szCs w:val="15"/>
              </w:rPr>
              <w:t>选修</w:t>
            </w:r>
          </w:p>
        </w:tc>
        <w:tc>
          <w:tcPr>
            <w:tcW w:w="435" w:type="dxa"/>
            <w:vAlign w:val="center"/>
          </w:tcPr>
          <w:p w14:paraId="55402A81" w14:textId="25BF1982" w:rsidR="00A54D26" w:rsidRPr="00D82955" w:rsidRDefault="00A54D26" w:rsidP="00A54D26">
            <w:pPr>
              <w:widowControl/>
              <w:spacing w:line="240" w:lineRule="exact"/>
              <w:jc w:val="center"/>
              <w:rPr>
                <w:kern w:val="0"/>
                <w:sz w:val="15"/>
                <w:szCs w:val="15"/>
              </w:rPr>
            </w:pPr>
            <w:r w:rsidRPr="00D82955">
              <w:rPr>
                <w:kern w:val="0"/>
                <w:sz w:val="15"/>
                <w:szCs w:val="15"/>
              </w:rPr>
              <w:t>2</w:t>
            </w:r>
          </w:p>
        </w:tc>
        <w:tc>
          <w:tcPr>
            <w:tcW w:w="375" w:type="dxa"/>
            <w:vAlign w:val="center"/>
          </w:tcPr>
          <w:p w14:paraId="19AB69F6" w14:textId="2022D46A" w:rsidR="00A54D26" w:rsidRPr="00D82955" w:rsidRDefault="00A54D26" w:rsidP="00A54D26">
            <w:pPr>
              <w:widowControl/>
              <w:spacing w:line="240" w:lineRule="exact"/>
              <w:jc w:val="center"/>
              <w:rPr>
                <w:kern w:val="0"/>
                <w:sz w:val="15"/>
                <w:szCs w:val="15"/>
              </w:rPr>
            </w:pPr>
            <w:r w:rsidRPr="00D82955">
              <w:rPr>
                <w:kern w:val="0"/>
                <w:sz w:val="15"/>
                <w:szCs w:val="15"/>
              </w:rPr>
              <w:t>32</w:t>
            </w:r>
          </w:p>
        </w:tc>
        <w:tc>
          <w:tcPr>
            <w:tcW w:w="374" w:type="dxa"/>
            <w:vAlign w:val="center"/>
          </w:tcPr>
          <w:p w14:paraId="600CC6B3" w14:textId="77777777" w:rsidR="00A54D26" w:rsidRPr="00D82955" w:rsidRDefault="00A54D26" w:rsidP="00A54D26">
            <w:pPr>
              <w:widowControl/>
              <w:spacing w:line="240" w:lineRule="exact"/>
              <w:jc w:val="center"/>
              <w:rPr>
                <w:sz w:val="15"/>
                <w:szCs w:val="15"/>
              </w:rPr>
            </w:pPr>
          </w:p>
        </w:tc>
        <w:tc>
          <w:tcPr>
            <w:tcW w:w="373" w:type="dxa"/>
            <w:vAlign w:val="center"/>
          </w:tcPr>
          <w:p w14:paraId="652FB40A" w14:textId="77777777" w:rsidR="00A54D26" w:rsidRPr="00D82955" w:rsidRDefault="00A54D26" w:rsidP="00A54D26">
            <w:pPr>
              <w:widowControl/>
              <w:spacing w:line="240" w:lineRule="exact"/>
              <w:jc w:val="center"/>
              <w:rPr>
                <w:kern w:val="0"/>
                <w:sz w:val="15"/>
              </w:rPr>
            </w:pPr>
          </w:p>
        </w:tc>
        <w:tc>
          <w:tcPr>
            <w:tcW w:w="423" w:type="dxa"/>
            <w:vAlign w:val="center"/>
          </w:tcPr>
          <w:p w14:paraId="721ADCDD" w14:textId="77777777" w:rsidR="00A54D26" w:rsidRPr="00D82955" w:rsidRDefault="00A54D26" w:rsidP="00A54D26">
            <w:pPr>
              <w:widowControl/>
              <w:spacing w:line="240" w:lineRule="exact"/>
              <w:jc w:val="center"/>
              <w:rPr>
                <w:kern w:val="0"/>
                <w:sz w:val="15"/>
              </w:rPr>
            </w:pPr>
          </w:p>
        </w:tc>
        <w:tc>
          <w:tcPr>
            <w:tcW w:w="460" w:type="dxa"/>
            <w:vAlign w:val="center"/>
          </w:tcPr>
          <w:p w14:paraId="0B980672" w14:textId="77777777" w:rsidR="00A54D26" w:rsidRPr="00D82955" w:rsidRDefault="00A54D26" w:rsidP="00A54D26">
            <w:pPr>
              <w:widowControl/>
              <w:spacing w:line="240" w:lineRule="exact"/>
              <w:jc w:val="center"/>
              <w:rPr>
                <w:kern w:val="0"/>
                <w:sz w:val="15"/>
              </w:rPr>
            </w:pPr>
          </w:p>
        </w:tc>
        <w:tc>
          <w:tcPr>
            <w:tcW w:w="374" w:type="dxa"/>
            <w:vAlign w:val="center"/>
          </w:tcPr>
          <w:p w14:paraId="623BF624" w14:textId="77777777" w:rsidR="00A54D26" w:rsidRPr="00D82955" w:rsidRDefault="00A54D26" w:rsidP="00A54D26">
            <w:pPr>
              <w:widowControl/>
              <w:spacing w:line="240" w:lineRule="exact"/>
              <w:jc w:val="center"/>
              <w:rPr>
                <w:kern w:val="0"/>
                <w:sz w:val="15"/>
              </w:rPr>
            </w:pPr>
          </w:p>
        </w:tc>
        <w:tc>
          <w:tcPr>
            <w:tcW w:w="373" w:type="dxa"/>
            <w:vAlign w:val="center"/>
          </w:tcPr>
          <w:p w14:paraId="315E9BCB" w14:textId="77777777" w:rsidR="00A54D26" w:rsidRPr="00D82955" w:rsidRDefault="00A54D26" w:rsidP="00A54D26">
            <w:pPr>
              <w:widowControl/>
              <w:spacing w:line="240" w:lineRule="exact"/>
              <w:jc w:val="center"/>
              <w:rPr>
                <w:kern w:val="0"/>
                <w:sz w:val="15"/>
              </w:rPr>
            </w:pPr>
          </w:p>
        </w:tc>
        <w:tc>
          <w:tcPr>
            <w:tcW w:w="375" w:type="dxa"/>
            <w:vAlign w:val="center"/>
          </w:tcPr>
          <w:p w14:paraId="158B96FC" w14:textId="77777777" w:rsidR="00A54D26" w:rsidRPr="00D82955" w:rsidRDefault="00A54D26" w:rsidP="00A54D26">
            <w:pPr>
              <w:widowControl/>
              <w:spacing w:line="240" w:lineRule="exact"/>
              <w:jc w:val="center"/>
              <w:rPr>
                <w:rFonts w:ascii="仿宋" w:eastAsia="仿宋" w:hAnsi="仿宋" w:cs="仿宋"/>
                <w:kern w:val="0"/>
                <w:sz w:val="16"/>
                <w:szCs w:val="16"/>
              </w:rPr>
            </w:pPr>
          </w:p>
        </w:tc>
        <w:tc>
          <w:tcPr>
            <w:tcW w:w="375" w:type="dxa"/>
            <w:vAlign w:val="center"/>
          </w:tcPr>
          <w:p w14:paraId="272C0C07" w14:textId="77777777" w:rsidR="00A54D26" w:rsidRPr="00D82955" w:rsidRDefault="00A54D26" w:rsidP="00A54D26">
            <w:pPr>
              <w:widowControl/>
              <w:spacing w:line="240" w:lineRule="exact"/>
              <w:jc w:val="center"/>
              <w:rPr>
                <w:rFonts w:ascii="仿宋" w:eastAsia="仿宋" w:hAnsi="仿宋" w:cs="仿宋"/>
                <w:kern w:val="0"/>
                <w:sz w:val="16"/>
                <w:szCs w:val="16"/>
              </w:rPr>
            </w:pPr>
          </w:p>
        </w:tc>
        <w:tc>
          <w:tcPr>
            <w:tcW w:w="375" w:type="dxa"/>
            <w:vAlign w:val="center"/>
          </w:tcPr>
          <w:p w14:paraId="5FD63126" w14:textId="77777777" w:rsidR="00A54D26" w:rsidRPr="00D82955" w:rsidRDefault="00A54D26" w:rsidP="00A54D26">
            <w:pPr>
              <w:widowControl/>
              <w:spacing w:line="240" w:lineRule="exact"/>
              <w:jc w:val="center"/>
              <w:rPr>
                <w:rFonts w:ascii="仿宋" w:eastAsia="仿宋" w:hAnsi="仿宋" w:cs="仿宋"/>
                <w:kern w:val="0"/>
                <w:sz w:val="16"/>
                <w:szCs w:val="16"/>
              </w:rPr>
            </w:pPr>
          </w:p>
        </w:tc>
        <w:tc>
          <w:tcPr>
            <w:tcW w:w="375" w:type="dxa"/>
            <w:vAlign w:val="center"/>
          </w:tcPr>
          <w:p w14:paraId="37285905" w14:textId="77777777" w:rsidR="00A54D26" w:rsidRPr="00D82955" w:rsidRDefault="00A54D26" w:rsidP="00A54D26">
            <w:pPr>
              <w:widowControl/>
              <w:spacing w:line="240" w:lineRule="exact"/>
              <w:jc w:val="center"/>
              <w:rPr>
                <w:rFonts w:ascii="仿宋" w:eastAsia="仿宋" w:hAnsi="仿宋" w:cs="仿宋"/>
                <w:kern w:val="0"/>
                <w:sz w:val="16"/>
                <w:szCs w:val="16"/>
              </w:rPr>
            </w:pPr>
          </w:p>
        </w:tc>
        <w:tc>
          <w:tcPr>
            <w:tcW w:w="375" w:type="dxa"/>
            <w:vAlign w:val="center"/>
          </w:tcPr>
          <w:p w14:paraId="21EBE2F8" w14:textId="77777777" w:rsidR="00A54D26" w:rsidRPr="00D82955" w:rsidRDefault="00A54D26" w:rsidP="00A54D26">
            <w:pPr>
              <w:widowControl/>
              <w:spacing w:line="240" w:lineRule="exact"/>
              <w:jc w:val="center"/>
              <w:rPr>
                <w:rFonts w:ascii="仿宋" w:eastAsia="仿宋" w:hAnsi="仿宋" w:cs="仿宋"/>
                <w:kern w:val="0"/>
                <w:sz w:val="16"/>
                <w:szCs w:val="16"/>
              </w:rPr>
            </w:pPr>
          </w:p>
        </w:tc>
        <w:tc>
          <w:tcPr>
            <w:tcW w:w="375" w:type="dxa"/>
            <w:vAlign w:val="center"/>
          </w:tcPr>
          <w:p w14:paraId="716F08E0" w14:textId="77777777" w:rsidR="00A54D26" w:rsidRPr="00D82955" w:rsidRDefault="00A54D26" w:rsidP="00A54D26">
            <w:pPr>
              <w:widowControl/>
              <w:spacing w:line="240" w:lineRule="exact"/>
              <w:jc w:val="center"/>
              <w:rPr>
                <w:rFonts w:ascii="仿宋" w:eastAsia="仿宋" w:hAnsi="仿宋" w:cs="仿宋"/>
                <w:kern w:val="0"/>
                <w:sz w:val="16"/>
                <w:szCs w:val="16"/>
              </w:rPr>
            </w:pPr>
          </w:p>
        </w:tc>
        <w:tc>
          <w:tcPr>
            <w:tcW w:w="375" w:type="dxa"/>
            <w:vAlign w:val="center"/>
          </w:tcPr>
          <w:p w14:paraId="4BB46FD6" w14:textId="77777777" w:rsidR="00A54D26" w:rsidRPr="00D82955" w:rsidRDefault="00A54D26" w:rsidP="00A54D26">
            <w:pPr>
              <w:widowControl/>
              <w:spacing w:line="240" w:lineRule="exact"/>
              <w:jc w:val="center"/>
              <w:rPr>
                <w:rFonts w:ascii="仿宋" w:eastAsia="仿宋" w:hAnsi="仿宋" w:cs="仿宋"/>
                <w:kern w:val="0"/>
                <w:sz w:val="16"/>
                <w:szCs w:val="16"/>
              </w:rPr>
            </w:pPr>
          </w:p>
        </w:tc>
        <w:tc>
          <w:tcPr>
            <w:tcW w:w="515" w:type="dxa"/>
            <w:vAlign w:val="center"/>
          </w:tcPr>
          <w:p w14:paraId="64334553" w14:textId="733B9C9A" w:rsidR="00A54D26" w:rsidRPr="00D82955" w:rsidRDefault="00A54D26" w:rsidP="00A54D26">
            <w:pPr>
              <w:widowControl/>
              <w:spacing w:line="240" w:lineRule="exact"/>
              <w:jc w:val="center"/>
              <w:rPr>
                <w:rFonts w:ascii="仿宋" w:eastAsia="仿宋" w:hAnsi="仿宋" w:cs="仿宋"/>
                <w:kern w:val="0"/>
                <w:sz w:val="16"/>
                <w:szCs w:val="16"/>
              </w:rPr>
            </w:pPr>
            <w:r w:rsidRPr="00D82955">
              <w:rPr>
                <w:rFonts w:ascii="仿宋" w:eastAsia="仿宋" w:hAnsi="仿宋" w:cs="仿宋" w:hint="eastAsia"/>
                <w:kern w:val="0"/>
                <w:sz w:val="16"/>
                <w:szCs w:val="16"/>
              </w:rPr>
              <w:t>●</w:t>
            </w:r>
          </w:p>
        </w:tc>
        <w:tc>
          <w:tcPr>
            <w:tcW w:w="375" w:type="dxa"/>
            <w:vAlign w:val="center"/>
          </w:tcPr>
          <w:p w14:paraId="1DF7602A" w14:textId="77777777" w:rsidR="00A54D26" w:rsidRPr="00B83B9F" w:rsidRDefault="00A54D26" w:rsidP="00A54D26">
            <w:pPr>
              <w:widowControl/>
              <w:spacing w:line="240" w:lineRule="exact"/>
              <w:jc w:val="center"/>
              <w:rPr>
                <w:rFonts w:ascii="仿宋" w:eastAsia="仿宋" w:hAnsi="仿宋" w:cs="仿宋"/>
                <w:kern w:val="0"/>
                <w:sz w:val="16"/>
                <w:szCs w:val="16"/>
              </w:rPr>
            </w:pPr>
          </w:p>
        </w:tc>
        <w:tc>
          <w:tcPr>
            <w:tcW w:w="375" w:type="dxa"/>
          </w:tcPr>
          <w:p w14:paraId="3630EB06" w14:textId="50F3C5B1" w:rsidR="00A54D26" w:rsidRPr="00B83B9F" w:rsidRDefault="00A54D26" w:rsidP="00A54D26">
            <w:pPr>
              <w:widowControl/>
              <w:spacing w:line="240" w:lineRule="exact"/>
              <w:jc w:val="center"/>
              <w:rPr>
                <w:rFonts w:ascii="仿宋" w:eastAsia="仿宋" w:hAnsi="仿宋" w:cs="仿宋"/>
                <w:kern w:val="0"/>
                <w:sz w:val="16"/>
                <w:szCs w:val="16"/>
              </w:rPr>
            </w:pPr>
          </w:p>
        </w:tc>
        <w:tc>
          <w:tcPr>
            <w:tcW w:w="375" w:type="dxa"/>
            <w:vAlign w:val="center"/>
          </w:tcPr>
          <w:p w14:paraId="0DB50EC3" w14:textId="77777777" w:rsidR="00A54D26" w:rsidRPr="00B83B9F" w:rsidRDefault="00A54D26" w:rsidP="00A54D26">
            <w:pPr>
              <w:widowControl/>
              <w:spacing w:line="240" w:lineRule="exact"/>
              <w:jc w:val="center"/>
              <w:rPr>
                <w:rFonts w:ascii="仿宋" w:eastAsia="仿宋" w:hAnsi="仿宋" w:cs="仿宋"/>
                <w:kern w:val="0"/>
                <w:sz w:val="16"/>
                <w:szCs w:val="16"/>
              </w:rPr>
            </w:pPr>
          </w:p>
        </w:tc>
        <w:tc>
          <w:tcPr>
            <w:tcW w:w="1197" w:type="dxa"/>
            <w:vMerge/>
            <w:vAlign w:val="center"/>
          </w:tcPr>
          <w:p w14:paraId="7604108D" w14:textId="77777777" w:rsidR="00A54D26" w:rsidRPr="00B83B9F" w:rsidRDefault="00A54D26" w:rsidP="00A54D26">
            <w:pPr>
              <w:spacing w:line="240" w:lineRule="exact"/>
              <w:jc w:val="center"/>
              <w:rPr>
                <w:rFonts w:ascii="仿宋" w:eastAsia="仿宋" w:hAnsi="仿宋" w:cs="仿宋"/>
                <w:sz w:val="16"/>
                <w:szCs w:val="16"/>
              </w:rPr>
            </w:pPr>
          </w:p>
        </w:tc>
      </w:tr>
      <w:tr w:rsidR="00A46B5F" w:rsidRPr="00B83B9F" w14:paraId="0ABE6003" w14:textId="77777777">
        <w:trPr>
          <w:trHeight w:val="255"/>
          <w:jc w:val="center"/>
        </w:trPr>
        <w:tc>
          <w:tcPr>
            <w:tcW w:w="532" w:type="dxa"/>
            <w:vMerge/>
            <w:vAlign w:val="center"/>
          </w:tcPr>
          <w:p w14:paraId="1C61C2B3" w14:textId="77777777" w:rsidR="00A46B5F" w:rsidRPr="00B83B9F" w:rsidRDefault="00A46B5F">
            <w:pPr>
              <w:spacing w:line="240" w:lineRule="exact"/>
              <w:jc w:val="center"/>
              <w:rPr>
                <w:rFonts w:ascii="仿宋" w:eastAsia="仿宋" w:hAnsi="仿宋" w:cs="仿宋"/>
                <w:sz w:val="16"/>
                <w:szCs w:val="16"/>
              </w:rPr>
            </w:pPr>
          </w:p>
        </w:tc>
        <w:tc>
          <w:tcPr>
            <w:tcW w:w="900" w:type="dxa"/>
            <w:gridSpan w:val="2"/>
            <w:vMerge/>
            <w:vAlign w:val="center"/>
          </w:tcPr>
          <w:p w14:paraId="6D7715B5" w14:textId="77777777" w:rsidR="00A46B5F" w:rsidRPr="00B83B9F" w:rsidRDefault="00A46B5F">
            <w:pPr>
              <w:spacing w:line="240" w:lineRule="exact"/>
              <w:jc w:val="center"/>
              <w:rPr>
                <w:rFonts w:ascii="仿宋" w:eastAsia="仿宋" w:hAnsi="仿宋"/>
                <w:sz w:val="16"/>
              </w:rPr>
            </w:pPr>
          </w:p>
        </w:tc>
        <w:tc>
          <w:tcPr>
            <w:tcW w:w="1115" w:type="dxa"/>
            <w:vAlign w:val="center"/>
          </w:tcPr>
          <w:p w14:paraId="0C88A1F0" w14:textId="77777777" w:rsidR="00A46B5F" w:rsidRPr="00D82955" w:rsidRDefault="00A46B5F">
            <w:pPr>
              <w:spacing w:line="240" w:lineRule="exact"/>
              <w:jc w:val="center"/>
              <w:rPr>
                <w:rFonts w:ascii="仿宋" w:eastAsia="仿宋" w:hAnsi="仿宋" w:cs="仿宋"/>
                <w:sz w:val="16"/>
                <w:szCs w:val="16"/>
              </w:rPr>
            </w:pPr>
            <w:r w:rsidRPr="00D82955">
              <w:rPr>
                <w:rFonts w:ascii="仿宋" w:eastAsia="仿宋" w:hAnsi="仿宋" w:cs="仿宋" w:hint="eastAsia"/>
                <w:sz w:val="16"/>
                <w:szCs w:val="16"/>
              </w:rPr>
              <w:t>100031640460</w:t>
            </w:r>
          </w:p>
        </w:tc>
        <w:tc>
          <w:tcPr>
            <w:tcW w:w="2136" w:type="dxa"/>
            <w:gridSpan w:val="3"/>
            <w:vAlign w:val="center"/>
          </w:tcPr>
          <w:p w14:paraId="70B93E4A" w14:textId="77777777" w:rsidR="00A46B5F" w:rsidRPr="00D82955" w:rsidRDefault="00A46B5F">
            <w:pPr>
              <w:widowControl/>
              <w:spacing w:line="240" w:lineRule="exact"/>
              <w:jc w:val="center"/>
              <w:rPr>
                <w:kern w:val="0"/>
                <w:sz w:val="15"/>
                <w:szCs w:val="15"/>
              </w:rPr>
            </w:pPr>
            <w:r w:rsidRPr="00D82955">
              <w:rPr>
                <w:rFonts w:hint="eastAsia"/>
                <w:kern w:val="0"/>
                <w:sz w:val="15"/>
                <w:szCs w:val="15"/>
              </w:rPr>
              <w:t>无损检测概论</w:t>
            </w:r>
          </w:p>
        </w:tc>
        <w:tc>
          <w:tcPr>
            <w:tcW w:w="467" w:type="dxa"/>
          </w:tcPr>
          <w:p w14:paraId="0D978F60" w14:textId="77777777" w:rsidR="00A46B5F" w:rsidRPr="00D82955" w:rsidRDefault="00A46B5F">
            <w:pPr>
              <w:widowControl/>
              <w:spacing w:line="240" w:lineRule="exact"/>
              <w:jc w:val="center"/>
              <w:rPr>
                <w:kern w:val="0"/>
                <w:sz w:val="15"/>
                <w:szCs w:val="15"/>
              </w:rPr>
            </w:pPr>
            <w:r w:rsidRPr="00D82955">
              <w:rPr>
                <w:rFonts w:hint="eastAsia"/>
                <w:kern w:val="0"/>
                <w:sz w:val="15"/>
                <w:szCs w:val="15"/>
              </w:rPr>
              <w:t>选修</w:t>
            </w:r>
          </w:p>
        </w:tc>
        <w:tc>
          <w:tcPr>
            <w:tcW w:w="435" w:type="dxa"/>
            <w:vAlign w:val="center"/>
          </w:tcPr>
          <w:p w14:paraId="0A641E56" w14:textId="77777777" w:rsidR="00A46B5F" w:rsidRPr="00D82955" w:rsidRDefault="00A46B5F">
            <w:pPr>
              <w:widowControl/>
              <w:spacing w:line="240" w:lineRule="exact"/>
              <w:jc w:val="center"/>
              <w:rPr>
                <w:kern w:val="0"/>
                <w:sz w:val="15"/>
                <w:szCs w:val="15"/>
              </w:rPr>
            </w:pPr>
            <w:r w:rsidRPr="00D82955">
              <w:rPr>
                <w:kern w:val="0"/>
                <w:sz w:val="15"/>
                <w:szCs w:val="15"/>
              </w:rPr>
              <w:t>2</w:t>
            </w:r>
          </w:p>
        </w:tc>
        <w:tc>
          <w:tcPr>
            <w:tcW w:w="375" w:type="dxa"/>
            <w:vAlign w:val="center"/>
          </w:tcPr>
          <w:p w14:paraId="3DEC6F28" w14:textId="77777777" w:rsidR="00A46B5F" w:rsidRPr="00D82955" w:rsidRDefault="00A46B5F">
            <w:pPr>
              <w:widowControl/>
              <w:spacing w:line="240" w:lineRule="exact"/>
              <w:jc w:val="center"/>
              <w:rPr>
                <w:kern w:val="0"/>
                <w:sz w:val="15"/>
                <w:szCs w:val="15"/>
              </w:rPr>
            </w:pPr>
            <w:r w:rsidRPr="00D82955">
              <w:rPr>
                <w:kern w:val="0"/>
                <w:sz w:val="15"/>
                <w:szCs w:val="15"/>
              </w:rPr>
              <w:t>32</w:t>
            </w:r>
          </w:p>
        </w:tc>
        <w:tc>
          <w:tcPr>
            <w:tcW w:w="374" w:type="dxa"/>
            <w:vAlign w:val="center"/>
          </w:tcPr>
          <w:p w14:paraId="327127ED" w14:textId="77777777" w:rsidR="00A46B5F" w:rsidRPr="00D82955" w:rsidRDefault="00A46B5F">
            <w:pPr>
              <w:widowControl/>
              <w:spacing w:line="240" w:lineRule="exact"/>
              <w:jc w:val="center"/>
              <w:rPr>
                <w:sz w:val="15"/>
                <w:szCs w:val="15"/>
              </w:rPr>
            </w:pPr>
          </w:p>
        </w:tc>
        <w:tc>
          <w:tcPr>
            <w:tcW w:w="373" w:type="dxa"/>
            <w:vAlign w:val="center"/>
          </w:tcPr>
          <w:p w14:paraId="3A157322" w14:textId="77777777" w:rsidR="00A46B5F" w:rsidRPr="00D82955" w:rsidRDefault="00A46B5F">
            <w:pPr>
              <w:widowControl/>
              <w:spacing w:line="240" w:lineRule="exact"/>
              <w:jc w:val="center"/>
              <w:rPr>
                <w:kern w:val="0"/>
                <w:sz w:val="15"/>
              </w:rPr>
            </w:pPr>
          </w:p>
        </w:tc>
        <w:tc>
          <w:tcPr>
            <w:tcW w:w="423" w:type="dxa"/>
            <w:vAlign w:val="center"/>
          </w:tcPr>
          <w:p w14:paraId="63EEB67E" w14:textId="77777777" w:rsidR="00A46B5F" w:rsidRPr="00D82955" w:rsidRDefault="00A46B5F">
            <w:pPr>
              <w:widowControl/>
              <w:spacing w:line="240" w:lineRule="exact"/>
              <w:jc w:val="center"/>
              <w:rPr>
                <w:kern w:val="0"/>
                <w:sz w:val="15"/>
              </w:rPr>
            </w:pPr>
          </w:p>
        </w:tc>
        <w:tc>
          <w:tcPr>
            <w:tcW w:w="460" w:type="dxa"/>
            <w:vAlign w:val="center"/>
          </w:tcPr>
          <w:p w14:paraId="57DBE321" w14:textId="77777777" w:rsidR="00A46B5F" w:rsidRPr="00D82955" w:rsidRDefault="00A46B5F">
            <w:pPr>
              <w:widowControl/>
              <w:spacing w:line="240" w:lineRule="exact"/>
              <w:jc w:val="center"/>
              <w:rPr>
                <w:kern w:val="0"/>
                <w:sz w:val="15"/>
              </w:rPr>
            </w:pPr>
          </w:p>
        </w:tc>
        <w:tc>
          <w:tcPr>
            <w:tcW w:w="374" w:type="dxa"/>
            <w:vAlign w:val="center"/>
          </w:tcPr>
          <w:p w14:paraId="29A53D49" w14:textId="77777777" w:rsidR="00A46B5F" w:rsidRPr="00D82955" w:rsidRDefault="00A46B5F">
            <w:pPr>
              <w:widowControl/>
              <w:spacing w:line="240" w:lineRule="exact"/>
              <w:jc w:val="center"/>
              <w:rPr>
                <w:kern w:val="0"/>
                <w:sz w:val="15"/>
              </w:rPr>
            </w:pPr>
          </w:p>
        </w:tc>
        <w:tc>
          <w:tcPr>
            <w:tcW w:w="373" w:type="dxa"/>
            <w:vAlign w:val="center"/>
          </w:tcPr>
          <w:p w14:paraId="432CDA42" w14:textId="77777777" w:rsidR="00A46B5F" w:rsidRPr="00D82955" w:rsidRDefault="00A46B5F">
            <w:pPr>
              <w:widowControl/>
              <w:spacing w:line="240" w:lineRule="exact"/>
              <w:jc w:val="center"/>
              <w:rPr>
                <w:kern w:val="0"/>
                <w:sz w:val="15"/>
              </w:rPr>
            </w:pPr>
          </w:p>
        </w:tc>
        <w:tc>
          <w:tcPr>
            <w:tcW w:w="375" w:type="dxa"/>
            <w:vAlign w:val="center"/>
          </w:tcPr>
          <w:p w14:paraId="2ABDED6B" w14:textId="77777777" w:rsidR="00A46B5F" w:rsidRPr="00D82955" w:rsidRDefault="00A46B5F">
            <w:pPr>
              <w:widowControl/>
              <w:spacing w:line="240" w:lineRule="exact"/>
              <w:jc w:val="center"/>
              <w:rPr>
                <w:rFonts w:ascii="仿宋" w:eastAsia="仿宋" w:hAnsi="仿宋" w:cs="仿宋"/>
                <w:kern w:val="0"/>
                <w:sz w:val="16"/>
                <w:szCs w:val="16"/>
              </w:rPr>
            </w:pPr>
          </w:p>
        </w:tc>
        <w:tc>
          <w:tcPr>
            <w:tcW w:w="375" w:type="dxa"/>
            <w:vAlign w:val="center"/>
          </w:tcPr>
          <w:p w14:paraId="5349FABC" w14:textId="77777777" w:rsidR="00A46B5F" w:rsidRPr="00D82955" w:rsidRDefault="00A46B5F">
            <w:pPr>
              <w:widowControl/>
              <w:spacing w:line="240" w:lineRule="exact"/>
              <w:jc w:val="center"/>
              <w:rPr>
                <w:rFonts w:ascii="仿宋" w:eastAsia="仿宋" w:hAnsi="仿宋" w:cs="仿宋"/>
                <w:kern w:val="0"/>
                <w:sz w:val="16"/>
                <w:szCs w:val="16"/>
              </w:rPr>
            </w:pPr>
          </w:p>
        </w:tc>
        <w:tc>
          <w:tcPr>
            <w:tcW w:w="375" w:type="dxa"/>
            <w:vAlign w:val="center"/>
          </w:tcPr>
          <w:p w14:paraId="5824E878" w14:textId="77777777" w:rsidR="00A46B5F" w:rsidRPr="00D82955" w:rsidRDefault="00A46B5F">
            <w:pPr>
              <w:widowControl/>
              <w:spacing w:line="240" w:lineRule="exact"/>
              <w:jc w:val="center"/>
              <w:rPr>
                <w:rFonts w:ascii="仿宋" w:eastAsia="仿宋" w:hAnsi="仿宋" w:cs="仿宋"/>
                <w:kern w:val="0"/>
                <w:sz w:val="16"/>
                <w:szCs w:val="16"/>
              </w:rPr>
            </w:pPr>
          </w:p>
        </w:tc>
        <w:tc>
          <w:tcPr>
            <w:tcW w:w="375" w:type="dxa"/>
            <w:vAlign w:val="center"/>
          </w:tcPr>
          <w:p w14:paraId="1AF72C32" w14:textId="77777777" w:rsidR="00A46B5F" w:rsidRPr="00D82955" w:rsidRDefault="00A46B5F">
            <w:pPr>
              <w:widowControl/>
              <w:spacing w:line="240" w:lineRule="exact"/>
              <w:jc w:val="center"/>
              <w:rPr>
                <w:rFonts w:ascii="仿宋" w:eastAsia="仿宋" w:hAnsi="仿宋" w:cs="仿宋"/>
                <w:kern w:val="0"/>
                <w:sz w:val="16"/>
                <w:szCs w:val="16"/>
              </w:rPr>
            </w:pPr>
          </w:p>
        </w:tc>
        <w:tc>
          <w:tcPr>
            <w:tcW w:w="375" w:type="dxa"/>
            <w:vAlign w:val="center"/>
          </w:tcPr>
          <w:p w14:paraId="17674386" w14:textId="77777777" w:rsidR="00A46B5F" w:rsidRPr="00D82955" w:rsidRDefault="00A46B5F">
            <w:pPr>
              <w:widowControl/>
              <w:spacing w:line="240" w:lineRule="exact"/>
              <w:jc w:val="center"/>
              <w:rPr>
                <w:rFonts w:ascii="仿宋" w:eastAsia="仿宋" w:hAnsi="仿宋" w:cs="仿宋"/>
                <w:kern w:val="0"/>
                <w:sz w:val="16"/>
                <w:szCs w:val="16"/>
              </w:rPr>
            </w:pPr>
          </w:p>
        </w:tc>
        <w:tc>
          <w:tcPr>
            <w:tcW w:w="375" w:type="dxa"/>
            <w:vAlign w:val="center"/>
          </w:tcPr>
          <w:p w14:paraId="6F96187C" w14:textId="77777777" w:rsidR="00A46B5F" w:rsidRPr="00D82955" w:rsidRDefault="00A46B5F">
            <w:pPr>
              <w:widowControl/>
              <w:spacing w:line="240" w:lineRule="exact"/>
              <w:jc w:val="center"/>
              <w:rPr>
                <w:rFonts w:ascii="仿宋" w:eastAsia="仿宋" w:hAnsi="仿宋" w:cs="仿宋"/>
                <w:kern w:val="0"/>
                <w:sz w:val="16"/>
                <w:szCs w:val="16"/>
              </w:rPr>
            </w:pPr>
          </w:p>
        </w:tc>
        <w:tc>
          <w:tcPr>
            <w:tcW w:w="375" w:type="dxa"/>
            <w:vAlign w:val="center"/>
          </w:tcPr>
          <w:p w14:paraId="6C363EB6" w14:textId="77777777" w:rsidR="00A46B5F" w:rsidRPr="00D82955" w:rsidRDefault="00A46B5F">
            <w:pPr>
              <w:widowControl/>
              <w:spacing w:line="240" w:lineRule="exact"/>
              <w:jc w:val="center"/>
              <w:rPr>
                <w:rFonts w:ascii="仿宋" w:eastAsia="仿宋" w:hAnsi="仿宋" w:cs="仿宋"/>
                <w:kern w:val="0"/>
                <w:sz w:val="16"/>
                <w:szCs w:val="16"/>
              </w:rPr>
            </w:pPr>
          </w:p>
        </w:tc>
        <w:tc>
          <w:tcPr>
            <w:tcW w:w="515" w:type="dxa"/>
            <w:vAlign w:val="center"/>
          </w:tcPr>
          <w:p w14:paraId="7810BB15" w14:textId="77777777" w:rsidR="00A46B5F" w:rsidRPr="00D82955" w:rsidRDefault="00A46B5F">
            <w:pPr>
              <w:widowControl/>
              <w:spacing w:line="240" w:lineRule="exact"/>
              <w:jc w:val="center"/>
              <w:rPr>
                <w:rFonts w:ascii="仿宋" w:eastAsia="仿宋" w:hAnsi="仿宋" w:cs="仿宋"/>
                <w:kern w:val="0"/>
                <w:sz w:val="16"/>
                <w:szCs w:val="16"/>
              </w:rPr>
            </w:pPr>
          </w:p>
        </w:tc>
        <w:tc>
          <w:tcPr>
            <w:tcW w:w="375" w:type="dxa"/>
            <w:vAlign w:val="center"/>
          </w:tcPr>
          <w:p w14:paraId="34E61548" w14:textId="77777777" w:rsidR="00A46B5F" w:rsidRPr="00B83B9F" w:rsidRDefault="00A46B5F">
            <w:pPr>
              <w:widowControl/>
              <w:spacing w:line="240" w:lineRule="exact"/>
              <w:jc w:val="center"/>
              <w:rPr>
                <w:rFonts w:ascii="仿宋" w:eastAsia="仿宋" w:hAnsi="仿宋" w:cs="仿宋"/>
                <w:kern w:val="0"/>
                <w:sz w:val="16"/>
                <w:szCs w:val="16"/>
              </w:rPr>
            </w:pPr>
          </w:p>
        </w:tc>
        <w:tc>
          <w:tcPr>
            <w:tcW w:w="375" w:type="dxa"/>
          </w:tcPr>
          <w:p w14:paraId="79CB4059" w14:textId="77777777" w:rsidR="00A46B5F" w:rsidRPr="00B83B9F" w:rsidRDefault="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5708455" w14:textId="77777777" w:rsidR="00A46B5F" w:rsidRPr="00B83B9F" w:rsidRDefault="00A46B5F">
            <w:pPr>
              <w:widowControl/>
              <w:spacing w:line="240" w:lineRule="exact"/>
              <w:jc w:val="center"/>
              <w:rPr>
                <w:rFonts w:ascii="仿宋" w:eastAsia="仿宋" w:hAnsi="仿宋" w:cs="仿宋"/>
                <w:kern w:val="0"/>
                <w:sz w:val="16"/>
                <w:szCs w:val="16"/>
              </w:rPr>
            </w:pPr>
          </w:p>
        </w:tc>
        <w:tc>
          <w:tcPr>
            <w:tcW w:w="1197" w:type="dxa"/>
            <w:vMerge/>
            <w:vAlign w:val="center"/>
          </w:tcPr>
          <w:p w14:paraId="489156DE" w14:textId="77777777" w:rsidR="00A46B5F" w:rsidRPr="00B83B9F" w:rsidRDefault="00A46B5F">
            <w:pPr>
              <w:spacing w:line="240" w:lineRule="exact"/>
              <w:jc w:val="center"/>
              <w:rPr>
                <w:rFonts w:ascii="仿宋" w:eastAsia="仿宋" w:hAnsi="仿宋" w:cs="仿宋"/>
                <w:sz w:val="16"/>
                <w:szCs w:val="16"/>
              </w:rPr>
            </w:pPr>
          </w:p>
        </w:tc>
      </w:tr>
      <w:tr w:rsidR="00A54D26" w:rsidRPr="00B83B9F" w14:paraId="76B507AB" w14:textId="77777777">
        <w:trPr>
          <w:trHeight w:val="255"/>
          <w:jc w:val="center"/>
        </w:trPr>
        <w:tc>
          <w:tcPr>
            <w:tcW w:w="532" w:type="dxa"/>
            <w:vMerge/>
            <w:vAlign w:val="center"/>
          </w:tcPr>
          <w:p w14:paraId="44761301" w14:textId="77777777" w:rsidR="00A54D26" w:rsidRPr="00B83B9F" w:rsidRDefault="00A54D26" w:rsidP="00A54D26">
            <w:pPr>
              <w:spacing w:line="240" w:lineRule="exact"/>
              <w:jc w:val="center"/>
              <w:rPr>
                <w:rFonts w:ascii="仿宋" w:eastAsia="仿宋" w:hAnsi="仿宋" w:cs="仿宋"/>
                <w:sz w:val="16"/>
                <w:szCs w:val="16"/>
              </w:rPr>
            </w:pPr>
          </w:p>
        </w:tc>
        <w:tc>
          <w:tcPr>
            <w:tcW w:w="900" w:type="dxa"/>
            <w:gridSpan w:val="2"/>
            <w:vMerge/>
            <w:vAlign w:val="center"/>
          </w:tcPr>
          <w:p w14:paraId="00C3E4E2" w14:textId="77777777" w:rsidR="00A54D26" w:rsidRPr="00B83B9F" w:rsidRDefault="00A54D26" w:rsidP="00A54D26">
            <w:pPr>
              <w:spacing w:line="240" w:lineRule="exact"/>
              <w:jc w:val="center"/>
              <w:rPr>
                <w:rFonts w:ascii="仿宋" w:eastAsia="仿宋" w:hAnsi="仿宋"/>
                <w:sz w:val="16"/>
              </w:rPr>
            </w:pPr>
          </w:p>
        </w:tc>
        <w:tc>
          <w:tcPr>
            <w:tcW w:w="1115" w:type="dxa"/>
            <w:vAlign w:val="center"/>
          </w:tcPr>
          <w:p w14:paraId="76306B92" w14:textId="7369E198" w:rsidR="00A54D26" w:rsidRPr="00D82955" w:rsidRDefault="00A54D26" w:rsidP="00A54D26">
            <w:pPr>
              <w:spacing w:line="240" w:lineRule="exact"/>
              <w:jc w:val="center"/>
              <w:rPr>
                <w:rFonts w:ascii="仿宋" w:eastAsia="仿宋" w:hAnsi="仿宋" w:cs="仿宋"/>
                <w:sz w:val="16"/>
                <w:szCs w:val="16"/>
              </w:rPr>
            </w:pPr>
            <w:r w:rsidRPr="00D82955">
              <w:rPr>
                <w:rFonts w:ascii="仿宋" w:eastAsia="仿宋" w:hAnsi="仿宋" w:cs="仿宋"/>
                <w:sz w:val="16"/>
                <w:szCs w:val="16"/>
              </w:rPr>
              <w:t>100031630770</w:t>
            </w:r>
          </w:p>
        </w:tc>
        <w:tc>
          <w:tcPr>
            <w:tcW w:w="2136" w:type="dxa"/>
            <w:gridSpan w:val="3"/>
            <w:vAlign w:val="center"/>
          </w:tcPr>
          <w:p w14:paraId="3A9BA618" w14:textId="6E2FDD0D" w:rsidR="00A54D26" w:rsidRPr="00D82955" w:rsidRDefault="00A54D26" w:rsidP="00A54D26">
            <w:pPr>
              <w:widowControl/>
              <w:spacing w:line="240" w:lineRule="exact"/>
              <w:jc w:val="center"/>
              <w:rPr>
                <w:kern w:val="0"/>
                <w:sz w:val="15"/>
                <w:szCs w:val="15"/>
              </w:rPr>
            </w:pPr>
            <w:r w:rsidRPr="00D82955">
              <w:rPr>
                <w:rFonts w:hint="eastAsia"/>
                <w:kern w:val="0"/>
                <w:sz w:val="15"/>
                <w:szCs w:val="15"/>
              </w:rPr>
              <w:t>射线检测基础</w:t>
            </w:r>
          </w:p>
        </w:tc>
        <w:tc>
          <w:tcPr>
            <w:tcW w:w="467" w:type="dxa"/>
          </w:tcPr>
          <w:p w14:paraId="003FB4E0" w14:textId="62E07515" w:rsidR="00A54D26" w:rsidRPr="00D82955" w:rsidRDefault="00A54D26" w:rsidP="00A54D26">
            <w:pPr>
              <w:widowControl/>
              <w:spacing w:line="240" w:lineRule="exact"/>
              <w:jc w:val="center"/>
              <w:rPr>
                <w:kern w:val="0"/>
                <w:sz w:val="15"/>
                <w:szCs w:val="15"/>
              </w:rPr>
            </w:pPr>
            <w:r w:rsidRPr="00D82955">
              <w:rPr>
                <w:rFonts w:hint="eastAsia"/>
                <w:kern w:val="0"/>
                <w:sz w:val="15"/>
                <w:szCs w:val="15"/>
              </w:rPr>
              <w:t>选修</w:t>
            </w:r>
          </w:p>
        </w:tc>
        <w:tc>
          <w:tcPr>
            <w:tcW w:w="435" w:type="dxa"/>
            <w:vAlign w:val="center"/>
          </w:tcPr>
          <w:p w14:paraId="270A93CC" w14:textId="77E039A9" w:rsidR="00A54D26" w:rsidRPr="00D82955" w:rsidRDefault="00A54D26" w:rsidP="00A54D26">
            <w:pPr>
              <w:widowControl/>
              <w:spacing w:line="240" w:lineRule="exact"/>
              <w:jc w:val="center"/>
              <w:rPr>
                <w:kern w:val="0"/>
                <w:sz w:val="15"/>
                <w:szCs w:val="15"/>
              </w:rPr>
            </w:pPr>
            <w:r w:rsidRPr="00D82955">
              <w:rPr>
                <w:kern w:val="0"/>
                <w:sz w:val="15"/>
                <w:szCs w:val="15"/>
              </w:rPr>
              <w:t>2</w:t>
            </w:r>
          </w:p>
        </w:tc>
        <w:tc>
          <w:tcPr>
            <w:tcW w:w="375" w:type="dxa"/>
            <w:vAlign w:val="center"/>
          </w:tcPr>
          <w:p w14:paraId="5BD4C935" w14:textId="593E7ED9" w:rsidR="00A54D26" w:rsidRPr="00D82955" w:rsidRDefault="00A54D26" w:rsidP="00A54D26">
            <w:pPr>
              <w:widowControl/>
              <w:spacing w:line="240" w:lineRule="exact"/>
              <w:jc w:val="center"/>
              <w:rPr>
                <w:kern w:val="0"/>
                <w:sz w:val="15"/>
                <w:szCs w:val="15"/>
              </w:rPr>
            </w:pPr>
            <w:r w:rsidRPr="00D82955">
              <w:rPr>
                <w:kern w:val="0"/>
                <w:sz w:val="15"/>
                <w:szCs w:val="15"/>
              </w:rPr>
              <w:t>32</w:t>
            </w:r>
          </w:p>
        </w:tc>
        <w:tc>
          <w:tcPr>
            <w:tcW w:w="374" w:type="dxa"/>
            <w:vAlign w:val="center"/>
          </w:tcPr>
          <w:p w14:paraId="0D37E527" w14:textId="77777777" w:rsidR="00A54D26" w:rsidRPr="00D82955" w:rsidRDefault="00A54D26" w:rsidP="00A54D26">
            <w:pPr>
              <w:widowControl/>
              <w:spacing w:line="240" w:lineRule="exact"/>
              <w:jc w:val="center"/>
              <w:rPr>
                <w:sz w:val="15"/>
                <w:szCs w:val="15"/>
              </w:rPr>
            </w:pPr>
          </w:p>
        </w:tc>
        <w:tc>
          <w:tcPr>
            <w:tcW w:w="373" w:type="dxa"/>
            <w:vAlign w:val="center"/>
          </w:tcPr>
          <w:p w14:paraId="345EB60D" w14:textId="77777777" w:rsidR="00A54D26" w:rsidRPr="00D82955" w:rsidRDefault="00A54D26" w:rsidP="00A54D26">
            <w:pPr>
              <w:widowControl/>
              <w:spacing w:line="240" w:lineRule="exact"/>
              <w:jc w:val="center"/>
              <w:rPr>
                <w:kern w:val="0"/>
                <w:sz w:val="15"/>
              </w:rPr>
            </w:pPr>
          </w:p>
        </w:tc>
        <w:tc>
          <w:tcPr>
            <w:tcW w:w="423" w:type="dxa"/>
            <w:vAlign w:val="center"/>
          </w:tcPr>
          <w:p w14:paraId="307AE2FF" w14:textId="77777777" w:rsidR="00A54D26" w:rsidRPr="00D82955" w:rsidRDefault="00A54D26" w:rsidP="00A54D26">
            <w:pPr>
              <w:widowControl/>
              <w:spacing w:line="240" w:lineRule="exact"/>
              <w:jc w:val="center"/>
              <w:rPr>
                <w:kern w:val="0"/>
                <w:sz w:val="15"/>
              </w:rPr>
            </w:pPr>
          </w:p>
        </w:tc>
        <w:tc>
          <w:tcPr>
            <w:tcW w:w="460" w:type="dxa"/>
            <w:vAlign w:val="center"/>
          </w:tcPr>
          <w:p w14:paraId="7563150B" w14:textId="77777777" w:rsidR="00A54D26" w:rsidRPr="00D82955" w:rsidRDefault="00A54D26" w:rsidP="00A54D26">
            <w:pPr>
              <w:widowControl/>
              <w:spacing w:line="240" w:lineRule="exact"/>
              <w:jc w:val="center"/>
              <w:rPr>
                <w:kern w:val="0"/>
                <w:sz w:val="15"/>
              </w:rPr>
            </w:pPr>
          </w:p>
        </w:tc>
        <w:tc>
          <w:tcPr>
            <w:tcW w:w="374" w:type="dxa"/>
            <w:vAlign w:val="center"/>
          </w:tcPr>
          <w:p w14:paraId="752B40FA" w14:textId="77777777" w:rsidR="00A54D26" w:rsidRPr="00D82955" w:rsidRDefault="00A54D26" w:rsidP="00A54D26">
            <w:pPr>
              <w:widowControl/>
              <w:spacing w:line="240" w:lineRule="exact"/>
              <w:jc w:val="center"/>
              <w:rPr>
                <w:kern w:val="0"/>
                <w:sz w:val="15"/>
              </w:rPr>
            </w:pPr>
          </w:p>
        </w:tc>
        <w:tc>
          <w:tcPr>
            <w:tcW w:w="373" w:type="dxa"/>
            <w:vAlign w:val="center"/>
          </w:tcPr>
          <w:p w14:paraId="1768ABF0" w14:textId="77777777" w:rsidR="00A54D26" w:rsidRPr="00D82955" w:rsidRDefault="00A54D26" w:rsidP="00A54D26">
            <w:pPr>
              <w:widowControl/>
              <w:spacing w:line="240" w:lineRule="exact"/>
              <w:jc w:val="center"/>
              <w:rPr>
                <w:kern w:val="0"/>
                <w:sz w:val="15"/>
              </w:rPr>
            </w:pPr>
          </w:p>
        </w:tc>
        <w:tc>
          <w:tcPr>
            <w:tcW w:w="375" w:type="dxa"/>
            <w:vAlign w:val="center"/>
          </w:tcPr>
          <w:p w14:paraId="2598C612" w14:textId="77777777" w:rsidR="00A54D26" w:rsidRPr="00D82955" w:rsidRDefault="00A54D26" w:rsidP="00A54D26">
            <w:pPr>
              <w:widowControl/>
              <w:spacing w:line="240" w:lineRule="exact"/>
              <w:jc w:val="center"/>
              <w:rPr>
                <w:rFonts w:ascii="仿宋" w:eastAsia="仿宋" w:hAnsi="仿宋" w:cs="仿宋"/>
                <w:kern w:val="0"/>
                <w:sz w:val="16"/>
                <w:szCs w:val="16"/>
              </w:rPr>
            </w:pPr>
          </w:p>
        </w:tc>
        <w:tc>
          <w:tcPr>
            <w:tcW w:w="375" w:type="dxa"/>
            <w:vAlign w:val="center"/>
          </w:tcPr>
          <w:p w14:paraId="70F356A2" w14:textId="77777777" w:rsidR="00A54D26" w:rsidRPr="00D82955" w:rsidRDefault="00A54D26" w:rsidP="00A54D26">
            <w:pPr>
              <w:widowControl/>
              <w:spacing w:line="240" w:lineRule="exact"/>
              <w:jc w:val="center"/>
              <w:rPr>
                <w:rFonts w:ascii="仿宋" w:eastAsia="仿宋" w:hAnsi="仿宋" w:cs="仿宋"/>
                <w:kern w:val="0"/>
                <w:sz w:val="16"/>
                <w:szCs w:val="16"/>
              </w:rPr>
            </w:pPr>
          </w:p>
        </w:tc>
        <w:tc>
          <w:tcPr>
            <w:tcW w:w="375" w:type="dxa"/>
            <w:vAlign w:val="center"/>
          </w:tcPr>
          <w:p w14:paraId="424F8A99" w14:textId="77777777" w:rsidR="00A54D26" w:rsidRPr="00D82955" w:rsidRDefault="00A54D26" w:rsidP="00A54D26">
            <w:pPr>
              <w:widowControl/>
              <w:spacing w:line="240" w:lineRule="exact"/>
              <w:jc w:val="center"/>
              <w:rPr>
                <w:rFonts w:ascii="仿宋" w:eastAsia="仿宋" w:hAnsi="仿宋" w:cs="仿宋"/>
                <w:kern w:val="0"/>
                <w:sz w:val="16"/>
                <w:szCs w:val="16"/>
              </w:rPr>
            </w:pPr>
          </w:p>
        </w:tc>
        <w:tc>
          <w:tcPr>
            <w:tcW w:w="375" w:type="dxa"/>
            <w:vAlign w:val="center"/>
          </w:tcPr>
          <w:p w14:paraId="0084F244" w14:textId="77777777" w:rsidR="00A54D26" w:rsidRPr="00D82955" w:rsidRDefault="00A54D26" w:rsidP="00A54D26">
            <w:pPr>
              <w:widowControl/>
              <w:spacing w:line="240" w:lineRule="exact"/>
              <w:jc w:val="center"/>
              <w:rPr>
                <w:rFonts w:ascii="仿宋" w:eastAsia="仿宋" w:hAnsi="仿宋" w:cs="仿宋"/>
                <w:kern w:val="0"/>
                <w:sz w:val="16"/>
                <w:szCs w:val="16"/>
              </w:rPr>
            </w:pPr>
          </w:p>
        </w:tc>
        <w:tc>
          <w:tcPr>
            <w:tcW w:w="375" w:type="dxa"/>
            <w:vAlign w:val="center"/>
          </w:tcPr>
          <w:p w14:paraId="074ED6A6" w14:textId="77777777" w:rsidR="00A54D26" w:rsidRPr="00D82955" w:rsidRDefault="00A54D26" w:rsidP="00A54D26">
            <w:pPr>
              <w:widowControl/>
              <w:spacing w:line="240" w:lineRule="exact"/>
              <w:jc w:val="center"/>
              <w:rPr>
                <w:rFonts w:ascii="仿宋" w:eastAsia="仿宋" w:hAnsi="仿宋" w:cs="仿宋"/>
                <w:kern w:val="0"/>
                <w:sz w:val="16"/>
                <w:szCs w:val="16"/>
              </w:rPr>
            </w:pPr>
          </w:p>
        </w:tc>
        <w:tc>
          <w:tcPr>
            <w:tcW w:w="375" w:type="dxa"/>
            <w:vAlign w:val="center"/>
          </w:tcPr>
          <w:p w14:paraId="768D5DC4" w14:textId="77777777" w:rsidR="00A54D26" w:rsidRPr="00D82955" w:rsidRDefault="00A54D26" w:rsidP="00A54D26">
            <w:pPr>
              <w:widowControl/>
              <w:spacing w:line="240" w:lineRule="exact"/>
              <w:jc w:val="center"/>
              <w:rPr>
                <w:rFonts w:ascii="仿宋" w:eastAsia="仿宋" w:hAnsi="仿宋" w:cs="仿宋"/>
                <w:kern w:val="0"/>
                <w:sz w:val="16"/>
                <w:szCs w:val="16"/>
              </w:rPr>
            </w:pPr>
          </w:p>
        </w:tc>
        <w:tc>
          <w:tcPr>
            <w:tcW w:w="375" w:type="dxa"/>
            <w:vAlign w:val="center"/>
          </w:tcPr>
          <w:p w14:paraId="28532E24" w14:textId="77777777" w:rsidR="00A54D26" w:rsidRPr="00D82955" w:rsidRDefault="00A54D26" w:rsidP="00A54D26">
            <w:pPr>
              <w:widowControl/>
              <w:spacing w:line="240" w:lineRule="exact"/>
              <w:jc w:val="center"/>
              <w:rPr>
                <w:rFonts w:ascii="仿宋" w:eastAsia="仿宋" w:hAnsi="仿宋" w:cs="仿宋"/>
                <w:kern w:val="0"/>
                <w:sz w:val="16"/>
                <w:szCs w:val="16"/>
              </w:rPr>
            </w:pPr>
          </w:p>
        </w:tc>
        <w:tc>
          <w:tcPr>
            <w:tcW w:w="515" w:type="dxa"/>
            <w:vAlign w:val="center"/>
          </w:tcPr>
          <w:p w14:paraId="1A1DD59A" w14:textId="4D9524F8" w:rsidR="00A54D26" w:rsidRPr="00D82955" w:rsidRDefault="00A54D26" w:rsidP="00A54D26">
            <w:pPr>
              <w:widowControl/>
              <w:spacing w:line="240" w:lineRule="exact"/>
              <w:jc w:val="center"/>
              <w:rPr>
                <w:rFonts w:ascii="仿宋" w:eastAsia="仿宋" w:hAnsi="仿宋" w:cs="仿宋"/>
                <w:kern w:val="0"/>
                <w:sz w:val="16"/>
                <w:szCs w:val="16"/>
              </w:rPr>
            </w:pPr>
            <w:r w:rsidRPr="00D82955">
              <w:rPr>
                <w:rFonts w:ascii="仿宋" w:eastAsia="仿宋" w:hAnsi="仿宋" w:cs="仿宋" w:hint="eastAsia"/>
                <w:kern w:val="0"/>
                <w:sz w:val="16"/>
                <w:szCs w:val="16"/>
              </w:rPr>
              <w:t>●</w:t>
            </w:r>
          </w:p>
        </w:tc>
        <w:tc>
          <w:tcPr>
            <w:tcW w:w="375" w:type="dxa"/>
            <w:vAlign w:val="center"/>
          </w:tcPr>
          <w:p w14:paraId="0598231B" w14:textId="77777777" w:rsidR="00A54D26" w:rsidRPr="00B83B9F" w:rsidRDefault="00A54D26" w:rsidP="00A54D26">
            <w:pPr>
              <w:widowControl/>
              <w:spacing w:line="240" w:lineRule="exact"/>
              <w:jc w:val="center"/>
              <w:rPr>
                <w:rFonts w:ascii="仿宋" w:eastAsia="仿宋" w:hAnsi="仿宋" w:cs="仿宋"/>
                <w:kern w:val="0"/>
                <w:sz w:val="16"/>
                <w:szCs w:val="16"/>
              </w:rPr>
            </w:pPr>
          </w:p>
        </w:tc>
        <w:tc>
          <w:tcPr>
            <w:tcW w:w="375" w:type="dxa"/>
          </w:tcPr>
          <w:p w14:paraId="38877217" w14:textId="6DB82BA3" w:rsidR="00A54D26" w:rsidRPr="00B83B9F" w:rsidRDefault="00A54D26" w:rsidP="00A54D26">
            <w:pPr>
              <w:widowControl/>
              <w:spacing w:line="240" w:lineRule="exact"/>
              <w:jc w:val="center"/>
              <w:rPr>
                <w:rFonts w:ascii="仿宋" w:eastAsia="仿宋" w:hAnsi="仿宋" w:cs="仿宋"/>
                <w:kern w:val="0"/>
                <w:sz w:val="16"/>
                <w:szCs w:val="16"/>
              </w:rPr>
            </w:pPr>
          </w:p>
        </w:tc>
        <w:tc>
          <w:tcPr>
            <w:tcW w:w="375" w:type="dxa"/>
            <w:vAlign w:val="center"/>
          </w:tcPr>
          <w:p w14:paraId="3F30A76F" w14:textId="77777777" w:rsidR="00A54D26" w:rsidRPr="00B83B9F" w:rsidRDefault="00A54D26" w:rsidP="00A54D26">
            <w:pPr>
              <w:widowControl/>
              <w:spacing w:line="240" w:lineRule="exact"/>
              <w:jc w:val="center"/>
              <w:rPr>
                <w:rFonts w:ascii="仿宋" w:eastAsia="仿宋" w:hAnsi="仿宋" w:cs="仿宋"/>
                <w:kern w:val="0"/>
                <w:sz w:val="16"/>
                <w:szCs w:val="16"/>
              </w:rPr>
            </w:pPr>
          </w:p>
        </w:tc>
        <w:tc>
          <w:tcPr>
            <w:tcW w:w="1197" w:type="dxa"/>
            <w:vMerge/>
            <w:vAlign w:val="center"/>
          </w:tcPr>
          <w:p w14:paraId="48942750" w14:textId="77777777" w:rsidR="00A54D26" w:rsidRPr="00B83B9F" w:rsidRDefault="00A54D26" w:rsidP="00A54D26">
            <w:pPr>
              <w:spacing w:line="240" w:lineRule="exact"/>
              <w:jc w:val="center"/>
              <w:rPr>
                <w:rFonts w:ascii="仿宋" w:eastAsia="仿宋" w:hAnsi="仿宋" w:cs="仿宋"/>
                <w:sz w:val="16"/>
                <w:szCs w:val="16"/>
              </w:rPr>
            </w:pPr>
          </w:p>
        </w:tc>
      </w:tr>
      <w:tr w:rsidR="00A46B5F" w:rsidRPr="00B83B9F" w14:paraId="4C88506A" w14:textId="77777777">
        <w:trPr>
          <w:trHeight w:val="255"/>
          <w:jc w:val="center"/>
        </w:trPr>
        <w:tc>
          <w:tcPr>
            <w:tcW w:w="532" w:type="dxa"/>
            <w:vMerge/>
            <w:vAlign w:val="center"/>
          </w:tcPr>
          <w:p w14:paraId="19F422A2" w14:textId="77777777" w:rsidR="00A46B5F" w:rsidRPr="00B83B9F" w:rsidRDefault="00A46B5F" w:rsidP="00A46B5F">
            <w:pPr>
              <w:spacing w:line="240" w:lineRule="exact"/>
              <w:jc w:val="center"/>
              <w:rPr>
                <w:rFonts w:ascii="仿宋" w:eastAsia="仿宋" w:hAnsi="仿宋" w:cs="仿宋"/>
                <w:sz w:val="16"/>
                <w:szCs w:val="16"/>
              </w:rPr>
            </w:pPr>
          </w:p>
        </w:tc>
        <w:tc>
          <w:tcPr>
            <w:tcW w:w="900" w:type="dxa"/>
            <w:gridSpan w:val="2"/>
            <w:vMerge w:val="restart"/>
            <w:vAlign w:val="center"/>
          </w:tcPr>
          <w:p w14:paraId="45E16FE7" w14:textId="77777777" w:rsidR="00A46B5F" w:rsidRPr="00B83B9F" w:rsidRDefault="00A46B5F" w:rsidP="00A46B5F">
            <w:pPr>
              <w:spacing w:line="240" w:lineRule="exact"/>
              <w:jc w:val="center"/>
              <w:rPr>
                <w:rFonts w:ascii="仿宋" w:eastAsia="仿宋" w:hAnsi="仿宋"/>
                <w:sz w:val="16"/>
              </w:rPr>
            </w:pPr>
            <w:r w:rsidRPr="00B83B9F">
              <w:rPr>
                <w:rFonts w:ascii="仿宋" w:eastAsia="仿宋" w:hAnsi="仿宋" w:hint="eastAsia"/>
                <w:sz w:val="16"/>
              </w:rPr>
              <w:t>本</w:t>
            </w:r>
            <w:proofErr w:type="gramStart"/>
            <w:r w:rsidRPr="00B83B9F">
              <w:rPr>
                <w:rFonts w:ascii="仿宋" w:eastAsia="仿宋" w:hAnsi="仿宋" w:hint="eastAsia"/>
                <w:sz w:val="16"/>
              </w:rPr>
              <w:t>研</w:t>
            </w:r>
            <w:proofErr w:type="gramEnd"/>
            <w:r w:rsidRPr="00B83B9F">
              <w:rPr>
                <w:rFonts w:ascii="仿宋" w:eastAsia="仿宋" w:hAnsi="仿宋" w:hint="eastAsia"/>
                <w:sz w:val="16"/>
              </w:rPr>
              <w:t>衔接选修课程</w:t>
            </w:r>
            <w:r w:rsidRPr="00B83B9F">
              <w:rPr>
                <w:rFonts w:ascii="仿宋" w:eastAsia="仿宋" w:hAnsi="仿宋" w:cs="仿宋" w:hint="eastAsia"/>
                <w:sz w:val="16"/>
                <w:szCs w:val="16"/>
                <w:vertAlign w:val="superscript"/>
              </w:rPr>
              <w:t>【</w:t>
            </w:r>
            <w:r w:rsidRPr="00B83B9F">
              <w:rPr>
                <w:rFonts w:ascii="仿宋" w:eastAsia="仿宋" w:hAnsi="仿宋" w:cs="仿宋"/>
                <w:sz w:val="16"/>
                <w:szCs w:val="16"/>
                <w:vertAlign w:val="superscript"/>
              </w:rPr>
              <w:t>3</w:t>
            </w:r>
            <w:r w:rsidRPr="00B83B9F">
              <w:rPr>
                <w:rFonts w:ascii="仿宋" w:eastAsia="仿宋" w:hAnsi="仿宋" w:cs="仿宋" w:hint="eastAsia"/>
                <w:sz w:val="16"/>
                <w:szCs w:val="16"/>
                <w:vertAlign w:val="superscript"/>
              </w:rPr>
              <w:t>】</w:t>
            </w:r>
          </w:p>
        </w:tc>
        <w:tc>
          <w:tcPr>
            <w:tcW w:w="1115" w:type="dxa"/>
            <w:vAlign w:val="center"/>
          </w:tcPr>
          <w:p w14:paraId="748EBC98" w14:textId="006821EA" w:rsidR="00A46B5F" w:rsidRPr="00D82955" w:rsidRDefault="00A46B5F" w:rsidP="00A46B5F">
            <w:pPr>
              <w:spacing w:line="240" w:lineRule="exact"/>
              <w:jc w:val="center"/>
              <w:rPr>
                <w:rFonts w:ascii="仿宋" w:eastAsia="仿宋" w:hAnsi="仿宋" w:cs="仿宋"/>
                <w:sz w:val="16"/>
                <w:szCs w:val="16"/>
              </w:rPr>
            </w:pPr>
            <w:r w:rsidRPr="00D82955">
              <w:rPr>
                <w:rFonts w:ascii="仿宋" w:eastAsia="仿宋" w:hAnsi="仿宋" w:cs="仿宋"/>
                <w:sz w:val="16"/>
                <w:szCs w:val="16"/>
              </w:rPr>
              <w:t>2050230123</w:t>
            </w:r>
          </w:p>
        </w:tc>
        <w:tc>
          <w:tcPr>
            <w:tcW w:w="2136" w:type="dxa"/>
            <w:gridSpan w:val="3"/>
            <w:vAlign w:val="center"/>
          </w:tcPr>
          <w:p w14:paraId="22E5FE98" w14:textId="77777777" w:rsidR="00A46B5F" w:rsidRPr="00D82955" w:rsidRDefault="00A46B5F" w:rsidP="00A46B5F">
            <w:pPr>
              <w:widowControl/>
              <w:spacing w:line="240" w:lineRule="exact"/>
              <w:jc w:val="center"/>
              <w:rPr>
                <w:kern w:val="0"/>
                <w:sz w:val="15"/>
                <w:szCs w:val="15"/>
              </w:rPr>
            </w:pPr>
            <w:r w:rsidRPr="00D82955">
              <w:rPr>
                <w:rFonts w:hint="eastAsia"/>
                <w:kern w:val="0"/>
                <w:sz w:val="15"/>
                <w:szCs w:val="15"/>
              </w:rPr>
              <w:t>材料强度学（全英文）</w:t>
            </w:r>
          </w:p>
        </w:tc>
        <w:tc>
          <w:tcPr>
            <w:tcW w:w="467" w:type="dxa"/>
            <w:vAlign w:val="center"/>
          </w:tcPr>
          <w:p w14:paraId="6C64CBEE" w14:textId="77777777" w:rsidR="00A46B5F" w:rsidRPr="00D82955" w:rsidRDefault="00A46B5F" w:rsidP="00A46B5F">
            <w:pPr>
              <w:widowControl/>
              <w:spacing w:line="240" w:lineRule="exact"/>
              <w:jc w:val="center"/>
              <w:rPr>
                <w:kern w:val="0"/>
                <w:sz w:val="15"/>
                <w:szCs w:val="15"/>
              </w:rPr>
            </w:pPr>
            <w:r w:rsidRPr="00D82955">
              <w:rPr>
                <w:rFonts w:hint="eastAsia"/>
                <w:kern w:val="0"/>
                <w:sz w:val="15"/>
                <w:szCs w:val="15"/>
              </w:rPr>
              <w:t>选修</w:t>
            </w:r>
          </w:p>
        </w:tc>
        <w:tc>
          <w:tcPr>
            <w:tcW w:w="435" w:type="dxa"/>
            <w:vAlign w:val="center"/>
          </w:tcPr>
          <w:p w14:paraId="71F06AEF" w14:textId="77777777" w:rsidR="00A46B5F" w:rsidRPr="00D82955" w:rsidRDefault="00A46B5F" w:rsidP="00A46B5F">
            <w:pPr>
              <w:widowControl/>
              <w:spacing w:line="240" w:lineRule="exact"/>
              <w:jc w:val="center"/>
              <w:rPr>
                <w:sz w:val="15"/>
                <w:szCs w:val="15"/>
              </w:rPr>
            </w:pPr>
            <w:r w:rsidRPr="00D82955">
              <w:rPr>
                <w:kern w:val="0"/>
                <w:sz w:val="15"/>
                <w:szCs w:val="15"/>
              </w:rPr>
              <w:t>2</w:t>
            </w:r>
          </w:p>
        </w:tc>
        <w:tc>
          <w:tcPr>
            <w:tcW w:w="375" w:type="dxa"/>
            <w:vAlign w:val="center"/>
          </w:tcPr>
          <w:p w14:paraId="2F434E3C" w14:textId="77777777" w:rsidR="00A46B5F" w:rsidRPr="00D82955" w:rsidRDefault="00A46B5F" w:rsidP="00A46B5F">
            <w:pPr>
              <w:widowControl/>
              <w:spacing w:line="240" w:lineRule="exact"/>
              <w:jc w:val="center"/>
              <w:rPr>
                <w:sz w:val="15"/>
                <w:szCs w:val="15"/>
              </w:rPr>
            </w:pPr>
            <w:r w:rsidRPr="00D82955">
              <w:rPr>
                <w:kern w:val="0"/>
                <w:sz w:val="15"/>
                <w:szCs w:val="15"/>
              </w:rPr>
              <w:t>32</w:t>
            </w:r>
          </w:p>
        </w:tc>
        <w:tc>
          <w:tcPr>
            <w:tcW w:w="374" w:type="dxa"/>
            <w:vAlign w:val="center"/>
          </w:tcPr>
          <w:p w14:paraId="441D0D91" w14:textId="77777777" w:rsidR="00A46B5F" w:rsidRPr="00D82955" w:rsidRDefault="00A46B5F" w:rsidP="00A46B5F">
            <w:pPr>
              <w:widowControl/>
              <w:spacing w:line="240" w:lineRule="exact"/>
              <w:jc w:val="center"/>
              <w:rPr>
                <w:sz w:val="15"/>
                <w:szCs w:val="15"/>
              </w:rPr>
            </w:pPr>
          </w:p>
        </w:tc>
        <w:tc>
          <w:tcPr>
            <w:tcW w:w="373" w:type="dxa"/>
            <w:vAlign w:val="center"/>
          </w:tcPr>
          <w:p w14:paraId="299E4F3D" w14:textId="77777777" w:rsidR="00A46B5F" w:rsidRPr="00D82955" w:rsidRDefault="00A46B5F" w:rsidP="00A46B5F">
            <w:pPr>
              <w:widowControl/>
              <w:spacing w:line="240" w:lineRule="exact"/>
              <w:jc w:val="center"/>
              <w:rPr>
                <w:kern w:val="0"/>
                <w:sz w:val="15"/>
              </w:rPr>
            </w:pPr>
          </w:p>
        </w:tc>
        <w:tc>
          <w:tcPr>
            <w:tcW w:w="423" w:type="dxa"/>
            <w:vAlign w:val="center"/>
          </w:tcPr>
          <w:p w14:paraId="3952AFA7" w14:textId="77777777" w:rsidR="00A46B5F" w:rsidRPr="00D82955" w:rsidRDefault="00A46B5F" w:rsidP="00A46B5F">
            <w:pPr>
              <w:widowControl/>
              <w:spacing w:line="240" w:lineRule="exact"/>
              <w:jc w:val="center"/>
              <w:rPr>
                <w:kern w:val="0"/>
                <w:sz w:val="15"/>
              </w:rPr>
            </w:pPr>
          </w:p>
        </w:tc>
        <w:tc>
          <w:tcPr>
            <w:tcW w:w="460" w:type="dxa"/>
            <w:vAlign w:val="center"/>
          </w:tcPr>
          <w:p w14:paraId="34296100" w14:textId="77777777" w:rsidR="00A46B5F" w:rsidRPr="00D82955" w:rsidRDefault="00A46B5F" w:rsidP="00A46B5F">
            <w:pPr>
              <w:widowControl/>
              <w:spacing w:line="240" w:lineRule="exact"/>
              <w:jc w:val="center"/>
              <w:rPr>
                <w:kern w:val="0"/>
                <w:sz w:val="15"/>
              </w:rPr>
            </w:pPr>
          </w:p>
        </w:tc>
        <w:tc>
          <w:tcPr>
            <w:tcW w:w="374" w:type="dxa"/>
            <w:vAlign w:val="center"/>
          </w:tcPr>
          <w:p w14:paraId="327B13D8" w14:textId="77777777" w:rsidR="00A46B5F" w:rsidRPr="00D82955" w:rsidRDefault="00A46B5F" w:rsidP="00A46B5F">
            <w:pPr>
              <w:widowControl/>
              <w:spacing w:line="240" w:lineRule="exact"/>
              <w:jc w:val="center"/>
              <w:rPr>
                <w:kern w:val="0"/>
                <w:sz w:val="15"/>
              </w:rPr>
            </w:pPr>
          </w:p>
        </w:tc>
        <w:tc>
          <w:tcPr>
            <w:tcW w:w="373" w:type="dxa"/>
            <w:vAlign w:val="center"/>
          </w:tcPr>
          <w:p w14:paraId="36B50CF4" w14:textId="77777777" w:rsidR="00A46B5F" w:rsidRPr="00D82955" w:rsidRDefault="00A46B5F" w:rsidP="00A46B5F">
            <w:pPr>
              <w:widowControl/>
              <w:spacing w:line="240" w:lineRule="exact"/>
              <w:jc w:val="center"/>
              <w:rPr>
                <w:kern w:val="0"/>
                <w:sz w:val="15"/>
              </w:rPr>
            </w:pPr>
          </w:p>
        </w:tc>
        <w:tc>
          <w:tcPr>
            <w:tcW w:w="375" w:type="dxa"/>
            <w:vAlign w:val="center"/>
          </w:tcPr>
          <w:p w14:paraId="5ABEAB0E" w14:textId="77777777" w:rsidR="00A46B5F" w:rsidRPr="00D82955"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5FB51DB0" w14:textId="77777777" w:rsidR="00A46B5F" w:rsidRPr="00D82955"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4240CE77" w14:textId="77777777" w:rsidR="00A46B5F" w:rsidRPr="00D82955"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4B3D89CA" w14:textId="77777777" w:rsidR="00A46B5F" w:rsidRPr="00D82955"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12DBED11" w14:textId="77777777" w:rsidR="00A46B5F" w:rsidRPr="00D82955"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1A22611F" w14:textId="77777777" w:rsidR="00A46B5F" w:rsidRPr="00D82955"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33F4A1BA" w14:textId="77777777" w:rsidR="00A46B5F" w:rsidRPr="00D82955" w:rsidRDefault="00A46B5F" w:rsidP="00A46B5F">
            <w:pPr>
              <w:widowControl/>
              <w:spacing w:line="240" w:lineRule="exact"/>
              <w:jc w:val="center"/>
              <w:rPr>
                <w:rFonts w:ascii="仿宋" w:eastAsia="仿宋" w:hAnsi="仿宋" w:cs="仿宋"/>
                <w:kern w:val="0"/>
                <w:sz w:val="16"/>
                <w:szCs w:val="16"/>
              </w:rPr>
            </w:pPr>
          </w:p>
        </w:tc>
        <w:tc>
          <w:tcPr>
            <w:tcW w:w="515" w:type="dxa"/>
            <w:vAlign w:val="center"/>
          </w:tcPr>
          <w:p w14:paraId="4AED30A4" w14:textId="77777777" w:rsidR="00A46B5F" w:rsidRPr="00D82955"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086FD5C7"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tcPr>
          <w:p w14:paraId="4568F0BC" w14:textId="77777777" w:rsidR="00A46B5F" w:rsidRPr="00B83B9F" w:rsidRDefault="00A46B5F" w:rsidP="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5E83409"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1197" w:type="dxa"/>
            <w:vMerge/>
            <w:vAlign w:val="center"/>
          </w:tcPr>
          <w:p w14:paraId="18213203" w14:textId="77777777" w:rsidR="00A46B5F" w:rsidRPr="00B83B9F" w:rsidRDefault="00A46B5F" w:rsidP="00A46B5F">
            <w:pPr>
              <w:spacing w:line="240" w:lineRule="exact"/>
              <w:jc w:val="center"/>
              <w:rPr>
                <w:rFonts w:ascii="仿宋" w:eastAsia="仿宋" w:hAnsi="仿宋" w:cs="仿宋"/>
                <w:sz w:val="16"/>
                <w:szCs w:val="16"/>
              </w:rPr>
            </w:pPr>
          </w:p>
        </w:tc>
      </w:tr>
      <w:tr w:rsidR="00A46B5F" w:rsidRPr="00B83B9F" w14:paraId="1DAD2B20" w14:textId="77777777">
        <w:trPr>
          <w:trHeight w:val="255"/>
          <w:jc w:val="center"/>
        </w:trPr>
        <w:tc>
          <w:tcPr>
            <w:tcW w:w="532" w:type="dxa"/>
            <w:vMerge/>
            <w:vAlign w:val="center"/>
          </w:tcPr>
          <w:p w14:paraId="2481DC9C" w14:textId="77777777" w:rsidR="00A46B5F" w:rsidRPr="00B83B9F" w:rsidRDefault="00A46B5F" w:rsidP="00A46B5F">
            <w:pPr>
              <w:spacing w:line="240" w:lineRule="exact"/>
              <w:jc w:val="center"/>
              <w:rPr>
                <w:rFonts w:ascii="仿宋" w:eastAsia="仿宋" w:hAnsi="仿宋" w:cs="仿宋"/>
                <w:sz w:val="16"/>
                <w:szCs w:val="16"/>
              </w:rPr>
            </w:pPr>
          </w:p>
        </w:tc>
        <w:tc>
          <w:tcPr>
            <w:tcW w:w="900" w:type="dxa"/>
            <w:gridSpan w:val="2"/>
            <w:vMerge/>
            <w:vAlign w:val="center"/>
          </w:tcPr>
          <w:p w14:paraId="24F907F1" w14:textId="77777777" w:rsidR="00A46B5F" w:rsidRPr="00B83B9F" w:rsidRDefault="00A46B5F" w:rsidP="00A46B5F">
            <w:pPr>
              <w:spacing w:line="240" w:lineRule="exact"/>
              <w:jc w:val="center"/>
              <w:rPr>
                <w:rFonts w:ascii="仿宋" w:eastAsia="仿宋" w:hAnsi="仿宋"/>
                <w:sz w:val="16"/>
              </w:rPr>
            </w:pPr>
          </w:p>
        </w:tc>
        <w:tc>
          <w:tcPr>
            <w:tcW w:w="1115" w:type="dxa"/>
            <w:vAlign w:val="center"/>
          </w:tcPr>
          <w:p w14:paraId="00B27608" w14:textId="629110A7" w:rsidR="00A46B5F" w:rsidRPr="00B83B9F" w:rsidRDefault="00A46B5F" w:rsidP="00A46B5F">
            <w:pPr>
              <w:spacing w:line="240" w:lineRule="exact"/>
              <w:jc w:val="center"/>
              <w:rPr>
                <w:rFonts w:ascii="仿宋" w:eastAsia="仿宋" w:hAnsi="仿宋" w:cs="仿宋"/>
                <w:sz w:val="16"/>
                <w:szCs w:val="16"/>
              </w:rPr>
            </w:pPr>
            <w:r w:rsidRPr="00B83B9F">
              <w:rPr>
                <w:rFonts w:ascii="仿宋" w:eastAsia="仿宋" w:hAnsi="仿宋" w:cs="仿宋"/>
                <w:sz w:val="16"/>
                <w:szCs w:val="16"/>
              </w:rPr>
              <w:t>2050230113</w:t>
            </w:r>
          </w:p>
        </w:tc>
        <w:tc>
          <w:tcPr>
            <w:tcW w:w="2136" w:type="dxa"/>
            <w:gridSpan w:val="3"/>
            <w:vAlign w:val="center"/>
          </w:tcPr>
          <w:p w14:paraId="5966BD56" w14:textId="77777777" w:rsidR="00A46B5F" w:rsidRPr="00B83B9F" w:rsidRDefault="00A46B5F" w:rsidP="00A46B5F">
            <w:pPr>
              <w:widowControl/>
              <w:spacing w:line="240" w:lineRule="exact"/>
              <w:jc w:val="center"/>
              <w:rPr>
                <w:kern w:val="0"/>
                <w:sz w:val="15"/>
                <w:szCs w:val="15"/>
              </w:rPr>
            </w:pPr>
            <w:r w:rsidRPr="00B83B9F">
              <w:rPr>
                <w:rFonts w:hint="eastAsia"/>
                <w:kern w:val="0"/>
                <w:sz w:val="15"/>
                <w:szCs w:val="15"/>
              </w:rPr>
              <w:t>材料工程计算机应用（全英文）</w:t>
            </w:r>
          </w:p>
        </w:tc>
        <w:tc>
          <w:tcPr>
            <w:tcW w:w="467" w:type="dxa"/>
          </w:tcPr>
          <w:p w14:paraId="557A816E" w14:textId="77777777" w:rsidR="00A46B5F" w:rsidRPr="00B83B9F" w:rsidRDefault="00A46B5F" w:rsidP="00A46B5F">
            <w:pPr>
              <w:widowControl/>
              <w:spacing w:line="240" w:lineRule="exact"/>
              <w:jc w:val="center"/>
              <w:rPr>
                <w:kern w:val="0"/>
                <w:sz w:val="15"/>
                <w:szCs w:val="15"/>
              </w:rPr>
            </w:pPr>
            <w:r w:rsidRPr="00B83B9F">
              <w:rPr>
                <w:rFonts w:hint="eastAsia"/>
                <w:kern w:val="0"/>
                <w:sz w:val="15"/>
                <w:szCs w:val="15"/>
              </w:rPr>
              <w:t>选修</w:t>
            </w:r>
          </w:p>
        </w:tc>
        <w:tc>
          <w:tcPr>
            <w:tcW w:w="435" w:type="dxa"/>
            <w:vAlign w:val="center"/>
          </w:tcPr>
          <w:p w14:paraId="57C4418F" w14:textId="77777777" w:rsidR="00A46B5F" w:rsidRPr="00B83B9F" w:rsidRDefault="00A46B5F" w:rsidP="00A46B5F">
            <w:pPr>
              <w:widowControl/>
              <w:spacing w:line="240" w:lineRule="exact"/>
              <w:jc w:val="center"/>
              <w:rPr>
                <w:sz w:val="15"/>
                <w:szCs w:val="15"/>
              </w:rPr>
            </w:pPr>
            <w:r w:rsidRPr="00B83B9F">
              <w:rPr>
                <w:kern w:val="0"/>
                <w:sz w:val="15"/>
                <w:szCs w:val="15"/>
              </w:rPr>
              <w:t>2</w:t>
            </w:r>
          </w:p>
        </w:tc>
        <w:tc>
          <w:tcPr>
            <w:tcW w:w="375" w:type="dxa"/>
            <w:vAlign w:val="center"/>
          </w:tcPr>
          <w:p w14:paraId="1F13FAAB" w14:textId="77777777" w:rsidR="00A46B5F" w:rsidRPr="00B83B9F" w:rsidRDefault="00A46B5F" w:rsidP="00A46B5F">
            <w:pPr>
              <w:widowControl/>
              <w:spacing w:line="240" w:lineRule="exact"/>
              <w:jc w:val="center"/>
              <w:rPr>
                <w:sz w:val="15"/>
                <w:szCs w:val="15"/>
              </w:rPr>
            </w:pPr>
            <w:r w:rsidRPr="00B83B9F">
              <w:rPr>
                <w:kern w:val="0"/>
                <w:sz w:val="15"/>
                <w:szCs w:val="15"/>
              </w:rPr>
              <w:t>32</w:t>
            </w:r>
          </w:p>
        </w:tc>
        <w:tc>
          <w:tcPr>
            <w:tcW w:w="374" w:type="dxa"/>
            <w:vAlign w:val="center"/>
          </w:tcPr>
          <w:p w14:paraId="5C84454A" w14:textId="77777777" w:rsidR="00A46B5F" w:rsidRPr="00B83B9F" w:rsidRDefault="00A46B5F" w:rsidP="00A46B5F">
            <w:pPr>
              <w:widowControl/>
              <w:spacing w:line="240" w:lineRule="exact"/>
              <w:jc w:val="center"/>
              <w:rPr>
                <w:sz w:val="15"/>
                <w:szCs w:val="15"/>
              </w:rPr>
            </w:pPr>
          </w:p>
        </w:tc>
        <w:tc>
          <w:tcPr>
            <w:tcW w:w="373" w:type="dxa"/>
            <w:vAlign w:val="center"/>
          </w:tcPr>
          <w:p w14:paraId="5963198C" w14:textId="77777777" w:rsidR="00A46B5F" w:rsidRPr="00B83B9F" w:rsidRDefault="00A46B5F" w:rsidP="00A46B5F">
            <w:pPr>
              <w:widowControl/>
              <w:spacing w:line="240" w:lineRule="exact"/>
              <w:jc w:val="center"/>
              <w:rPr>
                <w:kern w:val="0"/>
                <w:sz w:val="15"/>
              </w:rPr>
            </w:pPr>
          </w:p>
        </w:tc>
        <w:tc>
          <w:tcPr>
            <w:tcW w:w="423" w:type="dxa"/>
            <w:vAlign w:val="center"/>
          </w:tcPr>
          <w:p w14:paraId="49D7FEC1" w14:textId="77777777" w:rsidR="00A46B5F" w:rsidRPr="00B83B9F" w:rsidRDefault="00A46B5F" w:rsidP="00A46B5F">
            <w:pPr>
              <w:widowControl/>
              <w:spacing w:line="240" w:lineRule="exact"/>
              <w:jc w:val="center"/>
              <w:rPr>
                <w:kern w:val="0"/>
                <w:sz w:val="15"/>
              </w:rPr>
            </w:pPr>
          </w:p>
        </w:tc>
        <w:tc>
          <w:tcPr>
            <w:tcW w:w="460" w:type="dxa"/>
            <w:vAlign w:val="center"/>
          </w:tcPr>
          <w:p w14:paraId="7E55055B" w14:textId="77777777" w:rsidR="00A46B5F" w:rsidRPr="00B83B9F" w:rsidRDefault="00A46B5F" w:rsidP="00A46B5F">
            <w:pPr>
              <w:widowControl/>
              <w:spacing w:line="240" w:lineRule="exact"/>
              <w:jc w:val="center"/>
              <w:rPr>
                <w:kern w:val="0"/>
                <w:sz w:val="15"/>
              </w:rPr>
            </w:pPr>
          </w:p>
        </w:tc>
        <w:tc>
          <w:tcPr>
            <w:tcW w:w="374" w:type="dxa"/>
            <w:vAlign w:val="center"/>
          </w:tcPr>
          <w:p w14:paraId="1EBB6CB2" w14:textId="77777777" w:rsidR="00A46B5F" w:rsidRPr="00B83B9F" w:rsidRDefault="00A46B5F" w:rsidP="00A46B5F">
            <w:pPr>
              <w:widowControl/>
              <w:spacing w:line="240" w:lineRule="exact"/>
              <w:jc w:val="center"/>
              <w:rPr>
                <w:kern w:val="0"/>
                <w:sz w:val="15"/>
              </w:rPr>
            </w:pPr>
          </w:p>
        </w:tc>
        <w:tc>
          <w:tcPr>
            <w:tcW w:w="373" w:type="dxa"/>
            <w:vAlign w:val="center"/>
          </w:tcPr>
          <w:p w14:paraId="1745AD3A" w14:textId="77777777" w:rsidR="00A46B5F" w:rsidRPr="00B83B9F" w:rsidRDefault="00A46B5F" w:rsidP="00A46B5F">
            <w:pPr>
              <w:widowControl/>
              <w:spacing w:line="240" w:lineRule="exact"/>
              <w:jc w:val="center"/>
              <w:rPr>
                <w:kern w:val="0"/>
                <w:sz w:val="15"/>
              </w:rPr>
            </w:pPr>
          </w:p>
        </w:tc>
        <w:tc>
          <w:tcPr>
            <w:tcW w:w="375" w:type="dxa"/>
            <w:vAlign w:val="center"/>
          </w:tcPr>
          <w:p w14:paraId="67134543"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69550835"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7E28D688"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7FBB1437"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47038913"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6DAE8AEC"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5C146496"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515" w:type="dxa"/>
            <w:vAlign w:val="center"/>
          </w:tcPr>
          <w:p w14:paraId="1563BB37"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2E11F5F6"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tcPr>
          <w:p w14:paraId="0215B510" w14:textId="77777777" w:rsidR="00A46B5F" w:rsidRPr="00B83B9F" w:rsidRDefault="00A46B5F" w:rsidP="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15CFE05C"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1197" w:type="dxa"/>
            <w:vMerge/>
            <w:vAlign w:val="center"/>
          </w:tcPr>
          <w:p w14:paraId="62DEF014" w14:textId="77777777" w:rsidR="00A46B5F" w:rsidRPr="00B83B9F" w:rsidRDefault="00A46B5F" w:rsidP="00A46B5F">
            <w:pPr>
              <w:spacing w:line="240" w:lineRule="exact"/>
              <w:jc w:val="center"/>
              <w:rPr>
                <w:rFonts w:ascii="仿宋" w:eastAsia="仿宋" w:hAnsi="仿宋" w:cs="仿宋"/>
                <w:sz w:val="16"/>
                <w:szCs w:val="16"/>
              </w:rPr>
            </w:pPr>
          </w:p>
        </w:tc>
      </w:tr>
      <w:tr w:rsidR="00A46B5F" w:rsidRPr="00B83B9F" w14:paraId="326D65C6" w14:textId="77777777">
        <w:trPr>
          <w:trHeight w:val="255"/>
          <w:jc w:val="center"/>
        </w:trPr>
        <w:tc>
          <w:tcPr>
            <w:tcW w:w="532" w:type="dxa"/>
            <w:vMerge/>
            <w:vAlign w:val="center"/>
          </w:tcPr>
          <w:p w14:paraId="175C27C5" w14:textId="77777777" w:rsidR="00A46B5F" w:rsidRPr="00B83B9F" w:rsidRDefault="00A46B5F" w:rsidP="00A46B5F">
            <w:pPr>
              <w:spacing w:line="240" w:lineRule="exact"/>
              <w:jc w:val="center"/>
              <w:rPr>
                <w:rFonts w:ascii="仿宋" w:eastAsia="仿宋" w:hAnsi="仿宋" w:cs="仿宋"/>
                <w:sz w:val="16"/>
                <w:szCs w:val="16"/>
              </w:rPr>
            </w:pPr>
          </w:p>
        </w:tc>
        <w:tc>
          <w:tcPr>
            <w:tcW w:w="900" w:type="dxa"/>
            <w:gridSpan w:val="2"/>
            <w:vMerge/>
            <w:vAlign w:val="center"/>
          </w:tcPr>
          <w:p w14:paraId="456E6C6F" w14:textId="77777777" w:rsidR="00A46B5F" w:rsidRPr="00B83B9F" w:rsidRDefault="00A46B5F" w:rsidP="00A46B5F">
            <w:pPr>
              <w:spacing w:line="240" w:lineRule="exact"/>
              <w:jc w:val="center"/>
              <w:rPr>
                <w:rFonts w:ascii="仿宋" w:eastAsia="仿宋" w:hAnsi="仿宋"/>
                <w:sz w:val="16"/>
              </w:rPr>
            </w:pPr>
          </w:p>
        </w:tc>
        <w:tc>
          <w:tcPr>
            <w:tcW w:w="1115" w:type="dxa"/>
            <w:vAlign w:val="center"/>
          </w:tcPr>
          <w:p w14:paraId="3842BD2F" w14:textId="047375EB" w:rsidR="00A46B5F" w:rsidRPr="00B83B9F" w:rsidRDefault="00A46B5F" w:rsidP="00A46B5F">
            <w:pPr>
              <w:spacing w:line="240" w:lineRule="exact"/>
              <w:jc w:val="center"/>
              <w:rPr>
                <w:rFonts w:ascii="仿宋" w:eastAsia="仿宋" w:hAnsi="仿宋" w:cs="仿宋"/>
                <w:sz w:val="16"/>
                <w:szCs w:val="16"/>
              </w:rPr>
            </w:pPr>
            <w:r w:rsidRPr="00B83B9F">
              <w:rPr>
                <w:rFonts w:ascii="仿宋" w:eastAsia="仿宋" w:hAnsi="仿宋" w:cs="仿宋"/>
                <w:sz w:val="16"/>
                <w:szCs w:val="16"/>
              </w:rPr>
              <w:t>2050240023</w:t>
            </w:r>
          </w:p>
        </w:tc>
        <w:tc>
          <w:tcPr>
            <w:tcW w:w="2136" w:type="dxa"/>
            <w:gridSpan w:val="3"/>
            <w:vAlign w:val="center"/>
          </w:tcPr>
          <w:p w14:paraId="73608C43" w14:textId="77777777" w:rsidR="00A46B5F" w:rsidRPr="00B83B9F" w:rsidRDefault="00A46B5F" w:rsidP="00A46B5F">
            <w:pPr>
              <w:widowControl/>
              <w:spacing w:line="240" w:lineRule="exact"/>
              <w:jc w:val="center"/>
              <w:rPr>
                <w:kern w:val="0"/>
                <w:sz w:val="15"/>
                <w:szCs w:val="15"/>
              </w:rPr>
            </w:pPr>
            <w:r w:rsidRPr="00B83B9F">
              <w:rPr>
                <w:rFonts w:hint="eastAsia"/>
                <w:kern w:val="0"/>
                <w:sz w:val="15"/>
                <w:szCs w:val="15"/>
              </w:rPr>
              <w:t>材料无损检测与表征（全英文）</w:t>
            </w:r>
          </w:p>
        </w:tc>
        <w:tc>
          <w:tcPr>
            <w:tcW w:w="467" w:type="dxa"/>
          </w:tcPr>
          <w:p w14:paraId="59F1DE86" w14:textId="77777777" w:rsidR="00A46B5F" w:rsidRPr="00B83B9F" w:rsidRDefault="00A46B5F" w:rsidP="00A46B5F">
            <w:pPr>
              <w:widowControl/>
              <w:spacing w:line="240" w:lineRule="exact"/>
              <w:jc w:val="center"/>
              <w:rPr>
                <w:kern w:val="0"/>
                <w:sz w:val="15"/>
                <w:szCs w:val="15"/>
              </w:rPr>
            </w:pPr>
            <w:r w:rsidRPr="00B83B9F">
              <w:rPr>
                <w:rFonts w:hint="eastAsia"/>
                <w:kern w:val="0"/>
                <w:sz w:val="15"/>
                <w:szCs w:val="15"/>
              </w:rPr>
              <w:t>选修</w:t>
            </w:r>
          </w:p>
        </w:tc>
        <w:tc>
          <w:tcPr>
            <w:tcW w:w="435" w:type="dxa"/>
            <w:vAlign w:val="center"/>
          </w:tcPr>
          <w:p w14:paraId="2EF2A202" w14:textId="77777777" w:rsidR="00A46B5F" w:rsidRPr="00B83B9F" w:rsidRDefault="00A46B5F" w:rsidP="00A46B5F">
            <w:pPr>
              <w:widowControl/>
              <w:spacing w:line="240" w:lineRule="exact"/>
              <w:jc w:val="center"/>
              <w:rPr>
                <w:sz w:val="15"/>
                <w:szCs w:val="15"/>
              </w:rPr>
            </w:pPr>
            <w:r w:rsidRPr="00B83B9F">
              <w:rPr>
                <w:kern w:val="0"/>
                <w:sz w:val="15"/>
                <w:szCs w:val="15"/>
              </w:rPr>
              <w:t>2</w:t>
            </w:r>
          </w:p>
        </w:tc>
        <w:tc>
          <w:tcPr>
            <w:tcW w:w="375" w:type="dxa"/>
            <w:vAlign w:val="center"/>
          </w:tcPr>
          <w:p w14:paraId="2D3DECB6" w14:textId="77777777" w:rsidR="00A46B5F" w:rsidRPr="00B83B9F" w:rsidRDefault="00A46B5F" w:rsidP="00A46B5F">
            <w:pPr>
              <w:widowControl/>
              <w:spacing w:line="240" w:lineRule="exact"/>
              <w:jc w:val="center"/>
              <w:rPr>
                <w:sz w:val="15"/>
                <w:szCs w:val="15"/>
              </w:rPr>
            </w:pPr>
            <w:r w:rsidRPr="00B83B9F">
              <w:rPr>
                <w:kern w:val="0"/>
                <w:sz w:val="15"/>
                <w:szCs w:val="15"/>
              </w:rPr>
              <w:t>32</w:t>
            </w:r>
          </w:p>
        </w:tc>
        <w:tc>
          <w:tcPr>
            <w:tcW w:w="374" w:type="dxa"/>
            <w:vAlign w:val="center"/>
          </w:tcPr>
          <w:p w14:paraId="3BAECE9F" w14:textId="77777777" w:rsidR="00A46B5F" w:rsidRPr="00B83B9F" w:rsidRDefault="00A46B5F" w:rsidP="00A46B5F">
            <w:pPr>
              <w:widowControl/>
              <w:spacing w:line="240" w:lineRule="exact"/>
              <w:jc w:val="center"/>
              <w:rPr>
                <w:sz w:val="15"/>
                <w:szCs w:val="15"/>
              </w:rPr>
            </w:pPr>
          </w:p>
        </w:tc>
        <w:tc>
          <w:tcPr>
            <w:tcW w:w="373" w:type="dxa"/>
            <w:vAlign w:val="center"/>
          </w:tcPr>
          <w:p w14:paraId="3C396EB2" w14:textId="77777777" w:rsidR="00A46B5F" w:rsidRPr="00B83B9F" w:rsidRDefault="00A46B5F" w:rsidP="00A46B5F">
            <w:pPr>
              <w:widowControl/>
              <w:spacing w:line="240" w:lineRule="exact"/>
              <w:jc w:val="center"/>
              <w:rPr>
                <w:kern w:val="0"/>
                <w:sz w:val="15"/>
              </w:rPr>
            </w:pPr>
          </w:p>
        </w:tc>
        <w:tc>
          <w:tcPr>
            <w:tcW w:w="423" w:type="dxa"/>
            <w:vAlign w:val="center"/>
          </w:tcPr>
          <w:p w14:paraId="025880B4" w14:textId="77777777" w:rsidR="00A46B5F" w:rsidRPr="00B83B9F" w:rsidRDefault="00A46B5F" w:rsidP="00A46B5F">
            <w:pPr>
              <w:widowControl/>
              <w:spacing w:line="240" w:lineRule="exact"/>
              <w:jc w:val="center"/>
              <w:rPr>
                <w:kern w:val="0"/>
                <w:sz w:val="15"/>
              </w:rPr>
            </w:pPr>
          </w:p>
        </w:tc>
        <w:tc>
          <w:tcPr>
            <w:tcW w:w="460" w:type="dxa"/>
            <w:vAlign w:val="center"/>
          </w:tcPr>
          <w:p w14:paraId="184E2B4C" w14:textId="77777777" w:rsidR="00A46B5F" w:rsidRPr="00B83B9F" w:rsidRDefault="00A46B5F" w:rsidP="00A46B5F">
            <w:pPr>
              <w:widowControl/>
              <w:spacing w:line="240" w:lineRule="exact"/>
              <w:jc w:val="center"/>
              <w:rPr>
                <w:kern w:val="0"/>
                <w:sz w:val="15"/>
              </w:rPr>
            </w:pPr>
          </w:p>
        </w:tc>
        <w:tc>
          <w:tcPr>
            <w:tcW w:w="374" w:type="dxa"/>
            <w:vAlign w:val="center"/>
          </w:tcPr>
          <w:p w14:paraId="09DFB50B" w14:textId="77777777" w:rsidR="00A46B5F" w:rsidRPr="00B83B9F" w:rsidRDefault="00A46B5F" w:rsidP="00A46B5F">
            <w:pPr>
              <w:widowControl/>
              <w:spacing w:line="240" w:lineRule="exact"/>
              <w:jc w:val="center"/>
              <w:rPr>
                <w:kern w:val="0"/>
                <w:sz w:val="15"/>
              </w:rPr>
            </w:pPr>
          </w:p>
        </w:tc>
        <w:tc>
          <w:tcPr>
            <w:tcW w:w="373" w:type="dxa"/>
            <w:vAlign w:val="center"/>
          </w:tcPr>
          <w:p w14:paraId="6631147A" w14:textId="77777777" w:rsidR="00A46B5F" w:rsidRPr="00B83B9F" w:rsidRDefault="00A46B5F" w:rsidP="00A46B5F">
            <w:pPr>
              <w:widowControl/>
              <w:spacing w:line="240" w:lineRule="exact"/>
              <w:jc w:val="center"/>
              <w:rPr>
                <w:kern w:val="0"/>
                <w:sz w:val="15"/>
              </w:rPr>
            </w:pPr>
          </w:p>
        </w:tc>
        <w:tc>
          <w:tcPr>
            <w:tcW w:w="375" w:type="dxa"/>
            <w:vAlign w:val="center"/>
          </w:tcPr>
          <w:p w14:paraId="03EB6FFB"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7A33939F"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27B337BE"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216E4CF7"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1F8B6A83"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4281E1B5"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0BBCA67D"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515" w:type="dxa"/>
            <w:vAlign w:val="center"/>
          </w:tcPr>
          <w:p w14:paraId="5F4BB2B2" w14:textId="77777777" w:rsidR="00A46B5F" w:rsidRPr="00B83B9F" w:rsidRDefault="00A46B5F" w:rsidP="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761333B9"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tcPr>
          <w:p w14:paraId="59B430F9"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70C7A888"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1197" w:type="dxa"/>
            <w:vMerge/>
            <w:vAlign w:val="center"/>
          </w:tcPr>
          <w:p w14:paraId="36994EB6" w14:textId="77777777" w:rsidR="00A46B5F" w:rsidRPr="00B83B9F" w:rsidRDefault="00A46B5F" w:rsidP="00A46B5F">
            <w:pPr>
              <w:spacing w:line="240" w:lineRule="exact"/>
              <w:jc w:val="center"/>
              <w:rPr>
                <w:rFonts w:ascii="仿宋" w:eastAsia="仿宋" w:hAnsi="仿宋" w:cs="仿宋"/>
                <w:sz w:val="16"/>
                <w:szCs w:val="16"/>
              </w:rPr>
            </w:pPr>
          </w:p>
        </w:tc>
      </w:tr>
      <w:tr w:rsidR="00A46B5F" w:rsidRPr="00B83B9F" w14:paraId="36BFFDB4" w14:textId="77777777">
        <w:trPr>
          <w:trHeight w:val="255"/>
          <w:jc w:val="center"/>
        </w:trPr>
        <w:tc>
          <w:tcPr>
            <w:tcW w:w="532" w:type="dxa"/>
            <w:vMerge/>
            <w:vAlign w:val="center"/>
          </w:tcPr>
          <w:p w14:paraId="29E6259D" w14:textId="77777777" w:rsidR="00A46B5F" w:rsidRPr="00B83B9F" w:rsidRDefault="00A46B5F" w:rsidP="00A46B5F">
            <w:pPr>
              <w:spacing w:line="240" w:lineRule="exact"/>
              <w:jc w:val="center"/>
              <w:rPr>
                <w:rFonts w:ascii="仿宋" w:eastAsia="仿宋" w:hAnsi="仿宋" w:cs="仿宋"/>
                <w:sz w:val="16"/>
                <w:szCs w:val="16"/>
              </w:rPr>
            </w:pPr>
          </w:p>
        </w:tc>
        <w:tc>
          <w:tcPr>
            <w:tcW w:w="900" w:type="dxa"/>
            <w:gridSpan w:val="2"/>
            <w:vMerge/>
            <w:vAlign w:val="center"/>
          </w:tcPr>
          <w:p w14:paraId="7D3DB2DA" w14:textId="77777777" w:rsidR="00A46B5F" w:rsidRPr="00B83B9F" w:rsidRDefault="00A46B5F" w:rsidP="00A46B5F">
            <w:pPr>
              <w:spacing w:line="240" w:lineRule="exact"/>
              <w:jc w:val="center"/>
              <w:rPr>
                <w:rFonts w:ascii="仿宋" w:eastAsia="仿宋" w:hAnsi="仿宋"/>
                <w:sz w:val="16"/>
              </w:rPr>
            </w:pPr>
          </w:p>
        </w:tc>
        <w:tc>
          <w:tcPr>
            <w:tcW w:w="1115" w:type="dxa"/>
            <w:vAlign w:val="center"/>
          </w:tcPr>
          <w:p w14:paraId="43034596" w14:textId="206D2917" w:rsidR="00A46B5F" w:rsidRPr="00B83B9F" w:rsidRDefault="00A46B5F" w:rsidP="00A46B5F">
            <w:pPr>
              <w:spacing w:line="240" w:lineRule="exact"/>
              <w:jc w:val="center"/>
              <w:rPr>
                <w:rFonts w:ascii="仿宋" w:eastAsia="仿宋" w:hAnsi="仿宋" w:cs="仿宋"/>
                <w:sz w:val="16"/>
                <w:szCs w:val="16"/>
              </w:rPr>
            </w:pPr>
            <w:r w:rsidRPr="00B83B9F">
              <w:rPr>
                <w:rFonts w:ascii="仿宋" w:eastAsia="仿宋" w:hAnsi="仿宋" w:cs="仿宋"/>
                <w:sz w:val="16"/>
                <w:szCs w:val="16"/>
              </w:rPr>
              <w:t>2050240163</w:t>
            </w:r>
          </w:p>
        </w:tc>
        <w:tc>
          <w:tcPr>
            <w:tcW w:w="2136" w:type="dxa"/>
            <w:gridSpan w:val="3"/>
            <w:vAlign w:val="center"/>
          </w:tcPr>
          <w:p w14:paraId="6F917703" w14:textId="77777777" w:rsidR="00A46B5F" w:rsidRPr="00B83B9F" w:rsidRDefault="00A46B5F" w:rsidP="00A46B5F">
            <w:pPr>
              <w:widowControl/>
              <w:spacing w:line="240" w:lineRule="exact"/>
              <w:jc w:val="center"/>
              <w:rPr>
                <w:kern w:val="0"/>
                <w:sz w:val="15"/>
                <w:szCs w:val="15"/>
              </w:rPr>
            </w:pPr>
            <w:r w:rsidRPr="00B83B9F">
              <w:rPr>
                <w:kern w:val="0"/>
                <w:sz w:val="15"/>
                <w:szCs w:val="15"/>
              </w:rPr>
              <w:t>信息功能材料与器件</w:t>
            </w:r>
            <w:r w:rsidRPr="00B83B9F">
              <w:rPr>
                <w:rFonts w:hint="eastAsia"/>
                <w:kern w:val="0"/>
                <w:sz w:val="15"/>
                <w:szCs w:val="15"/>
              </w:rPr>
              <w:t>（全英文）</w:t>
            </w:r>
          </w:p>
        </w:tc>
        <w:tc>
          <w:tcPr>
            <w:tcW w:w="467" w:type="dxa"/>
          </w:tcPr>
          <w:p w14:paraId="3A8FA108" w14:textId="77777777" w:rsidR="00A46B5F" w:rsidRPr="00B83B9F" w:rsidRDefault="00A46B5F" w:rsidP="00A46B5F">
            <w:pPr>
              <w:widowControl/>
              <w:spacing w:line="240" w:lineRule="exact"/>
              <w:jc w:val="center"/>
              <w:rPr>
                <w:kern w:val="0"/>
                <w:sz w:val="15"/>
                <w:szCs w:val="15"/>
              </w:rPr>
            </w:pPr>
            <w:r w:rsidRPr="00B83B9F">
              <w:rPr>
                <w:rFonts w:hint="eastAsia"/>
                <w:kern w:val="0"/>
                <w:sz w:val="15"/>
                <w:szCs w:val="15"/>
              </w:rPr>
              <w:t>选修</w:t>
            </w:r>
          </w:p>
        </w:tc>
        <w:tc>
          <w:tcPr>
            <w:tcW w:w="435" w:type="dxa"/>
            <w:vAlign w:val="center"/>
          </w:tcPr>
          <w:p w14:paraId="33217BF6" w14:textId="77777777" w:rsidR="00A46B5F" w:rsidRPr="00B83B9F" w:rsidRDefault="00A46B5F" w:rsidP="00A46B5F">
            <w:pPr>
              <w:widowControl/>
              <w:spacing w:line="240" w:lineRule="exact"/>
              <w:jc w:val="center"/>
              <w:rPr>
                <w:kern w:val="0"/>
                <w:sz w:val="15"/>
                <w:szCs w:val="15"/>
              </w:rPr>
            </w:pPr>
            <w:r w:rsidRPr="00B83B9F">
              <w:rPr>
                <w:kern w:val="0"/>
                <w:sz w:val="15"/>
                <w:szCs w:val="15"/>
              </w:rPr>
              <w:t>2</w:t>
            </w:r>
          </w:p>
        </w:tc>
        <w:tc>
          <w:tcPr>
            <w:tcW w:w="375" w:type="dxa"/>
            <w:vAlign w:val="center"/>
          </w:tcPr>
          <w:p w14:paraId="269D4DDB" w14:textId="77777777" w:rsidR="00A46B5F" w:rsidRPr="00B83B9F" w:rsidRDefault="00A46B5F" w:rsidP="00A46B5F">
            <w:pPr>
              <w:widowControl/>
              <w:spacing w:line="240" w:lineRule="exact"/>
              <w:jc w:val="center"/>
              <w:rPr>
                <w:kern w:val="0"/>
                <w:sz w:val="15"/>
                <w:szCs w:val="15"/>
              </w:rPr>
            </w:pPr>
            <w:r w:rsidRPr="00B83B9F">
              <w:rPr>
                <w:kern w:val="0"/>
                <w:sz w:val="15"/>
                <w:szCs w:val="15"/>
              </w:rPr>
              <w:t>32</w:t>
            </w:r>
          </w:p>
        </w:tc>
        <w:tc>
          <w:tcPr>
            <w:tcW w:w="374" w:type="dxa"/>
            <w:vAlign w:val="center"/>
          </w:tcPr>
          <w:p w14:paraId="7BC09AF4" w14:textId="77777777" w:rsidR="00A46B5F" w:rsidRPr="00B83B9F" w:rsidRDefault="00A46B5F" w:rsidP="00A46B5F">
            <w:pPr>
              <w:widowControl/>
              <w:spacing w:line="240" w:lineRule="exact"/>
              <w:jc w:val="center"/>
              <w:rPr>
                <w:sz w:val="15"/>
                <w:szCs w:val="15"/>
              </w:rPr>
            </w:pPr>
          </w:p>
        </w:tc>
        <w:tc>
          <w:tcPr>
            <w:tcW w:w="373" w:type="dxa"/>
            <w:vAlign w:val="center"/>
          </w:tcPr>
          <w:p w14:paraId="27057F06" w14:textId="77777777" w:rsidR="00A46B5F" w:rsidRPr="00B83B9F" w:rsidRDefault="00A46B5F" w:rsidP="00A46B5F">
            <w:pPr>
              <w:widowControl/>
              <w:spacing w:line="240" w:lineRule="exact"/>
              <w:jc w:val="center"/>
              <w:rPr>
                <w:kern w:val="0"/>
                <w:sz w:val="15"/>
              </w:rPr>
            </w:pPr>
          </w:p>
        </w:tc>
        <w:tc>
          <w:tcPr>
            <w:tcW w:w="423" w:type="dxa"/>
            <w:vAlign w:val="center"/>
          </w:tcPr>
          <w:p w14:paraId="18E6D0BD" w14:textId="77777777" w:rsidR="00A46B5F" w:rsidRPr="00B83B9F" w:rsidRDefault="00A46B5F" w:rsidP="00A46B5F">
            <w:pPr>
              <w:widowControl/>
              <w:spacing w:line="240" w:lineRule="exact"/>
              <w:jc w:val="center"/>
              <w:rPr>
                <w:kern w:val="0"/>
                <w:sz w:val="15"/>
              </w:rPr>
            </w:pPr>
          </w:p>
        </w:tc>
        <w:tc>
          <w:tcPr>
            <w:tcW w:w="460" w:type="dxa"/>
            <w:vAlign w:val="center"/>
          </w:tcPr>
          <w:p w14:paraId="69E2A80B" w14:textId="77777777" w:rsidR="00A46B5F" w:rsidRPr="00B83B9F" w:rsidRDefault="00A46B5F" w:rsidP="00A46B5F">
            <w:pPr>
              <w:widowControl/>
              <w:spacing w:line="240" w:lineRule="exact"/>
              <w:jc w:val="center"/>
              <w:rPr>
                <w:kern w:val="0"/>
                <w:sz w:val="15"/>
              </w:rPr>
            </w:pPr>
          </w:p>
        </w:tc>
        <w:tc>
          <w:tcPr>
            <w:tcW w:w="374" w:type="dxa"/>
            <w:vAlign w:val="center"/>
          </w:tcPr>
          <w:p w14:paraId="37558F7B" w14:textId="77777777" w:rsidR="00A46B5F" w:rsidRPr="00B83B9F" w:rsidRDefault="00A46B5F" w:rsidP="00A46B5F">
            <w:pPr>
              <w:widowControl/>
              <w:spacing w:line="240" w:lineRule="exact"/>
              <w:jc w:val="center"/>
              <w:rPr>
                <w:kern w:val="0"/>
                <w:sz w:val="15"/>
              </w:rPr>
            </w:pPr>
          </w:p>
        </w:tc>
        <w:tc>
          <w:tcPr>
            <w:tcW w:w="373" w:type="dxa"/>
            <w:vAlign w:val="center"/>
          </w:tcPr>
          <w:p w14:paraId="686E2138" w14:textId="77777777" w:rsidR="00A46B5F" w:rsidRPr="00B83B9F" w:rsidRDefault="00A46B5F" w:rsidP="00A46B5F">
            <w:pPr>
              <w:widowControl/>
              <w:spacing w:line="240" w:lineRule="exact"/>
              <w:jc w:val="center"/>
              <w:rPr>
                <w:kern w:val="0"/>
                <w:sz w:val="15"/>
              </w:rPr>
            </w:pPr>
          </w:p>
        </w:tc>
        <w:tc>
          <w:tcPr>
            <w:tcW w:w="375" w:type="dxa"/>
            <w:vAlign w:val="center"/>
          </w:tcPr>
          <w:p w14:paraId="63FD62BE"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0AC20777"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50A51E0C"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697E8694"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35FDBBE6"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621E421E"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3DDB5164"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515" w:type="dxa"/>
            <w:vAlign w:val="center"/>
          </w:tcPr>
          <w:p w14:paraId="21CE30A9" w14:textId="77777777" w:rsidR="00A46B5F" w:rsidRPr="00B83B9F" w:rsidRDefault="00A46B5F" w:rsidP="00A46B5F">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7E2D9A3C"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tcPr>
          <w:p w14:paraId="3682DDA5"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375" w:type="dxa"/>
            <w:vAlign w:val="center"/>
          </w:tcPr>
          <w:p w14:paraId="557DC181" w14:textId="77777777" w:rsidR="00A46B5F" w:rsidRPr="00B83B9F" w:rsidRDefault="00A46B5F" w:rsidP="00A46B5F">
            <w:pPr>
              <w:widowControl/>
              <w:spacing w:line="240" w:lineRule="exact"/>
              <w:jc w:val="center"/>
              <w:rPr>
                <w:rFonts w:ascii="仿宋" w:eastAsia="仿宋" w:hAnsi="仿宋" w:cs="仿宋"/>
                <w:kern w:val="0"/>
                <w:sz w:val="16"/>
                <w:szCs w:val="16"/>
              </w:rPr>
            </w:pPr>
          </w:p>
        </w:tc>
        <w:tc>
          <w:tcPr>
            <w:tcW w:w="1197" w:type="dxa"/>
            <w:vMerge/>
            <w:vAlign w:val="center"/>
          </w:tcPr>
          <w:p w14:paraId="54756567" w14:textId="77777777" w:rsidR="00A46B5F" w:rsidRPr="00B83B9F" w:rsidRDefault="00A46B5F" w:rsidP="00A46B5F">
            <w:pPr>
              <w:spacing w:line="240" w:lineRule="exact"/>
              <w:jc w:val="center"/>
              <w:rPr>
                <w:rFonts w:ascii="仿宋" w:eastAsia="仿宋" w:hAnsi="仿宋" w:cs="仿宋"/>
                <w:sz w:val="16"/>
                <w:szCs w:val="16"/>
              </w:rPr>
            </w:pPr>
          </w:p>
        </w:tc>
      </w:tr>
      <w:tr w:rsidR="00BF4F8E" w:rsidRPr="00B83B9F" w14:paraId="6A5013DF" w14:textId="77777777">
        <w:trPr>
          <w:trHeight w:val="284"/>
          <w:jc w:val="center"/>
        </w:trPr>
        <w:tc>
          <w:tcPr>
            <w:tcW w:w="532" w:type="dxa"/>
            <w:vMerge w:val="restart"/>
            <w:vAlign w:val="center"/>
          </w:tcPr>
          <w:p w14:paraId="7E74C1B2" w14:textId="77777777" w:rsidR="00BF4F8E" w:rsidRPr="00B83B9F" w:rsidRDefault="00BF4F8E" w:rsidP="00BF4F8E">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专业实践与毕业设计（论文）</w:t>
            </w:r>
          </w:p>
        </w:tc>
        <w:tc>
          <w:tcPr>
            <w:tcW w:w="900" w:type="dxa"/>
            <w:gridSpan w:val="2"/>
            <w:vMerge w:val="restart"/>
            <w:vAlign w:val="center"/>
          </w:tcPr>
          <w:p w14:paraId="6037CBAA" w14:textId="77777777" w:rsidR="00BF4F8E" w:rsidRPr="00B83B9F" w:rsidRDefault="00BF4F8E" w:rsidP="00BF4F8E">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专业实验、实习、实训、课程设计</w:t>
            </w:r>
          </w:p>
        </w:tc>
        <w:tc>
          <w:tcPr>
            <w:tcW w:w="1115" w:type="dxa"/>
            <w:shd w:val="clear" w:color="auto" w:fill="auto"/>
            <w:vAlign w:val="center"/>
          </w:tcPr>
          <w:p w14:paraId="578D184A" w14:textId="77777777" w:rsidR="00BF4F8E" w:rsidRPr="00B83B9F" w:rsidRDefault="00BF4F8E" w:rsidP="00BF4F8E">
            <w:pPr>
              <w:spacing w:line="240" w:lineRule="exact"/>
              <w:jc w:val="center"/>
              <w:rPr>
                <w:rFonts w:ascii="仿宋" w:eastAsia="仿宋" w:hAnsi="仿宋" w:cs="仿宋"/>
                <w:sz w:val="16"/>
                <w:szCs w:val="16"/>
              </w:rPr>
            </w:pPr>
            <w:r w:rsidRPr="00B83B9F">
              <w:rPr>
                <w:rFonts w:hint="eastAsia"/>
                <w:sz w:val="15"/>
              </w:rPr>
              <w:t>1</w:t>
            </w:r>
            <w:r w:rsidRPr="00B83B9F">
              <w:rPr>
                <w:sz w:val="15"/>
              </w:rPr>
              <w:t>00030541150</w:t>
            </w:r>
          </w:p>
        </w:tc>
        <w:tc>
          <w:tcPr>
            <w:tcW w:w="2136" w:type="dxa"/>
            <w:gridSpan w:val="3"/>
            <w:shd w:val="clear" w:color="auto" w:fill="auto"/>
            <w:vAlign w:val="center"/>
          </w:tcPr>
          <w:p w14:paraId="5AE9BF6C" w14:textId="77777777" w:rsidR="00BF4F8E" w:rsidRPr="00B83B9F" w:rsidRDefault="00BF4F8E" w:rsidP="00BF4F8E">
            <w:pPr>
              <w:widowControl/>
              <w:spacing w:line="240" w:lineRule="exact"/>
              <w:jc w:val="center"/>
              <w:rPr>
                <w:kern w:val="0"/>
                <w:sz w:val="15"/>
              </w:rPr>
            </w:pPr>
            <w:r w:rsidRPr="00B83B9F">
              <w:rPr>
                <w:rFonts w:hint="eastAsia"/>
                <w:kern w:val="0"/>
                <w:sz w:val="15"/>
              </w:rPr>
              <w:t>工程制图</w:t>
            </w:r>
            <w:r w:rsidRPr="00B83B9F">
              <w:rPr>
                <w:rFonts w:hint="eastAsia"/>
                <w:kern w:val="0"/>
                <w:sz w:val="15"/>
              </w:rPr>
              <w:t>C</w:t>
            </w:r>
            <w:r w:rsidRPr="00B83B9F">
              <w:rPr>
                <w:rFonts w:hint="eastAsia"/>
                <w:kern w:val="0"/>
                <w:sz w:val="15"/>
              </w:rPr>
              <w:t>课程设计</w:t>
            </w:r>
          </w:p>
        </w:tc>
        <w:tc>
          <w:tcPr>
            <w:tcW w:w="467" w:type="dxa"/>
            <w:vAlign w:val="center"/>
          </w:tcPr>
          <w:p w14:paraId="54618BB1" w14:textId="77777777" w:rsidR="00BF4F8E" w:rsidRPr="00B83B9F" w:rsidRDefault="00BF4F8E" w:rsidP="00BF4F8E">
            <w:pPr>
              <w:widowControl/>
              <w:spacing w:line="240" w:lineRule="exact"/>
              <w:jc w:val="center"/>
              <w:rPr>
                <w:kern w:val="0"/>
                <w:sz w:val="15"/>
              </w:rPr>
            </w:pPr>
            <w:r w:rsidRPr="00B83B9F">
              <w:rPr>
                <w:rFonts w:hint="eastAsia"/>
                <w:kern w:val="0"/>
                <w:sz w:val="15"/>
              </w:rPr>
              <w:t>必修</w:t>
            </w:r>
          </w:p>
        </w:tc>
        <w:tc>
          <w:tcPr>
            <w:tcW w:w="435" w:type="dxa"/>
            <w:vAlign w:val="center"/>
          </w:tcPr>
          <w:p w14:paraId="3D38F000" w14:textId="77777777" w:rsidR="00BF4F8E" w:rsidRPr="00B83B9F" w:rsidRDefault="00BF4F8E" w:rsidP="00BF4F8E">
            <w:pPr>
              <w:widowControl/>
              <w:spacing w:line="240" w:lineRule="exact"/>
              <w:jc w:val="center"/>
              <w:rPr>
                <w:kern w:val="0"/>
                <w:sz w:val="15"/>
              </w:rPr>
            </w:pPr>
            <w:r w:rsidRPr="00B83B9F">
              <w:rPr>
                <w:rFonts w:hint="eastAsia"/>
                <w:kern w:val="0"/>
                <w:sz w:val="15"/>
              </w:rPr>
              <w:t>1</w:t>
            </w:r>
          </w:p>
        </w:tc>
        <w:tc>
          <w:tcPr>
            <w:tcW w:w="375" w:type="dxa"/>
            <w:vAlign w:val="center"/>
          </w:tcPr>
          <w:p w14:paraId="4C5BFCA7" w14:textId="77777777" w:rsidR="00BF4F8E" w:rsidRPr="00B83B9F" w:rsidRDefault="00BF4F8E" w:rsidP="00BF4F8E">
            <w:pPr>
              <w:widowControl/>
              <w:spacing w:line="240" w:lineRule="exact"/>
              <w:jc w:val="center"/>
              <w:rPr>
                <w:kern w:val="0"/>
                <w:sz w:val="15"/>
              </w:rPr>
            </w:pPr>
          </w:p>
        </w:tc>
        <w:tc>
          <w:tcPr>
            <w:tcW w:w="374" w:type="dxa"/>
            <w:vAlign w:val="center"/>
          </w:tcPr>
          <w:p w14:paraId="7FF86589" w14:textId="77777777" w:rsidR="00BF4F8E" w:rsidRPr="00B83B9F" w:rsidRDefault="00BF4F8E" w:rsidP="00BF4F8E">
            <w:pPr>
              <w:widowControl/>
              <w:spacing w:line="240" w:lineRule="exact"/>
              <w:jc w:val="center"/>
              <w:rPr>
                <w:kern w:val="0"/>
                <w:sz w:val="15"/>
              </w:rPr>
            </w:pPr>
          </w:p>
        </w:tc>
        <w:tc>
          <w:tcPr>
            <w:tcW w:w="373" w:type="dxa"/>
            <w:vAlign w:val="center"/>
          </w:tcPr>
          <w:p w14:paraId="775C34EC" w14:textId="77777777" w:rsidR="00BF4F8E" w:rsidRPr="00B83B9F" w:rsidRDefault="00BF4F8E" w:rsidP="00BF4F8E">
            <w:pPr>
              <w:widowControl/>
              <w:spacing w:line="240" w:lineRule="exact"/>
              <w:jc w:val="center"/>
              <w:rPr>
                <w:kern w:val="0"/>
                <w:sz w:val="15"/>
              </w:rPr>
            </w:pPr>
          </w:p>
        </w:tc>
        <w:tc>
          <w:tcPr>
            <w:tcW w:w="423" w:type="dxa"/>
            <w:vAlign w:val="center"/>
          </w:tcPr>
          <w:p w14:paraId="27674130" w14:textId="77777777" w:rsidR="00BF4F8E" w:rsidRPr="00B83B9F" w:rsidRDefault="00BF4F8E" w:rsidP="00BF4F8E">
            <w:pPr>
              <w:widowControl/>
              <w:spacing w:line="240" w:lineRule="exact"/>
              <w:jc w:val="center"/>
              <w:rPr>
                <w:kern w:val="0"/>
                <w:sz w:val="15"/>
              </w:rPr>
            </w:pPr>
          </w:p>
        </w:tc>
        <w:tc>
          <w:tcPr>
            <w:tcW w:w="460" w:type="dxa"/>
            <w:vAlign w:val="center"/>
          </w:tcPr>
          <w:p w14:paraId="3F3CA73A" w14:textId="77777777" w:rsidR="00BF4F8E" w:rsidRPr="00B83B9F" w:rsidRDefault="00BF4F8E" w:rsidP="00BF4F8E">
            <w:pPr>
              <w:widowControl/>
              <w:spacing w:line="240" w:lineRule="exact"/>
              <w:jc w:val="center"/>
              <w:rPr>
                <w:kern w:val="0"/>
                <w:sz w:val="15"/>
              </w:rPr>
            </w:pPr>
            <w:r w:rsidRPr="00B83B9F">
              <w:rPr>
                <w:kern w:val="0"/>
                <w:sz w:val="15"/>
              </w:rPr>
              <w:t>24</w:t>
            </w:r>
          </w:p>
        </w:tc>
        <w:tc>
          <w:tcPr>
            <w:tcW w:w="374" w:type="dxa"/>
            <w:vAlign w:val="center"/>
          </w:tcPr>
          <w:p w14:paraId="14E83F47" w14:textId="77777777" w:rsidR="00BF4F8E" w:rsidRPr="00B83B9F" w:rsidRDefault="00BF4F8E" w:rsidP="00BF4F8E">
            <w:pPr>
              <w:widowControl/>
              <w:spacing w:line="240" w:lineRule="exact"/>
              <w:jc w:val="center"/>
              <w:rPr>
                <w:kern w:val="0"/>
                <w:sz w:val="15"/>
              </w:rPr>
            </w:pPr>
          </w:p>
        </w:tc>
        <w:tc>
          <w:tcPr>
            <w:tcW w:w="373" w:type="dxa"/>
            <w:vAlign w:val="center"/>
          </w:tcPr>
          <w:p w14:paraId="2CD04D27" w14:textId="77777777" w:rsidR="00BF4F8E" w:rsidRPr="00B83B9F" w:rsidRDefault="00BF4F8E" w:rsidP="00BF4F8E">
            <w:pPr>
              <w:widowControl/>
              <w:spacing w:line="240" w:lineRule="exact"/>
              <w:jc w:val="center"/>
              <w:rPr>
                <w:kern w:val="0"/>
                <w:sz w:val="15"/>
              </w:rPr>
            </w:pPr>
          </w:p>
        </w:tc>
        <w:tc>
          <w:tcPr>
            <w:tcW w:w="375" w:type="dxa"/>
            <w:vAlign w:val="center"/>
          </w:tcPr>
          <w:p w14:paraId="4E2C9A26" w14:textId="77777777" w:rsidR="00BF4F8E" w:rsidRPr="00B83B9F" w:rsidRDefault="00BF4F8E" w:rsidP="00BF4F8E">
            <w:pPr>
              <w:widowControl/>
              <w:spacing w:line="240" w:lineRule="exact"/>
              <w:jc w:val="center"/>
              <w:rPr>
                <w:rFonts w:ascii="仿宋" w:eastAsia="仿宋" w:hAnsi="仿宋" w:cs="仿宋"/>
                <w:kern w:val="0"/>
                <w:sz w:val="16"/>
                <w:szCs w:val="16"/>
              </w:rPr>
            </w:pPr>
          </w:p>
        </w:tc>
        <w:tc>
          <w:tcPr>
            <w:tcW w:w="375" w:type="dxa"/>
            <w:vAlign w:val="center"/>
          </w:tcPr>
          <w:p w14:paraId="20227A80" w14:textId="77777777" w:rsidR="00BF4F8E" w:rsidRPr="00B83B9F" w:rsidRDefault="00BF4F8E" w:rsidP="00BF4F8E">
            <w:pPr>
              <w:widowControl/>
              <w:spacing w:line="240" w:lineRule="exact"/>
              <w:jc w:val="center"/>
              <w:rPr>
                <w:rFonts w:ascii="仿宋" w:eastAsia="仿宋" w:hAnsi="仿宋" w:cs="仿宋"/>
                <w:kern w:val="0"/>
                <w:sz w:val="16"/>
                <w:szCs w:val="16"/>
              </w:rPr>
            </w:pPr>
          </w:p>
        </w:tc>
        <w:tc>
          <w:tcPr>
            <w:tcW w:w="375" w:type="dxa"/>
            <w:vAlign w:val="center"/>
          </w:tcPr>
          <w:p w14:paraId="65C23A0B" w14:textId="77777777" w:rsidR="00BF4F8E" w:rsidRPr="00B83B9F" w:rsidRDefault="00BF4F8E" w:rsidP="00BF4F8E">
            <w:pPr>
              <w:widowControl/>
              <w:spacing w:line="240" w:lineRule="exact"/>
              <w:jc w:val="center"/>
              <w:rPr>
                <w:rFonts w:ascii="仿宋" w:eastAsia="仿宋" w:hAnsi="仿宋" w:cs="仿宋"/>
                <w:kern w:val="0"/>
                <w:sz w:val="16"/>
                <w:szCs w:val="16"/>
              </w:rPr>
            </w:pPr>
          </w:p>
        </w:tc>
        <w:tc>
          <w:tcPr>
            <w:tcW w:w="375" w:type="dxa"/>
            <w:vAlign w:val="center"/>
          </w:tcPr>
          <w:p w14:paraId="6739A504" w14:textId="77777777" w:rsidR="00BF4F8E" w:rsidRPr="00B83B9F" w:rsidRDefault="00BF4F8E" w:rsidP="00BF4F8E">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297C6F4F" w14:textId="77777777" w:rsidR="00BF4F8E" w:rsidRPr="00B83B9F" w:rsidRDefault="00BF4F8E" w:rsidP="00BF4F8E">
            <w:pPr>
              <w:widowControl/>
              <w:spacing w:line="240" w:lineRule="exact"/>
              <w:jc w:val="center"/>
              <w:rPr>
                <w:rFonts w:ascii="仿宋" w:eastAsia="仿宋" w:hAnsi="仿宋" w:cs="仿宋"/>
                <w:kern w:val="0"/>
                <w:sz w:val="16"/>
                <w:szCs w:val="16"/>
              </w:rPr>
            </w:pPr>
          </w:p>
        </w:tc>
        <w:tc>
          <w:tcPr>
            <w:tcW w:w="375" w:type="dxa"/>
            <w:vAlign w:val="center"/>
          </w:tcPr>
          <w:p w14:paraId="25C6EFE9" w14:textId="77777777" w:rsidR="00BF4F8E" w:rsidRPr="00B83B9F" w:rsidRDefault="00BF4F8E" w:rsidP="00BF4F8E">
            <w:pPr>
              <w:widowControl/>
              <w:spacing w:line="240" w:lineRule="exact"/>
              <w:jc w:val="center"/>
              <w:rPr>
                <w:rFonts w:ascii="仿宋" w:eastAsia="仿宋" w:hAnsi="仿宋" w:cs="仿宋"/>
                <w:kern w:val="0"/>
                <w:sz w:val="16"/>
                <w:szCs w:val="16"/>
              </w:rPr>
            </w:pPr>
          </w:p>
        </w:tc>
        <w:tc>
          <w:tcPr>
            <w:tcW w:w="375" w:type="dxa"/>
            <w:vAlign w:val="center"/>
          </w:tcPr>
          <w:p w14:paraId="5BEE78B0" w14:textId="77777777" w:rsidR="00BF4F8E" w:rsidRPr="00B83B9F" w:rsidRDefault="00BF4F8E" w:rsidP="00BF4F8E">
            <w:pPr>
              <w:widowControl/>
              <w:spacing w:line="240" w:lineRule="exact"/>
              <w:jc w:val="center"/>
              <w:rPr>
                <w:rFonts w:ascii="仿宋" w:eastAsia="仿宋" w:hAnsi="仿宋" w:cs="仿宋"/>
                <w:kern w:val="0"/>
                <w:sz w:val="16"/>
                <w:szCs w:val="16"/>
              </w:rPr>
            </w:pPr>
          </w:p>
        </w:tc>
        <w:tc>
          <w:tcPr>
            <w:tcW w:w="515" w:type="dxa"/>
            <w:vAlign w:val="center"/>
          </w:tcPr>
          <w:p w14:paraId="6698D6DF" w14:textId="77777777" w:rsidR="00BF4F8E" w:rsidRPr="00B83B9F" w:rsidRDefault="00BF4F8E" w:rsidP="00BF4F8E">
            <w:pPr>
              <w:widowControl/>
              <w:spacing w:line="240" w:lineRule="exact"/>
              <w:jc w:val="center"/>
              <w:rPr>
                <w:rFonts w:ascii="仿宋" w:eastAsia="仿宋" w:hAnsi="仿宋" w:cs="仿宋"/>
                <w:kern w:val="0"/>
                <w:sz w:val="16"/>
                <w:szCs w:val="16"/>
              </w:rPr>
            </w:pPr>
          </w:p>
        </w:tc>
        <w:tc>
          <w:tcPr>
            <w:tcW w:w="375" w:type="dxa"/>
            <w:vAlign w:val="center"/>
          </w:tcPr>
          <w:p w14:paraId="1078082D" w14:textId="77777777" w:rsidR="00BF4F8E" w:rsidRPr="00B83B9F" w:rsidRDefault="00BF4F8E" w:rsidP="00BF4F8E">
            <w:pPr>
              <w:widowControl/>
              <w:spacing w:line="240" w:lineRule="exact"/>
              <w:jc w:val="center"/>
              <w:rPr>
                <w:rFonts w:ascii="仿宋" w:eastAsia="仿宋" w:hAnsi="仿宋" w:cs="仿宋"/>
                <w:kern w:val="0"/>
                <w:sz w:val="16"/>
                <w:szCs w:val="16"/>
              </w:rPr>
            </w:pPr>
          </w:p>
        </w:tc>
        <w:tc>
          <w:tcPr>
            <w:tcW w:w="375" w:type="dxa"/>
            <w:vAlign w:val="center"/>
          </w:tcPr>
          <w:p w14:paraId="67DE4DAF" w14:textId="77777777" w:rsidR="00BF4F8E" w:rsidRPr="00B83B9F" w:rsidRDefault="00BF4F8E" w:rsidP="00BF4F8E">
            <w:pPr>
              <w:widowControl/>
              <w:spacing w:line="240" w:lineRule="exact"/>
              <w:jc w:val="center"/>
              <w:rPr>
                <w:rFonts w:ascii="仿宋" w:eastAsia="仿宋" w:hAnsi="仿宋" w:cs="仿宋"/>
                <w:kern w:val="0"/>
                <w:sz w:val="16"/>
                <w:szCs w:val="16"/>
              </w:rPr>
            </w:pPr>
          </w:p>
        </w:tc>
        <w:tc>
          <w:tcPr>
            <w:tcW w:w="375" w:type="dxa"/>
            <w:vAlign w:val="center"/>
          </w:tcPr>
          <w:p w14:paraId="56571A46" w14:textId="77777777" w:rsidR="00BF4F8E" w:rsidRPr="00B83B9F" w:rsidRDefault="00BF4F8E" w:rsidP="00BF4F8E">
            <w:pPr>
              <w:widowControl/>
              <w:spacing w:line="240" w:lineRule="exact"/>
              <w:jc w:val="center"/>
              <w:rPr>
                <w:rFonts w:ascii="仿宋" w:eastAsia="仿宋" w:hAnsi="仿宋" w:cs="仿宋"/>
                <w:kern w:val="0"/>
                <w:sz w:val="16"/>
                <w:szCs w:val="16"/>
              </w:rPr>
            </w:pPr>
          </w:p>
        </w:tc>
        <w:tc>
          <w:tcPr>
            <w:tcW w:w="1197" w:type="dxa"/>
            <w:vMerge w:val="restart"/>
            <w:vAlign w:val="center"/>
          </w:tcPr>
          <w:p w14:paraId="6697D841" w14:textId="7D64F24D" w:rsidR="00BF4F8E" w:rsidRPr="00B83B9F" w:rsidRDefault="00BF4F8E" w:rsidP="00A46B5F">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r w:rsidRPr="00B83B9F">
              <w:rPr>
                <w:rFonts w:ascii="仿宋" w:eastAsia="仿宋" w:hAnsi="仿宋" w:cs="仿宋"/>
                <w:sz w:val="16"/>
                <w:szCs w:val="16"/>
              </w:rPr>
              <w:t>1</w:t>
            </w:r>
            <w:r w:rsidR="00A46B5F" w:rsidRPr="00B83B9F">
              <w:rPr>
                <w:rFonts w:ascii="仿宋" w:eastAsia="仿宋" w:hAnsi="仿宋" w:cs="仿宋"/>
                <w:sz w:val="16"/>
                <w:szCs w:val="16"/>
              </w:rPr>
              <w:t>8</w:t>
            </w:r>
            <w:r w:rsidRPr="00B83B9F">
              <w:rPr>
                <w:rFonts w:ascii="仿宋" w:eastAsia="仿宋" w:hAnsi="仿宋" w:cs="仿宋" w:hint="eastAsia"/>
                <w:sz w:val="16"/>
                <w:szCs w:val="16"/>
              </w:rPr>
              <w:t>学分</w:t>
            </w:r>
          </w:p>
        </w:tc>
      </w:tr>
      <w:tr w:rsidR="00700029" w:rsidRPr="00B83B9F" w14:paraId="2A5E86C8" w14:textId="77777777">
        <w:trPr>
          <w:trHeight w:val="284"/>
          <w:jc w:val="center"/>
        </w:trPr>
        <w:tc>
          <w:tcPr>
            <w:tcW w:w="532" w:type="dxa"/>
            <w:vMerge/>
            <w:vAlign w:val="center"/>
          </w:tcPr>
          <w:p w14:paraId="1D173F2F"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1FDFBA81" w14:textId="77777777" w:rsidR="00700029" w:rsidRPr="00B83B9F" w:rsidRDefault="00700029">
            <w:pPr>
              <w:spacing w:line="240" w:lineRule="exact"/>
              <w:jc w:val="center"/>
              <w:rPr>
                <w:rFonts w:ascii="仿宋" w:eastAsia="仿宋" w:hAnsi="仿宋" w:cs="仿宋"/>
                <w:sz w:val="16"/>
                <w:szCs w:val="16"/>
              </w:rPr>
            </w:pPr>
          </w:p>
        </w:tc>
        <w:tc>
          <w:tcPr>
            <w:tcW w:w="1115" w:type="dxa"/>
            <w:shd w:val="clear" w:color="auto" w:fill="auto"/>
            <w:vAlign w:val="center"/>
          </w:tcPr>
          <w:p w14:paraId="6502A4D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100031630120</w:t>
            </w:r>
          </w:p>
        </w:tc>
        <w:tc>
          <w:tcPr>
            <w:tcW w:w="2136" w:type="dxa"/>
            <w:gridSpan w:val="3"/>
            <w:shd w:val="clear" w:color="auto" w:fill="auto"/>
            <w:vAlign w:val="center"/>
          </w:tcPr>
          <w:p w14:paraId="317A3B2C" w14:textId="77777777" w:rsidR="00700029" w:rsidRPr="00B83B9F" w:rsidRDefault="004B2B77">
            <w:pPr>
              <w:widowControl/>
              <w:spacing w:line="240" w:lineRule="exact"/>
              <w:jc w:val="center"/>
              <w:rPr>
                <w:kern w:val="0"/>
                <w:sz w:val="15"/>
              </w:rPr>
            </w:pPr>
            <w:r w:rsidRPr="00B83B9F">
              <w:rPr>
                <w:rFonts w:hint="eastAsia"/>
                <w:kern w:val="0"/>
                <w:sz w:val="15"/>
              </w:rPr>
              <w:t>材料科学基础实验</w:t>
            </w:r>
          </w:p>
        </w:tc>
        <w:tc>
          <w:tcPr>
            <w:tcW w:w="467" w:type="dxa"/>
            <w:vAlign w:val="center"/>
          </w:tcPr>
          <w:p w14:paraId="393CDEE0" w14:textId="77777777" w:rsidR="00700029" w:rsidRPr="00B83B9F" w:rsidRDefault="004B2B77">
            <w:pPr>
              <w:widowControl/>
              <w:spacing w:line="240" w:lineRule="exact"/>
              <w:jc w:val="center"/>
              <w:rPr>
                <w:kern w:val="0"/>
                <w:sz w:val="15"/>
              </w:rPr>
            </w:pPr>
            <w:r w:rsidRPr="00B83B9F">
              <w:rPr>
                <w:rFonts w:hint="eastAsia"/>
                <w:kern w:val="0"/>
                <w:sz w:val="15"/>
              </w:rPr>
              <w:t>必修</w:t>
            </w:r>
          </w:p>
        </w:tc>
        <w:tc>
          <w:tcPr>
            <w:tcW w:w="435" w:type="dxa"/>
            <w:vAlign w:val="center"/>
          </w:tcPr>
          <w:p w14:paraId="6F3F13AF" w14:textId="77777777" w:rsidR="00700029" w:rsidRPr="00B83B9F" w:rsidRDefault="004B2B77">
            <w:pPr>
              <w:widowControl/>
              <w:spacing w:line="240" w:lineRule="exact"/>
              <w:jc w:val="center"/>
              <w:rPr>
                <w:kern w:val="0"/>
                <w:sz w:val="15"/>
              </w:rPr>
            </w:pPr>
            <w:r w:rsidRPr="00B83B9F">
              <w:rPr>
                <w:rFonts w:hint="eastAsia"/>
                <w:kern w:val="0"/>
                <w:sz w:val="15"/>
              </w:rPr>
              <w:t>1</w:t>
            </w:r>
          </w:p>
        </w:tc>
        <w:tc>
          <w:tcPr>
            <w:tcW w:w="375" w:type="dxa"/>
            <w:vAlign w:val="center"/>
          </w:tcPr>
          <w:p w14:paraId="61E31862" w14:textId="77777777" w:rsidR="00700029" w:rsidRPr="00B83B9F" w:rsidRDefault="00700029">
            <w:pPr>
              <w:widowControl/>
              <w:spacing w:line="240" w:lineRule="exact"/>
              <w:jc w:val="center"/>
              <w:rPr>
                <w:kern w:val="0"/>
                <w:sz w:val="15"/>
              </w:rPr>
            </w:pPr>
          </w:p>
        </w:tc>
        <w:tc>
          <w:tcPr>
            <w:tcW w:w="374" w:type="dxa"/>
            <w:vAlign w:val="center"/>
          </w:tcPr>
          <w:p w14:paraId="602B5286" w14:textId="77777777" w:rsidR="00700029" w:rsidRPr="00B83B9F" w:rsidRDefault="004B2B77">
            <w:pPr>
              <w:widowControl/>
              <w:spacing w:line="240" w:lineRule="exact"/>
              <w:jc w:val="center"/>
              <w:rPr>
                <w:kern w:val="0"/>
                <w:sz w:val="15"/>
              </w:rPr>
            </w:pPr>
            <w:r w:rsidRPr="00B83B9F">
              <w:rPr>
                <w:kern w:val="0"/>
                <w:sz w:val="15"/>
              </w:rPr>
              <w:t>24</w:t>
            </w:r>
          </w:p>
        </w:tc>
        <w:tc>
          <w:tcPr>
            <w:tcW w:w="373" w:type="dxa"/>
            <w:vAlign w:val="center"/>
          </w:tcPr>
          <w:p w14:paraId="7909C03C"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0620AAAC"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2E40391D"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70DBE2F3"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3E9E872D"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62B4AFC6"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48C82462"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41289B31"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4DD68D9A"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3B032EE1"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42A30BA"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619C11E1" w14:textId="77777777" w:rsidR="00700029" w:rsidRPr="00B83B9F" w:rsidRDefault="00700029">
            <w:pPr>
              <w:widowControl/>
              <w:spacing w:line="240" w:lineRule="exact"/>
              <w:jc w:val="center"/>
              <w:rPr>
                <w:rFonts w:ascii="仿宋" w:eastAsia="仿宋" w:hAnsi="仿宋" w:cs="仿宋"/>
                <w:kern w:val="0"/>
                <w:sz w:val="16"/>
                <w:szCs w:val="16"/>
              </w:rPr>
            </w:pPr>
          </w:p>
        </w:tc>
        <w:tc>
          <w:tcPr>
            <w:tcW w:w="515" w:type="dxa"/>
            <w:vAlign w:val="center"/>
          </w:tcPr>
          <w:p w14:paraId="3B66DB6D"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73FCB3A5"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4084B2FC"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3DD332B5" w14:textId="77777777" w:rsidR="00700029" w:rsidRPr="00B83B9F" w:rsidRDefault="00700029">
            <w:pPr>
              <w:widowControl/>
              <w:spacing w:line="240" w:lineRule="exact"/>
              <w:jc w:val="center"/>
              <w:rPr>
                <w:rFonts w:ascii="仿宋" w:eastAsia="仿宋" w:hAnsi="仿宋" w:cs="仿宋"/>
                <w:kern w:val="0"/>
                <w:sz w:val="16"/>
                <w:szCs w:val="16"/>
              </w:rPr>
            </w:pPr>
          </w:p>
        </w:tc>
        <w:tc>
          <w:tcPr>
            <w:tcW w:w="1197" w:type="dxa"/>
            <w:vMerge/>
            <w:vAlign w:val="center"/>
          </w:tcPr>
          <w:p w14:paraId="6A4D1654"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277FF517" w14:textId="77777777">
        <w:trPr>
          <w:trHeight w:val="284"/>
          <w:jc w:val="center"/>
        </w:trPr>
        <w:tc>
          <w:tcPr>
            <w:tcW w:w="532" w:type="dxa"/>
            <w:vMerge/>
            <w:vAlign w:val="center"/>
          </w:tcPr>
          <w:p w14:paraId="07658093"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5C0239AE"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5C6B9D7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100031630180</w:t>
            </w:r>
          </w:p>
        </w:tc>
        <w:tc>
          <w:tcPr>
            <w:tcW w:w="2136" w:type="dxa"/>
            <w:gridSpan w:val="3"/>
            <w:vAlign w:val="center"/>
          </w:tcPr>
          <w:p w14:paraId="27854649" w14:textId="77777777" w:rsidR="00700029" w:rsidRPr="00B83B9F" w:rsidRDefault="004B2B77">
            <w:pPr>
              <w:widowControl/>
              <w:spacing w:line="240" w:lineRule="exact"/>
              <w:jc w:val="center"/>
              <w:rPr>
                <w:kern w:val="0"/>
                <w:sz w:val="15"/>
              </w:rPr>
            </w:pPr>
            <w:r w:rsidRPr="00B83B9F">
              <w:rPr>
                <w:kern w:val="0"/>
                <w:sz w:val="15"/>
                <w:szCs w:val="15"/>
              </w:rPr>
              <w:t>材料工程基础实验</w:t>
            </w:r>
          </w:p>
        </w:tc>
        <w:tc>
          <w:tcPr>
            <w:tcW w:w="467" w:type="dxa"/>
            <w:vAlign w:val="center"/>
          </w:tcPr>
          <w:p w14:paraId="3EE626C0" w14:textId="77777777" w:rsidR="00700029" w:rsidRPr="00B83B9F" w:rsidRDefault="004B2B77">
            <w:pPr>
              <w:widowControl/>
              <w:spacing w:line="240" w:lineRule="exact"/>
              <w:jc w:val="center"/>
              <w:rPr>
                <w:kern w:val="0"/>
                <w:sz w:val="15"/>
              </w:rPr>
            </w:pPr>
            <w:r w:rsidRPr="00B83B9F">
              <w:rPr>
                <w:kern w:val="0"/>
                <w:sz w:val="15"/>
                <w:szCs w:val="15"/>
              </w:rPr>
              <w:t>必修</w:t>
            </w:r>
          </w:p>
        </w:tc>
        <w:tc>
          <w:tcPr>
            <w:tcW w:w="435" w:type="dxa"/>
            <w:vAlign w:val="center"/>
          </w:tcPr>
          <w:p w14:paraId="1E69717D" w14:textId="77777777" w:rsidR="00700029" w:rsidRPr="00B83B9F" w:rsidRDefault="004B2B77">
            <w:pPr>
              <w:widowControl/>
              <w:spacing w:line="240" w:lineRule="exact"/>
              <w:jc w:val="center"/>
              <w:rPr>
                <w:kern w:val="0"/>
                <w:sz w:val="15"/>
              </w:rPr>
            </w:pPr>
            <w:r w:rsidRPr="00B83B9F">
              <w:rPr>
                <w:kern w:val="0"/>
                <w:sz w:val="15"/>
                <w:szCs w:val="15"/>
              </w:rPr>
              <w:t>0.5</w:t>
            </w:r>
          </w:p>
        </w:tc>
        <w:tc>
          <w:tcPr>
            <w:tcW w:w="375" w:type="dxa"/>
            <w:vAlign w:val="center"/>
          </w:tcPr>
          <w:p w14:paraId="4E3384CD"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4" w:type="dxa"/>
            <w:vAlign w:val="center"/>
          </w:tcPr>
          <w:p w14:paraId="297A95C0" w14:textId="77777777" w:rsidR="00700029" w:rsidRPr="00B83B9F" w:rsidRDefault="004B2B77">
            <w:pPr>
              <w:widowControl/>
              <w:spacing w:line="240" w:lineRule="exact"/>
              <w:jc w:val="center"/>
              <w:rPr>
                <w:kern w:val="0"/>
                <w:sz w:val="15"/>
              </w:rPr>
            </w:pPr>
            <w:r w:rsidRPr="00B83B9F">
              <w:rPr>
                <w:kern w:val="0"/>
                <w:sz w:val="15"/>
                <w:szCs w:val="15"/>
              </w:rPr>
              <w:t>12</w:t>
            </w:r>
          </w:p>
        </w:tc>
        <w:tc>
          <w:tcPr>
            <w:tcW w:w="373" w:type="dxa"/>
            <w:vAlign w:val="center"/>
          </w:tcPr>
          <w:p w14:paraId="5ECFA217"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423" w:type="dxa"/>
            <w:vAlign w:val="center"/>
          </w:tcPr>
          <w:p w14:paraId="5E8A4729"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460" w:type="dxa"/>
            <w:vAlign w:val="center"/>
          </w:tcPr>
          <w:p w14:paraId="79D8E4EE"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4" w:type="dxa"/>
            <w:vAlign w:val="center"/>
          </w:tcPr>
          <w:p w14:paraId="10D37407"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3" w:type="dxa"/>
            <w:vAlign w:val="center"/>
          </w:tcPr>
          <w:p w14:paraId="1B16E3DF"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5" w:type="dxa"/>
            <w:vAlign w:val="center"/>
          </w:tcPr>
          <w:p w14:paraId="5830A5B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D53720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549F74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1A0CB0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09A33D1"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6C2DC6C"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C8F130B"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515" w:type="dxa"/>
            <w:vAlign w:val="center"/>
          </w:tcPr>
          <w:p w14:paraId="77DA77D7"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334740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E552E27"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4D86BA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7DA7C00F"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572FF35C" w14:textId="77777777">
        <w:trPr>
          <w:trHeight w:val="284"/>
          <w:jc w:val="center"/>
        </w:trPr>
        <w:tc>
          <w:tcPr>
            <w:tcW w:w="532" w:type="dxa"/>
            <w:vMerge/>
            <w:vAlign w:val="center"/>
          </w:tcPr>
          <w:p w14:paraId="72EA2DB9"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1CE8FF28"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31915934" w14:textId="54662706" w:rsidR="00700029" w:rsidRPr="00B83B9F" w:rsidRDefault="004B2B77" w:rsidP="00972D13">
            <w:pPr>
              <w:spacing w:line="240" w:lineRule="exact"/>
              <w:jc w:val="center"/>
              <w:rPr>
                <w:rFonts w:ascii="仿宋" w:eastAsia="仿宋" w:hAnsi="仿宋" w:cs="仿宋"/>
                <w:sz w:val="16"/>
                <w:szCs w:val="16"/>
              </w:rPr>
            </w:pPr>
            <w:r w:rsidRPr="00B83B9F">
              <w:rPr>
                <w:rFonts w:ascii="仿宋" w:eastAsia="仿宋" w:hAnsi="仿宋" w:cs="仿宋"/>
                <w:sz w:val="16"/>
                <w:szCs w:val="16"/>
              </w:rPr>
              <w:t>1000316</w:t>
            </w:r>
            <w:r w:rsidR="00972D13" w:rsidRPr="00B83B9F">
              <w:rPr>
                <w:rFonts w:ascii="仿宋" w:eastAsia="仿宋" w:hAnsi="仿宋" w:cs="仿宋"/>
                <w:sz w:val="16"/>
                <w:szCs w:val="16"/>
              </w:rPr>
              <w:t>30161</w:t>
            </w:r>
          </w:p>
        </w:tc>
        <w:tc>
          <w:tcPr>
            <w:tcW w:w="2136" w:type="dxa"/>
            <w:gridSpan w:val="3"/>
            <w:vAlign w:val="center"/>
          </w:tcPr>
          <w:p w14:paraId="3017F828" w14:textId="77777777" w:rsidR="00700029" w:rsidRPr="00B83B9F" w:rsidRDefault="004B2B77">
            <w:pPr>
              <w:widowControl/>
              <w:spacing w:line="240" w:lineRule="exact"/>
              <w:jc w:val="center"/>
              <w:rPr>
                <w:kern w:val="0"/>
                <w:sz w:val="15"/>
              </w:rPr>
            </w:pPr>
            <w:r w:rsidRPr="00B83B9F">
              <w:rPr>
                <w:kern w:val="0"/>
                <w:sz w:val="15"/>
                <w:szCs w:val="15"/>
              </w:rPr>
              <w:t>工程材料学实验</w:t>
            </w:r>
          </w:p>
        </w:tc>
        <w:tc>
          <w:tcPr>
            <w:tcW w:w="467" w:type="dxa"/>
            <w:vAlign w:val="center"/>
          </w:tcPr>
          <w:p w14:paraId="2297EF53" w14:textId="77777777" w:rsidR="00700029" w:rsidRPr="00B83B9F" w:rsidRDefault="004B2B77">
            <w:pPr>
              <w:widowControl/>
              <w:spacing w:line="240" w:lineRule="exact"/>
              <w:jc w:val="center"/>
              <w:rPr>
                <w:kern w:val="0"/>
                <w:sz w:val="15"/>
              </w:rPr>
            </w:pPr>
            <w:r w:rsidRPr="00B83B9F">
              <w:rPr>
                <w:kern w:val="0"/>
                <w:sz w:val="15"/>
                <w:szCs w:val="15"/>
              </w:rPr>
              <w:t>必修</w:t>
            </w:r>
          </w:p>
        </w:tc>
        <w:tc>
          <w:tcPr>
            <w:tcW w:w="435" w:type="dxa"/>
            <w:vAlign w:val="center"/>
          </w:tcPr>
          <w:p w14:paraId="39C4FFFF" w14:textId="04533FB8" w:rsidR="00700029" w:rsidRPr="00B83B9F" w:rsidRDefault="00A46B5F">
            <w:pPr>
              <w:widowControl/>
              <w:spacing w:line="240" w:lineRule="exact"/>
              <w:jc w:val="center"/>
              <w:rPr>
                <w:kern w:val="0"/>
                <w:sz w:val="15"/>
              </w:rPr>
            </w:pPr>
            <w:r w:rsidRPr="00B83B9F">
              <w:rPr>
                <w:kern w:val="0"/>
                <w:sz w:val="15"/>
                <w:szCs w:val="15"/>
              </w:rPr>
              <w:t>0.5</w:t>
            </w:r>
          </w:p>
        </w:tc>
        <w:tc>
          <w:tcPr>
            <w:tcW w:w="375" w:type="dxa"/>
            <w:vAlign w:val="center"/>
          </w:tcPr>
          <w:p w14:paraId="559D9FFE" w14:textId="08C02CB2" w:rsidR="00700029" w:rsidRPr="00B83B9F" w:rsidRDefault="004B2B77">
            <w:pPr>
              <w:widowControl/>
              <w:spacing w:line="240" w:lineRule="exact"/>
              <w:jc w:val="center"/>
              <w:rPr>
                <w:kern w:val="0"/>
                <w:sz w:val="15"/>
              </w:rPr>
            </w:pPr>
            <w:r w:rsidRPr="00B83B9F">
              <w:rPr>
                <w:rFonts w:hint="eastAsia"/>
                <w:kern w:val="0"/>
                <w:sz w:val="15"/>
                <w:szCs w:val="15"/>
              </w:rPr>
              <w:t xml:space="preserve">　</w:t>
            </w:r>
          </w:p>
        </w:tc>
        <w:tc>
          <w:tcPr>
            <w:tcW w:w="374" w:type="dxa"/>
            <w:vAlign w:val="center"/>
          </w:tcPr>
          <w:p w14:paraId="1B0FC29F" w14:textId="77777777" w:rsidR="00700029" w:rsidRPr="00B83B9F" w:rsidRDefault="004B2B77">
            <w:pPr>
              <w:widowControl/>
              <w:spacing w:line="240" w:lineRule="exact"/>
              <w:jc w:val="center"/>
              <w:rPr>
                <w:kern w:val="0"/>
                <w:sz w:val="15"/>
              </w:rPr>
            </w:pPr>
            <w:r w:rsidRPr="00B83B9F">
              <w:rPr>
                <w:kern w:val="0"/>
                <w:sz w:val="15"/>
                <w:szCs w:val="15"/>
              </w:rPr>
              <w:t>12</w:t>
            </w:r>
          </w:p>
        </w:tc>
        <w:tc>
          <w:tcPr>
            <w:tcW w:w="373" w:type="dxa"/>
            <w:vAlign w:val="center"/>
          </w:tcPr>
          <w:p w14:paraId="46A9FE17"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423" w:type="dxa"/>
            <w:vAlign w:val="center"/>
          </w:tcPr>
          <w:p w14:paraId="02859845"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460" w:type="dxa"/>
            <w:vAlign w:val="center"/>
          </w:tcPr>
          <w:p w14:paraId="5A2F2F5C" w14:textId="77777777" w:rsidR="00700029" w:rsidRPr="00B83B9F" w:rsidRDefault="00700029">
            <w:pPr>
              <w:widowControl/>
              <w:spacing w:line="240" w:lineRule="exact"/>
              <w:jc w:val="center"/>
              <w:rPr>
                <w:kern w:val="0"/>
                <w:sz w:val="15"/>
              </w:rPr>
            </w:pPr>
          </w:p>
        </w:tc>
        <w:tc>
          <w:tcPr>
            <w:tcW w:w="374" w:type="dxa"/>
            <w:vAlign w:val="center"/>
          </w:tcPr>
          <w:p w14:paraId="5F38C147"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3" w:type="dxa"/>
            <w:vAlign w:val="center"/>
          </w:tcPr>
          <w:p w14:paraId="1F5B9E02"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5" w:type="dxa"/>
            <w:vAlign w:val="center"/>
          </w:tcPr>
          <w:p w14:paraId="18C964B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1292D27"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3B5E9E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4DA9691"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0CEE34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BF1C52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525BE7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515" w:type="dxa"/>
            <w:vAlign w:val="center"/>
          </w:tcPr>
          <w:p w14:paraId="5408305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9348A3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FA875A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CB5FDDB"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3CD875E7"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5DE289E5" w14:textId="77777777">
        <w:trPr>
          <w:trHeight w:val="284"/>
          <w:jc w:val="center"/>
        </w:trPr>
        <w:tc>
          <w:tcPr>
            <w:tcW w:w="532" w:type="dxa"/>
            <w:vMerge/>
            <w:vAlign w:val="center"/>
          </w:tcPr>
          <w:p w14:paraId="65980575"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14164F12"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36E418C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sz w:val="16"/>
                <w:szCs w:val="16"/>
              </w:rPr>
              <w:t>100031640690</w:t>
            </w:r>
          </w:p>
        </w:tc>
        <w:tc>
          <w:tcPr>
            <w:tcW w:w="2136" w:type="dxa"/>
            <w:gridSpan w:val="3"/>
            <w:vAlign w:val="center"/>
          </w:tcPr>
          <w:p w14:paraId="6797E083" w14:textId="77777777" w:rsidR="00700029" w:rsidRPr="00B83B9F" w:rsidRDefault="004B2B77">
            <w:pPr>
              <w:widowControl/>
              <w:spacing w:line="240" w:lineRule="exact"/>
              <w:jc w:val="center"/>
              <w:rPr>
                <w:kern w:val="0"/>
                <w:sz w:val="15"/>
              </w:rPr>
            </w:pPr>
            <w:r w:rsidRPr="00B83B9F">
              <w:rPr>
                <w:kern w:val="0"/>
                <w:sz w:val="15"/>
                <w:szCs w:val="15"/>
              </w:rPr>
              <w:t>固态相变原理实验</w:t>
            </w:r>
          </w:p>
        </w:tc>
        <w:tc>
          <w:tcPr>
            <w:tcW w:w="467" w:type="dxa"/>
            <w:vAlign w:val="center"/>
          </w:tcPr>
          <w:p w14:paraId="488CE758" w14:textId="77777777" w:rsidR="00700029" w:rsidRPr="00B83B9F" w:rsidRDefault="004B2B77">
            <w:pPr>
              <w:widowControl/>
              <w:spacing w:line="240" w:lineRule="exact"/>
              <w:jc w:val="center"/>
              <w:rPr>
                <w:kern w:val="0"/>
                <w:sz w:val="15"/>
              </w:rPr>
            </w:pPr>
            <w:r w:rsidRPr="00B83B9F">
              <w:rPr>
                <w:kern w:val="0"/>
                <w:sz w:val="15"/>
                <w:szCs w:val="15"/>
              </w:rPr>
              <w:t>必修</w:t>
            </w:r>
          </w:p>
        </w:tc>
        <w:tc>
          <w:tcPr>
            <w:tcW w:w="435" w:type="dxa"/>
            <w:vAlign w:val="center"/>
          </w:tcPr>
          <w:p w14:paraId="6093E811" w14:textId="77777777" w:rsidR="00700029" w:rsidRPr="00B83B9F" w:rsidRDefault="004B2B77">
            <w:pPr>
              <w:widowControl/>
              <w:spacing w:line="240" w:lineRule="exact"/>
              <w:jc w:val="center"/>
              <w:rPr>
                <w:kern w:val="0"/>
                <w:sz w:val="15"/>
              </w:rPr>
            </w:pPr>
            <w:r w:rsidRPr="00B83B9F">
              <w:rPr>
                <w:kern w:val="0"/>
                <w:sz w:val="15"/>
                <w:szCs w:val="15"/>
              </w:rPr>
              <w:t>1</w:t>
            </w:r>
          </w:p>
        </w:tc>
        <w:tc>
          <w:tcPr>
            <w:tcW w:w="375" w:type="dxa"/>
            <w:vAlign w:val="center"/>
          </w:tcPr>
          <w:p w14:paraId="253AD0DC" w14:textId="77777777" w:rsidR="00700029" w:rsidRPr="00B83B9F" w:rsidRDefault="004B2B77">
            <w:pPr>
              <w:widowControl/>
              <w:spacing w:line="240" w:lineRule="exact"/>
              <w:jc w:val="center"/>
              <w:rPr>
                <w:kern w:val="0"/>
                <w:sz w:val="15"/>
              </w:rPr>
            </w:pPr>
            <w:r w:rsidRPr="00B83B9F">
              <w:rPr>
                <w:kern w:val="0"/>
                <w:sz w:val="15"/>
                <w:szCs w:val="15"/>
              </w:rPr>
              <w:t>8</w:t>
            </w:r>
            <w:r w:rsidRPr="00B83B9F">
              <w:rPr>
                <w:rFonts w:hint="eastAsia"/>
                <w:kern w:val="0"/>
                <w:sz w:val="15"/>
                <w:szCs w:val="15"/>
              </w:rPr>
              <w:t xml:space="preserve">　</w:t>
            </w:r>
          </w:p>
        </w:tc>
        <w:tc>
          <w:tcPr>
            <w:tcW w:w="374" w:type="dxa"/>
            <w:vAlign w:val="center"/>
          </w:tcPr>
          <w:p w14:paraId="5C6B44FD" w14:textId="77777777" w:rsidR="00700029" w:rsidRPr="00B83B9F" w:rsidRDefault="004B2B77">
            <w:pPr>
              <w:widowControl/>
              <w:spacing w:line="240" w:lineRule="exact"/>
              <w:jc w:val="center"/>
              <w:rPr>
                <w:kern w:val="0"/>
                <w:sz w:val="15"/>
              </w:rPr>
            </w:pPr>
            <w:r w:rsidRPr="00B83B9F">
              <w:rPr>
                <w:kern w:val="0"/>
                <w:sz w:val="15"/>
                <w:szCs w:val="15"/>
              </w:rPr>
              <w:t>12</w:t>
            </w:r>
          </w:p>
        </w:tc>
        <w:tc>
          <w:tcPr>
            <w:tcW w:w="373" w:type="dxa"/>
            <w:vAlign w:val="center"/>
          </w:tcPr>
          <w:p w14:paraId="1A42792D"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423" w:type="dxa"/>
            <w:vAlign w:val="center"/>
          </w:tcPr>
          <w:p w14:paraId="032F6FF8"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460" w:type="dxa"/>
            <w:vAlign w:val="center"/>
          </w:tcPr>
          <w:p w14:paraId="4DE72E8C" w14:textId="77777777" w:rsidR="00700029" w:rsidRPr="00B83B9F" w:rsidRDefault="00700029">
            <w:pPr>
              <w:widowControl/>
              <w:spacing w:line="240" w:lineRule="exact"/>
              <w:jc w:val="center"/>
              <w:rPr>
                <w:kern w:val="0"/>
                <w:sz w:val="15"/>
              </w:rPr>
            </w:pPr>
          </w:p>
        </w:tc>
        <w:tc>
          <w:tcPr>
            <w:tcW w:w="374" w:type="dxa"/>
            <w:vAlign w:val="center"/>
          </w:tcPr>
          <w:p w14:paraId="38F18635"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3" w:type="dxa"/>
            <w:vAlign w:val="center"/>
          </w:tcPr>
          <w:p w14:paraId="24B66577"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5" w:type="dxa"/>
            <w:vAlign w:val="center"/>
          </w:tcPr>
          <w:p w14:paraId="045F4147"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557F95D"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B0643F2"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A69689E"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8DF36BD"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643B320"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E3B8A8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515" w:type="dxa"/>
            <w:vAlign w:val="center"/>
          </w:tcPr>
          <w:p w14:paraId="0D3DFD7E"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E3270D7"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01FA613"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932E2B2"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202F9E8F"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114E959D" w14:textId="77777777">
        <w:trPr>
          <w:trHeight w:val="284"/>
          <w:jc w:val="center"/>
        </w:trPr>
        <w:tc>
          <w:tcPr>
            <w:tcW w:w="532" w:type="dxa"/>
            <w:vMerge/>
            <w:vAlign w:val="center"/>
          </w:tcPr>
          <w:p w14:paraId="56D10E00"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2D1300D9"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4D145F6B" w14:textId="26F2E149" w:rsidR="00700029" w:rsidRPr="00B83B9F" w:rsidRDefault="00AB61F3">
            <w:pPr>
              <w:spacing w:line="240" w:lineRule="exact"/>
              <w:jc w:val="center"/>
              <w:rPr>
                <w:rFonts w:ascii="仿宋" w:eastAsia="仿宋" w:hAnsi="仿宋" w:cs="仿宋"/>
                <w:sz w:val="16"/>
                <w:szCs w:val="16"/>
              </w:rPr>
            </w:pPr>
            <w:r w:rsidRPr="00B83B9F">
              <w:rPr>
                <w:rFonts w:ascii="仿宋" w:eastAsia="仿宋" w:hAnsi="仿宋" w:cs="仿宋"/>
                <w:sz w:val="16"/>
                <w:szCs w:val="16"/>
              </w:rPr>
              <w:t>100031640760</w:t>
            </w:r>
          </w:p>
        </w:tc>
        <w:tc>
          <w:tcPr>
            <w:tcW w:w="2136" w:type="dxa"/>
            <w:gridSpan w:val="3"/>
            <w:vAlign w:val="center"/>
          </w:tcPr>
          <w:p w14:paraId="219D7CDD" w14:textId="77777777" w:rsidR="00700029" w:rsidRPr="00B83B9F" w:rsidRDefault="004B2B77">
            <w:pPr>
              <w:widowControl/>
              <w:spacing w:line="240" w:lineRule="exact"/>
              <w:jc w:val="center"/>
              <w:rPr>
                <w:kern w:val="0"/>
                <w:sz w:val="15"/>
              </w:rPr>
            </w:pPr>
            <w:r w:rsidRPr="00B83B9F">
              <w:rPr>
                <w:kern w:val="0"/>
                <w:sz w:val="15"/>
                <w:szCs w:val="15"/>
              </w:rPr>
              <w:t>材料分析方法实验</w:t>
            </w:r>
          </w:p>
        </w:tc>
        <w:tc>
          <w:tcPr>
            <w:tcW w:w="467" w:type="dxa"/>
            <w:vAlign w:val="center"/>
          </w:tcPr>
          <w:p w14:paraId="31CC00D4" w14:textId="77777777" w:rsidR="00700029" w:rsidRPr="00B83B9F" w:rsidRDefault="004B2B77">
            <w:pPr>
              <w:widowControl/>
              <w:spacing w:line="240" w:lineRule="exact"/>
              <w:jc w:val="center"/>
              <w:rPr>
                <w:kern w:val="0"/>
                <w:sz w:val="15"/>
              </w:rPr>
            </w:pPr>
            <w:r w:rsidRPr="00B83B9F">
              <w:rPr>
                <w:kern w:val="0"/>
                <w:sz w:val="15"/>
                <w:szCs w:val="15"/>
              </w:rPr>
              <w:t>必修</w:t>
            </w:r>
          </w:p>
        </w:tc>
        <w:tc>
          <w:tcPr>
            <w:tcW w:w="435" w:type="dxa"/>
            <w:vAlign w:val="center"/>
          </w:tcPr>
          <w:p w14:paraId="7A4896FC" w14:textId="77777777" w:rsidR="00700029" w:rsidRPr="00B83B9F" w:rsidRDefault="004B2B77">
            <w:pPr>
              <w:widowControl/>
              <w:spacing w:line="240" w:lineRule="exact"/>
              <w:jc w:val="center"/>
              <w:rPr>
                <w:kern w:val="0"/>
                <w:sz w:val="15"/>
              </w:rPr>
            </w:pPr>
            <w:r w:rsidRPr="00B83B9F">
              <w:rPr>
                <w:kern w:val="0"/>
                <w:sz w:val="15"/>
                <w:szCs w:val="15"/>
              </w:rPr>
              <w:t>1</w:t>
            </w:r>
          </w:p>
        </w:tc>
        <w:tc>
          <w:tcPr>
            <w:tcW w:w="375" w:type="dxa"/>
            <w:vAlign w:val="center"/>
          </w:tcPr>
          <w:p w14:paraId="4DD536CF" w14:textId="77777777" w:rsidR="00700029" w:rsidRPr="00B83B9F" w:rsidRDefault="004B2B77">
            <w:pPr>
              <w:widowControl/>
              <w:spacing w:line="240" w:lineRule="exact"/>
              <w:jc w:val="center"/>
              <w:rPr>
                <w:kern w:val="0"/>
                <w:sz w:val="15"/>
              </w:rPr>
            </w:pPr>
            <w:r w:rsidRPr="00B83B9F">
              <w:rPr>
                <w:kern w:val="0"/>
                <w:sz w:val="15"/>
                <w:szCs w:val="15"/>
              </w:rPr>
              <w:t>8</w:t>
            </w:r>
            <w:r w:rsidRPr="00B83B9F">
              <w:rPr>
                <w:rFonts w:hint="eastAsia"/>
                <w:kern w:val="0"/>
                <w:sz w:val="15"/>
                <w:szCs w:val="15"/>
              </w:rPr>
              <w:t xml:space="preserve">　</w:t>
            </w:r>
          </w:p>
        </w:tc>
        <w:tc>
          <w:tcPr>
            <w:tcW w:w="374" w:type="dxa"/>
            <w:vAlign w:val="center"/>
          </w:tcPr>
          <w:p w14:paraId="07A48762" w14:textId="77777777" w:rsidR="00700029" w:rsidRPr="00B83B9F" w:rsidRDefault="004B2B77">
            <w:pPr>
              <w:widowControl/>
              <w:spacing w:line="240" w:lineRule="exact"/>
              <w:jc w:val="center"/>
              <w:rPr>
                <w:kern w:val="0"/>
                <w:sz w:val="15"/>
              </w:rPr>
            </w:pPr>
            <w:r w:rsidRPr="00B83B9F">
              <w:rPr>
                <w:kern w:val="0"/>
                <w:sz w:val="15"/>
                <w:szCs w:val="15"/>
              </w:rPr>
              <w:t>12</w:t>
            </w:r>
          </w:p>
        </w:tc>
        <w:tc>
          <w:tcPr>
            <w:tcW w:w="373" w:type="dxa"/>
            <w:vAlign w:val="center"/>
          </w:tcPr>
          <w:p w14:paraId="4DEA6875"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423" w:type="dxa"/>
            <w:vAlign w:val="center"/>
          </w:tcPr>
          <w:p w14:paraId="34B630A3" w14:textId="77777777" w:rsidR="00700029" w:rsidRPr="00B83B9F" w:rsidRDefault="00700029">
            <w:pPr>
              <w:widowControl/>
              <w:spacing w:line="240" w:lineRule="exact"/>
              <w:jc w:val="center"/>
              <w:rPr>
                <w:kern w:val="0"/>
                <w:sz w:val="15"/>
              </w:rPr>
            </w:pPr>
          </w:p>
        </w:tc>
        <w:tc>
          <w:tcPr>
            <w:tcW w:w="460" w:type="dxa"/>
            <w:vAlign w:val="center"/>
          </w:tcPr>
          <w:p w14:paraId="4C74B8C7"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4" w:type="dxa"/>
            <w:vAlign w:val="center"/>
          </w:tcPr>
          <w:p w14:paraId="34E182C9"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3" w:type="dxa"/>
            <w:vAlign w:val="center"/>
          </w:tcPr>
          <w:p w14:paraId="4A63205A"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5" w:type="dxa"/>
            <w:vAlign w:val="center"/>
          </w:tcPr>
          <w:p w14:paraId="57DCF389"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277BC9D"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68BB7D0"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9178C2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7690CC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41C599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EA56572"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515" w:type="dxa"/>
            <w:vAlign w:val="center"/>
          </w:tcPr>
          <w:p w14:paraId="3A31A8B8"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E2280AC"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CAF1A8E"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49A8BC8"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47F15B76"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192741B4" w14:textId="77777777">
        <w:trPr>
          <w:trHeight w:val="284"/>
          <w:jc w:val="center"/>
        </w:trPr>
        <w:tc>
          <w:tcPr>
            <w:tcW w:w="532" w:type="dxa"/>
            <w:vMerge/>
            <w:vAlign w:val="center"/>
          </w:tcPr>
          <w:p w14:paraId="0ECE500D"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1BE1B60D"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3D11D47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sz w:val="16"/>
                <w:szCs w:val="16"/>
              </w:rPr>
              <w:t>100031640730</w:t>
            </w:r>
          </w:p>
        </w:tc>
        <w:tc>
          <w:tcPr>
            <w:tcW w:w="2136" w:type="dxa"/>
            <w:gridSpan w:val="3"/>
            <w:vAlign w:val="center"/>
          </w:tcPr>
          <w:p w14:paraId="70106E22" w14:textId="77777777" w:rsidR="00700029" w:rsidRPr="00B83B9F" w:rsidRDefault="004B2B77">
            <w:pPr>
              <w:widowControl/>
              <w:spacing w:line="240" w:lineRule="exact"/>
              <w:jc w:val="center"/>
              <w:rPr>
                <w:kern w:val="0"/>
                <w:sz w:val="15"/>
              </w:rPr>
            </w:pPr>
            <w:r w:rsidRPr="00B83B9F">
              <w:rPr>
                <w:kern w:val="0"/>
                <w:sz w:val="15"/>
                <w:szCs w:val="15"/>
              </w:rPr>
              <w:t>材料物理</w:t>
            </w:r>
            <w:r w:rsidRPr="00B83B9F">
              <w:rPr>
                <w:kern w:val="0"/>
                <w:sz w:val="15"/>
                <w:szCs w:val="15"/>
              </w:rPr>
              <w:t>/</w:t>
            </w:r>
            <w:r w:rsidRPr="00B83B9F">
              <w:rPr>
                <w:kern w:val="0"/>
                <w:sz w:val="15"/>
                <w:szCs w:val="15"/>
              </w:rPr>
              <w:t>力学性能实验</w:t>
            </w:r>
          </w:p>
        </w:tc>
        <w:tc>
          <w:tcPr>
            <w:tcW w:w="467" w:type="dxa"/>
            <w:vAlign w:val="center"/>
          </w:tcPr>
          <w:p w14:paraId="415E0231" w14:textId="77777777" w:rsidR="00700029" w:rsidRPr="00B83B9F" w:rsidRDefault="004B2B77">
            <w:pPr>
              <w:widowControl/>
              <w:spacing w:line="240" w:lineRule="exact"/>
              <w:jc w:val="center"/>
              <w:rPr>
                <w:kern w:val="0"/>
                <w:sz w:val="15"/>
              </w:rPr>
            </w:pPr>
            <w:r w:rsidRPr="00B83B9F">
              <w:rPr>
                <w:kern w:val="0"/>
                <w:sz w:val="15"/>
                <w:szCs w:val="15"/>
              </w:rPr>
              <w:t>必修</w:t>
            </w:r>
          </w:p>
        </w:tc>
        <w:tc>
          <w:tcPr>
            <w:tcW w:w="435" w:type="dxa"/>
            <w:vAlign w:val="center"/>
          </w:tcPr>
          <w:p w14:paraId="4E86E4BF" w14:textId="77777777" w:rsidR="00700029" w:rsidRPr="00B83B9F" w:rsidRDefault="004B2B77">
            <w:pPr>
              <w:widowControl/>
              <w:spacing w:line="240" w:lineRule="exact"/>
              <w:jc w:val="center"/>
              <w:rPr>
                <w:kern w:val="0"/>
                <w:sz w:val="15"/>
              </w:rPr>
            </w:pPr>
            <w:r w:rsidRPr="00B83B9F">
              <w:rPr>
                <w:kern w:val="0"/>
                <w:sz w:val="15"/>
                <w:szCs w:val="15"/>
              </w:rPr>
              <w:t>1</w:t>
            </w:r>
          </w:p>
        </w:tc>
        <w:tc>
          <w:tcPr>
            <w:tcW w:w="375" w:type="dxa"/>
            <w:vAlign w:val="center"/>
          </w:tcPr>
          <w:p w14:paraId="28025026" w14:textId="77777777" w:rsidR="00700029" w:rsidRPr="00B83B9F" w:rsidRDefault="004B2B77">
            <w:pPr>
              <w:widowControl/>
              <w:spacing w:line="240" w:lineRule="exact"/>
              <w:jc w:val="center"/>
              <w:rPr>
                <w:kern w:val="0"/>
                <w:sz w:val="15"/>
              </w:rPr>
            </w:pPr>
            <w:r w:rsidRPr="00B83B9F">
              <w:rPr>
                <w:kern w:val="0"/>
                <w:sz w:val="15"/>
                <w:szCs w:val="15"/>
              </w:rPr>
              <w:t>8</w:t>
            </w:r>
            <w:r w:rsidRPr="00B83B9F">
              <w:rPr>
                <w:rFonts w:hint="eastAsia"/>
                <w:kern w:val="0"/>
                <w:sz w:val="15"/>
                <w:szCs w:val="15"/>
              </w:rPr>
              <w:t xml:space="preserve">　</w:t>
            </w:r>
          </w:p>
        </w:tc>
        <w:tc>
          <w:tcPr>
            <w:tcW w:w="374" w:type="dxa"/>
            <w:vAlign w:val="center"/>
          </w:tcPr>
          <w:p w14:paraId="7BC996B2" w14:textId="77777777" w:rsidR="00700029" w:rsidRPr="00B83B9F" w:rsidRDefault="004B2B77">
            <w:pPr>
              <w:widowControl/>
              <w:spacing w:line="240" w:lineRule="exact"/>
              <w:jc w:val="center"/>
              <w:rPr>
                <w:kern w:val="0"/>
                <w:sz w:val="15"/>
              </w:rPr>
            </w:pPr>
            <w:r w:rsidRPr="00B83B9F">
              <w:rPr>
                <w:kern w:val="0"/>
                <w:sz w:val="15"/>
                <w:szCs w:val="15"/>
              </w:rPr>
              <w:t>12</w:t>
            </w:r>
          </w:p>
        </w:tc>
        <w:tc>
          <w:tcPr>
            <w:tcW w:w="373" w:type="dxa"/>
            <w:vAlign w:val="center"/>
          </w:tcPr>
          <w:p w14:paraId="7FA72325"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423" w:type="dxa"/>
            <w:vAlign w:val="center"/>
          </w:tcPr>
          <w:p w14:paraId="49FC45A4" w14:textId="77777777" w:rsidR="00700029" w:rsidRPr="00B83B9F" w:rsidRDefault="00700029">
            <w:pPr>
              <w:widowControl/>
              <w:spacing w:line="240" w:lineRule="exact"/>
              <w:jc w:val="center"/>
              <w:rPr>
                <w:kern w:val="0"/>
                <w:sz w:val="15"/>
              </w:rPr>
            </w:pPr>
          </w:p>
        </w:tc>
        <w:tc>
          <w:tcPr>
            <w:tcW w:w="460" w:type="dxa"/>
            <w:vAlign w:val="center"/>
          </w:tcPr>
          <w:p w14:paraId="6E088083"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4" w:type="dxa"/>
            <w:vAlign w:val="center"/>
          </w:tcPr>
          <w:p w14:paraId="57371CEC"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3" w:type="dxa"/>
            <w:vAlign w:val="center"/>
          </w:tcPr>
          <w:p w14:paraId="785D62F9"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5" w:type="dxa"/>
            <w:vAlign w:val="center"/>
          </w:tcPr>
          <w:p w14:paraId="31AAD11C"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124F352"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1974398"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308D78B"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541ACC0"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38D043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3E8D9D0"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515" w:type="dxa"/>
            <w:vAlign w:val="center"/>
          </w:tcPr>
          <w:p w14:paraId="06F8D888"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3979653"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96EBB7B"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81B228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7409058F"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3C57DFCF" w14:textId="77777777">
        <w:trPr>
          <w:trHeight w:val="284"/>
          <w:jc w:val="center"/>
        </w:trPr>
        <w:tc>
          <w:tcPr>
            <w:tcW w:w="532" w:type="dxa"/>
            <w:vMerge/>
            <w:vAlign w:val="center"/>
          </w:tcPr>
          <w:p w14:paraId="12104885"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15BADDA7"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3CD6002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100031640380</w:t>
            </w:r>
          </w:p>
        </w:tc>
        <w:tc>
          <w:tcPr>
            <w:tcW w:w="2136" w:type="dxa"/>
            <w:gridSpan w:val="3"/>
            <w:vAlign w:val="center"/>
          </w:tcPr>
          <w:p w14:paraId="78D07948" w14:textId="77777777" w:rsidR="00700029" w:rsidRPr="00B83B9F" w:rsidRDefault="004B2B77">
            <w:pPr>
              <w:widowControl/>
              <w:spacing w:line="240" w:lineRule="exact"/>
              <w:jc w:val="center"/>
              <w:rPr>
                <w:kern w:val="0"/>
                <w:sz w:val="15"/>
                <w:szCs w:val="15"/>
              </w:rPr>
            </w:pPr>
            <w:r w:rsidRPr="00B83B9F">
              <w:rPr>
                <w:kern w:val="0"/>
                <w:sz w:val="15"/>
                <w:szCs w:val="15"/>
              </w:rPr>
              <w:t>金属材料工程与技术综合实验</w:t>
            </w:r>
            <w:r w:rsidRPr="00B83B9F">
              <w:rPr>
                <w:kern w:val="0"/>
                <w:sz w:val="15"/>
                <w:szCs w:val="15"/>
              </w:rPr>
              <w:t>1</w:t>
            </w:r>
          </w:p>
          <w:p w14:paraId="70C9CA4C" w14:textId="77777777" w:rsidR="00700029" w:rsidRPr="00B83B9F" w:rsidRDefault="004B2B77">
            <w:pPr>
              <w:widowControl/>
              <w:spacing w:line="240" w:lineRule="exact"/>
              <w:jc w:val="center"/>
              <w:rPr>
                <w:b/>
                <w:kern w:val="0"/>
                <w:sz w:val="15"/>
              </w:rPr>
            </w:pPr>
            <w:r w:rsidRPr="00B83B9F">
              <w:rPr>
                <w:rFonts w:hint="eastAsia"/>
                <w:b/>
                <w:kern w:val="0"/>
                <w:sz w:val="15"/>
                <w:szCs w:val="15"/>
              </w:rPr>
              <w:t>（金属材料工程方向必修）</w:t>
            </w:r>
          </w:p>
        </w:tc>
        <w:tc>
          <w:tcPr>
            <w:tcW w:w="467" w:type="dxa"/>
            <w:vAlign w:val="center"/>
          </w:tcPr>
          <w:p w14:paraId="0862AB4A" w14:textId="77777777" w:rsidR="00700029" w:rsidRPr="00B83B9F" w:rsidRDefault="004B2B77">
            <w:pPr>
              <w:widowControl/>
              <w:spacing w:line="240" w:lineRule="exact"/>
              <w:jc w:val="center"/>
              <w:rPr>
                <w:kern w:val="0"/>
                <w:sz w:val="15"/>
              </w:rPr>
            </w:pPr>
            <w:r w:rsidRPr="00B83B9F">
              <w:rPr>
                <w:kern w:val="0"/>
                <w:sz w:val="15"/>
                <w:szCs w:val="15"/>
              </w:rPr>
              <w:t>必修</w:t>
            </w:r>
          </w:p>
        </w:tc>
        <w:tc>
          <w:tcPr>
            <w:tcW w:w="435" w:type="dxa"/>
            <w:vAlign w:val="center"/>
          </w:tcPr>
          <w:p w14:paraId="4C51FC17" w14:textId="77777777" w:rsidR="00700029" w:rsidRPr="00B83B9F" w:rsidRDefault="004B2B77">
            <w:pPr>
              <w:widowControl/>
              <w:spacing w:line="240" w:lineRule="exact"/>
              <w:jc w:val="center"/>
              <w:rPr>
                <w:kern w:val="0"/>
                <w:sz w:val="15"/>
              </w:rPr>
            </w:pPr>
            <w:r w:rsidRPr="00B83B9F">
              <w:rPr>
                <w:kern w:val="0"/>
                <w:sz w:val="15"/>
                <w:szCs w:val="15"/>
              </w:rPr>
              <w:t>0.5</w:t>
            </w:r>
          </w:p>
        </w:tc>
        <w:tc>
          <w:tcPr>
            <w:tcW w:w="375" w:type="dxa"/>
            <w:vAlign w:val="center"/>
          </w:tcPr>
          <w:p w14:paraId="0040DFC4"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4" w:type="dxa"/>
            <w:vAlign w:val="center"/>
          </w:tcPr>
          <w:p w14:paraId="53D51AC6" w14:textId="77777777" w:rsidR="00700029" w:rsidRPr="00B83B9F" w:rsidRDefault="004B2B77">
            <w:pPr>
              <w:widowControl/>
              <w:spacing w:line="240" w:lineRule="exact"/>
              <w:jc w:val="center"/>
              <w:rPr>
                <w:kern w:val="0"/>
                <w:sz w:val="15"/>
              </w:rPr>
            </w:pPr>
            <w:r w:rsidRPr="00B83B9F">
              <w:rPr>
                <w:kern w:val="0"/>
                <w:sz w:val="15"/>
                <w:szCs w:val="15"/>
              </w:rPr>
              <w:t>12</w:t>
            </w:r>
          </w:p>
        </w:tc>
        <w:tc>
          <w:tcPr>
            <w:tcW w:w="373" w:type="dxa"/>
            <w:vAlign w:val="center"/>
          </w:tcPr>
          <w:p w14:paraId="3170FD17"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423" w:type="dxa"/>
            <w:vAlign w:val="center"/>
          </w:tcPr>
          <w:p w14:paraId="56AA3771"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460" w:type="dxa"/>
            <w:vAlign w:val="center"/>
          </w:tcPr>
          <w:p w14:paraId="5B1DCCF4"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4" w:type="dxa"/>
            <w:vAlign w:val="center"/>
          </w:tcPr>
          <w:p w14:paraId="214CA3DB"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3" w:type="dxa"/>
            <w:vAlign w:val="center"/>
          </w:tcPr>
          <w:p w14:paraId="1436BBAA"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5" w:type="dxa"/>
            <w:vAlign w:val="center"/>
          </w:tcPr>
          <w:p w14:paraId="12CA1797"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DF7C37C"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5135EC3"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3273C4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34036AC"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17E5E3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7F250CE"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515" w:type="dxa"/>
            <w:vAlign w:val="center"/>
          </w:tcPr>
          <w:p w14:paraId="5612D85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2C0236F5"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6C031511"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4D4C12A1" w14:textId="77777777" w:rsidR="00700029" w:rsidRPr="00B83B9F" w:rsidRDefault="00700029">
            <w:pPr>
              <w:widowControl/>
              <w:spacing w:line="240" w:lineRule="exact"/>
              <w:jc w:val="center"/>
              <w:rPr>
                <w:rFonts w:ascii="仿宋" w:eastAsia="仿宋" w:hAnsi="仿宋" w:cs="仿宋"/>
                <w:kern w:val="0"/>
                <w:sz w:val="16"/>
                <w:szCs w:val="16"/>
              </w:rPr>
            </w:pPr>
          </w:p>
        </w:tc>
        <w:tc>
          <w:tcPr>
            <w:tcW w:w="1197" w:type="dxa"/>
            <w:vMerge/>
            <w:vAlign w:val="center"/>
          </w:tcPr>
          <w:p w14:paraId="7A73823A"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5E59B591" w14:textId="77777777">
        <w:trPr>
          <w:trHeight w:val="284"/>
          <w:jc w:val="center"/>
        </w:trPr>
        <w:tc>
          <w:tcPr>
            <w:tcW w:w="532" w:type="dxa"/>
            <w:vMerge/>
            <w:vAlign w:val="center"/>
          </w:tcPr>
          <w:p w14:paraId="1231E20B"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1EB96B4F"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4A5668B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100031640391</w:t>
            </w:r>
          </w:p>
        </w:tc>
        <w:tc>
          <w:tcPr>
            <w:tcW w:w="2136" w:type="dxa"/>
            <w:gridSpan w:val="3"/>
            <w:vAlign w:val="center"/>
          </w:tcPr>
          <w:p w14:paraId="6FFC75CB" w14:textId="77777777" w:rsidR="00700029" w:rsidRPr="00B83B9F" w:rsidRDefault="004B2B77">
            <w:pPr>
              <w:widowControl/>
              <w:spacing w:line="240" w:lineRule="exact"/>
              <w:jc w:val="center"/>
              <w:rPr>
                <w:kern w:val="0"/>
                <w:sz w:val="15"/>
              </w:rPr>
            </w:pPr>
            <w:r w:rsidRPr="00B83B9F">
              <w:rPr>
                <w:kern w:val="0"/>
                <w:sz w:val="15"/>
                <w:szCs w:val="15"/>
              </w:rPr>
              <w:t>金属材料工程与技术综合实验</w:t>
            </w:r>
            <w:r w:rsidRPr="00B83B9F">
              <w:rPr>
                <w:kern w:val="0"/>
                <w:sz w:val="15"/>
                <w:szCs w:val="15"/>
              </w:rPr>
              <w:t>2</w:t>
            </w:r>
            <w:r w:rsidRPr="00B83B9F">
              <w:rPr>
                <w:kern w:val="0"/>
                <w:sz w:val="15"/>
                <w:szCs w:val="15"/>
              </w:rPr>
              <w:t>（双语）</w:t>
            </w:r>
            <w:r w:rsidRPr="00B83B9F">
              <w:rPr>
                <w:rFonts w:hint="eastAsia"/>
                <w:b/>
                <w:kern w:val="0"/>
                <w:sz w:val="15"/>
                <w:szCs w:val="15"/>
              </w:rPr>
              <w:t>（金属材料工程方向必修）</w:t>
            </w:r>
          </w:p>
        </w:tc>
        <w:tc>
          <w:tcPr>
            <w:tcW w:w="467" w:type="dxa"/>
            <w:vAlign w:val="center"/>
          </w:tcPr>
          <w:p w14:paraId="433FDEDD" w14:textId="77777777" w:rsidR="00700029" w:rsidRPr="00B83B9F" w:rsidRDefault="004B2B77">
            <w:pPr>
              <w:widowControl/>
              <w:spacing w:line="240" w:lineRule="exact"/>
              <w:jc w:val="center"/>
              <w:rPr>
                <w:kern w:val="0"/>
                <w:sz w:val="15"/>
              </w:rPr>
            </w:pPr>
            <w:r w:rsidRPr="00B83B9F">
              <w:rPr>
                <w:kern w:val="0"/>
                <w:sz w:val="15"/>
                <w:szCs w:val="15"/>
              </w:rPr>
              <w:t>必修</w:t>
            </w:r>
          </w:p>
        </w:tc>
        <w:tc>
          <w:tcPr>
            <w:tcW w:w="435" w:type="dxa"/>
            <w:vAlign w:val="center"/>
          </w:tcPr>
          <w:p w14:paraId="04559057" w14:textId="1D363354" w:rsidR="00700029" w:rsidRPr="00B83B9F" w:rsidRDefault="00A46B5F">
            <w:pPr>
              <w:widowControl/>
              <w:spacing w:line="240" w:lineRule="exact"/>
              <w:jc w:val="center"/>
              <w:rPr>
                <w:kern w:val="0"/>
                <w:sz w:val="15"/>
              </w:rPr>
            </w:pPr>
            <w:r w:rsidRPr="00B83B9F">
              <w:rPr>
                <w:kern w:val="0"/>
                <w:sz w:val="15"/>
                <w:szCs w:val="15"/>
              </w:rPr>
              <w:t>0.5</w:t>
            </w:r>
          </w:p>
        </w:tc>
        <w:tc>
          <w:tcPr>
            <w:tcW w:w="375" w:type="dxa"/>
            <w:vAlign w:val="center"/>
          </w:tcPr>
          <w:p w14:paraId="618F1B17"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4" w:type="dxa"/>
            <w:vAlign w:val="center"/>
          </w:tcPr>
          <w:p w14:paraId="4A0F381E" w14:textId="1A697835" w:rsidR="00700029" w:rsidRPr="00B83B9F" w:rsidRDefault="00A46B5F">
            <w:pPr>
              <w:widowControl/>
              <w:spacing w:line="240" w:lineRule="exact"/>
              <w:jc w:val="center"/>
              <w:rPr>
                <w:kern w:val="0"/>
                <w:sz w:val="15"/>
              </w:rPr>
            </w:pPr>
            <w:r w:rsidRPr="00B83B9F">
              <w:rPr>
                <w:kern w:val="0"/>
                <w:sz w:val="15"/>
                <w:szCs w:val="15"/>
              </w:rPr>
              <w:t>12</w:t>
            </w:r>
          </w:p>
        </w:tc>
        <w:tc>
          <w:tcPr>
            <w:tcW w:w="373" w:type="dxa"/>
            <w:vAlign w:val="center"/>
          </w:tcPr>
          <w:p w14:paraId="44E8ACEB"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423" w:type="dxa"/>
            <w:vAlign w:val="center"/>
          </w:tcPr>
          <w:p w14:paraId="2D3E7AEE"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460" w:type="dxa"/>
            <w:vAlign w:val="center"/>
          </w:tcPr>
          <w:p w14:paraId="50FEC1D8"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4" w:type="dxa"/>
            <w:vAlign w:val="center"/>
          </w:tcPr>
          <w:p w14:paraId="585F5CF3"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3" w:type="dxa"/>
            <w:vAlign w:val="center"/>
          </w:tcPr>
          <w:p w14:paraId="5D7DBC2E" w14:textId="77777777" w:rsidR="00700029" w:rsidRPr="00B83B9F" w:rsidRDefault="004B2B77">
            <w:pPr>
              <w:widowControl/>
              <w:spacing w:line="240" w:lineRule="exact"/>
              <w:jc w:val="center"/>
              <w:rPr>
                <w:kern w:val="0"/>
                <w:sz w:val="15"/>
              </w:rPr>
            </w:pPr>
            <w:r w:rsidRPr="00B83B9F">
              <w:rPr>
                <w:kern w:val="0"/>
                <w:sz w:val="15"/>
                <w:szCs w:val="15"/>
              </w:rPr>
              <w:t xml:space="preserve">　</w:t>
            </w:r>
          </w:p>
        </w:tc>
        <w:tc>
          <w:tcPr>
            <w:tcW w:w="375" w:type="dxa"/>
            <w:vAlign w:val="center"/>
          </w:tcPr>
          <w:p w14:paraId="3BA90BC0"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F3492D3"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EF18CD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3B49B9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2C21CB8"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BD4740B"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074A27C"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515" w:type="dxa"/>
            <w:vAlign w:val="center"/>
          </w:tcPr>
          <w:p w14:paraId="758A5CBD"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814BBDD"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E77FB3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4BECE5A3" w14:textId="77777777" w:rsidR="00700029" w:rsidRPr="00B83B9F" w:rsidRDefault="00700029">
            <w:pPr>
              <w:widowControl/>
              <w:spacing w:line="240" w:lineRule="exact"/>
              <w:jc w:val="center"/>
              <w:rPr>
                <w:rFonts w:ascii="仿宋" w:eastAsia="仿宋" w:hAnsi="仿宋" w:cs="仿宋"/>
                <w:kern w:val="0"/>
                <w:sz w:val="16"/>
                <w:szCs w:val="16"/>
              </w:rPr>
            </w:pPr>
          </w:p>
        </w:tc>
        <w:tc>
          <w:tcPr>
            <w:tcW w:w="1197" w:type="dxa"/>
            <w:vMerge/>
            <w:vAlign w:val="center"/>
          </w:tcPr>
          <w:p w14:paraId="5A327FB2"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632A068C" w14:textId="77777777">
        <w:trPr>
          <w:trHeight w:val="284"/>
          <w:jc w:val="center"/>
        </w:trPr>
        <w:tc>
          <w:tcPr>
            <w:tcW w:w="532" w:type="dxa"/>
            <w:vMerge/>
            <w:vAlign w:val="center"/>
          </w:tcPr>
          <w:p w14:paraId="329756B7"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72E6788E" w14:textId="77777777" w:rsidR="00700029" w:rsidRPr="00B83B9F" w:rsidRDefault="00700029">
            <w:pPr>
              <w:spacing w:line="240" w:lineRule="exact"/>
              <w:jc w:val="center"/>
              <w:rPr>
                <w:rFonts w:ascii="仿宋" w:eastAsia="仿宋" w:hAnsi="仿宋" w:cs="仿宋"/>
                <w:sz w:val="16"/>
                <w:szCs w:val="16"/>
              </w:rPr>
            </w:pPr>
          </w:p>
        </w:tc>
        <w:tc>
          <w:tcPr>
            <w:tcW w:w="1115" w:type="dxa"/>
            <w:shd w:val="clear" w:color="auto" w:fill="auto"/>
            <w:vAlign w:val="center"/>
          </w:tcPr>
          <w:p w14:paraId="0EABC3C5" w14:textId="371568AD" w:rsidR="00700029" w:rsidRPr="00B83B9F" w:rsidRDefault="004B2B77" w:rsidP="00972D13">
            <w:pPr>
              <w:spacing w:line="240" w:lineRule="exact"/>
              <w:jc w:val="center"/>
              <w:rPr>
                <w:rFonts w:ascii="仿宋" w:eastAsia="仿宋" w:hAnsi="仿宋" w:cs="仿宋"/>
                <w:sz w:val="16"/>
                <w:szCs w:val="16"/>
              </w:rPr>
            </w:pPr>
            <w:r w:rsidRPr="00B83B9F">
              <w:rPr>
                <w:rFonts w:ascii="仿宋" w:eastAsia="仿宋" w:hAnsi="仿宋" w:cs="仿宋"/>
                <w:sz w:val="16"/>
                <w:szCs w:val="16"/>
              </w:rPr>
              <w:t>1000316</w:t>
            </w:r>
            <w:r w:rsidR="00972D13" w:rsidRPr="00B83B9F">
              <w:rPr>
                <w:rFonts w:ascii="仿宋" w:eastAsia="仿宋" w:hAnsi="仿宋" w:cs="仿宋"/>
                <w:sz w:val="16"/>
                <w:szCs w:val="16"/>
              </w:rPr>
              <w:t>40450</w:t>
            </w:r>
          </w:p>
        </w:tc>
        <w:tc>
          <w:tcPr>
            <w:tcW w:w="2136" w:type="dxa"/>
            <w:gridSpan w:val="3"/>
            <w:shd w:val="clear" w:color="auto" w:fill="auto"/>
            <w:vAlign w:val="center"/>
          </w:tcPr>
          <w:p w14:paraId="6E820A7F" w14:textId="77777777" w:rsidR="00700029" w:rsidRPr="00B83B9F" w:rsidRDefault="004B2B77">
            <w:pPr>
              <w:widowControl/>
              <w:spacing w:line="240" w:lineRule="exact"/>
              <w:jc w:val="center"/>
              <w:rPr>
                <w:kern w:val="0"/>
                <w:sz w:val="15"/>
              </w:rPr>
            </w:pPr>
            <w:r w:rsidRPr="00B83B9F">
              <w:rPr>
                <w:rFonts w:hint="eastAsia"/>
                <w:sz w:val="15"/>
                <w:szCs w:val="15"/>
              </w:rPr>
              <w:t>无损检测设备及实验</w:t>
            </w:r>
            <w:r w:rsidRPr="00B83B9F">
              <w:rPr>
                <w:rFonts w:hint="eastAsia"/>
                <w:b/>
                <w:sz w:val="15"/>
                <w:szCs w:val="15"/>
              </w:rPr>
              <w:t>（无损检测方向必修）</w:t>
            </w:r>
          </w:p>
        </w:tc>
        <w:tc>
          <w:tcPr>
            <w:tcW w:w="467" w:type="dxa"/>
            <w:vAlign w:val="center"/>
          </w:tcPr>
          <w:p w14:paraId="0DD9913E" w14:textId="77777777" w:rsidR="00700029" w:rsidRPr="00B83B9F" w:rsidRDefault="004B2B77">
            <w:pPr>
              <w:widowControl/>
              <w:spacing w:line="240" w:lineRule="exact"/>
              <w:jc w:val="center"/>
              <w:rPr>
                <w:kern w:val="0"/>
                <w:sz w:val="15"/>
              </w:rPr>
            </w:pPr>
            <w:r w:rsidRPr="00B83B9F">
              <w:rPr>
                <w:rFonts w:hint="eastAsia"/>
                <w:kern w:val="0"/>
                <w:sz w:val="15"/>
                <w:szCs w:val="15"/>
              </w:rPr>
              <w:t>选修</w:t>
            </w:r>
          </w:p>
        </w:tc>
        <w:tc>
          <w:tcPr>
            <w:tcW w:w="435" w:type="dxa"/>
            <w:vAlign w:val="center"/>
          </w:tcPr>
          <w:p w14:paraId="6EA5A899" w14:textId="22B03636" w:rsidR="00700029" w:rsidRPr="00B83B9F" w:rsidRDefault="004B2B77" w:rsidP="00A46B5F">
            <w:pPr>
              <w:widowControl/>
              <w:spacing w:line="240" w:lineRule="exact"/>
              <w:jc w:val="center"/>
              <w:rPr>
                <w:kern w:val="0"/>
                <w:sz w:val="15"/>
              </w:rPr>
            </w:pPr>
            <w:r w:rsidRPr="00B83B9F">
              <w:rPr>
                <w:sz w:val="15"/>
                <w:szCs w:val="15"/>
              </w:rPr>
              <w:t>1</w:t>
            </w:r>
          </w:p>
        </w:tc>
        <w:tc>
          <w:tcPr>
            <w:tcW w:w="375" w:type="dxa"/>
            <w:vAlign w:val="center"/>
          </w:tcPr>
          <w:p w14:paraId="6441F4CF" w14:textId="77777777" w:rsidR="00700029" w:rsidRPr="00B83B9F" w:rsidRDefault="004B2B77">
            <w:pPr>
              <w:widowControl/>
              <w:spacing w:line="240" w:lineRule="exact"/>
              <w:jc w:val="center"/>
              <w:rPr>
                <w:kern w:val="0"/>
                <w:sz w:val="15"/>
              </w:rPr>
            </w:pPr>
            <w:r w:rsidRPr="00B83B9F">
              <w:rPr>
                <w:rFonts w:hint="eastAsia"/>
                <w:sz w:val="15"/>
                <w:szCs w:val="15"/>
              </w:rPr>
              <w:t xml:space="preserve">　</w:t>
            </w:r>
          </w:p>
        </w:tc>
        <w:tc>
          <w:tcPr>
            <w:tcW w:w="374" w:type="dxa"/>
            <w:vAlign w:val="center"/>
          </w:tcPr>
          <w:p w14:paraId="51599386" w14:textId="0E3DE49A" w:rsidR="00700029" w:rsidRPr="00B83B9F" w:rsidRDefault="00A46B5F">
            <w:pPr>
              <w:widowControl/>
              <w:spacing w:line="240" w:lineRule="exact"/>
              <w:jc w:val="center"/>
              <w:rPr>
                <w:kern w:val="0"/>
                <w:sz w:val="15"/>
              </w:rPr>
            </w:pPr>
            <w:r w:rsidRPr="00B83B9F">
              <w:rPr>
                <w:sz w:val="15"/>
                <w:szCs w:val="15"/>
              </w:rPr>
              <w:t>24</w:t>
            </w:r>
          </w:p>
        </w:tc>
        <w:tc>
          <w:tcPr>
            <w:tcW w:w="373" w:type="dxa"/>
            <w:vAlign w:val="center"/>
          </w:tcPr>
          <w:p w14:paraId="747D4BDA" w14:textId="77777777" w:rsidR="00700029" w:rsidRPr="00B83B9F" w:rsidRDefault="00700029">
            <w:pPr>
              <w:widowControl/>
              <w:spacing w:line="240" w:lineRule="exact"/>
              <w:jc w:val="center"/>
              <w:rPr>
                <w:kern w:val="0"/>
                <w:sz w:val="15"/>
              </w:rPr>
            </w:pPr>
          </w:p>
        </w:tc>
        <w:tc>
          <w:tcPr>
            <w:tcW w:w="423" w:type="dxa"/>
            <w:vAlign w:val="center"/>
          </w:tcPr>
          <w:p w14:paraId="05D3D1AD" w14:textId="77777777" w:rsidR="00700029" w:rsidRPr="00B83B9F" w:rsidRDefault="00700029">
            <w:pPr>
              <w:widowControl/>
              <w:spacing w:line="240" w:lineRule="exact"/>
              <w:jc w:val="center"/>
              <w:rPr>
                <w:kern w:val="0"/>
                <w:sz w:val="15"/>
              </w:rPr>
            </w:pPr>
          </w:p>
        </w:tc>
        <w:tc>
          <w:tcPr>
            <w:tcW w:w="460" w:type="dxa"/>
            <w:vAlign w:val="center"/>
          </w:tcPr>
          <w:p w14:paraId="2A1F877B" w14:textId="77777777" w:rsidR="00700029" w:rsidRPr="00B83B9F" w:rsidRDefault="00700029">
            <w:pPr>
              <w:widowControl/>
              <w:spacing w:line="240" w:lineRule="exact"/>
              <w:jc w:val="center"/>
              <w:rPr>
                <w:kern w:val="0"/>
                <w:sz w:val="15"/>
              </w:rPr>
            </w:pPr>
          </w:p>
        </w:tc>
        <w:tc>
          <w:tcPr>
            <w:tcW w:w="374" w:type="dxa"/>
            <w:vAlign w:val="center"/>
          </w:tcPr>
          <w:p w14:paraId="169D44EA" w14:textId="77777777" w:rsidR="00700029" w:rsidRPr="00B83B9F" w:rsidRDefault="00700029">
            <w:pPr>
              <w:widowControl/>
              <w:spacing w:line="240" w:lineRule="exact"/>
              <w:jc w:val="center"/>
              <w:rPr>
                <w:kern w:val="0"/>
                <w:sz w:val="15"/>
              </w:rPr>
            </w:pPr>
          </w:p>
        </w:tc>
        <w:tc>
          <w:tcPr>
            <w:tcW w:w="373" w:type="dxa"/>
            <w:vAlign w:val="center"/>
          </w:tcPr>
          <w:p w14:paraId="2A698692" w14:textId="77777777" w:rsidR="00700029" w:rsidRPr="00B83B9F" w:rsidRDefault="00700029">
            <w:pPr>
              <w:widowControl/>
              <w:spacing w:line="240" w:lineRule="exact"/>
              <w:jc w:val="center"/>
              <w:rPr>
                <w:kern w:val="0"/>
                <w:sz w:val="15"/>
              </w:rPr>
            </w:pPr>
          </w:p>
        </w:tc>
        <w:tc>
          <w:tcPr>
            <w:tcW w:w="375" w:type="dxa"/>
            <w:vAlign w:val="center"/>
          </w:tcPr>
          <w:p w14:paraId="2D5C6668"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4CD175AD"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1A9C5C25"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7B87B94D"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20DCB237"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4DADA98B"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1A4E10DD" w14:textId="77777777" w:rsidR="00700029" w:rsidRPr="00B83B9F" w:rsidRDefault="00700029">
            <w:pPr>
              <w:widowControl/>
              <w:spacing w:line="240" w:lineRule="exact"/>
              <w:jc w:val="center"/>
              <w:rPr>
                <w:rFonts w:ascii="仿宋" w:eastAsia="仿宋" w:hAnsi="仿宋" w:cs="仿宋"/>
                <w:kern w:val="0"/>
                <w:sz w:val="16"/>
                <w:szCs w:val="16"/>
              </w:rPr>
            </w:pPr>
          </w:p>
        </w:tc>
        <w:tc>
          <w:tcPr>
            <w:tcW w:w="515" w:type="dxa"/>
            <w:vAlign w:val="center"/>
          </w:tcPr>
          <w:p w14:paraId="3FE9C02F"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057E9302"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63DA759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EDDEEBB"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331C63B6"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2AE8D937" w14:textId="77777777">
        <w:trPr>
          <w:trHeight w:val="284"/>
          <w:jc w:val="center"/>
        </w:trPr>
        <w:tc>
          <w:tcPr>
            <w:tcW w:w="532" w:type="dxa"/>
            <w:vMerge/>
            <w:vAlign w:val="center"/>
          </w:tcPr>
          <w:p w14:paraId="5E4A02FF"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5861DE2E" w14:textId="77777777" w:rsidR="00700029" w:rsidRPr="00B83B9F" w:rsidRDefault="00700029">
            <w:pPr>
              <w:spacing w:line="240" w:lineRule="exact"/>
              <w:jc w:val="center"/>
              <w:rPr>
                <w:rFonts w:ascii="仿宋" w:eastAsia="仿宋" w:hAnsi="仿宋" w:cs="仿宋"/>
                <w:sz w:val="16"/>
                <w:szCs w:val="16"/>
              </w:rPr>
            </w:pPr>
          </w:p>
        </w:tc>
        <w:tc>
          <w:tcPr>
            <w:tcW w:w="1115" w:type="dxa"/>
            <w:shd w:val="clear" w:color="auto" w:fill="auto"/>
            <w:vAlign w:val="center"/>
          </w:tcPr>
          <w:p w14:paraId="3D9579F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100030561690</w:t>
            </w:r>
          </w:p>
        </w:tc>
        <w:tc>
          <w:tcPr>
            <w:tcW w:w="2136" w:type="dxa"/>
            <w:gridSpan w:val="3"/>
            <w:shd w:val="clear" w:color="auto" w:fill="auto"/>
            <w:vAlign w:val="center"/>
          </w:tcPr>
          <w:p w14:paraId="2A7561E9" w14:textId="77777777" w:rsidR="00700029" w:rsidRPr="00B83B9F" w:rsidRDefault="004B2B77">
            <w:pPr>
              <w:widowControl/>
              <w:spacing w:line="240" w:lineRule="exact"/>
              <w:jc w:val="center"/>
              <w:rPr>
                <w:kern w:val="0"/>
                <w:sz w:val="15"/>
              </w:rPr>
            </w:pPr>
            <w:r w:rsidRPr="00B83B9F">
              <w:rPr>
                <w:rFonts w:hint="eastAsia"/>
                <w:kern w:val="0"/>
                <w:sz w:val="15"/>
              </w:rPr>
              <w:t>机械设计</w:t>
            </w:r>
            <w:r w:rsidRPr="00B83B9F">
              <w:rPr>
                <w:rFonts w:hint="eastAsia"/>
                <w:kern w:val="0"/>
                <w:sz w:val="15"/>
              </w:rPr>
              <w:t>2</w:t>
            </w:r>
            <w:r w:rsidRPr="00B83B9F">
              <w:rPr>
                <w:rFonts w:hint="eastAsia"/>
                <w:kern w:val="0"/>
                <w:sz w:val="15"/>
              </w:rPr>
              <w:t>课程设计</w:t>
            </w:r>
            <w:r w:rsidRPr="00B83B9F">
              <w:rPr>
                <w:rFonts w:hint="eastAsia"/>
                <w:kern w:val="0"/>
                <w:sz w:val="15"/>
              </w:rPr>
              <w:t>B</w:t>
            </w:r>
          </w:p>
        </w:tc>
        <w:tc>
          <w:tcPr>
            <w:tcW w:w="467" w:type="dxa"/>
            <w:vAlign w:val="center"/>
          </w:tcPr>
          <w:p w14:paraId="7439E54F" w14:textId="77777777" w:rsidR="00700029" w:rsidRPr="00B83B9F" w:rsidRDefault="004B2B77">
            <w:pPr>
              <w:widowControl/>
              <w:spacing w:line="240" w:lineRule="exact"/>
              <w:jc w:val="center"/>
              <w:rPr>
                <w:kern w:val="0"/>
                <w:sz w:val="15"/>
              </w:rPr>
            </w:pPr>
            <w:r w:rsidRPr="00B83B9F">
              <w:rPr>
                <w:rFonts w:hint="eastAsia"/>
                <w:kern w:val="0"/>
                <w:sz w:val="15"/>
              </w:rPr>
              <w:t>必修</w:t>
            </w:r>
          </w:p>
        </w:tc>
        <w:tc>
          <w:tcPr>
            <w:tcW w:w="435" w:type="dxa"/>
            <w:vAlign w:val="center"/>
          </w:tcPr>
          <w:p w14:paraId="6C1EF458" w14:textId="77777777" w:rsidR="00700029" w:rsidRPr="00B83B9F" w:rsidRDefault="004B2B77">
            <w:pPr>
              <w:widowControl/>
              <w:spacing w:line="240" w:lineRule="exact"/>
              <w:jc w:val="center"/>
              <w:rPr>
                <w:kern w:val="0"/>
                <w:sz w:val="15"/>
              </w:rPr>
            </w:pPr>
            <w:r w:rsidRPr="00B83B9F">
              <w:rPr>
                <w:kern w:val="0"/>
                <w:sz w:val="15"/>
              </w:rPr>
              <w:t>2</w:t>
            </w:r>
          </w:p>
        </w:tc>
        <w:tc>
          <w:tcPr>
            <w:tcW w:w="375" w:type="dxa"/>
            <w:vAlign w:val="center"/>
          </w:tcPr>
          <w:p w14:paraId="7A90BC7E"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1D9C169A"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081BC9EC"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2D1E0A26"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74781C1C" w14:textId="77777777" w:rsidR="00700029" w:rsidRPr="00B83B9F" w:rsidRDefault="004B2B77">
            <w:pPr>
              <w:widowControl/>
              <w:spacing w:line="240" w:lineRule="exact"/>
              <w:jc w:val="center"/>
              <w:rPr>
                <w:kern w:val="0"/>
                <w:sz w:val="15"/>
              </w:rPr>
            </w:pPr>
            <w:r w:rsidRPr="00B83B9F">
              <w:rPr>
                <w:kern w:val="0"/>
                <w:sz w:val="15"/>
              </w:rPr>
              <w:t>2</w:t>
            </w:r>
            <w:r w:rsidRPr="00B83B9F">
              <w:rPr>
                <w:rFonts w:hint="eastAsia"/>
                <w:kern w:val="0"/>
                <w:sz w:val="15"/>
              </w:rPr>
              <w:t>周</w:t>
            </w:r>
          </w:p>
        </w:tc>
        <w:tc>
          <w:tcPr>
            <w:tcW w:w="374" w:type="dxa"/>
            <w:vAlign w:val="center"/>
          </w:tcPr>
          <w:p w14:paraId="3EDB42E0"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7CA16A02"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576CB860"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00EA1937"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2FD5FA65"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3EF3BD00"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27A672D8"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37908F5A"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3FD84317" w14:textId="77777777" w:rsidR="00700029" w:rsidRPr="00B83B9F" w:rsidRDefault="00700029">
            <w:pPr>
              <w:widowControl/>
              <w:spacing w:line="240" w:lineRule="exact"/>
              <w:jc w:val="center"/>
              <w:rPr>
                <w:rFonts w:ascii="仿宋" w:eastAsia="仿宋" w:hAnsi="仿宋" w:cs="仿宋"/>
                <w:kern w:val="0"/>
                <w:sz w:val="16"/>
                <w:szCs w:val="16"/>
              </w:rPr>
            </w:pPr>
          </w:p>
        </w:tc>
        <w:tc>
          <w:tcPr>
            <w:tcW w:w="515" w:type="dxa"/>
            <w:vAlign w:val="center"/>
          </w:tcPr>
          <w:p w14:paraId="6692A990"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237FDBD8"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7B21C1D6"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9161CD0" w14:textId="77777777" w:rsidR="00700029" w:rsidRPr="00B83B9F" w:rsidRDefault="00700029">
            <w:pPr>
              <w:widowControl/>
              <w:spacing w:line="240" w:lineRule="exact"/>
              <w:jc w:val="center"/>
              <w:rPr>
                <w:rFonts w:ascii="仿宋" w:eastAsia="仿宋" w:hAnsi="仿宋" w:cs="仿宋"/>
                <w:kern w:val="0"/>
                <w:sz w:val="16"/>
                <w:szCs w:val="16"/>
              </w:rPr>
            </w:pPr>
          </w:p>
        </w:tc>
        <w:tc>
          <w:tcPr>
            <w:tcW w:w="1197" w:type="dxa"/>
            <w:vMerge/>
            <w:vAlign w:val="center"/>
          </w:tcPr>
          <w:p w14:paraId="405C2AF5"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3D0EF574" w14:textId="77777777">
        <w:trPr>
          <w:trHeight w:val="284"/>
          <w:jc w:val="center"/>
        </w:trPr>
        <w:tc>
          <w:tcPr>
            <w:tcW w:w="532" w:type="dxa"/>
            <w:vMerge/>
            <w:vAlign w:val="center"/>
          </w:tcPr>
          <w:p w14:paraId="41E1CF26"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0ED4B92D" w14:textId="77777777" w:rsidR="00700029" w:rsidRPr="00B83B9F" w:rsidRDefault="00700029">
            <w:pPr>
              <w:spacing w:line="240" w:lineRule="exact"/>
              <w:jc w:val="center"/>
              <w:rPr>
                <w:rFonts w:ascii="仿宋" w:eastAsia="仿宋" w:hAnsi="仿宋" w:cs="仿宋"/>
                <w:sz w:val="16"/>
                <w:szCs w:val="16"/>
              </w:rPr>
            </w:pPr>
          </w:p>
        </w:tc>
        <w:tc>
          <w:tcPr>
            <w:tcW w:w="1115" w:type="dxa"/>
            <w:shd w:val="clear" w:color="auto" w:fill="auto"/>
            <w:vAlign w:val="center"/>
          </w:tcPr>
          <w:p w14:paraId="11D0BB0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100030561420</w:t>
            </w:r>
          </w:p>
        </w:tc>
        <w:tc>
          <w:tcPr>
            <w:tcW w:w="2136" w:type="dxa"/>
            <w:gridSpan w:val="3"/>
            <w:shd w:val="clear" w:color="auto" w:fill="auto"/>
            <w:vAlign w:val="center"/>
          </w:tcPr>
          <w:p w14:paraId="0FA4DB69" w14:textId="77777777" w:rsidR="00700029" w:rsidRPr="00B83B9F" w:rsidRDefault="004B2B77">
            <w:pPr>
              <w:widowControl/>
              <w:spacing w:line="240" w:lineRule="exact"/>
              <w:jc w:val="center"/>
              <w:rPr>
                <w:kern w:val="0"/>
                <w:sz w:val="15"/>
              </w:rPr>
            </w:pPr>
            <w:r w:rsidRPr="00B83B9F">
              <w:rPr>
                <w:rFonts w:hint="eastAsia"/>
                <w:kern w:val="0"/>
                <w:sz w:val="15"/>
              </w:rPr>
              <w:t>工程训练</w:t>
            </w:r>
            <w:r w:rsidRPr="00B83B9F">
              <w:rPr>
                <w:rFonts w:hint="eastAsia"/>
                <w:kern w:val="0"/>
                <w:sz w:val="15"/>
              </w:rPr>
              <w:t>A1</w:t>
            </w:r>
          </w:p>
        </w:tc>
        <w:tc>
          <w:tcPr>
            <w:tcW w:w="467" w:type="dxa"/>
            <w:vAlign w:val="center"/>
          </w:tcPr>
          <w:p w14:paraId="4281FE05" w14:textId="77777777" w:rsidR="00700029" w:rsidRPr="00B83B9F" w:rsidRDefault="004B2B77">
            <w:pPr>
              <w:widowControl/>
              <w:spacing w:line="240" w:lineRule="exact"/>
              <w:jc w:val="center"/>
              <w:rPr>
                <w:kern w:val="0"/>
                <w:sz w:val="15"/>
              </w:rPr>
            </w:pPr>
            <w:r w:rsidRPr="00B83B9F">
              <w:rPr>
                <w:rFonts w:hint="eastAsia"/>
                <w:kern w:val="0"/>
                <w:sz w:val="15"/>
              </w:rPr>
              <w:t>必修</w:t>
            </w:r>
          </w:p>
        </w:tc>
        <w:tc>
          <w:tcPr>
            <w:tcW w:w="435" w:type="dxa"/>
            <w:vAlign w:val="center"/>
          </w:tcPr>
          <w:p w14:paraId="0FFAEC79" w14:textId="77777777" w:rsidR="00700029" w:rsidRPr="00B83B9F" w:rsidRDefault="004B2B77">
            <w:pPr>
              <w:widowControl/>
              <w:spacing w:line="240" w:lineRule="exact"/>
              <w:jc w:val="center"/>
              <w:rPr>
                <w:kern w:val="0"/>
                <w:sz w:val="15"/>
              </w:rPr>
            </w:pPr>
            <w:r w:rsidRPr="00B83B9F">
              <w:rPr>
                <w:kern w:val="0"/>
                <w:sz w:val="15"/>
              </w:rPr>
              <w:t>2</w:t>
            </w:r>
          </w:p>
        </w:tc>
        <w:tc>
          <w:tcPr>
            <w:tcW w:w="375" w:type="dxa"/>
            <w:vAlign w:val="center"/>
          </w:tcPr>
          <w:p w14:paraId="284E8B97"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684DEB15"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10406C8F"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12915AF5" w14:textId="77777777" w:rsidR="00700029" w:rsidRPr="00B83B9F" w:rsidRDefault="004B2B77">
            <w:pPr>
              <w:widowControl/>
              <w:spacing w:line="240" w:lineRule="exact"/>
              <w:jc w:val="center"/>
              <w:rPr>
                <w:kern w:val="0"/>
                <w:sz w:val="15"/>
              </w:rPr>
            </w:pPr>
            <w:r w:rsidRPr="00B83B9F">
              <w:rPr>
                <w:kern w:val="0"/>
                <w:sz w:val="15"/>
              </w:rPr>
              <w:t>2</w:t>
            </w:r>
            <w:r w:rsidRPr="00B83B9F">
              <w:rPr>
                <w:rFonts w:hint="eastAsia"/>
                <w:kern w:val="0"/>
                <w:sz w:val="15"/>
              </w:rPr>
              <w:t>周</w:t>
            </w:r>
          </w:p>
        </w:tc>
        <w:tc>
          <w:tcPr>
            <w:tcW w:w="460" w:type="dxa"/>
            <w:vAlign w:val="center"/>
          </w:tcPr>
          <w:p w14:paraId="6D5B1489"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5A2FBA10"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7401E009"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06FCAC83"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2672DF27"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1FE7B289"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16B903AB"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2CE7F0D"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6ECFDF2"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CD72027" w14:textId="77777777" w:rsidR="00700029" w:rsidRPr="00B83B9F" w:rsidRDefault="00700029">
            <w:pPr>
              <w:widowControl/>
              <w:spacing w:line="240" w:lineRule="exact"/>
              <w:jc w:val="center"/>
              <w:rPr>
                <w:rFonts w:ascii="仿宋" w:eastAsia="仿宋" w:hAnsi="仿宋" w:cs="仿宋"/>
                <w:kern w:val="0"/>
                <w:sz w:val="16"/>
                <w:szCs w:val="16"/>
              </w:rPr>
            </w:pPr>
          </w:p>
        </w:tc>
        <w:tc>
          <w:tcPr>
            <w:tcW w:w="515" w:type="dxa"/>
            <w:vAlign w:val="center"/>
          </w:tcPr>
          <w:p w14:paraId="43F95FF2"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0E29058"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1EC85A1C"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0735AB5C" w14:textId="77777777" w:rsidR="00700029" w:rsidRPr="00B83B9F" w:rsidRDefault="00700029">
            <w:pPr>
              <w:widowControl/>
              <w:spacing w:line="240" w:lineRule="exact"/>
              <w:jc w:val="center"/>
              <w:rPr>
                <w:rFonts w:ascii="仿宋" w:eastAsia="仿宋" w:hAnsi="仿宋" w:cs="仿宋"/>
                <w:kern w:val="0"/>
                <w:sz w:val="16"/>
                <w:szCs w:val="16"/>
              </w:rPr>
            </w:pPr>
          </w:p>
        </w:tc>
        <w:tc>
          <w:tcPr>
            <w:tcW w:w="1197" w:type="dxa"/>
            <w:vMerge/>
            <w:vAlign w:val="center"/>
          </w:tcPr>
          <w:p w14:paraId="30FB8AF7"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61CD203F" w14:textId="77777777">
        <w:trPr>
          <w:trHeight w:val="284"/>
          <w:jc w:val="center"/>
        </w:trPr>
        <w:tc>
          <w:tcPr>
            <w:tcW w:w="532" w:type="dxa"/>
            <w:vMerge/>
            <w:vAlign w:val="center"/>
          </w:tcPr>
          <w:p w14:paraId="01EB472D"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3A162945" w14:textId="77777777" w:rsidR="00700029" w:rsidRPr="00B83B9F" w:rsidRDefault="00700029">
            <w:pPr>
              <w:spacing w:line="240" w:lineRule="exact"/>
              <w:jc w:val="center"/>
              <w:rPr>
                <w:rFonts w:ascii="仿宋" w:eastAsia="仿宋" w:hAnsi="仿宋" w:cs="仿宋"/>
                <w:sz w:val="16"/>
                <w:szCs w:val="16"/>
              </w:rPr>
            </w:pPr>
          </w:p>
        </w:tc>
        <w:tc>
          <w:tcPr>
            <w:tcW w:w="1115" w:type="dxa"/>
            <w:shd w:val="clear" w:color="auto" w:fill="auto"/>
            <w:vAlign w:val="center"/>
          </w:tcPr>
          <w:p w14:paraId="7F39FE1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100030561520</w:t>
            </w:r>
          </w:p>
        </w:tc>
        <w:tc>
          <w:tcPr>
            <w:tcW w:w="2136" w:type="dxa"/>
            <w:gridSpan w:val="3"/>
            <w:shd w:val="clear" w:color="auto" w:fill="auto"/>
            <w:vAlign w:val="center"/>
          </w:tcPr>
          <w:p w14:paraId="6ED53714" w14:textId="77777777" w:rsidR="00700029" w:rsidRPr="00B83B9F" w:rsidRDefault="004B2B77">
            <w:pPr>
              <w:widowControl/>
              <w:spacing w:line="240" w:lineRule="exact"/>
              <w:jc w:val="center"/>
              <w:rPr>
                <w:kern w:val="0"/>
                <w:sz w:val="15"/>
              </w:rPr>
            </w:pPr>
            <w:r w:rsidRPr="00B83B9F">
              <w:rPr>
                <w:rFonts w:hint="eastAsia"/>
                <w:kern w:val="0"/>
                <w:sz w:val="15"/>
              </w:rPr>
              <w:t>工程训练</w:t>
            </w:r>
            <w:r w:rsidRPr="00B83B9F">
              <w:rPr>
                <w:rFonts w:hint="eastAsia"/>
                <w:kern w:val="0"/>
                <w:sz w:val="15"/>
              </w:rPr>
              <w:t>A2</w:t>
            </w:r>
          </w:p>
        </w:tc>
        <w:tc>
          <w:tcPr>
            <w:tcW w:w="467" w:type="dxa"/>
            <w:vAlign w:val="center"/>
          </w:tcPr>
          <w:p w14:paraId="04AEF72D" w14:textId="77777777" w:rsidR="00700029" w:rsidRPr="00B83B9F" w:rsidRDefault="004B2B77">
            <w:pPr>
              <w:widowControl/>
              <w:spacing w:line="240" w:lineRule="exact"/>
              <w:jc w:val="center"/>
              <w:rPr>
                <w:kern w:val="0"/>
                <w:sz w:val="15"/>
              </w:rPr>
            </w:pPr>
            <w:r w:rsidRPr="00B83B9F">
              <w:rPr>
                <w:rFonts w:hint="eastAsia"/>
                <w:kern w:val="0"/>
                <w:sz w:val="15"/>
              </w:rPr>
              <w:t>必修</w:t>
            </w:r>
          </w:p>
        </w:tc>
        <w:tc>
          <w:tcPr>
            <w:tcW w:w="435" w:type="dxa"/>
            <w:vAlign w:val="center"/>
          </w:tcPr>
          <w:p w14:paraId="474D2508" w14:textId="77777777" w:rsidR="00700029" w:rsidRPr="00B83B9F" w:rsidRDefault="004B2B77">
            <w:pPr>
              <w:widowControl/>
              <w:spacing w:line="240" w:lineRule="exact"/>
              <w:jc w:val="center"/>
              <w:rPr>
                <w:kern w:val="0"/>
                <w:sz w:val="15"/>
              </w:rPr>
            </w:pPr>
            <w:r w:rsidRPr="00B83B9F">
              <w:rPr>
                <w:kern w:val="0"/>
                <w:sz w:val="15"/>
              </w:rPr>
              <w:t>3</w:t>
            </w:r>
          </w:p>
        </w:tc>
        <w:tc>
          <w:tcPr>
            <w:tcW w:w="375" w:type="dxa"/>
            <w:vAlign w:val="center"/>
          </w:tcPr>
          <w:p w14:paraId="759279C5"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0F5680EB"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049C5EB6"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7DEA2D74" w14:textId="77777777" w:rsidR="00700029" w:rsidRPr="00B83B9F" w:rsidRDefault="004B2B77">
            <w:pPr>
              <w:widowControl/>
              <w:spacing w:line="240" w:lineRule="exact"/>
              <w:jc w:val="center"/>
              <w:rPr>
                <w:kern w:val="0"/>
                <w:sz w:val="15"/>
              </w:rPr>
            </w:pPr>
            <w:r w:rsidRPr="00B83B9F">
              <w:rPr>
                <w:kern w:val="0"/>
                <w:sz w:val="15"/>
              </w:rPr>
              <w:t>3</w:t>
            </w:r>
            <w:r w:rsidRPr="00B83B9F">
              <w:rPr>
                <w:rFonts w:hint="eastAsia"/>
                <w:kern w:val="0"/>
                <w:sz w:val="15"/>
              </w:rPr>
              <w:t>周</w:t>
            </w:r>
          </w:p>
        </w:tc>
        <w:tc>
          <w:tcPr>
            <w:tcW w:w="460" w:type="dxa"/>
            <w:vAlign w:val="center"/>
          </w:tcPr>
          <w:p w14:paraId="1BDEA3F8"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47451911"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40DF6EF4"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56B04EF2"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44D17E9E"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33F35209"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189EE68F"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22FFB3C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46A072C5"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145FC01E" w14:textId="77777777" w:rsidR="00700029" w:rsidRPr="00B83B9F" w:rsidRDefault="00700029">
            <w:pPr>
              <w:widowControl/>
              <w:spacing w:line="240" w:lineRule="exact"/>
              <w:jc w:val="center"/>
              <w:rPr>
                <w:rFonts w:ascii="仿宋" w:eastAsia="仿宋" w:hAnsi="仿宋" w:cs="仿宋"/>
                <w:kern w:val="0"/>
                <w:sz w:val="16"/>
                <w:szCs w:val="16"/>
              </w:rPr>
            </w:pPr>
          </w:p>
        </w:tc>
        <w:tc>
          <w:tcPr>
            <w:tcW w:w="515" w:type="dxa"/>
            <w:vAlign w:val="center"/>
          </w:tcPr>
          <w:p w14:paraId="3859FC7E"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6F382D16"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926917D"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37A842D9" w14:textId="77777777" w:rsidR="00700029" w:rsidRPr="00B83B9F" w:rsidRDefault="00700029">
            <w:pPr>
              <w:widowControl/>
              <w:spacing w:line="240" w:lineRule="exact"/>
              <w:jc w:val="center"/>
              <w:rPr>
                <w:rFonts w:ascii="仿宋" w:eastAsia="仿宋" w:hAnsi="仿宋" w:cs="仿宋"/>
                <w:kern w:val="0"/>
                <w:sz w:val="16"/>
                <w:szCs w:val="16"/>
              </w:rPr>
            </w:pPr>
          </w:p>
        </w:tc>
        <w:tc>
          <w:tcPr>
            <w:tcW w:w="1197" w:type="dxa"/>
            <w:vMerge/>
            <w:vAlign w:val="center"/>
          </w:tcPr>
          <w:p w14:paraId="4D1961E3"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212D85CC" w14:textId="77777777">
        <w:trPr>
          <w:trHeight w:val="284"/>
          <w:jc w:val="center"/>
        </w:trPr>
        <w:tc>
          <w:tcPr>
            <w:tcW w:w="532" w:type="dxa"/>
            <w:vMerge/>
            <w:vAlign w:val="center"/>
          </w:tcPr>
          <w:p w14:paraId="155B087A"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6060DFE6" w14:textId="77777777" w:rsidR="00700029" w:rsidRPr="00B83B9F" w:rsidRDefault="00700029">
            <w:pPr>
              <w:spacing w:line="240" w:lineRule="exact"/>
              <w:jc w:val="center"/>
              <w:rPr>
                <w:rFonts w:ascii="仿宋" w:eastAsia="仿宋" w:hAnsi="仿宋" w:cs="仿宋"/>
                <w:sz w:val="16"/>
                <w:szCs w:val="16"/>
              </w:rPr>
            </w:pPr>
          </w:p>
        </w:tc>
        <w:tc>
          <w:tcPr>
            <w:tcW w:w="1115" w:type="dxa"/>
            <w:shd w:val="clear" w:color="auto" w:fill="auto"/>
            <w:vAlign w:val="center"/>
          </w:tcPr>
          <w:p w14:paraId="7F7A618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100031660010</w:t>
            </w:r>
          </w:p>
        </w:tc>
        <w:tc>
          <w:tcPr>
            <w:tcW w:w="2136" w:type="dxa"/>
            <w:gridSpan w:val="3"/>
            <w:shd w:val="clear" w:color="auto" w:fill="auto"/>
            <w:vAlign w:val="center"/>
          </w:tcPr>
          <w:p w14:paraId="14FB81BC" w14:textId="77777777" w:rsidR="00700029" w:rsidRPr="00B83B9F" w:rsidRDefault="004B2B77">
            <w:pPr>
              <w:widowControl/>
              <w:spacing w:line="240" w:lineRule="exact"/>
              <w:jc w:val="center"/>
              <w:rPr>
                <w:kern w:val="0"/>
                <w:sz w:val="15"/>
              </w:rPr>
            </w:pPr>
            <w:r w:rsidRPr="00B83B9F">
              <w:rPr>
                <w:rFonts w:hint="eastAsia"/>
                <w:kern w:val="0"/>
                <w:sz w:val="15"/>
              </w:rPr>
              <w:t>认识实习</w:t>
            </w:r>
          </w:p>
        </w:tc>
        <w:tc>
          <w:tcPr>
            <w:tcW w:w="467" w:type="dxa"/>
            <w:vAlign w:val="center"/>
          </w:tcPr>
          <w:p w14:paraId="0FACC41E" w14:textId="77777777" w:rsidR="00700029" w:rsidRPr="00B83B9F" w:rsidRDefault="004B2B77">
            <w:pPr>
              <w:widowControl/>
              <w:spacing w:line="240" w:lineRule="exact"/>
              <w:jc w:val="center"/>
              <w:rPr>
                <w:kern w:val="0"/>
                <w:sz w:val="15"/>
              </w:rPr>
            </w:pPr>
            <w:r w:rsidRPr="00B83B9F">
              <w:rPr>
                <w:rFonts w:hint="eastAsia"/>
                <w:kern w:val="0"/>
                <w:sz w:val="15"/>
              </w:rPr>
              <w:t>必修</w:t>
            </w:r>
          </w:p>
        </w:tc>
        <w:tc>
          <w:tcPr>
            <w:tcW w:w="435" w:type="dxa"/>
            <w:vAlign w:val="center"/>
          </w:tcPr>
          <w:p w14:paraId="71EC7CED" w14:textId="77777777" w:rsidR="00700029" w:rsidRPr="00B83B9F" w:rsidRDefault="004B2B77">
            <w:pPr>
              <w:widowControl/>
              <w:spacing w:line="240" w:lineRule="exact"/>
              <w:jc w:val="center"/>
              <w:rPr>
                <w:kern w:val="0"/>
                <w:sz w:val="15"/>
              </w:rPr>
            </w:pPr>
            <w:r w:rsidRPr="00B83B9F">
              <w:rPr>
                <w:kern w:val="0"/>
                <w:sz w:val="15"/>
              </w:rPr>
              <w:t>2</w:t>
            </w:r>
          </w:p>
        </w:tc>
        <w:tc>
          <w:tcPr>
            <w:tcW w:w="375" w:type="dxa"/>
            <w:vAlign w:val="center"/>
          </w:tcPr>
          <w:p w14:paraId="18817B9F"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3A704F6A"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01A36862"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74E82707" w14:textId="77777777" w:rsidR="00700029" w:rsidRPr="00B83B9F" w:rsidRDefault="004B2B77">
            <w:pPr>
              <w:widowControl/>
              <w:spacing w:line="240" w:lineRule="exact"/>
              <w:jc w:val="center"/>
              <w:rPr>
                <w:kern w:val="0"/>
                <w:sz w:val="15"/>
              </w:rPr>
            </w:pPr>
            <w:r w:rsidRPr="00B83B9F">
              <w:rPr>
                <w:kern w:val="0"/>
                <w:sz w:val="15"/>
              </w:rPr>
              <w:t>2</w:t>
            </w:r>
            <w:r w:rsidRPr="00B83B9F">
              <w:rPr>
                <w:rFonts w:hint="eastAsia"/>
                <w:kern w:val="0"/>
                <w:sz w:val="15"/>
              </w:rPr>
              <w:t>周</w:t>
            </w:r>
          </w:p>
        </w:tc>
        <w:tc>
          <w:tcPr>
            <w:tcW w:w="460" w:type="dxa"/>
            <w:vAlign w:val="center"/>
          </w:tcPr>
          <w:p w14:paraId="092E36ED"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4CFDD905"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417B7420"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3822CB43"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29DCA8CD"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114483B0"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0C7CA7CB"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253DDAB5"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0FC21ED"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73AE6892" w14:textId="77777777" w:rsidR="00700029" w:rsidRPr="00B83B9F" w:rsidRDefault="00700029">
            <w:pPr>
              <w:widowControl/>
              <w:spacing w:line="240" w:lineRule="exact"/>
              <w:jc w:val="center"/>
              <w:rPr>
                <w:rFonts w:ascii="仿宋" w:eastAsia="仿宋" w:hAnsi="仿宋" w:cs="仿宋"/>
                <w:kern w:val="0"/>
                <w:sz w:val="16"/>
                <w:szCs w:val="16"/>
              </w:rPr>
            </w:pPr>
          </w:p>
        </w:tc>
        <w:tc>
          <w:tcPr>
            <w:tcW w:w="515" w:type="dxa"/>
            <w:vAlign w:val="center"/>
          </w:tcPr>
          <w:p w14:paraId="04EEA353"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1FC6B69"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BB18731"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449C39CB" w14:textId="77777777" w:rsidR="00700029" w:rsidRPr="00B83B9F" w:rsidRDefault="00700029">
            <w:pPr>
              <w:widowControl/>
              <w:spacing w:line="240" w:lineRule="exact"/>
              <w:jc w:val="center"/>
              <w:rPr>
                <w:rFonts w:ascii="仿宋" w:eastAsia="仿宋" w:hAnsi="仿宋" w:cs="仿宋"/>
                <w:kern w:val="0"/>
                <w:sz w:val="16"/>
                <w:szCs w:val="16"/>
              </w:rPr>
            </w:pPr>
          </w:p>
        </w:tc>
        <w:tc>
          <w:tcPr>
            <w:tcW w:w="1197" w:type="dxa"/>
            <w:vMerge/>
            <w:vAlign w:val="center"/>
          </w:tcPr>
          <w:p w14:paraId="3861F62A"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5B7540E5" w14:textId="77777777">
        <w:trPr>
          <w:trHeight w:val="284"/>
          <w:jc w:val="center"/>
        </w:trPr>
        <w:tc>
          <w:tcPr>
            <w:tcW w:w="532" w:type="dxa"/>
            <w:vMerge/>
            <w:vAlign w:val="center"/>
          </w:tcPr>
          <w:p w14:paraId="6A72A319" w14:textId="77777777" w:rsidR="00700029" w:rsidRPr="00B83B9F" w:rsidRDefault="00700029">
            <w:pPr>
              <w:spacing w:line="240" w:lineRule="exact"/>
              <w:jc w:val="center"/>
              <w:rPr>
                <w:rFonts w:ascii="仿宋" w:eastAsia="仿宋" w:hAnsi="仿宋" w:cs="仿宋"/>
                <w:sz w:val="16"/>
                <w:szCs w:val="16"/>
              </w:rPr>
            </w:pPr>
          </w:p>
        </w:tc>
        <w:tc>
          <w:tcPr>
            <w:tcW w:w="900" w:type="dxa"/>
            <w:gridSpan w:val="2"/>
            <w:vMerge/>
            <w:vAlign w:val="center"/>
          </w:tcPr>
          <w:p w14:paraId="4AE7D491" w14:textId="77777777" w:rsidR="00700029" w:rsidRPr="00B83B9F" w:rsidRDefault="00700029">
            <w:pPr>
              <w:spacing w:line="240" w:lineRule="exact"/>
              <w:jc w:val="center"/>
              <w:rPr>
                <w:rFonts w:ascii="仿宋" w:eastAsia="仿宋" w:hAnsi="仿宋" w:cs="仿宋"/>
                <w:sz w:val="16"/>
                <w:szCs w:val="16"/>
              </w:rPr>
            </w:pPr>
          </w:p>
        </w:tc>
        <w:tc>
          <w:tcPr>
            <w:tcW w:w="1115" w:type="dxa"/>
            <w:shd w:val="clear" w:color="auto" w:fill="auto"/>
            <w:vAlign w:val="center"/>
          </w:tcPr>
          <w:p w14:paraId="3AD29A6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100031660020</w:t>
            </w:r>
          </w:p>
        </w:tc>
        <w:tc>
          <w:tcPr>
            <w:tcW w:w="2136" w:type="dxa"/>
            <w:gridSpan w:val="3"/>
            <w:shd w:val="clear" w:color="auto" w:fill="auto"/>
            <w:vAlign w:val="center"/>
          </w:tcPr>
          <w:p w14:paraId="3C79AE64" w14:textId="77777777" w:rsidR="00700029" w:rsidRPr="00B83B9F" w:rsidRDefault="004B2B77">
            <w:pPr>
              <w:widowControl/>
              <w:spacing w:line="240" w:lineRule="exact"/>
              <w:jc w:val="center"/>
              <w:rPr>
                <w:kern w:val="0"/>
                <w:sz w:val="15"/>
              </w:rPr>
            </w:pPr>
            <w:r w:rsidRPr="00B83B9F">
              <w:rPr>
                <w:rFonts w:hint="eastAsia"/>
                <w:kern w:val="0"/>
                <w:sz w:val="15"/>
              </w:rPr>
              <w:t>生产实习</w:t>
            </w:r>
          </w:p>
        </w:tc>
        <w:tc>
          <w:tcPr>
            <w:tcW w:w="467" w:type="dxa"/>
            <w:vAlign w:val="center"/>
          </w:tcPr>
          <w:p w14:paraId="232417C8" w14:textId="77777777" w:rsidR="00700029" w:rsidRPr="00B83B9F" w:rsidRDefault="004B2B77">
            <w:pPr>
              <w:widowControl/>
              <w:spacing w:line="240" w:lineRule="exact"/>
              <w:jc w:val="center"/>
              <w:rPr>
                <w:kern w:val="0"/>
                <w:sz w:val="15"/>
              </w:rPr>
            </w:pPr>
            <w:r w:rsidRPr="00B83B9F">
              <w:rPr>
                <w:rFonts w:hint="eastAsia"/>
                <w:kern w:val="0"/>
                <w:sz w:val="15"/>
              </w:rPr>
              <w:t>必修</w:t>
            </w:r>
          </w:p>
        </w:tc>
        <w:tc>
          <w:tcPr>
            <w:tcW w:w="435" w:type="dxa"/>
            <w:vAlign w:val="center"/>
          </w:tcPr>
          <w:p w14:paraId="3AB12B40" w14:textId="77777777" w:rsidR="00700029" w:rsidRPr="00B83B9F" w:rsidRDefault="004B2B77">
            <w:pPr>
              <w:widowControl/>
              <w:spacing w:line="240" w:lineRule="exact"/>
              <w:jc w:val="center"/>
              <w:rPr>
                <w:kern w:val="0"/>
                <w:sz w:val="15"/>
              </w:rPr>
            </w:pPr>
            <w:r w:rsidRPr="00B83B9F">
              <w:rPr>
                <w:kern w:val="0"/>
                <w:sz w:val="15"/>
              </w:rPr>
              <w:t>2</w:t>
            </w:r>
          </w:p>
        </w:tc>
        <w:tc>
          <w:tcPr>
            <w:tcW w:w="375" w:type="dxa"/>
            <w:vAlign w:val="center"/>
          </w:tcPr>
          <w:p w14:paraId="39D4F6B0"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3A089FDF"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77E9F0FF"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64CF4F4F" w14:textId="77777777" w:rsidR="00700029" w:rsidRPr="00B83B9F" w:rsidRDefault="004B2B77">
            <w:pPr>
              <w:widowControl/>
              <w:spacing w:line="240" w:lineRule="exact"/>
              <w:jc w:val="center"/>
              <w:rPr>
                <w:kern w:val="0"/>
                <w:sz w:val="15"/>
              </w:rPr>
            </w:pPr>
            <w:r w:rsidRPr="00B83B9F">
              <w:rPr>
                <w:kern w:val="0"/>
                <w:sz w:val="15"/>
              </w:rPr>
              <w:t>2</w:t>
            </w:r>
            <w:r w:rsidRPr="00B83B9F">
              <w:rPr>
                <w:rFonts w:hint="eastAsia"/>
                <w:kern w:val="0"/>
                <w:sz w:val="15"/>
              </w:rPr>
              <w:t>周</w:t>
            </w:r>
          </w:p>
        </w:tc>
        <w:tc>
          <w:tcPr>
            <w:tcW w:w="460" w:type="dxa"/>
            <w:vAlign w:val="center"/>
          </w:tcPr>
          <w:p w14:paraId="00228077"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46A704E3"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10734007"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306BF9F3"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3960BBF7"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4F17C0A8"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D46C346"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7EBE30E3"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61667A36"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336B4C4D" w14:textId="77777777" w:rsidR="00700029" w:rsidRPr="00B83B9F" w:rsidRDefault="00700029">
            <w:pPr>
              <w:widowControl/>
              <w:spacing w:line="240" w:lineRule="exact"/>
              <w:jc w:val="center"/>
              <w:rPr>
                <w:rFonts w:ascii="仿宋" w:eastAsia="仿宋" w:hAnsi="仿宋" w:cs="仿宋"/>
                <w:kern w:val="0"/>
                <w:sz w:val="16"/>
                <w:szCs w:val="16"/>
              </w:rPr>
            </w:pPr>
          </w:p>
        </w:tc>
        <w:tc>
          <w:tcPr>
            <w:tcW w:w="515" w:type="dxa"/>
            <w:vAlign w:val="center"/>
          </w:tcPr>
          <w:p w14:paraId="365AE1EB"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799B3D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3E94ECD0"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724DB9C2" w14:textId="77777777" w:rsidR="00700029" w:rsidRPr="00B83B9F" w:rsidRDefault="00700029">
            <w:pPr>
              <w:widowControl/>
              <w:spacing w:line="240" w:lineRule="exact"/>
              <w:jc w:val="center"/>
              <w:rPr>
                <w:rFonts w:ascii="仿宋" w:eastAsia="仿宋" w:hAnsi="仿宋" w:cs="仿宋"/>
                <w:kern w:val="0"/>
                <w:sz w:val="16"/>
                <w:szCs w:val="16"/>
              </w:rPr>
            </w:pPr>
          </w:p>
        </w:tc>
        <w:tc>
          <w:tcPr>
            <w:tcW w:w="1197" w:type="dxa"/>
            <w:vMerge/>
            <w:vAlign w:val="center"/>
          </w:tcPr>
          <w:p w14:paraId="2ADC2B48"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2D84F0A3" w14:textId="77777777">
        <w:trPr>
          <w:trHeight w:val="284"/>
          <w:jc w:val="center"/>
        </w:trPr>
        <w:tc>
          <w:tcPr>
            <w:tcW w:w="532" w:type="dxa"/>
            <w:vMerge/>
            <w:vAlign w:val="center"/>
          </w:tcPr>
          <w:p w14:paraId="3C4785EE" w14:textId="77777777" w:rsidR="00700029" w:rsidRPr="00B83B9F" w:rsidRDefault="00700029">
            <w:pPr>
              <w:spacing w:line="240" w:lineRule="exact"/>
              <w:jc w:val="center"/>
              <w:rPr>
                <w:rFonts w:ascii="仿宋" w:eastAsia="仿宋" w:hAnsi="仿宋" w:cs="仿宋"/>
                <w:sz w:val="18"/>
                <w:szCs w:val="18"/>
              </w:rPr>
            </w:pPr>
          </w:p>
        </w:tc>
        <w:tc>
          <w:tcPr>
            <w:tcW w:w="900" w:type="dxa"/>
            <w:gridSpan w:val="2"/>
            <w:vAlign w:val="center"/>
          </w:tcPr>
          <w:p w14:paraId="1EE9D52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毕业设计（论文）</w:t>
            </w:r>
          </w:p>
        </w:tc>
        <w:tc>
          <w:tcPr>
            <w:tcW w:w="1115" w:type="dxa"/>
            <w:shd w:val="clear" w:color="auto" w:fill="auto"/>
            <w:vAlign w:val="center"/>
          </w:tcPr>
          <w:p w14:paraId="0BA2FCE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100030146110</w:t>
            </w:r>
          </w:p>
        </w:tc>
        <w:tc>
          <w:tcPr>
            <w:tcW w:w="2136" w:type="dxa"/>
            <w:gridSpan w:val="3"/>
            <w:shd w:val="clear" w:color="auto" w:fill="auto"/>
            <w:vAlign w:val="center"/>
          </w:tcPr>
          <w:p w14:paraId="06CD0B8E" w14:textId="77777777" w:rsidR="00700029" w:rsidRPr="00B83B9F" w:rsidRDefault="004B2B77">
            <w:pPr>
              <w:widowControl/>
              <w:spacing w:line="240" w:lineRule="exact"/>
              <w:jc w:val="center"/>
              <w:rPr>
                <w:kern w:val="0"/>
                <w:sz w:val="15"/>
              </w:rPr>
            </w:pPr>
            <w:r w:rsidRPr="00B83B9F">
              <w:rPr>
                <w:rFonts w:hint="eastAsia"/>
                <w:kern w:val="0"/>
                <w:sz w:val="15"/>
              </w:rPr>
              <w:t>毕业设计</w:t>
            </w:r>
          </w:p>
        </w:tc>
        <w:tc>
          <w:tcPr>
            <w:tcW w:w="467" w:type="dxa"/>
            <w:vAlign w:val="center"/>
          </w:tcPr>
          <w:p w14:paraId="0340EDB4" w14:textId="77777777" w:rsidR="00700029" w:rsidRPr="00B83B9F" w:rsidRDefault="004B2B77">
            <w:pPr>
              <w:widowControl/>
              <w:spacing w:line="240" w:lineRule="exact"/>
              <w:jc w:val="center"/>
              <w:rPr>
                <w:kern w:val="0"/>
                <w:sz w:val="15"/>
              </w:rPr>
            </w:pPr>
            <w:r w:rsidRPr="00B83B9F">
              <w:rPr>
                <w:rFonts w:hint="eastAsia"/>
                <w:kern w:val="0"/>
                <w:sz w:val="15"/>
              </w:rPr>
              <w:t>必修</w:t>
            </w:r>
          </w:p>
        </w:tc>
        <w:tc>
          <w:tcPr>
            <w:tcW w:w="435" w:type="dxa"/>
            <w:vAlign w:val="center"/>
          </w:tcPr>
          <w:p w14:paraId="6CEBBED2" w14:textId="77777777" w:rsidR="00700029" w:rsidRPr="00B83B9F" w:rsidRDefault="004B2B77">
            <w:pPr>
              <w:widowControl/>
              <w:spacing w:line="240" w:lineRule="exact"/>
              <w:jc w:val="center"/>
              <w:rPr>
                <w:kern w:val="0"/>
                <w:sz w:val="15"/>
              </w:rPr>
            </w:pPr>
            <w:r w:rsidRPr="00B83B9F">
              <w:rPr>
                <w:kern w:val="0"/>
                <w:sz w:val="15"/>
              </w:rPr>
              <w:t>15</w:t>
            </w:r>
          </w:p>
        </w:tc>
        <w:tc>
          <w:tcPr>
            <w:tcW w:w="375" w:type="dxa"/>
            <w:vAlign w:val="center"/>
          </w:tcPr>
          <w:p w14:paraId="2B04737B"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64CF0388"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74C76E0A"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21D57C95"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161918DA" w14:textId="77777777" w:rsidR="00700029" w:rsidRPr="00B83B9F" w:rsidRDefault="004B2B77">
            <w:pPr>
              <w:widowControl/>
              <w:spacing w:line="240" w:lineRule="exact"/>
              <w:jc w:val="center"/>
              <w:rPr>
                <w:kern w:val="0"/>
                <w:sz w:val="15"/>
              </w:rPr>
            </w:pPr>
            <w:r w:rsidRPr="00B83B9F">
              <w:rPr>
                <w:kern w:val="0"/>
                <w:sz w:val="15"/>
              </w:rPr>
              <w:t>15</w:t>
            </w:r>
            <w:r w:rsidRPr="00B83B9F">
              <w:rPr>
                <w:rFonts w:hint="eastAsia"/>
                <w:kern w:val="0"/>
                <w:sz w:val="15"/>
              </w:rPr>
              <w:t>周</w:t>
            </w:r>
          </w:p>
        </w:tc>
        <w:tc>
          <w:tcPr>
            <w:tcW w:w="374" w:type="dxa"/>
            <w:vAlign w:val="center"/>
          </w:tcPr>
          <w:p w14:paraId="5BDB29ED"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01E454EC" w14:textId="77777777" w:rsidR="00700029" w:rsidRPr="00B83B9F" w:rsidRDefault="004B2B77">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2F9AA3D3"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A8B9112"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374951F5"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12D9E57F"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4C45E32C"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3028E501"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2BE61EEC" w14:textId="77777777" w:rsidR="00700029" w:rsidRPr="00B83B9F" w:rsidRDefault="00700029">
            <w:pPr>
              <w:widowControl/>
              <w:spacing w:line="240" w:lineRule="exact"/>
              <w:jc w:val="center"/>
              <w:rPr>
                <w:rFonts w:ascii="仿宋" w:eastAsia="仿宋" w:hAnsi="仿宋" w:cs="仿宋"/>
                <w:kern w:val="0"/>
                <w:sz w:val="16"/>
                <w:szCs w:val="16"/>
              </w:rPr>
            </w:pPr>
          </w:p>
        </w:tc>
        <w:tc>
          <w:tcPr>
            <w:tcW w:w="515" w:type="dxa"/>
            <w:vAlign w:val="center"/>
          </w:tcPr>
          <w:p w14:paraId="363D091E"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E93A561"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613C6024"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6441201D"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1197" w:type="dxa"/>
            <w:vAlign w:val="center"/>
          </w:tcPr>
          <w:p w14:paraId="3179ECF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必修15学分</w:t>
            </w:r>
          </w:p>
        </w:tc>
      </w:tr>
      <w:tr w:rsidR="00700029" w:rsidRPr="00B83B9F" w14:paraId="63824D06" w14:textId="77777777">
        <w:trPr>
          <w:trHeight w:val="284"/>
          <w:jc w:val="center"/>
        </w:trPr>
        <w:tc>
          <w:tcPr>
            <w:tcW w:w="1432" w:type="dxa"/>
            <w:gridSpan w:val="3"/>
            <w:vMerge w:val="restart"/>
            <w:vAlign w:val="center"/>
          </w:tcPr>
          <w:p w14:paraId="6010716F" w14:textId="77777777" w:rsidR="00700029" w:rsidRPr="00B83B9F" w:rsidRDefault="004B2B77">
            <w:pPr>
              <w:spacing w:line="240" w:lineRule="exact"/>
              <w:jc w:val="center"/>
              <w:rPr>
                <w:rFonts w:ascii="仿宋" w:eastAsia="仿宋" w:hAnsi="仿宋" w:cs="仿宋"/>
                <w:sz w:val="16"/>
                <w:szCs w:val="16"/>
              </w:rPr>
            </w:pPr>
            <w:r w:rsidRPr="00B83B9F">
              <w:rPr>
                <w:rFonts w:eastAsia="仿宋" w:cs="Times New Roman" w:hint="eastAsia"/>
                <w:sz w:val="16"/>
                <w:szCs w:val="16"/>
              </w:rPr>
              <w:t>创新创业教育</w:t>
            </w:r>
            <w:r w:rsidRPr="00B83B9F">
              <w:rPr>
                <w:rFonts w:ascii="仿宋" w:eastAsia="仿宋" w:hAnsi="仿宋" w:cs="仿宋" w:hint="eastAsia"/>
                <w:sz w:val="16"/>
                <w:szCs w:val="16"/>
                <w:vertAlign w:val="superscript"/>
              </w:rPr>
              <w:t>【3】</w:t>
            </w:r>
          </w:p>
        </w:tc>
        <w:tc>
          <w:tcPr>
            <w:tcW w:w="1115" w:type="dxa"/>
            <w:shd w:val="clear" w:color="auto" w:fill="auto"/>
            <w:vAlign w:val="center"/>
          </w:tcPr>
          <w:p w14:paraId="71DC8F7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2136" w:type="dxa"/>
            <w:gridSpan w:val="3"/>
            <w:shd w:val="clear" w:color="auto" w:fill="auto"/>
            <w:vAlign w:val="center"/>
          </w:tcPr>
          <w:p w14:paraId="3578571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创新创业教育课程</w:t>
            </w:r>
          </w:p>
        </w:tc>
        <w:tc>
          <w:tcPr>
            <w:tcW w:w="467" w:type="dxa"/>
            <w:vAlign w:val="center"/>
          </w:tcPr>
          <w:p w14:paraId="64B0FFD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选修</w:t>
            </w:r>
          </w:p>
        </w:tc>
        <w:tc>
          <w:tcPr>
            <w:tcW w:w="435" w:type="dxa"/>
            <w:vAlign w:val="center"/>
          </w:tcPr>
          <w:p w14:paraId="7552CA3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vAlign w:val="center"/>
          </w:tcPr>
          <w:p w14:paraId="0423AEC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4" w:type="dxa"/>
            <w:vAlign w:val="center"/>
          </w:tcPr>
          <w:p w14:paraId="67F45D82"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24B428EF"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2E931119"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5B03AF5E"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376B8756"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3333AE1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0AA2C2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B6D9E4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75ED5A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C372DE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BE7CBC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681969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47AFE1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6D728D0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E9902C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F0BB5C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F48687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restart"/>
            <w:vAlign w:val="center"/>
          </w:tcPr>
          <w:p w14:paraId="47DC24F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选修2学分</w:t>
            </w:r>
          </w:p>
        </w:tc>
      </w:tr>
      <w:tr w:rsidR="00700029" w:rsidRPr="00B83B9F" w14:paraId="50F803C4" w14:textId="77777777">
        <w:trPr>
          <w:trHeight w:val="284"/>
          <w:jc w:val="center"/>
        </w:trPr>
        <w:tc>
          <w:tcPr>
            <w:tcW w:w="1432" w:type="dxa"/>
            <w:gridSpan w:val="3"/>
            <w:vMerge/>
            <w:vAlign w:val="center"/>
          </w:tcPr>
          <w:p w14:paraId="18D1DBB7" w14:textId="77777777" w:rsidR="00700029" w:rsidRPr="00B83B9F" w:rsidRDefault="00700029">
            <w:pPr>
              <w:spacing w:line="240" w:lineRule="exact"/>
              <w:jc w:val="center"/>
              <w:rPr>
                <w:rFonts w:ascii="仿宋" w:eastAsia="仿宋" w:hAnsi="仿宋" w:cs="仿宋"/>
                <w:sz w:val="16"/>
                <w:szCs w:val="16"/>
              </w:rPr>
            </w:pPr>
          </w:p>
        </w:tc>
        <w:tc>
          <w:tcPr>
            <w:tcW w:w="1115" w:type="dxa"/>
            <w:shd w:val="clear" w:color="auto" w:fill="auto"/>
            <w:vAlign w:val="center"/>
          </w:tcPr>
          <w:p w14:paraId="45E6AA9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10001126001</w:t>
            </w:r>
            <w:r w:rsidRPr="00B83B9F">
              <w:rPr>
                <w:rFonts w:ascii="仿宋" w:eastAsia="仿宋" w:hAnsi="仿宋" w:cs="仿宋"/>
                <w:sz w:val="16"/>
                <w:szCs w:val="16"/>
              </w:rPr>
              <w:t>1</w:t>
            </w:r>
          </w:p>
        </w:tc>
        <w:tc>
          <w:tcPr>
            <w:tcW w:w="2136" w:type="dxa"/>
            <w:gridSpan w:val="3"/>
            <w:shd w:val="clear" w:color="auto" w:fill="auto"/>
            <w:vAlign w:val="center"/>
          </w:tcPr>
          <w:p w14:paraId="3D2C062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大学生创新创业训练计划</w:t>
            </w:r>
          </w:p>
        </w:tc>
        <w:tc>
          <w:tcPr>
            <w:tcW w:w="467" w:type="dxa"/>
            <w:vAlign w:val="center"/>
          </w:tcPr>
          <w:p w14:paraId="5CF5CE9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选修</w:t>
            </w:r>
          </w:p>
        </w:tc>
        <w:tc>
          <w:tcPr>
            <w:tcW w:w="435" w:type="dxa"/>
            <w:vAlign w:val="center"/>
          </w:tcPr>
          <w:p w14:paraId="5D02E2A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vAlign w:val="center"/>
          </w:tcPr>
          <w:p w14:paraId="52BCEC5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4" w:type="dxa"/>
            <w:vAlign w:val="center"/>
          </w:tcPr>
          <w:p w14:paraId="34C2B140"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2C16A537"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7BCCF4F6"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00DE743D"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711DE6CE"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232C51D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64C84C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08F117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B9F265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38F363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81FCEE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751FFA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FC8EA2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49CACCA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41911C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0CB0E1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8E7DD8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12292EE0"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31B727B6" w14:textId="77777777">
        <w:trPr>
          <w:trHeight w:val="284"/>
          <w:jc w:val="center"/>
        </w:trPr>
        <w:tc>
          <w:tcPr>
            <w:tcW w:w="1432" w:type="dxa"/>
            <w:gridSpan w:val="3"/>
            <w:vMerge w:val="restart"/>
            <w:vAlign w:val="center"/>
          </w:tcPr>
          <w:p w14:paraId="55B55F7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第二课堂</w:t>
            </w:r>
            <w:r w:rsidRPr="00B83B9F">
              <w:rPr>
                <w:rFonts w:ascii="仿宋" w:eastAsia="仿宋" w:hAnsi="仿宋" w:cs="仿宋" w:hint="eastAsia"/>
                <w:sz w:val="16"/>
                <w:szCs w:val="16"/>
                <w:vertAlign w:val="superscript"/>
              </w:rPr>
              <w:t>【4】</w:t>
            </w:r>
          </w:p>
        </w:tc>
        <w:tc>
          <w:tcPr>
            <w:tcW w:w="1115" w:type="dxa"/>
            <w:vAlign w:val="center"/>
          </w:tcPr>
          <w:p w14:paraId="2A1CAD0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100012520010</w:t>
            </w:r>
          </w:p>
        </w:tc>
        <w:tc>
          <w:tcPr>
            <w:tcW w:w="2136" w:type="dxa"/>
            <w:gridSpan w:val="3"/>
            <w:vAlign w:val="center"/>
          </w:tcPr>
          <w:p w14:paraId="2926B9F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健康教育</w:t>
            </w:r>
          </w:p>
        </w:tc>
        <w:tc>
          <w:tcPr>
            <w:tcW w:w="467" w:type="dxa"/>
            <w:vAlign w:val="center"/>
          </w:tcPr>
          <w:p w14:paraId="4DB9ED9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70DC62B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0.5</w:t>
            </w:r>
          </w:p>
        </w:tc>
        <w:tc>
          <w:tcPr>
            <w:tcW w:w="375" w:type="dxa"/>
            <w:vAlign w:val="center"/>
          </w:tcPr>
          <w:p w14:paraId="51C2F9E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8</w:t>
            </w:r>
          </w:p>
        </w:tc>
        <w:tc>
          <w:tcPr>
            <w:tcW w:w="374" w:type="dxa"/>
            <w:vAlign w:val="center"/>
          </w:tcPr>
          <w:p w14:paraId="3FFA6923"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04A04979"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142F4DB3"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75C47BFA"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0DD52F9E"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4690755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EF3A77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46C2D9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51CC30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B72DBF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06CF58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F135C3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4C5513E"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00CA984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73FE28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8E365D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6C698AF" w14:textId="77777777" w:rsidR="00700029" w:rsidRPr="00B83B9F" w:rsidRDefault="00700029">
            <w:pPr>
              <w:spacing w:line="240" w:lineRule="exact"/>
              <w:jc w:val="center"/>
              <w:rPr>
                <w:rFonts w:ascii="仿宋" w:eastAsia="仿宋" w:hAnsi="仿宋" w:cs="仿宋"/>
                <w:sz w:val="16"/>
                <w:szCs w:val="16"/>
              </w:rPr>
            </w:pPr>
          </w:p>
        </w:tc>
        <w:tc>
          <w:tcPr>
            <w:tcW w:w="1197" w:type="dxa"/>
            <w:vMerge w:val="restart"/>
            <w:vAlign w:val="center"/>
          </w:tcPr>
          <w:p w14:paraId="3BDC5887" w14:textId="77777777" w:rsidR="00700029" w:rsidRPr="00B83B9F" w:rsidRDefault="004B2B77">
            <w:pPr>
              <w:widowControl/>
              <w:spacing w:line="240" w:lineRule="exact"/>
              <w:jc w:val="center"/>
              <w:rPr>
                <w:rFonts w:ascii="仿宋" w:eastAsia="仿宋" w:hAnsi="仿宋" w:cs="仿宋"/>
                <w:b/>
                <w:bCs/>
                <w:sz w:val="18"/>
                <w:szCs w:val="18"/>
              </w:rPr>
            </w:pPr>
            <w:r w:rsidRPr="00B83B9F">
              <w:rPr>
                <w:rFonts w:ascii="仿宋" w:eastAsia="仿宋" w:hAnsi="仿宋" w:cs="仿宋" w:hint="eastAsia"/>
                <w:sz w:val="16"/>
                <w:szCs w:val="16"/>
              </w:rPr>
              <w:t>必修8学分</w:t>
            </w:r>
          </w:p>
          <w:p w14:paraId="0F3CFCB3"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382C39F3" w14:textId="77777777">
        <w:trPr>
          <w:trHeight w:val="284"/>
          <w:jc w:val="center"/>
        </w:trPr>
        <w:tc>
          <w:tcPr>
            <w:tcW w:w="1432" w:type="dxa"/>
            <w:gridSpan w:val="3"/>
            <w:vMerge/>
            <w:vAlign w:val="center"/>
          </w:tcPr>
          <w:p w14:paraId="5A7B2BEF"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4251603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100011360010</w:t>
            </w:r>
          </w:p>
        </w:tc>
        <w:tc>
          <w:tcPr>
            <w:tcW w:w="2136" w:type="dxa"/>
            <w:gridSpan w:val="3"/>
            <w:vAlign w:val="center"/>
          </w:tcPr>
          <w:p w14:paraId="46E5098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大学生心理健康教育</w:t>
            </w:r>
          </w:p>
        </w:tc>
        <w:tc>
          <w:tcPr>
            <w:tcW w:w="467" w:type="dxa"/>
            <w:vAlign w:val="center"/>
          </w:tcPr>
          <w:p w14:paraId="5BAA667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3328C8F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vAlign w:val="center"/>
          </w:tcPr>
          <w:p w14:paraId="3EB2128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4" w:type="dxa"/>
            <w:vAlign w:val="center"/>
          </w:tcPr>
          <w:p w14:paraId="507EAA3A"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26554857"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30C50035"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10A5B97D"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40C9A7C8"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1336866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DCF536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5C0119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46F2F3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872F94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DD2817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FBCCC0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8EC0BAD"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5288AB5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020F02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AA91A8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46C50A9"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7A5F617F"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44CCBD2F" w14:textId="77777777">
        <w:trPr>
          <w:trHeight w:val="284"/>
          <w:jc w:val="center"/>
        </w:trPr>
        <w:tc>
          <w:tcPr>
            <w:tcW w:w="1432" w:type="dxa"/>
            <w:gridSpan w:val="3"/>
            <w:vMerge/>
            <w:vAlign w:val="center"/>
          </w:tcPr>
          <w:p w14:paraId="13B80003"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14E539A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100010660020</w:t>
            </w:r>
          </w:p>
        </w:tc>
        <w:tc>
          <w:tcPr>
            <w:tcW w:w="2136" w:type="dxa"/>
            <w:gridSpan w:val="3"/>
            <w:vAlign w:val="center"/>
          </w:tcPr>
          <w:p w14:paraId="38E2595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社会实践</w:t>
            </w:r>
          </w:p>
        </w:tc>
        <w:tc>
          <w:tcPr>
            <w:tcW w:w="467" w:type="dxa"/>
            <w:vAlign w:val="center"/>
          </w:tcPr>
          <w:p w14:paraId="5E8B5BD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234F282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p>
        </w:tc>
        <w:tc>
          <w:tcPr>
            <w:tcW w:w="375" w:type="dxa"/>
            <w:vAlign w:val="center"/>
          </w:tcPr>
          <w:p w14:paraId="2EC3A92C"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233DCA63"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148A03CC"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0DC055B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1周</w:t>
            </w:r>
          </w:p>
        </w:tc>
        <w:tc>
          <w:tcPr>
            <w:tcW w:w="460" w:type="dxa"/>
            <w:vAlign w:val="center"/>
          </w:tcPr>
          <w:p w14:paraId="26A44410"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06D3EEB6"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0B7967E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B92D93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BA3C87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54EE4A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EA7EAC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AE6F95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9F91E2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507A9F2"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020F7D9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751A0B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18F28F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C230A61"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1752211B"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032EC85F" w14:textId="77777777">
        <w:trPr>
          <w:trHeight w:val="284"/>
          <w:jc w:val="center"/>
        </w:trPr>
        <w:tc>
          <w:tcPr>
            <w:tcW w:w="1432" w:type="dxa"/>
            <w:gridSpan w:val="3"/>
            <w:vMerge/>
            <w:vAlign w:val="center"/>
          </w:tcPr>
          <w:p w14:paraId="7D828CA3"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145A3DE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100011260030</w:t>
            </w:r>
          </w:p>
        </w:tc>
        <w:tc>
          <w:tcPr>
            <w:tcW w:w="2136" w:type="dxa"/>
            <w:gridSpan w:val="3"/>
            <w:vAlign w:val="center"/>
          </w:tcPr>
          <w:p w14:paraId="6504B38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国家安全教育</w:t>
            </w:r>
          </w:p>
        </w:tc>
        <w:tc>
          <w:tcPr>
            <w:tcW w:w="467" w:type="dxa"/>
            <w:vAlign w:val="center"/>
          </w:tcPr>
          <w:p w14:paraId="00685D9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3EDB6D5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p>
        </w:tc>
        <w:tc>
          <w:tcPr>
            <w:tcW w:w="375" w:type="dxa"/>
            <w:vAlign w:val="center"/>
          </w:tcPr>
          <w:p w14:paraId="02FF0D7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16</w:t>
            </w:r>
          </w:p>
        </w:tc>
        <w:tc>
          <w:tcPr>
            <w:tcW w:w="374" w:type="dxa"/>
            <w:vAlign w:val="center"/>
          </w:tcPr>
          <w:p w14:paraId="0DB3273B"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2CF4B5FD"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42F67431"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03D44802"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01DB1DCB"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4E12968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A2602E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F4A2F6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C0A952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D09059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E280E1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1B1E7B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113436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3B0CA94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FC77FE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382C31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A8250A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545CB23E"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43869BE9" w14:textId="77777777">
        <w:trPr>
          <w:trHeight w:val="284"/>
          <w:jc w:val="center"/>
        </w:trPr>
        <w:tc>
          <w:tcPr>
            <w:tcW w:w="1432" w:type="dxa"/>
            <w:gridSpan w:val="3"/>
            <w:vMerge/>
            <w:vAlign w:val="center"/>
          </w:tcPr>
          <w:p w14:paraId="34C9A1CE"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365125A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100011360021</w:t>
            </w:r>
          </w:p>
        </w:tc>
        <w:tc>
          <w:tcPr>
            <w:tcW w:w="522" w:type="dxa"/>
            <w:vMerge w:val="restart"/>
            <w:vAlign w:val="center"/>
          </w:tcPr>
          <w:p w14:paraId="621DF232" w14:textId="77777777" w:rsidR="00700029" w:rsidRPr="00B83B9F" w:rsidRDefault="004B2B77">
            <w:pPr>
              <w:spacing w:line="240" w:lineRule="exact"/>
              <w:jc w:val="center"/>
              <w:rPr>
                <w:rFonts w:ascii="仿宋" w:eastAsia="仿宋" w:hAnsi="仿宋" w:cs="仿宋"/>
                <w:sz w:val="16"/>
                <w:szCs w:val="16"/>
              </w:rPr>
            </w:pPr>
            <w:proofErr w:type="gramStart"/>
            <w:r w:rsidRPr="00B83B9F">
              <w:rPr>
                <w:rFonts w:ascii="仿宋" w:eastAsia="仿宋" w:hAnsi="仿宋" w:cs="仿宋" w:hint="eastAsia"/>
                <w:sz w:val="16"/>
                <w:szCs w:val="16"/>
              </w:rPr>
              <w:t>劳</w:t>
            </w:r>
            <w:proofErr w:type="gramEnd"/>
          </w:p>
          <w:p w14:paraId="31E15E6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动</w:t>
            </w:r>
          </w:p>
          <w:p w14:paraId="2DEF610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教</w:t>
            </w:r>
          </w:p>
          <w:p w14:paraId="5369E13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育</w:t>
            </w:r>
          </w:p>
          <w:p w14:paraId="1FF20A7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vertAlign w:val="superscript"/>
              </w:rPr>
              <w:t>【</w:t>
            </w:r>
            <w:r w:rsidRPr="00B83B9F">
              <w:rPr>
                <w:rFonts w:ascii="仿宋" w:eastAsia="仿宋" w:hAnsi="仿宋" w:cs="仿宋"/>
                <w:sz w:val="16"/>
                <w:szCs w:val="16"/>
                <w:vertAlign w:val="superscript"/>
              </w:rPr>
              <w:t>5</w:t>
            </w:r>
            <w:r w:rsidRPr="00B83B9F">
              <w:rPr>
                <w:rFonts w:ascii="仿宋" w:eastAsia="仿宋" w:hAnsi="仿宋" w:cs="仿宋" w:hint="eastAsia"/>
                <w:sz w:val="16"/>
                <w:szCs w:val="16"/>
                <w:vertAlign w:val="superscript"/>
              </w:rPr>
              <w:t>】</w:t>
            </w:r>
          </w:p>
        </w:tc>
        <w:tc>
          <w:tcPr>
            <w:tcW w:w="807" w:type="dxa"/>
            <w:vMerge w:val="restart"/>
            <w:vAlign w:val="center"/>
          </w:tcPr>
          <w:p w14:paraId="2388715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劳动1</w:t>
            </w:r>
          </w:p>
          <w:p w14:paraId="4471D97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（社区、宿舍劳动）</w:t>
            </w:r>
          </w:p>
        </w:tc>
        <w:tc>
          <w:tcPr>
            <w:tcW w:w="807" w:type="dxa"/>
            <w:vAlign w:val="center"/>
          </w:tcPr>
          <w:p w14:paraId="5EB0C4E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劳动1-1</w:t>
            </w:r>
          </w:p>
        </w:tc>
        <w:tc>
          <w:tcPr>
            <w:tcW w:w="467" w:type="dxa"/>
            <w:vAlign w:val="center"/>
          </w:tcPr>
          <w:p w14:paraId="3E7DE858"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必修</w:t>
            </w:r>
          </w:p>
        </w:tc>
        <w:tc>
          <w:tcPr>
            <w:tcW w:w="435" w:type="dxa"/>
            <w:vAlign w:val="center"/>
          </w:tcPr>
          <w:p w14:paraId="7F47546D"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6E7EDF58"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144B15A7"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1F8A63B0"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1B1F1D5F"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13B69577"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5E90A270"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6DB482F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1114D9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FDA907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EE513A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530A3A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602DBF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6BC6EB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5F024DE"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08C32FF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312FB7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A4669B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A533927"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35C43734"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3D1A52DC" w14:textId="77777777">
        <w:trPr>
          <w:trHeight w:val="284"/>
          <w:jc w:val="center"/>
        </w:trPr>
        <w:tc>
          <w:tcPr>
            <w:tcW w:w="1432" w:type="dxa"/>
            <w:gridSpan w:val="3"/>
            <w:vMerge/>
            <w:vAlign w:val="center"/>
          </w:tcPr>
          <w:p w14:paraId="1E180134"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19F2ED4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100011360022</w:t>
            </w:r>
          </w:p>
        </w:tc>
        <w:tc>
          <w:tcPr>
            <w:tcW w:w="522" w:type="dxa"/>
            <w:vMerge/>
            <w:vAlign w:val="center"/>
          </w:tcPr>
          <w:p w14:paraId="178577EA" w14:textId="77777777" w:rsidR="00700029" w:rsidRPr="00B83B9F" w:rsidRDefault="00700029">
            <w:pPr>
              <w:spacing w:line="240" w:lineRule="exact"/>
              <w:jc w:val="center"/>
              <w:rPr>
                <w:rFonts w:ascii="仿宋" w:eastAsia="仿宋" w:hAnsi="仿宋" w:cs="仿宋"/>
                <w:sz w:val="16"/>
                <w:szCs w:val="16"/>
              </w:rPr>
            </w:pPr>
          </w:p>
        </w:tc>
        <w:tc>
          <w:tcPr>
            <w:tcW w:w="807" w:type="dxa"/>
            <w:vMerge/>
            <w:vAlign w:val="center"/>
          </w:tcPr>
          <w:p w14:paraId="76560B8B" w14:textId="77777777" w:rsidR="00700029" w:rsidRPr="00B83B9F" w:rsidRDefault="00700029">
            <w:pPr>
              <w:spacing w:line="240" w:lineRule="exact"/>
              <w:jc w:val="center"/>
              <w:rPr>
                <w:rFonts w:ascii="仿宋" w:eastAsia="仿宋" w:hAnsi="仿宋" w:cs="仿宋"/>
                <w:sz w:val="16"/>
                <w:szCs w:val="16"/>
              </w:rPr>
            </w:pPr>
          </w:p>
        </w:tc>
        <w:tc>
          <w:tcPr>
            <w:tcW w:w="807" w:type="dxa"/>
            <w:vAlign w:val="center"/>
          </w:tcPr>
          <w:p w14:paraId="5E05D4E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劳动1-2</w:t>
            </w:r>
          </w:p>
        </w:tc>
        <w:tc>
          <w:tcPr>
            <w:tcW w:w="467" w:type="dxa"/>
            <w:vAlign w:val="center"/>
          </w:tcPr>
          <w:p w14:paraId="20C549B5"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必修</w:t>
            </w:r>
          </w:p>
        </w:tc>
        <w:tc>
          <w:tcPr>
            <w:tcW w:w="435" w:type="dxa"/>
            <w:vAlign w:val="center"/>
          </w:tcPr>
          <w:p w14:paraId="4BA9698A"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3D42A33B"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407CEEF1"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13E76B98"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30176A1B"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0D4E5704"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116CF9B1"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1CB3A87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35364D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14FF34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335CC7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1F1652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4C2F31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5F4BCB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8F82F44"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743A108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29805A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D1E650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216E41C"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6339D7D8"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13041046" w14:textId="77777777">
        <w:trPr>
          <w:trHeight w:val="284"/>
          <w:jc w:val="center"/>
        </w:trPr>
        <w:tc>
          <w:tcPr>
            <w:tcW w:w="1432" w:type="dxa"/>
            <w:gridSpan w:val="3"/>
            <w:vMerge/>
            <w:vAlign w:val="center"/>
          </w:tcPr>
          <w:p w14:paraId="35E99026"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5C4BCD8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100011360023</w:t>
            </w:r>
          </w:p>
        </w:tc>
        <w:tc>
          <w:tcPr>
            <w:tcW w:w="522" w:type="dxa"/>
            <w:vMerge/>
            <w:vAlign w:val="center"/>
          </w:tcPr>
          <w:p w14:paraId="6319B2ED" w14:textId="77777777" w:rsidR="00700029" w:rsidRPr="00B83B9F" w:rsidRDefault="00700029">
            <w:pPr>
              <w:spacing w:line="240" w:lineRule="exact"/>
              <w:jc w:val="center"/>
              <w:rPr>
                <w:rFonts w:ascii="仿宋" w:eastAsia="仿宋" w:hAnsi="仿宋" w:cs="仿宋"/>
                <w:sz w:val="16"/>
                <w:szCs w:val="16"/>
              </w:rPr>
            </w:pPr>
          </w:p>
        </w:tc>
        <w:tc>
          <w:tcPr>
            <w:tcW w:w="807" w:type="dxa"/>
            <w:vMerge/>
            <w:vAlign w:val="center"/>
          </w:tcPr>
          <w:p w14:paraId="6BF20EFA" w14:textId="77777777" w:rsidR="00700029" w:rsidRPr="00B83B9F" w:rsidRDefault="00700029">
            <w:pPr>
              <w:spacing w:line="240" w:lineRule="exact"/>
              <w:jc w:val="center"/>
              <w:rPr>
                <w:rFonts w:ascii="仿宋" w:eastAsia="仿宋" w:hAnsi="仿宋" w:cs="仿宋"/>
                <w:sz w:val="16"/>
                <w:szCs w:val="16"/>
              </w:rPr>
            </w:pPr>
          </w:p>
        </w:tc>
        <w:tc>
          <w:tcPr>
            <w:tcW w:w="807" w:type="dxa"/>
            <w:vAlign w:val="center"/>
          </w:tcPr>
          <w:p w14:paraId="403587B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劳动1-3</w:t>
            </w:r>
          </w:p>
        </w:tc>
        <w:tc>
          <w:tcPr>
            <w:tcW w:w="467" w:type="dxa"/>
            <w:vAlign w:val="center"/>
          </w:tcPr>
          <w:p w14:paraId="60A3DA08"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必修</w:t>
            </w:r>
          </w:p>
        </w:tc>
        <w:tc>
          <w:tcPr>
            <w:tcW w:w="435" w:type="dxa"/>
            <w:vAlign w:val="center"/>
          </w:tcPr>
          <w:p w14:paraId="08F0565A"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072D6E53"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74EE1F65"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6E375D33"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5CFF62F0"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4C83834E"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6C511350"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7D5EC4F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7B64C8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7A1F3E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B1725E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217181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B0320A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207EC9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50C8C31"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6D6AE8C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970DDE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9FCD49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3743BC9"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0D2657D4"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73D9D41B" w14:textId="77777777">
        <w:trPr>
          <w:trHeight w:val="284"/>
          <w:jc w:val="center"/>
        </w:trPr>
        <w:tc>
          <w:tcPr>
            <w:tcW w:w="1432" w:type="dxa"/>
            <w:gridSpan w:val="3"/>
            <w:vMerge/>
            <w:vAlign w:val="center"/>
          </w:tcPr>
          <w:p w14:paraId="1DF10002"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419A178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100011260020</w:t>
            </w:r>
          </w:p>
        </w:tc>
        <w:tc>
          <w:tcPr>
            <w:tcW w:w="522" w:type="dxa"/>
            <w:vMerge/>
            <w:vAlign w:val="center"/>
          </w:tcPr>
          <w:p w14:paraId="4F849457" w14:textId="77777777" w:rsidR="00700029" w:rsidRPr="00B83B9F" w:rsidRDefault="00700029">
            <w:pPr>
              <w:spacing w:line="240" w:lineRule="exact"/>
              <w:jc w:val="center"/>
              <w:rPr>
                <w:rFonts w:ascii="仿宋" w:eastAsia="仿宋" w:hAnsi="仿宋" w:cs="仿宋"/>
                <w:sz w:val="16"/>
                <w:szCs w:val="16"/>
              </w:rPr>
            </w:pPr>
          </w:p>
        </w:tc>
        <w:tc>
          <w:tcPr>
            <w:tcW w:w="807" w:type="dxa"/>
            <w:vMerge w:val="restart"/>
            <w:vAlign w:val="center"/>
          </w:tcPr>
          <w:p w14:paraId="2C3BBDB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劳动2</w:t>
            </w:r>
          </w:p>
        </w:tc>
        <w:tc>
          <w:tcPr>
            <w:tcW w:w="807" w:type="dxa"/>
            <w:vAlign w:val="center"/>
          </w:tcPr>
          <w:p w14:paraId="0AE94BA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劳动2（后勤劳动）</w:t>
            </w:r>
          </w:p>
        </w:tc>
        <w:tc>
          <w:tcPr>
            <w:tcW w:w="467" w:type="dxa"/>
            <w:vAlign w:val="center"/>
          </w:tcPr>
          <w:p w14:paraId="330908E9"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7CA79D0C"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4540BD5C"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5FAD50C1"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16FFF041"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73B0B5EB"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5D3FDD13"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76110089"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054E716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D61F43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1E2630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4FDF23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D41E65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42DB66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8BC36E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7925A4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649E88B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0EFF1C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01A5D1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E713AD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28EBA9B2"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6C098C9A" w14:textId="77777777">
        <w:trPr>
          <w:trHeight w:val="284"/>
          <w:jc w:val="center"/>
        </w:trPr>
        <w:tc>
          <w:tcPr>
            <w:tcW w:w="1432" w:type="dxa"/>
            <w:gridSpan w:val="3"/>
            <w:vMerge/>
            <w:vAlign w:val="center"/>
          </w:tcPr>
          <w:p w14:paraId="06AAF5F1"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67A9C1D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100011260020</w:t>
            </w:r>
          </w:p>
        </w:tc>
        <w:tc>
          <w:tcPr>
            <w:tcW w:w="522" w:type="dxa"/>
            <w:vMerge/>
            <w:vAlign w:val="center"/>
          </w:tcPr>
          <w:p w14:paraId="767E4425" w14:textId="77777777" w:rsidR="00700029" w:rsidRPr="00B83B9F" w:rsidRDefault="00700029">
            <w:pPr>
              <w:spacing w:line="240" w:lineRule="exact"/>
              <w:jc w:val="center"/>
              <w:rPr>
                <w:rFonts w:ascii="仿宋" w:eastAsia="仿宋" w:hAnsi="仿宋" w:cs="仿宋"/>
                <w:sz w:val="16"/>
                <w:szCs w:val="16"/>
              </w:rPr>
            </w:pPr>
          </w:p>
        </w:tc>
        <w:tc>
          <w:tcPr>
            <w:tcW w:w="807" w:type="dxa"/>
            <w:vMerge/>
            <w:vAlign w:val="center"/>
          </w:tcPr>
          <w:p w14:paraId="650946FC" w14:textId="77777777" w:rsidR="00700029" w:rsidRPr="00B83B9F" w:rsidRDefault="00700029">
            <w:pPr>
              <w:spacing w:line="240" w:lineRule="exact"/>
              <w:jc w:val="center"/>
              <w:rPr>
                <w:rFonts w:ascii="仿宋" w:eastAsia="仿宋" w:hAnsi="仿宋" w:cs="仿宋"/>
                <w:sz w:val="16"/>
                <w:szCs w:val="16"/>
              </w:rPr>
            </w:pPr>
          </w:p>
        </w:tc>
        <w:tc>
          <w:tcPr>
            <w:tcW w:w="807" w:type="dxa"/>
            <w:vAlign w:val="center"/>
          </w:tcPr>
          <w:p w14:paraId="2FF5220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劳动2（校外劳动）</w:t>
            </w:r>
          </w:p>
        </w:tc>
        <w:tc>
          <w:tcPr>
            <w:tcW w:w="467" w:type="dxa"/>
            <w:vAlign w:val="center"/>
          </w:tcPr>
          <w:p w14:paraId="6A26BF94"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6B907F95"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217B69C5"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1695811D"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0086E126"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51781757"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072448B7"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160646D6"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09D8359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68DB8E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5FA585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01C022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D8C933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4F8DCD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A3D8DA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670468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2C4EF42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BFA263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699950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CF60CA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0650FD14"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55052BC0" w14:textId="77777777">
        <w:trPr>
          <w:trHeight w:val="284"/>
          <w:jc w:val="center"/>
        </w:trPr>
        <w:tc>
          <w:tcPr>
            <w:tcW w:w="1432" w:type="dxa"/>
            <w:gridSpan w:val="3"/>
            <w:vMerge/>
            <w:vAlign w:val="center"/>
          </w:tcPr>
          <w:p w14:paraId="4563F3D2"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268D8D2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100011260020</w:t>
            </w:r>
          </w:p>
        </w:tc>
        <w:tc>
          <w:tcPr>
            <w:tcW w:w="522" w:type="dxa"/>
            <w:vMerge/>
            <w:vAlign w:val="center"/>
          </w:tcPr>
          <w:p w14:paraId="1F6C6D5B" w14:textId="77777777" w:rsidR="00700029" w:rsidRPr="00B83B9F" w:rsidRDefault="00700029">
            <w:pPr>
              <w:spacing w:line="240" w:lineRule="exact"/>
              <w:jc w:val="center"/>
              <w:rPr>
                <w:rFonts w:ascii="仿宋" w:eastAsia="仿宋" w:hAnsi="仿宋" w:cs="仿宋"/>
                <w:sz w:val="16"/>
                <w:szCs w:val="16"/>
              </w:rPr>
            </w:pPr>
          </w:p>
        </w:tc>
        <w:tc>
          <w:tcPr>
            <w:tcW w:w="807" w:type="dxa"/>
            <w:vMerge/>
            <w:vAlign w:val="center"/>
          </w:tcPr>
          <w:p w14:paraId="1DABF648" w14:textId="77777777" w:rsidR="00700029" w:rsidRPr="00B83B9F" w:rsidRDefault="00700029">
            <w:pPr>
              <w:spacing w:line="240" w:lineRule="exact"/>
              <w:jc w:val="center"/>
              <w:rPr>
                <w:rFonts w:ascii="仿宋" w:eastAsia="仿宋" w:hAnsi="仿宋" w:cs="仿宋"/>
                <w:sz w:val="16"/>
                <w:szCs w:val="16"/>
              </w:rPr>
            </w:pPr>
          </w:p>
        </w:tc>
        <w:tc>
          <w:tcPr>
            <w:tcW w:w="807" w:type="dxa"/>
            <w:vAlign w:val="center"/>
          </w:tcPr>
          <w:p w14:paraId="6913E0C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劳动2（校园劳动）</w:t>
            </w:r>
          </w:p>
        </w:tc>
        <w:tc>
          <w:tcPr>
            <w:tcW w:w="467" w:type="dxa"/>
            <w:vAlign w:val="center"/>
          </w:tcPr>
          <w:p w14:paraId="3AA3FE9A"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406B2386"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693EB3C1"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2582D86B"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27B54A87"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70F8E5B9"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1791CB64"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4F34856E"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2CEFBF7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4908D9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894F2D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535B85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8ECBF7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D79E90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8ECD51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0B75B1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052DB6A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5C4FAD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0D7B93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EEA164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55666A34"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169A8AB7" w14:textId="77777777">
        <w:trPr>
          <w:trHeight w:val="284"/>
          <w:jc w:val="center"/>
        </w:trPr>
        <w:tc>
          <w:tcPr>
            <w:tcW w:w="1432" w:type="dxa"/>
            <w:gridSpan w:val="3"/>
            <w:vMerge/>
            <w:vAlign w:val="center"/>
          </w:tcPr>
          <w:p w14:paraId="426C3CF1"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4D6ABB5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100011260040</w:t>
            </w:r>
          </w:p>
        </w:tc>
        <w:tc>
          <w:tcPr>
            <w:tcW w:w="2136" w:type="dxa"/>
            <w:gridSpan w:val="3"/>
            <w:vAlign w:val="center"/>
          </w:tcPr>
          <w:p w14:paraId="12A312D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讲座</w:t>
            </w:r>
          </w:p>
        </w:tc>
        <w:tc>
          <w:tcPr>
            <w:tcW w:w="467" w:type="dxa"/>
            <w:vAlign w:val="center"/>
          </w:tcPr>
          <w:p w14:paraId="15168817"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1C6FA6DC" w14:textId="77777777" w:rsidR="00700029" w:rsidRPr="00B83B9F" w:rsidRDefault="00700029">
            <w:pPr>
              <w:spacing w:line="240" w:lineRule="exact"/>
              <w:jc w:val="center"/>
              <w:rPr>
                <w:rFonts w:ascii="仿宋" w:eastAsia="仿宋" w:hAnsi="仿宋" w:cs="仿宋"/>
                <w:sz w:val="16"/>
                <w:szCs w:val="18"/>
              </w:rPr>
            </w:pPr>
          </w:p>
        </w:tc>
        <w:tc>
          <w:tcPr>
            <w:tcW w:w="375" w:type="dxa"/>
            <w:vAlign w:val="center"/>
          </w:tcPr>
          <w:p w14:paraId="02610ADC"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5FEA5198"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3B490C7D"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7C70E0D6" w14:textId="77777777" w:rsidR="00700029" w:rsidRPr="00B83B9F" w:rsidRDefault="00700029">
            <w:pPr>
              <w:spacing w:line="240" w:lineRule="exact"/>
              <w:jc w:val="center"/>
              <w:rPr>
                <w:rFonts w:ascii="仿宋" w:eastAsia="仿宋" w:hAnsi="仿宋" w:cs="仿宋"/>
                <w:sz w:val="16"/>
                <w:szCs w:val="18"/>
              </w:rPr>
            </w:pPr>
          </w:p>
        </w:tc>
        <w:tc>
          <w:tcPr>
            <w:tcW w:w="460" w:type="dxa"/>
            <w:vAlign w:val="center"/>
          </w:tcPr>
          <w:p w14:paraId="116E723F"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5521A224"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3" w:type="dxa"/>
            <w:vAlign w:val="center"/>
          </w:tcPr>
          <w:p w14:paraId="0656355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12</w:t>
            </w:r>
          </w:p>
        </w:tc>
        <w:tc>
          <w:tcPr>
            <w:tcW w:w="375" w:type="dxa"/>
            <w:vAlign w:val="center"/>
          </w:tcPr>
          <w:p w14:paraId="3448300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06760F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8FF0D0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BA40C6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F7CA81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C49E1B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965BF8B"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3F71ED9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0B4BF9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127598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DA3518F"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5D7CC4E6"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49465EF5" w14:textId="77777777">
        <w:trPr>
          <w:trHeight w:val="284"/>
          <w:jc w:val="center"/>
        </w:trPr>
        <w:tc>
          <w:tcPr>
            <w:tcW w:w="1432" w:type="dxa"/>
            <w:gridSpan w:val="3"/>
            <w:vMerge/>
            <w:vAlign w:val="center"/>
          </w:tcPr>
          <w:p w14:paraId="41C85C2E"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3E85386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100010660030</w:t>
            </w:r>
          </w:p>
        </w:tc>
        <w:tc>
          <w:tcPr>
            <w:tcW w:w="2136" w:type="dxa"/>
            <w:gridSpan w:val="3"/>
            <w:vAlign w:val="center"/>
          </w:tcPr>
          <w:p w14:paraId="17D1FCF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社团活动</w:t>
            </w:r>
          </w:p>
        </w:tc>
        <w:tc>
          <w:tcPr>
            <w:tcW w:w="467" w:type="dxa"/>
            <w:vAlign w:val="center"/>
          </w:tcPr>
          <w:p w14:paraId="6DE2945A"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28622DDE" w14:textId="77777777" w:rsidR="00700029" w:rsidRPr="00B83B9F" w:rsidRDefault="00700029">
            <w:pPr>
              <w:spacing w:line="240" w:lineRule="exact"/>
              <w:jc w:val="center"/>
              <w:rPr>
                <w:rFonts w:ascii="仿宋" w:eastAsia="仿宋" w:hAnsi="仿宋" w:cs="仿宋"/>
                <w:sz w:val="16"/>
                <w:szCs w:val="18"/>
              </w:rPr>
            </w:pPr>
          </w:p>
        </w:tc>
        <w:tc>
          <w:tcPr>
            <w:tcW w:w="375" w:type="dxa"/>
            <w:vAlign w:val="center"/>
          </w:tcPr>
          <w:p w14:paraId="59866A26"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14A31F1B"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50ED067B"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301E74F3" w14:textId="77777777" w:rsidR="00700029" w:rsidRPr="00B83B9F" w:rsidRDefault="00700029">
            <w:pPr>
              <w:spacing w:line="240" w:lineRule="exact"/>
              <w:jc w:val="center"/>
              <w:rPr>
                <w:rFonts w:ascii="仿宋" w:eastAsia="仿宋" w:hAnsi="仿宋" w:cs="仿宋"/>
                <w:sz w:val="16"/>
                <w:szCs w:val="18"/>
              </w:rPr>
            </w:pPr>
          </w:p>
        </w:tc>
        <w:tc>
          <w:tcPr>
            <w:tcW w:w="460" w:type="dxa"/>
            <w:vAlign w:val="center"/>
          </w:tcPr>
          <w:p w14:paraId="1B796712"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1B73DA62"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w:t>
            </w:r>
          </w:p>
        </w:tc>
        <w:tc>
          <w:tcPr>
            <w:tcW w:w="373" w:type="dxa"/>
            <w:vAlign w:val="center"/>
          </w:tcPr>
          <w:p w14:paraId="468DA7F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1周</w:t>
            </w:r>
          </w:p>
        </w:tc>
        <w:tc>
          <w:tcPr>
            <w:tcW w:w="375" w:type="dxa"/>
            <w:vAlign w:val="center"/>
          </w:tcPr>
          <w:p w14:paraId="4371515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D4A9A0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203B81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3BA110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42B84F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497FE2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5FCCCAA"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7E449B0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8FD475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7A5E98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2FCF0F4"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4CB4A5B8"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4E726CFE" w14:textId="77777777">
        <w:trPr>
          <w:trHeight w:val="284"/>
          <w:jc w:val="center"/>
        </w:trPr>
        <w:tc>
          <w:tcPr>
            <w:tcW w:w="1432" w:type="dxa"/>
            <w:gridSpan w:val="3"/>
            <w:vMerge w:val="restart"/>
            <w:vAlign w:val="center"/>
          </w:tcPr>
          <w:p w14:paraId="2BB5B20D" w14:textId="77777777" w:rsidR="00700029" w:rsidRPr="00B83B9F" w:rsidRDefault="004B2B77">
            <w:pPr>
              <w:spacing w:line="240" w:lineRule="exact"/>
              <w:jc w:val="center"/>
              <w:rPr>
                <w:rFonts w:ascii="仿宋" w:eastAsia="仿宋" w:hAnsi="仿宋" w:cs="仿宋"/>
                <w:sz w:val="16"/>
                <w:szCs w:val="16"/>
              </w:rPr>
            </w:pPr>
            <w:proofErr w:type="gramStart"/>
            <w:r w:rsidRPr="00B83B9F">
              <w:rPr>
                <w:rFonts w:ascii="仿宋" w:eastAsia="仿宋" w:hAnsi="仿宋" w:cs="仿宋" w:hint="eastAsia"/>
                <w:sz w:val="16"/>
                <w:szCs w:val="16"/>
              </w:rPr>
              <w:t>专创融合</w:t>
            </w:r>
            <w:proofErr w:type="gramEnd"/>
            <w:r w:rsidRPr="00B83B9F">
              <w:rPr>
                <w:rFonts w:ascii="仿宋" w:eastAsia="仿宋" w:hAnsi="仿宋" w:cs="仿宋" w:hint="eastAsia"/>
                <w:sz w:val="16"/>
                <w:szCs w:val="16"/>
              </w:rPr>
              <w:t>荣誉课程</w:t>
            </w:r>
          </w:p>
        </w:tc>
        <w:tc>
          <w:tcPr>
            <w:tcW w:w="1115" w:type="dxa"/>
            <w:vAlign w:val="center"/>
          </w:tcPr>
          <w:p w14:paraId="747C566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100031670180</w:t>
            </w:r>
          </w:p>
        </w:tc>
        <w:tc>
          <w:tcPr>
            <w:tcW w:w="2136" w:type="dxa"/>
            <w:gridSpan w:val="3"/>
            <w:vAlign w:val="center"/>
          </w:tcPr>
          <w:p w14:paraId="610C1B7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电化学</w:t>
            </w:r>
            <w:r w:rsidRPr="00B83B9F">
              <w:rPr>
                <w:rFonts w:ascii="仿宋" w:eastAsia="仿宋" w:hAnsi="仿宋" w:cs="仿宋"/>
                <w:sz w:val="16"/>
                <w:szCs w:val="16"/>
              </w:rPr>
              <w:t>腐蚀</w:t>
            </w:r>
          </w:p>
        </w:tc>
        <w:tc>
          <w:tcPr>
            <w:tcW w:w="467" w:type="dxa"/>
            <w:vAlign w:val="center"/>
          </w:tcPr>
          <w:p w14:paraId="288680EB" w14:textId="77777777" w:rsidR="00700029" w:rsidRPr="00B83B9F" w:rsidRDefault="004B2B77">
            <w:pPr>
              <w:widowControl/>
              <w:spacing w:line="240" w:lineRule="exact"/>
              <w:jc w:val="center"/>
              <w:rPr>
                <w:rFonts w:ascii="仿宋" w:eastAsia="仿宋" w:hAnsi="仿宋" w:cs="仿宋"/>
                <w:sz w:val="16"/>
                <w:szCs w:val="18"/>
              </w:rPr>
            </w:pPr>
            <w:r w:rsidRPr="00B83B9F">
              <w:rPr>
                <w:rFonts w:ascii="仿宋" w:eastAsia="仿宋" w:hAnsi="仿宋" w:cs="仿宋" w:hint="eastAsia"/>
                <w:kern w:val="0"/>
                <w:sz w:val="16"/>
                <w:szCs w:val="16"/>
              </w:rPr>
              <w:t>选修</w:t>
            </w:r>
          </w:p>
        </w:tc>
        <w:tc>
          <w:tcPr>
            <w:tcW w:w="435" w:type="dxa"/>
            <w:vAlign w:val="center"/>
          </w:tcPr>
          <w:p w14:paraId="4B0C854C" w14:textId="77777777" w:rsidR="00700029" w:rsidRPr="00B83B9F" w:rsidRDefault="00700029">
            <w:pPr>
              <w:spacing w:line="240" w:lineRule="exact"/>
              <w:jc w:val="center"/>
              <w:rPr>
                <w:rFonts w:ascii="仿宋" w:eastAsia="仿宋" w:hAnsi="仿宋" w:cs="仿宋"/>
                <w:sz w:val="16"/>
                <w:szCs w:val="18"/>
              </w:rPr>
            </w:pPr>
          </w:p>
        </w:tc>
        <w:tc>
          <w:tcPr>
            <w:tcW w:w="375" w:type="dxa"/>
            <w:vAlign w:val="center"/>
          </w:tcPr>
          <w:p w14:paraId="3A628ADA"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7175A9A7"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49FA716A"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27DDD231" w14:textId="77777777" w:rsidR="00700029" w:rsidRPr="00B83B9F" w:rsidRDefault="00700029">
            <w:pPr>
              <w:spacing w:line="240" w:lineRule="exact"/>
              <w:jc w:val="center"/>
              <w:rPr>
                <w:rFonts w:ascii="仿宋" w:eastAsia="仿宋" w:hAnsi="仿宋" w:cs="仿宋"/>
                <w:sz w:val="16"/>
                <w:szCs w:val="18"/>
              </w:rPr>
            </w:pPr>
          </w:p>
        </w:tc>
        <w:tc>
          <w:tcPr>
            <w:tcW w:w="460" w:type="dxa"/>
            <w:vAlign w:val="center"/>
          </w:tcPr>
          <w:p w14:paraId="03D55DBF"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2B7A27DA"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sz w:val="16"/>
                <w:szCs w:val="18"/>
              </w:rPr>
              <w:t>3</w:t>
            </w:r>
          </w:p>
        </w:tc>
        <w:tc>
          <w:tcPr>
            <w:tcW w:w="373" w:type="dxa"/>
            <w:vAlign w:val="center"/>
          </w:tcPr>
          <w:p w14:paraId="0857AA4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262BC4E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82D8F5B" w14:textId="77777777" w:rsidR="00700029" w:rsidRPr="00B83B9F" w:rsidRDefault="00700029">
            <w:pPr>
              <w:spacing w:line="240" w:lineRule="exact"/>
              <w:jc w:val="center"/>
              <w:rPr>
                <w:rFonts w:ascii="仿宋" w:eastAsia="仿宋" w:hAnsi="仿宋" w:cs="仿宋"/>
                <w:sz w:val="16"/>
                <w:szCs w:val="16"/>
              </w:rPr>
            </w:pPr>
          </w:p>
        </w:tc>
        <w:tc>
          <w:tcPr>
            <w:tcW w:w="375" w:type="dxa"/>
          </w:tcPr>
          <w:p w14:paraId="06E1942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16FDDDB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242F496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4520271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7D89B244"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2688CB0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8E1637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9B0E41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22AC10A" w14:textId="77777777" w:rsidR="00700029" w:rsidRPr="00B83B9F" w:rsidRDefault="00700029">
            <w:pPr>
              <w:spacing w:line="240" w:lineRule="exact"/>
              <w:jc w:val="center"/>
              <w:rPr>
                <w:rFonts w:ascii="仿宋" w:eastAsia="仿宋" w:hAnsi="仿宋" w:cs="仿宋"/>
                <w:sz w:val="16"/>
                <w:szCs w:val="16"/>
              </w:rPr>
            </w:pPr>
          </w:p>
        </w:tc>
        <w:tc>
          <w:tcPr>
            <w:tcW w:w="1197" w:type="dxa"/>
            <w:vMerge w:val="restart"/>
            <w:vAlign w:val="center"/>
          </w:tcPr>
          <w:p w14:paraId="3D3C541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修满15学分可获得创新创业实践类荣誉证书，不计</w:t>
            </w:r>
            <w:proofErr w:type="gramStart"/>
            <w:r w:rsidRPr="00B83B9F">
              <w:rPr>
                <w:rFonts w:ascii="仿宋" w:eastAsia="仿宋" w:hAnsi="仿宋" w:cs="仿宋" w:hint="eastAsia"/>
                <w:sz w:val="16"/>
                <w:szCs w:val="16"/>
              </w:rPr>
              <w:t>入毕业</w:t>
            </w:r>
            <w:proofErr w:type="gramEnd"/>
            <w:r w:rsidRPr="00B83B9F">
              <w:rPr>
                <w:rFonts w:ascii="仿宋" w:eastAsia="仿宋" w:hAnsi="仿宋" w:cs="仿宋" w:hint="eastAsia"/>
                <w:sz w:val="16"/>
                <w:szCs w:val="16"/>
              </w:rPr>
              <w:t>总学分</w:t>
            </w:r>
          </w:p>
        </w:tc>
      </w:tr>
      <w:tr w:rsidR="00700029" w:rsidRPr="00B83B9F" w14:paraId="4E48FB9D" w14:textId="77777777">
        <w:trPr>
          <w:trHeight w:val="284"/>
          <w:jc w:val="center"/>
        </w:trPr>
        <w:tc>
          <w:tcPr>
            <w:tcW w:w="1432" w:type="dxa"/>
            <w:gridSpan w:val="3"/>
            <w:vMerge/>
            <w:vAlign w:val="center"/>
          </w:tcPr>
          <w:p w14:paraId="16CC2212"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3043BF3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100031670100</w:t>
            </w:r>
          </w:p>
        </w:tc>
        <w:tc>
          <w:tcPr>
            <w:tcW w:w="2136" w:type="dxa"/>
            <w:gridSpan w:val="3"/>
            <w:vAlign w:val="center"/>
          </w:tcPr>
          <w:p w14:paraId="320A8C8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表面改性技术</w:t>
            </w:r>
          </w:p>
        </w:tc>
        <w:tc>
          <w:tcPr>
            <w:tcW w:w="467" w:type="dxa"/>
            <w:vAlign w:val="center"/>
          </w:tcPr>
          <w:p w14:paraId="59BEB737"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0487A974" w14:textId="77777777" w:rsidR="00700029" w:rsidRPr="00B83B9F" w:rsidRDefault="00700029">
            <w:pPr>
              <w:spacing w:line="240" w:lineRule="exact"/>
              <w:jc w:val="center"/>
              <w:rPr>
                <w:rFonts w:ascii="仿宋" w:eastAsia="仿宋" w:hAnsi="仿宋" w:cs="仿宋"/>
                <w:sz w:val="16"/>
                <w:szCs w:val="18"/>
              </w:rPr>
            </w:pPr>
          </w:p>
        </w:tc>
        <w:tc>
          <w:tcPr>
            <w:tcW w:w="375" w:type="dxa"/>
            <w:vAlign w:val="center"/>
          </w:tcPr>
          <w:p w14:paraId="637C6CE7"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376AC8BD"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16A3C6F1"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2413BB95" w14:textId="77777777" w:rsidR="00700029" w:rsidRPr="00B83B9F" w:rsidRDefault="00700029">
            <w:pPr>
              <w:spacing w:line="240" w:lineRule="exact"/>
              <w:jc w:val="center"/>
              <w:rPr>
                <w:rFonts w:ascii="仿宋" w:eastAsia="仿宋" w:hAnsi="仿宋" w:cs="仿宋"/>
                <w:sz w:val="16"/>
                <w:szCs w:val="18"/>
              </w:rPr>
            </w:pPr>
          </w:p>
        </w:tc>
        <w:tc>
          <w:tcPr>
            <w:tcW w:w="460" w:type="dxa"/>
            <w:vAlign w:val="center"/>
          </w:tcPr>
          <w:p w14:paraId="2410072A"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15EFAD67"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3</w:t>
            </w:r>
          </w:p>
        </w:tc>
        <w:tc>
          <w:tcPr>
            <w:tcW w:w="373" w:type="dxa"/>
            <w:vAlign w:val="center"/>
          </w:tcPr>
          <w:p w14:paraId="26DC056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61C8617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F4EECCA" w14:textId="77777777" w:rsidR="00700029" w:rsidRPr="00B83B9F" w:rsidRDefault="00700029">
            <w:pPr>
              <w:spacing w:line="240" w:lineRule="exact"/>
              <w:jc w:val="center"/>
              <w:rPr>
                <w:rFonts w:ascii="仿宋" w:eastAsia="仿宋" w:hAnsi="仿宋" w:cs="仿宋"/>
                <w:sz w:val="16"/>
                <w:szCs w:val="16"/>
              </w:rPr>
            </w:pPr>
          </w:p>
        </w:tc>
        <w:tc>
          <w:tcPr>
            <w:tcW w:w="375" w:type="dxa"/>
          </w:tcPr>
          <w:p w14:paraId="71DED8D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0D30EF8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2961854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1D42C4F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258B1F35"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6539082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7FB6A9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335A85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C88820E"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3BF20224"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1638DB5B" w14:textId="77777777">
        <w:trPr>
          <w:trHeight w:val="284"/>
          <w:jc w:val="center"/>
        </w:trPr>
        <w:tc>
          <w:tcPr>
            <w:tcW w:w="1432" w:type="dxa"/>
            <w:gridSpan w:val="3"/>
            <w:vMerge/>
            <w:vAlign w:val="center"/>
          </w:tcPr>
          <w:p w14:paraId="60E99C63"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7D21607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100031670030</w:t>
            </w:r>
          </w:p>
        </w:tc>
        <w:tc>
          <w:tcPr>
            <w:tcW w:w="2136" w:type="dxa"/>
            <w:gridSpan w:val="3"/>
            <w:vAlign w:val="center"/>
          </w:tcPr>
          <w:p w14:paraId="047DF77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微连接技术</w:t>
            </w:r>
          </w:p>
        </w:tc>
        <w:tc>
          <w:tcPr>
            <w:tcW w:w="467" w:type="dxa"/>
            <w:vAlign w:val="center"/>
          </w:tcPr>
          <w:p w14:paraId="6F8C5CD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76D26331" w14:textId="77777777" w:rsidR="00700029" w:rsidRPr="00B83B9F" w:rsidRDefault="00700029">
            <w:pPr>
              <w:spacing w:line="240" w:lineRule="exact"/>
              <w:jc w:val="center"/>
              <w:rPr>
                <w:rFonts w:ascii="仿宋" w:eastAsia="仿宋" w:hAnsi="仿宋" w:cs="仿宋"/>
                <w:sz w:val="16"/>
                <w:szCs w:val="18"/>
              </w:rPr>
            </w:pPr>
          </w:p>
        </w:tc>
        <w:tc>
          <w:tcPr>
            <w:tcW w:w="375" w:type="dxa"/>
            <w:vAlign w:val="center"/>
          </w:tcPr>
          <w:p w14:paraId="00344CE9"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71772EBA"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04489C99"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70AC4137" w14:textId="77777777" w:rsidR="00700029" w:rsidRPr="00B83B9F" w:rsidRDefault="00700029">
            <w:pPr>
              <w:spacing w:line="240" w:lineRule="exact"/>
              <w:jc w:val="center"/>
              <w:rPr>
                <w:rFonts w:ascii="仿宋" w:eastAsia="仿宋" w:hAnsi="仿宋" w:cs="仿宋"/>
                <w:sz w:val="16"/>
                <w:szCs w:val="18"/>
              </w:rPr>
            </w:pPr>
          </w:p>
        </w:tc>
        <w:tc>
          <w:tcPr>
            <w:tcW w:w="460" w:type="dxa"/>
            <w:vAlign w:val="center"/>
          </w:tcPr>
          <w:p w14:paraId="1B4EDE8F"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3BBCC5ED"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3</w:t>
            </w:r>
          </w:p>
        </w:tc>
        <w:tc>
          <w:tcPr>
            <w:tcW w:w="373" w:type="dxa"/>
            <w:vAlign w:val="center"/>
          </w:tcPr>
          <w:p w14:paraId="5401F4D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6A1B54A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58B04AD" w14:textId="77777777" w:rsidR="00700029" w:rsidRPr="00B83B9F" w:rsidRDefault="00700029">
            <w:pPr>
              <w:spacing w:line="240" w:lineRule="exact"/>
              <w:jc w:val="center"/>
              <w:rPr>
                <w:rFonts w:ascii="仿宋" w:eastAsia="仿宋" w:hAnsi="仿宋" w:cs="仿宋"/>
                <w:sz w:val="16"/>
                <w:szCs w:val="16"/>
              </w:rPr>
            </w:pPr>
          </w:p>
        </w:tc>
        <w:tc>
          <w:tcPr>
            <w:tcW w:w="375" w:type="dxa"/>
          </w:tcPr>
          <w:p w14:paraId="313F264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5EAD66C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3D4D0EC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503DA9E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68AB3404"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0AF7736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212996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E9492C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4CF041B"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64DD3B4D"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5256BB52" w14:textId="77777777">
        <w:trPr>
          <w:trHeight w:val="284"/>
          <w:jc w:val="center"/>
        </w:trPr>
        <w:tc>
          <w:tcPr>
            <w:tcW w:w="1432" w:type="dxa"/>
            <w:gridSpan w:val="3"/>
            <w:vMerge/>
            <w:vAlign w:val="center"/>
          </w:tcPr>
          <w:p w14:paraId="1E43F87E"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30A0C9B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100031670190</w:t>
            </w:r>
          </w:p>
        </w:tc>
        <w:tc>
          <w:tcPr>
            <w:tcW w:w="2136" w:type="dxa"/>
            <w:gridSpan w:val="3"/>
            <w:vAlign w:val="center"/>
          </w:tcPr>
          <w:p w14:paraId="236790C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超声成像表征技术</w:t>
            </w:r>
          </w:p>
        </w:tc>
        <w:tc>
          <w:tcPr>
            <w:tcW w:w="467" w:type="dxa"/>
            <w:vAlign w:val="center"/>
          </w:tcPr>
          <w:p w14:paraId="572A0293"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01B1AAE8" w14:textId="77777777" w:rsidR="00700029" w:rsidRPr="00B83B9F" w:rsidRDefault="00700029">
            <w:pPr>
              <w:spacing w:line="240" w:lineRule="exact"/>
              <w:jc w:val="center"/>
              <w:rPr>
                <w:rFonts w:ascii="仿宋" w:eastAsia="仿宋" w:hAnsi="仿宋" w:cs="仿宋"/>
                <w:sz w:val="16"/>
                <w:szCs w:val="18"/>
              </w:rPr>
            </w:pPr>
          </w:p>
        </w:tc>
        <w:tc>
          <w:tcPr>
            <w:tcW w:w="375" w:type="dxa"/>
            <w:vAlign w:val="center"/>
          </w:tcPr>
          <w:p w14:paraId="17F6302B"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5AA2A9B4"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2D554532"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3B4C4ABC" w14:textId="77777777" w:rsidR="00700029" w:rsidRPr="00B83B9F" w:rsidRDefault="00700029">
            <w:pPr>
              <w:spacing w:line="240" w:lineRule="exact"/>
              <w:jc w:val="center"/>
              <w:rPr>
                <w:rFonts w:ascii="仿宋" w:eastAsia="仿宋" w:hAnsi="仿宋" w:cs="仿宋"/>
                <w:sz w:val="16"/>
                <w:szCs w:val="18"/>
              </w:rPr>
            </w:pPr>
          </w:p>
        </w:tc>
        <w:tc>
          <w:tcPr>
            <w:tcW w:w="460" w:type="dxa"/>
            <w:vAlign w:val="center"/>
          </w:tcPr>
          <w:p w14:paraId="78DBD148"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23F89FD5"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3</w:t>
            </w:r>
          </w:p>
        </w:tc>
        <w:tc>
          <w:tcPr>
            <w:tcW w:w="373" w:type="dxa"/>
            <w:vAlign w:val="center"/>
          </w:tcPr>
          <w:p w14:paraId="14187EC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0AC46E5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CC8BA9F" w14:textId="77777777" w:rsidR="00700029" w:rsidRPr="00B83B9F" w:rsidRDefault="00700029">
            <w:pPr>
              <w:spacing w:line="240" w:lineRule="exact"/>
              <w:jc w:val="center"/>
              <w:rPr>
                <w:rFonts w:ascii="仿宋" w:eastAsia="仿宋" w:hAnsi="仿宋" w:cs="仿宋"/>
                <w:sz w:val="16"/>
                <w:szCs w:val="16"/>
              </w:rPr>
            </w:pPr>
          </w:p>
        </w:tc>
        <w:tc>
          <w:tcPr>
            <w:tcW w:w="375" w:type="dxa"/>
          </w:tcPr>
          <w:p w14:paraId="2BAC2B2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07000BE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27D642A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61C7424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344585B1"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6A26951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533741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1FA830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281A579"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42B5C516"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4B4655BA" w14:textId="77777777">
        <w:trPr>
          <w:trHeight w:val="284"/>
          <w:jc w:val="center"/>
        </w:trPr>
        <w:tc>
          <w:tcPr>
            <w:tcW w:w="1432" w:type="dxa"/>
            <w:gridSpan w:val="3"/>
            <w:vMerge/>
            <w:vAlign w:val="center"/>
          </w:tcPr>
          <w:p w14:paraId="645D2549"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646C3BF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100031670260</w:t>
            </w:r>
          </w:p>
        </w:tc>
        <w:tc>
          <w:tcPr>
            <w:tcW w:w="2136" w:type="dxa"/>
            <w:gridSpan w:val="3"/>
            <w:vAlign w:val="center"/>
          </w:tcPr>
          <w:p w14:paraId="2745091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材料加工过程数值模拟</w:t>
            </w:r>
          </w:p>
        </w:tc>
        <w:tc>
          <w:tcPr>
            <w:tcW w:w="467" w:type="dxa"/>
            <w:vAlign w:val="center"/>
          </w:tcPr>
          <w:p w14:paraId="1E79633C"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31E0C605" w14:textId="77777777" w:rsidR="00700029" w:rsidRPr="00B83B9F" w:rsidRDefault="00700029">
            <w:pPr>
              <w:spacing w:line="240" w:lineRule="exact"/>
              <w:jc w:val="center"/>
              <w:rPr>
                <w:rFonts w:ascii="仿宋" w:eastAsia="仿宋" w:hAnsi="仿宋" w:cs="仿宋"/>
                <w:sz w:val="16"/>
                <w:szCs w:val="18"/>
              </w:rPr>
            </w:pPr>
          </w:p>
        </w:tc>
        <w:tc>
          <w:tcPr>
            <w:tcW w:w="375" w:type="dxa"/>
            <w:vAlign w:val="center"/>
          </w:tcPr>
          <w:p w14:paraId="171983C3"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48E0906E"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6A119577"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3F9FD756" w14:textId="77777777" w:rsidR="00700029" w:rsidRPr="00B83B9F" w:rsidRDefault="00700029">
            <w:pPr>
              <w:spacing w:line="240" w:lineRule="exact"/>
              <w:jc w:val="center"/>
              <w:rPr>
                <w:rFonts w:ascii="仿宋" w:eastAsia="仿宋" w:hAnsi="仿宋" w:cs="仿宋"/>
                <w:sz w:val="16"/>
                <w:szCs w:val="18"/>
              </w:rPr>
            </w:pPr>
          </w:p>
        </w:tc>
        <w:tc>
          <w:tcPr>
            <w:tcW w:w="460" w:type="dxa"/>
            <w:vAlign w:val="center"/>
          </w:tcPr>
          <w:p w14:paraId="7214E7AA"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27085467"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3</w:t>
            </w:r>
          </w:p>
        </w:tc>
        <w:tc>
          <w:tcPr>
            <w:tcW w:w="373" w:type="dxa"/>
            <w:vAlign w:val="center"/>
          </w:tcPr>
          <w:p w14:paraId="059ABFC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1CBBC5E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AA4FB5F" w14:textId="77777777" w:rsidR="00700029" w:rsidRPr="00B83B9F" w:rsidRDefault="00700029">
            <w:pPr>
              <w:spacing w:line="240" w:lineRule="exact"/>
              <w:jc w:val="center"/>
              <w:rPr>
                <w:rFonts w:ascii="仿宋" w:eastAsia="仿宋" w:hAnsi="仿宋" w:cs="仿宋"/>
                <w:sz w:val="16"/>
                <w:szCs w:val="16"/>
              </w:rPr>
            </w:pPr>
          </w:p>
        </w:tc>
        <w:tc>
          <w:tcPr>
            <w:tcW w:w="375" w:type="dxa"/>
          </w:tcPr>
          <w:p w14:paraId="564C696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4C74012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195D67F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2F6997E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00F4CBAA"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4A35F75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35DF85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70C974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913E2FE"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6AF81B90"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4462695D" w14:textId="77777777">
        <w:trPr>
          <w:trHeight w:val="284"/>
          <w:jc w:val="center"/>
        </w:trPr>
        <w:tc>
          <w:tcPr>
            <w:tcW w:w="1432" w:type="dxa"/>
            <w:gridSpan w:val="3"/>
            <w:vMerge/>
            <w:vAlign w:val="center"/>
          </w:tcPr>
          <w:p w14:paraId="6453A87E"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7873E78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100031670150</w:t>
            </w:r>
          </w:p>
        </w:tc>
        <w:tc>
          <w:tcPr>
            <w:tcW w:w="2136" w:type="dxa"/>
            <w:gridSpan w:val="3"/>
            <w:vAlign w:val="center"/>
          </w:tcPr>
          <w:p w14:paraId="118511C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高温合金制备技术</w:t>
            </w:r>
          </w:p>
        </w:tc>
        <w:tc>
          <w:tcPr>
            <w:tcW w:w="467" w:type="dxa"/>
            <w:vAlign w:val="center"/>
          </w:tcPr>
          <w:p w14:paraId="39072DD9"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6376A6A9" w14:textId="77777777" w:rsidR="00700029" w:rsidRPr="00B83B9F" w:rsidRDefault="00700029">
            <w:pPr>
              <w:spacing w:line="240" w:lineRule="exact"/>
              <w:jc w:val="center"/>
              <w:rPr>
                <w:rFonts w:ascii="仿宋" w:eastAsia="仿宋" w:hAnsi="仿宋" w:cs="仿宋"/>
                <w:sz w:val="16"/>
                <w:szCs w:val="18"/>
              </w:rPr>
            </w:pPr>
          </w:p>
        </w:tc>
        <w:tc>
          <w:tcPr>
            <w:tcW w:w="375" w:type="dxa"/>
            <w:vAlign w:val="center"/>
          </w:tcPr>
          <w:p w14:paraId="59E49083"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3088D9BE"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0D1613EF"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23077D5C" w14:textId="77777777" w:rsidR="00700029" w:rsidRPr="00B83B9F" w:rsidRDefault="00700029">
            <w:pPr>
              <w:spacing w:line="240" w:lineRule="exact"/>
              <w:jc w:val="center"/>
              <w:rPr>
                <w:rFonts w:ascii="仿宋" w:eastAsia="仿宋" w:hAnsi="仿宋" w:cs="仿宋"/>
                <w:sz w:val="16"/>
                <w:szCs w:val="18"/>
              </w:rPr>
            </w:pPr>
          </w:p>
        </w:tc>
        <w:tc>
          <w:tcPr>
            <w:tcW w:w="460" w:type="dxa"/>
            <w:vAlign w:val="center"/>
          </w:tcPr>
          <w:p w14:paraId="7160FB79"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309C54FB"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3</w:t>
            </w:r>
          </w:p>
        </w:tc>
        <w:tc>
          <w:tcPr>
            <w:tcW w:w="373" w:type="dxa"/>
            <w:vAlign w:val="center"/>
          </w:tcPr>
          <w:p w14:paraId="7874FD1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3B1F633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E2EA7AC" w14:textId="77777777" w:rsidR="00700029" w:rsidRPr="00B83B9F" w:rsidRDefault="00700029">
            <w:pPr>
              <w:spacing w:line="240" w:lineRule="exact"/>
              <w:jc w:val="center"/>
              <w:rPr>
                <w:rFonts w:ascii="仿宋" w:eastAsia="仿宋" w:hAnsi="仿宋" w:cs="仿宋"/>
                <w:sz w:val="16"/>
                <w:szCs w:val="16"/>
              </w:rPr>
            </w:pPr>
          </w:p>
        </w:tc>
        <w:tc>
          <w:tcPr>
            <w:tcW w:w="375" w:type="dxa"/>
          </w:tcPr>
          <w:p w14:paraId="1EE3582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12B90AB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5FDCB35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30D91EE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14830E90"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02D255D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A342DC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ECC7A1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573C20F"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64E871CB"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70D5F727" w14:textId="77777777">
        <w:trPr>
          <w:trHeight w:val="284"/>
          <w:jc w:val="center"/>
        </w:trPr>
        <w:tc>
          <w:tcPr>
            <w:tcW w:w="1432" w:type="dxa"/>
            <w:gridSpan w:val="3"/>
            <w:vMerge/>
            <w:vAlign w:val="center"/>
          </w:tcPr>
          <w:p w14:paraId="0E70EEDA"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1D87E16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100031670110</w:t>
            </w:r>
          </w:p>
        </w:tc>
        <w:tc>
          <w:tcPr>
            <w:tcW w:w="2136" w:type="dxa"/>
            <w:gridSpan w:val="3"/>
            <w:vAlign w:val="center"/>
          </w:tcPr>
          <w:p w14:paraId="00DF462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微球制备技术</w:t>
            </w:r>
          </w:p>
        </w:tc>
        <w:tc>
          <w:tcPr>
            <w:tcW w:w="467" w:type="dxa"/>
            <w:vAlign w:val="center"/>
          </w:tcPr>
          <w:p w14:paraId="1093D55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126C056F" w14:textId="77777777" w:rsidR="00700029" w:rsidRPr="00B83B9F" w:rsidRDefault="00700029">
            <w:pPr>
              <w:spacing w:line="240" w:lineRule="exact"/>
              <w:jc w:val="center"/>
              <w:rPr>
                <w:rFonts w:ascii="仿宋" w:eastAsia="仿宋" w:hAnsi="仿宋" w:cs="仿宋"/>
                <w:sz w:val="16"/>
                <w:szCs w:val="18"/>
              </w:rPr>
            </w:pPr>
          </w:p>
        </w:tc>
        <w:tc>
          <w:tcPr>
            <w:tcW w:w="375" w:type="dxa"/>
            <w:vAlign w:val="center"/>
          </w:tcPr>
          <w:p w14:paraId="55193359"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42D3D27C"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533EA57B"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255F2FA2" w14:textId="77777777" w:rsidR="00700029" w:rsidRPr="00B83B9F" w:rsidRDefault="00700029">
            <w:pPr>
              <w:spacing w:line="240" w:lineRule="exact"/>
              <w:jc w:val="center"/>
              <w:rPr>
                <w:rFonts w:ascii="仿宋" w:eastAsia="仿宋" w:hAnsi="仿宋" w:cs="仿宋"/>
                <w:sz w:val="16"/>
                <w:szCs w:val="18"/>
              </w:rPr>
            </w:pPr>
          </w:p>
        </w:tc>
        <w:tc>
          <w:tcPr>
            <w:tcW w:w="460" w:type="dxa"/>
            <w:vAlign w:val="center"/>
          </w:tcPr>
          <w:p w14:paraId="4FB32C6C"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27BC0B85"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3</w:t>
            </w:r>
          </w:p>
        </w:tc>
        <w:tc>
          <w:tcPr>
            <w:tcW w:w="373" w:type="dxa"/>
            <w:vAlign w:val="center"/>
          </w:tcPr>
          <w:p w14:paraId="7412B07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0C08226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F1C1E7C" w14:textId="77777777" w:rsidR="00700029" w:rsidRPr="00B83B9F" w:rsidRDefault="00700029">
            <w:pPr>
              <w:spacing w:line="240" w:lineRule="exact"/>
              <w:jc w:val="center"/>
              <w:rPr>
                <w:rFonts w:ascii="仿宋" w:eastAsia="仿宋" w:hAnsi="仿宋" w:cs="仿宋"/>
                <w:sz w:val="16"/>
                <w:szCs w:val="16"/>
              </w:rPr>
            </w:pPr>
          </w:p>
        </w:tc>
        <w:tc>
          <w:tcPr>
            <w:tcW w:w="375" w:type="dxa"/>
          </w:tcPr>
          <w:p w14:paraId="64CA51D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40B17F7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7472D49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745263B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17C872F9"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7FEF67E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E7345D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74B396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BE6C8CA"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4FB1BE14"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60C9E753" w14:textId="77777777">
        <w:trPr>
          <w:trHeight w:val="284"/>
          <w:jc w:val="center"/>
        </w:trPr>
        <w:tc>
          <w:tcPr>
            <w:tcW w:w="1432" w:type="dxa"/>
            <w:gridSpan w:val="3"/>
            <w:vMerge/>
            <w:vAlign w:val="center"/>
          </w:tcPr>
          <w:p w14:paraId="5B7796F7"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15E76F0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100031670200</w:t>
            </w:r>
          </w:p>
        </w:tc>
        <w:tc>
          <w:tcPr>
            <w:tcW w:w="2136" w:type="dxa"/>
            <w:gridSpan w:val="3"/>
            <w:vAlign w:val="center"/>
          </w:tcPr>
          <w:p w14:paraId="6A9C201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合金成分设计</w:t>
            </w:r>
          </w:p>
        </w:tc>
        <w:tc>
          <w:tcPr>
            <w:tcW w:w="467" w:type="dxa"/>
            <w:vAlign w:val="center"/>
          </w:tcPr>
          <w:p w14:paraId="0287C81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2E138A2C" w14:textId="77777777" w:rsidR="00700029" w:rsidRPr="00B83B9F" w:rsidRDefault="00700029">
            <w:pPr>
              <w:spacing w:line="240" w:lineRule="exact"/>
              <w:jc w:val="center"/>
              <w:rPr>
                <w:rFonts w:ascii="仿宋" w:eastAsia="仿宋" w:hAnsi="仿宋" w:cs="仿宋"/>
                <w:sz w:val="16"/>
                <w:szCs w:val="18"/>
              </w:rPr>
            </w:pPr>
          </w:p>
        </w:tc>
        <w:tc>
          <w:tcPr>
            <w:tcW w:w="375" w:type="dxa"/>
            <w:vAlign w:val="center"/>
          </w:tcPr>
          <w:p w14:paraId="3EA88AD6"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62E2FDD8"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393139F6"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30895AD3" w14:textId="77777777" w:rsidR="00700029" w:rsidRPr="00B83B9F" w:rsidRDefault="00700029">
            <w:pPr>
              <w:spacing w:line="240" w:lineRule="exact"/>
              <w:jc w:val="center"/>
              <w:rPr>
                <w:rFonts w:ascii="仿宋" w:eastAsia="仿宋" w:hAnsi="仿宋" w:cs="仿宋"/>
                <w:sz w:val="16"/>
                <w:szCs w:val="18"/>
              </w:rPr>
            </w:pPr>
          </w:p>
        </w:tc>
        <w:tc>
          <w:tcPr>
            <w:tcW w:w="460" w:type="dxa"/>
            <w:vAlign w:val="center"/>
          </w:tcPr>
          <w:p w14:paraId="206E1CEE"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3B58ACDB"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3</w:t>
            </w:r>
          </w:p>
        </w:tc>
        <w:tc>
          <w:tcPr>
            <w:tcW w:w="373" w:type="dxa"/>
            <w:vAlign w:val="center"/>
          </w:tcPr>
          <w:p w14:paraId="53EC119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226BCB5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C656BC7" w14:textId="77777777" w:rsidR="00700029" w:rsidRPr="00B83B9F" w:rsidRDefault="00700029">
            <w:pPr>
              <w:spacing w:line="240" w:lineRule="exact"/>
              <w:jc w:val="center"/>
              <w:rPr>
                <w:rFonts w:ascii="仿宋" w:eastAsia="仿宋" w:hAnsi="仿宋" w:cs="仿宋"/>
                <w:sz w:val="16"/>
                <w:szCs w:val="16"/>
              </w:rPr>
            </w:pPr>
          </w:p>
        </w:tc>
        <w:tc>
          <w:tcPr>
            <w:tcW w:w="375" w:type="dxa"/>
          </w:tcPr>
          <w:p w14:paraId="79E48596"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4EE5B298"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5D0148A9"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154D5443"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2A65226"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51AA646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0DAB32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11718E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E2287C4"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6DBF5918"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03FED7CA" w14:textId="77777777">
        <w:trPr>
          <w:trHeight w:val="284"/>
          <w:jc w:val="center"/>
        </w:trPr>
        <w:tc>
          <w:tcPr>
            <w:tcW w:w="1432" w:type="dxa"/>
            <w:gridSpan w:val="3"/>
            <w:vMerge/>
            <w:vAlign w:val="center"/>
          </w:tcPr>
          <w:p w14:paraId="3CBC53DD"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1FEA10A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100031670210</w:t>
            </w:r>
          </w:p>
        </w:tc>
        <w:tc>
          <w:tcPr>
            <w:tcW w:w="2136" w:type="dxa"/>
            <w:gridSpan w:val="3"/>
            <w:vAlign w:val="center"/>
          </w:tcPr>
          <w:p w14:paraId="718E194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钛合金工程应用</w:t>
            </w:r>
          </w:p>
        </w:tc>
        <w:tc>
          <w:tcPr>
            <w:tcW w:w="467" w:type="dxa"/>
            <w:vAlign w:val="center"/>
          </w:tcPr>
          <w:p w14:paraId="736BC819"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08E86018" w14:textId="77777777" w:rsidR="00700029" w:rsidRPr="00B83B9F" w:rsidRDefault="00700029">
            <w:pPr>
              <w:spacing w:line="240" w:lineRule="exact"/>
              <w:jc w:val="center"/>
              <w:rPr>
                <w:rFonts w:ascii="仿宋" w:eastAsia="仿宋" w:hAnsi="仿宋" w:cs="仿宋"/>
                <w:sz w:val="16"/>
                <w:szCs w:val="18"/>
              </w:rPr>
            </w:pPr>
          </w:p>
        </w:tc>
        <w:tc>
          <w:tcPr>
            <w:tcW w:w="375" w:type="dxa"/>
            <w:vAlign w:val="center"/>
          </w:tcPr>
          <w:p w14:paraId="55BB39AE"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0AA0B490"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523B9E73"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543A8D13" w14:textId="77777777" w:rsidR="00700029" w:rsidRPr="00B83B9F" w:rsidRDefault="00700029">
            <w:pPr>
              <w:spacing w:line="240" w:lineRule="exact"/>
              <w:jc w:val="center"/>
              <w:rPr>
                <w:rFonts w:ascii="仿宋" w:eastAsia="仿宋" w:hAnsi="仿宋" w:cs="仿宋"/>
                <w:sz w:val="16"/>
                <w:szCs w:val="18"/>
              </w:rPr>
            </w:pPr>
          </w:p>
        </w:tc>
        <w:tc>
          <w:tcPr>
            <w:tcW w:w="460" w:type="dxa"/>
            <w:vAlign w:val="center"/>
          </w:tcPr>
          <w:p w14:paraId="6542EFEF"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53FBA274"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3</w:t>
            </w:r>
          </w:p>
        </w:tc>
        <w:tc>
          <w:tcPr>
            <w:tcW w:w="373" w:type="dxa"/>
            <w:vAlign w:val="center"/>
          </w:tcPr>
          <w:p w14:paraId="779414E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06F3D1A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2BF537A" w14:textId="77777777" w:rsidR="00700029" w:rsidRPr="00B83B9F" w:rsidRDefault="00700029">
            <w:pPr>
              <w:spacing w:line="240" w:lineRule="exact"/>
              <w:jc w:val="center"/>
              <w:rPr>
                <w:rFonts w:ascii="仿宋" w:eastAsia="仿宋" w:hAnsi="仿宋" w:cs="仿宋"/>
                <w:sz w:val="16"/>
                <w:szCs w:val="16"/>
              </w:rPr>
            </w:pPr>
          </w:p>
        </w:tc>
        <w:tc>
          <w:tcPr>
            <w:tcW w:w="375" w:type="dxa"/>
          </w:tcPr>
          <w:p w14:paraId="10F25EAB"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3D267673"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079AF9B0"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5F699B98"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7182FB12"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48E6CE1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97DE9A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E79919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8D26914"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2B15F258"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32C4DF3E" w14:textId="77777777">
        <w:trPr>
          <w:trHeight w:val="284"/>
          <w:jc w:val="center"/>
        </w:trPr>
        <w:tc>
          <w:tcPr>
            <w:tcW w:w="1432" w:type="dxa"/>
            <w:gridSpan w:val="3"/>
            <w:vMerge/>
            <w:vAlign w:val="center"/>
          </w:tcPr>
          <w:p w14:paraId="62A90E3D"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0A941A4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100034310050</w:t>
            </w:r>
          </w:p>
        </w:tc>
        <w:tc>
          <w:tcPr>
            <w:tcW w:w="2136" w:type="dxa"/>
            <w:gridSpan w:val="3"/>
            <w:vAlign w:val="center"/>
          </w:tcPr>
          <w:p w14:paraId="6EC18AC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创业管理</w:t>
            </w:r>
          </w:p>
        </w:tc>
        <w:tc>
          <w:tcPr>
            <w:tcW w:w="467" w:type="dxa"/>
            <w:vAlign w:val="center"/>
          </w:tcPr>
          <w:p w14:paraId="11F6FFB1"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4BBBF0B5" w14:textId="77777777" w:rsidR="00700029" w:rsidRPr="00B83B9F" w:rsidRDefault="00700029">
            <w:pPr>
              <w:spacing w:line="240" w:lineRule="exact"/>
              <w:jc w:val="center"/>
              <w:rPr>
                <w:rFonts w:ascii="仿宋" w:eastAsia="仿宋" w:hAnsi="仿宋" w:cs="仿宋"/>
                <w:sz w:val="16"/>
                <w:szCs w:val="18"/>
              </w:rPr>
            </w:pPr>
          </w:p>
        </w:tc>
        <w:tc>
          <w:tcPr>
            <w:tcW w:w="375" w:type="dxa"/>
            <w:vAlign w:val="center"/>
          </w:tcPr>
          <w:p w14:paraId="040E2D91"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2EF6D70A"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4EA4596C"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12076652" w14:textId="77777777" w:rsidR="00700029" w:rsidRPr="00B83B9F" w:rsidRDefault="00700029">
            <w:pPr>
              <w:spacing w:line="240" w:lineRule="exact"/>
              <w:jc w:val="center"/>
              <w:rPr>
                <w:rFonts w:ascii="仿宋" w:eastAsia="仿宋" w:hAnsi="仿宋" w:cs="仿宋"/>
                <w:sz w:val="16"/>
                <w:szCs w:val="18"/>
              </w:rPr>
            </w:pPr>
          </w:p>
        </w:tc>
        <w:tc>
          <w:tcPr>
            <w:tcW w:w="460" w:type="dxa"/>
            <w:vAlign w:val="center"/>
          </w:tcPr>
          <w:p w14:paraId="40ED0259"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5F7FF0C3"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2</w:t>
            </w:r>
          </w:p>
        </w:tc>
        <w:tc>
          <w:tcPr>
            <w:tcW w:w="373" w:type="dxa"/>
            <w:vAlign w:val="center"/>
          </w:tcPr>
          <w:p w14:paraId="4A44604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sz w:val="16"/>
                <w:szCs w:val="16"/>
              </w:rPr>
              <w:t>2</w:t>
            </w:r>
            <w:r w:rsidRPr="00B83B9F">
              <w:rPr>
                <w:rFonts w:ascii="仿宋" w:eastAsia="仿宋" w:hAnsi="仿宋" w:cs="仿宋" w:hint="eastAsia"/>
                <w:sz w:val="16"/>
                <w:szCs w:val="16"/>
              </w:rPr>
              <w:t>周</w:t>
            </w:r>
          </w:p>
        </w:tc>
        <w:tc>
          <w:tcPr>
            <w:tcW w:w="375" w:type="dxa"/>
            <w:vAlign w:val="center"/>
          </w:tcPr>
          <w:p w14:paraId="3C2E4BC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71EC04D" w14:textId="77777777" w:rsidR="00700029" w:rsidRPr="00B83B9F" w:rsidRDefault="00700029">
            <w:pPr>
              <w:spacing w:line="240" w:lineRule="exact"/>
              <w:jc w:val="center"/>
              <w:rPr>
                <w:rFonts w:ascii="仿宋" w:eastAsia="仿宋" w:hAnsi="仿宋" w:cs="仿宋"/>
                <w:sz w:val="16"/>
                <w:szCs w:val="16"/>
              </w:rPr>
            </w:pPr>
          </w:p>
        </w:tc>
        <w:tc>
          <w:tcPr>
            <w:tcW w:w="375" w:type="dxa"/>
          </w:tcPr>
          <w:p w14:paraId="51C43917"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6FCF0F81"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7592B422"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18156853"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8500841"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01595FC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CBB6D8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D654B3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202DE8F"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5320F787"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12579CF2" w14:textId="77777777">
        <w:trPr>
          <w:trHeight w:val="284"/>
          <w:jc w:val="center"/>
        </w:trPr>
        <w:tc>
          <w:tcPr>
            <w:tcW w:w="1432" w:type="dxa"/>
            <w:gridSpan w:val="3"/>
            <w:vMerge/>
            <w:vAlign w:val="center"/>
          </w:tcPr>
          <w:p w14:paraId="45B52843"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51D66AE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100031670240</w:t>
            </w:r>
          </w:p>
        </w:tc>
        <w:tc>
          <w:tcPr>
            <w:tcW w:w="2136" w:type="dxa"/>
            <w:gridSpan w:val="3"/>
            <w:vAlign w:val="center"/>
          </w:tcPr>
          <w:p w14:paraId="29D0149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创新性思维与创新方法</w:t>
            </w:r>
          </w:p>
        </w:tc>
        <w:tc>
          <w:tcPr>
            <w:tcW w:w="467" w:type="dxa"/>
            <w:vAlign w:val="center"/>
          </w:tcPr>
          <w:p w14:paraId="2EB26AD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0DB9F50E" w14:textId="77777777" w:rsidR="00700029" w:rsidRPr="00B83B9F" w:rsidRDefault="00700029">
            <w:pPr>
              <w:spacing w:line="240" w:lineRule="exact"/>
              <w:jc w:val="center"/>
              <w:rPr>
                <w:rFonts w:ascii="仿宋" w:eastAsia="仿宋" w:hAnsi="仿宋" w:cs="仿宋"/>
                <w:sz w:val="16"/>
                <w:szCs w:val="18"/>
              </w:rPr>
            </w:pPr>
          </w:p>
        </w:tc>
        <w:tc>
          <w:tcPr>
            <w:tcW w:w="375" w:type="dxa"/>
            <w:vAlign w:val="center"/>
          </w:tcPr>
          <w:p w14:paraId="31FAD4FB"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7EC9722D"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112E361D"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34DEC37D" w14:textId="77777777" w:rsidR="00700029" w:rsidRPr="00B83B9F" w:rsidRDefault="00700029">
            <w:pPr>
              <w:spacing w:line="240" w:lineRule="exact"/>
              <w:jc w:val="center"/>
              <w:rPr>
                <w:rFonts w:ascii="仿宋" w:eastAsia="仿宋" w:hAnsi="仿宋" w:cs="仿宋"/>
                <w:sz w:val="16"/>
                <w:szCs w:val="18"/>
              </w:rPr>
            </w:pPr>
          </w:p>
        </w:tc>
        <w:tc>
          <w:tcPr>
            <w:tcW w:w="460" w:type="dxa"/>
            <w:vAlign w:val="center"/>
          </w:tcPr>
          <w:p w14:paraId="60FE5ACA"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18EDE30F"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2</w:t>
            </w:r>
          </w:p>
        </w:tc>
        <w:tc>
          <w:tcPr>
            <w:tcW w:w="373" w:type="dxa"/>
            <w:vAlign w:val="center"/>
          </w:tcPr>
          <w:p w14:paraId="792C6A9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sz w:val="16"/>
                <w:szCs w:val="16"/>
              </w:rPr>
              <w:t>2</w:t>
            </w:r>
            <w:r w:rsidRPr="00B83B9F">
              <w:rPr>
                <w:rFonts w:ascii="仿宋" w:eastAsia="仿宋" w:hAnsi="仿宋" w:cs="仿宋" w:hint="eastAsia"/>
                <w:sz w:val="16"/>
                <w:szCs w:val="16"/>
              </w:rPr>
              <w:t>周</w:t>
            </w:r>
          </w:p>
        </w:tc>
        <w:tc>
          <w:tcPr>
            <w:tcW w:w="375" w:type="dxa"/>
            <w:vAlign w:val="center"/>
          </w:tcPr>
          <w:p w14:paraId="3802599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D346A0C" w14:textId="77777777" w:rsidR="00700029" w:rsidRPr="00B83B9F" w:rsidRDefault="00700029">
            <w:pPr>
              <w:spacing w:line="240" w:lineRule="exact"/>
              <w:jc w:val="center"/>
              <w:rPr>
                <w:rFonts w:ascii="仿宋" w:eastAsia="仿宋" w:hAnsi="仿宋" w:cs="仿宋"/>
                <w:sz w:val="16"/>
                <w:szCs w:val="16"/>
              </w:rPr>
            </w:pPr>
          </w:p>
        </w:tc>
        <w:tc>
          <w:tcPr>
            <w:tcW w:w="375" w:type="dxa"/>
          </w:tcPr>
          <w:p w14:paraId="6ED526EC"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02432067"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643EBBD9"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55B96905"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44FED8F5"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7FD5F74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E7D766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E342C0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28AD85E"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539B92B2"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1CFD8CFD" w14:textId="77777777">
        <w:trPr>
          <w:trHeight w:val="284"/>
          <w:jc w:val="center"/>
        </w:trPr>
        <w:tc>
          <w:tcPr>
            <w:tcW w:w="1432" w:type="dxa"/>
            <w:gridSpan w:val="3"/>
            <w:vMerge/>
            <w:vAlign w:val="center"/>
          </w:tcPr>
          <w:p w14:paraId="462CA111"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392BE90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100032010030</w:t>
            </w:r>
          </w:p>
        </w:tc>
        <w:tc>
          <w:tcPr>
            <w:tcW w:w="2136" w:type="dxa"/>
            <w:gridSpan w:val="3"/>
            <w:vAlign w:val="center"/>
          </w:tcPr>
          <w:p w14:paraId="6496D7C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创新创业基础</w:t>
            </w:r>
          </w:p>
        </w:tc>
        <w:tc>
          <w:tcPr>
            <w:tcW w:w="467" w:type="dxa"/>
            <w:vAlign w:val="center"/>
          </w:tcPr>
          <w:p w14:paraId="09E0D64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1188DAE7" w14:textId="77777777" w:rsidR="00700029" w:rsidRPr="00B83B9F" w:rsidRDefault="00700029">
            <w:pPr>
              <w:spacing w:line="240" w:lineRule="exact"/>
              <w:jc w:val="center"/>
              <w:rPr>
                <w:rFonts w:ascii="仿宋" w:eastAsia="仿宋" w:hAnsi="仿宋" w:cs="仿宋"/>
                <w:sz w:val="16"/>
                <w:szCs w:val="18"/>
              </w:rPr>
            </w:pPr>
          </w:p>
        </w:tc>
        <w:tc>
          <w:tcPr>
            <w:tcW w:w="375" w:type="dxa"/>
            <w:vAlign w:val="center"/>
          </w:tcPr>
          <w:p w14:paraId="4A428E7C"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7660F838"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011F7FFF"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307E12A9" w14:textId="77777777" w:rsidR="00700029" w:rsidRPr="00B83B9F" w:rsidRDefault="00700029">
            <w:pPr>
              <w:spacing w:line="240" w:lineRule="exact"/>
              <w:jc w:val="center"/>
              <w:rPr>
                <w:rFonts w:ascii="仿宋" w:eastAsia="仿宋" w:hAnsi="仿宋" w:cs="仿宋"/>
                <w:sz w:val="16"/>
                <w:szCs w:val="18"/>
              </w:rPr>
            </w:pPr>
          </w:p>
        </w:tc>
        <w:tc>
          <w:tcPr>
            <w:tcW w:w="460" w:type="dxa"/>
            <w:vAlign w:val="center"/>
          </w:tcPr>
          <w:p w14:paraId="6F9E99A3"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3278E90E"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2</w:t>
            </w:r>
          </w:p>
        </w:tc>
        <w:tc>
          <w:tcPr>
            <w:tcW w:w="373" w:type="dxa"/>
            <w:vAlign w:val="center"/>
          </w:tcPr>
          <w:p w14:paraId="6391906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sz w:val="16"/>
                <w:szCs w:val="16"/>
              </w:rPr>
              <w:t>2</w:t>
            </w:r>
            <w:r w:rsidRPr="00B83B9F">
              <w:rPr>
                <w:rFonts w:ascii="仿宋" w:eastAsia="仿宋" w:hAnsi="仿宋" w:cs="仿宋" w:hint="eastAsia"/>
                <w:sz w:val="16"/>
                <w:szCs w:val="16"/>
              </w:rPr>
              <w:t>周</w:t>
            </w:r>
          </w:p>
        </w:tc>
        <w:tc>
          <w:tcPr>
            <w:tcW w:w="375" w:type="dxa"/>
            <w:vAlign w:val="center"/>
          </w:tcPr>
          <w:p w14:paraId="625EBDB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7A071E3" w14:textId="77777777" w:rsidR="00700029" w:rsidRPr="00B83B9F" w:rsidRDefault="00700029">
            <w:pPr>
              <w:spacing w:line="240" w:lineRule="exact"/>
              <w:jc w:val="center"/>
              <w:rPr>
                <w:rFonts w:ascii="仿宋" w:eastAsia="仿宋" w:hAnsi="仿宋" w:cs="仿宋"/>
                <w:sz w:val="16"/>
                <w:szCs w:val="16"/>
              </w:rPr>
            </w:pPr>
          </w:p>
        </w:tc>
        <w:tc>
          <w:tcPr>
            <w:tcW w:w="375" w:type="dxa"/>
          </w:tcPr>
          <w:p w14:paraId="113E06F5"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139D914A"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1EDB84C6"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66815EF1"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C243A8A"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64E684B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A7D5BD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639CD6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28ACBF3"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01BF2510"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0E0BEFF5" w14:textId="77777777">
        <w:trPr>
          <w:trHeight w:val="284"/>
          <w:jc w:val="center"/>
        </w:trPr>
        <w:tc>
          <w:tcPr>
            <w:tcW w:w="1432" w:type="dxa"/>
            <w:gridSpan w:val="3"/>
            <w:vMerge/>
            <w:vAlign w:val="center"/>
          </w:tcPr>
          <w:p w14:paraId="461685E7" w14:textId="77777777" w:rsidR="00700029" w:rsidRPr="00B83B9F" w:rsidRDefault="00700029">
            <w:pPr>
              <w:spacing w:line="240" w:lineRule="exact"/>
              <w:jc w:val="center"/>
              <w:rPr>
                <w:rFonts w:ascii="仿宋" w:eastAsia="仿宋" w:hAnsi="仿宋" w:cs="仿宋"/>
                <w:sz w:val="16"/>
                <w:szCs w:val="16"/>
              </w:rPr>
            </w:pPr>
          </w:p>
        </w:tc>
        <w:tc>
          <w:tcPr>
            <w:tcW w:w="1115" w:type="dxa"/>
            <w:vAlign w:val="center"/>
          </w:tcPr>
          <w:p w14:paraId="691BBE0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100032010020</w:t>
            </w:r>
          </w:p>
        </w:tc>
        <w:tc>
          <w:tcPr>
            <w:tcW w:w="2136" w:type="dxa"/>
            <w:gridSpan w:val="3"/>
            <w:vAlign w:val="center"/>
          </w:tcPr>
          <w:p w14:paraId="68567EA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批判与创意思考</w:t>
            </w:r>
          </w:p>
        </w:tc>
        <w:tc>
          <w:tcPr>
            <w:tcW w:w="467" w:type="dxa"/>
            <w:vAlign w:val="center"/>
          </w:tcPr>
          <w:p w14:paraId="594540D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50D4EA65" w14:textId="77777777" w:rsidR="00700029" w:rsidRPr="00B83B9F" w:rsidRDefault="00700029">
            <w:pPr>
              <w:spacing w:line="240" w:lineRule="exact"/>
              <w:jc w:val="center"/>
              <w:rPr>
                <w:rFonts w:ascii="仿宋" w:eastAsia="仿宋" w:hAnsi="仿宋" w:cs="仿宋"/>
                <w:sz w:val="16"/>
                <w:szCs w:val="18"/>
              </w:rPr>
            </w:pPr>
          </w:p>
        </w:tc>
        <w:tc>
          <w:tcPr>
            <w:tcW w:w="375" w:type="dxa"/>
            <w:vAlign w:val="center"/>
          </w:tcPr>
          <w:p w14:paraId="1330F551"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583FE8FC"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26D9ED1B"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1169EB52" w14:textId="77777777" w:rsidR="00700029" w:rsidRPr="00B83B9F" w:rsidRDefault="00700029">
            <w:pPr>
              <w:spacing w:line="240" w:lineRule="exact"/>
              <w:jc w:val="center"/>
              <w:rPr>
                <w:rFonts w:ascii="仿宋" w:eastAsia="仿宋" w:hAnsi="仿宋" w:cs="仿宋"/>
                <w:sz w:val="16"/>
                <w:szCs w:val="18"/>
              </w:rPr>
            </w:pPr>
          </w:p>
        </w:tc>
        <w:tc>
          <w:tcPr>
            <w:tcW w:w="460" w:type="dxa"/>
            <w:vAlign w:val="center"/>
          </w:tcPr>
          <w:p w14:paraId="27755958"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5BF1536B"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2</w:t>
            </w:r>
          </w:p>
        </w:tc>
        <w:tc>
          <w:tcPr>
            <w:tcW w:w="373" w:type="dxa"/>
            <w:vAlign w:val="center"/>
          </w:tcPr>
          <w:p w14:paraId="541A108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sz w:val="16"/>
                <w:szCs w:val="16"/>
              </w:rPr>
              <w:t>2</w:t>
            </w:r>
            <w:r w:rsidRPr="00B83B9F">
              <w:rPr>
                <w:rFonts w:ascii="仿宋" w:eastAsia="仿宋" w:hAnsi="仿宋" w:cs="仿宋" w:hint="eastAsia"/>
                <w:sz w:val="16"/>
                <w:szCs w:val="16"/>
              </w:rPr>
              <w:t>周</w:t>
            </w:r>
          </w:p>
        </w:tc>
        <w:tc>
          <w:tcPr>
            <w:tcW w:w="375" w:type="dxa"/>
            <w:vAlign w:val="center"/>
          </w:tcPr>
          <w:p w14:paraId="06F8F10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7432ED3" w14:textId="77777777" w:rsidR="00700029" w:rsidRPr="00B83B9F" w:rsidRDefault="00700029">
            <w:pPr>
              <w:spacing w:line="240" w:lineRule="exact"/>
              <w:jc w:val="center"/>
              <w:rPr>
                <w:rFonts w:ascii="仿宋" w:eastAsia="仿宋" w:hAnsi="仿宋" w:cs="仿宋"/>
                <w:sz w:val="16"/>
                <w:szCs w:val="16"/>
              </w:rPr>
            </w:pPr>
          </w:p>
        </w:tc>
        <w:tc>
          <w:tcPr>
            <w:tcW w:w="375" w:type="dxa"/>
          </w:tcPr>
          <w:p w14:paraId="07681E9C"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406B04DD"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64A662FB"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5E302913"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78A49B56"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5DE81F7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D0CD1F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FDF6BC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936D850"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681523D1"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549B9C55" w14:textId="77777777">
        <w:trPr>
          <w:trHeight w:val="366"/>
          <w:jc w:val="center"/>
        </w:trPr>
        <w:tc>
          <w:tcPr>
            <w:tcW w:w="1432" w:type="dxa"/>
            <w:gridSpan w:val="3"/>
            <w:vAlign w:val="center"/>
          </w:tcPr>
          <w:p w14:paraId="7B01341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大学先修课程</w:t>
            </w:r>
          </w:p>
        </w:tc>
        <w:tc>
          <w:tcPr>
            <w:tcW w:w="1115" w:type="dxa"/>
            <w:vAlign w:val="center"/>
          </w:tcPr>
          <w:p w14:paraId="7839198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100000010520</w:t>
            </w:r>
          </w:p>
        </w:tc>
        <w:tc>
          <w:tcPr>
            <w:tcW w:w="2136" w:type="dxa"/>
            <w:gridSpan w:val="3"/>
            <w:vAlign w:val="center"/>
          </w:tcPr>
          <w:p w14:paraId="4194ED3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材料与人类文明</w:t>
            </w:r>
          </w:p>
        </w:tc>
        <w:tc>
          <w:tcPr>
            <w:tcW w:w="467" w:type="dxa"/>
            <w:vAlign w:val="center"/>
          </w:tcPr>
          <w:p w14:paraId="095C3D9B"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32B41DC1" w14:textId="77777777" w:rsidR="00700029" w:rsidRPr="00B83B9F" w:rsidRDefault="00700029">
            <w:pPr>
              <w:spacing w:line="240" w:lineRule="exact"/>
              <w:jc w:val="center"/>
              <w:rPr>
                <w:rFonts w:ascii="仿宋" w:eastAsia="仿宋" w:hAnsi="仿宋" w:cs="仿宋"/>
                <w:sz w:val="16"/>
                <w:szCs w:val="18"/>
              </w:rPr>
            </w:pPr>
          </w:p>
        </w:tc>
        <w:tc>
          <w:tcPr>
            <w:tcW w:w="375" w:type="dxa"/>
            <w:vAlign w:val="center"/>
          </w:tcPr>
          <w:p w14:paraId="42E642AA"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16984D86" w14:textId="77777777" w:rsidR="00700029" w:rsidRPr="00B83B9F" w:rsidRDefault="00700029">
            <w:pPr>
              <w:spacing w:line="240" w:lineRule="exact"/>
              <w:jc w:val="center"/>
              <w:rPr>
                <w:rFonts w:ascii="仿宋" w:eastAsia="仿宋" w:hAnsi="仿宋" w:cs="仿宋"/>
                <w:sz w:val="16"/>
                <w:szCs w:val="18"/>
              </w:rPr>
            </w:pPr>
          </w:p>
        </w:tc>
        <w:tc>
          <w:tcPr>
            <w:tcW w:w="373" w:type="dxa"/>
            <w:vAlign w:val="center"/>
          </w:tcPr>
          <w:p w14:paraId="6BE2D861" w14:textId="77777777" w:rsidR="00700029" w:rsidRPr="00B83B9F" w:rsidRDefault="00700029">
            <w:pPr>
              <w:spacing w:line="240" w:lineRule="exact"/>
              <w:jc w:val="center"/>
              <w:rPr>
                <w:rFonts w:ascii="仿宋" w:eastAsia="仿宋" w:hAnsi="仿宋" w:cs="仿宋"/>
                <w:sz w:val="16"/>
                <w:szCs w:val="18"/>
              </w:rPr>
            </w:pPr>
          </w:p>
        </w:tc>
        <w:tc>
          <w:tcPr>
            <w:tcW w:w="423" w:type="dxa"/>
            <w:vAlign w:val="center"/>
          </w:tcPr>
          <w:p w14:paraId="7894051C" w14:textId="77777777" w:rsidR="00700029" w:rsidRPr="00B83B9F" w:rsidRDefault="00700029">
            <w:pPr>
              <w:spacing w:line="240" w:lineRule="exact"/>
              <w:jc w:val="center"/>
              <w:rPr>
                <w:rFonts w:ascii="仿宋" w:eastAsia="仿宋" w:hAnsi="仿宋" w:cs="仿宋"/>
                <w:sz w:val="16"/>
                <w:szCs w:val="18"/>
              </w:rPr>
            </w:pPr>
          </w:p>
        </w:tc>
        <w:tc>
          <w:tcPr>
            <w:tcW w:w="460" w:type="dxa"/>
            <w:vAlign w:val="center"/>
          </w:tcPr>
          <w:p w14:paraId="6194F762" w14:textId="77777777" w:rsidR="00700029" w:rsidRPr="00B83B9F" w:rsidRDefault="00700029">
            <w:pPr>
              <w:spacing w:line="240" w:lineRule="exact"/>
              <w:jc w:val="center"/>
              <w:rPr>
                <w:rFonts w:ascii="仿宋" w:eastAsia="仿宋" w:hAnsi="仿宋" w:cs="仿宋"/>
                <w:sz w:val="16"/>
                <w:szCs w:val="18"/>
              </w:rPr>
            </w:pPr>
          </w:p>
        </w:tc>
        <w:tc>
          <w:tcPr>
            <w:tcW w:w="374" w:type="dxa"/>
            <w:vAlign w:val="center"/>
          </w:tcPr>
          <w:p w14:paraId="2AE36051" w14:textId="77777777" w:rsidR="00700029" w:rsidRPr="00B83B9F" w:rsidRDefault="004B2B77">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2</w:t>
            </w:r>
          </w:p>
        </w:tc>
        <w:tc>
          <w:tcPr>
            <w:tcW w:w="373" w:type="dxa"/>
            <w:vAlign w:val="center"/>
          </w:tcPr>
          <w:p w14:paraId="6FF2C49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5" w:type="dxa"/>
            <w:vAlign w:val="center"/>
          </w:tcPr>
          <w:p w14:paraId="4F6D95E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3A1D655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4C47B1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0B2F0B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BC910F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B9BC87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2655743" w14:textId="77777777" w:rsidR="00700029" w:rsidRPr="00B83B9F" w:rsidRDefault="00700029">
            <w:pPr>
              <w:spacing w:line="240" w:lineRule="exact"/>
              <w:jc w:val="center"/>
              <w:rPr>
                <w:rFonts w:ascii="仿宋" w:eastAsia="仿宋" w:hAnsi="仿宋" w:cs="仿宋"/>
                <w:sz w:val="16"/>
                <w:szCs w:val="16"/>
              </w:rPr>
            </w:pPr>
          </w:p>
        </w:tc>
        <w:tc>
          <w:tcPr>
            <w:tcW w:w="515" w:type="dxa"/>
            <w:vAlign w:val="center"/>
          </w:tcPr>
          <w:p w14:paraId="14D198C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7DFED2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499D49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C7DCCD8" w14:textId="77777777" w:rsidR="00700029" w:rsidRPr="00B83B9F" w:rsidRDefault="00700029">
            <w:pPr>
              <w:spacing w:line="240" w:lineRule="exact"/>
              <w:jc w:val="center"/>
              <w:rPr>
                <w:rFonts w:ascii="仿宋" w:eastAsia="仿宋" w:hAnsi="仿宋" w:cs="仿宋"/>
                <w:sz w:val="16"/>
                <w:szCs w:val="16"/>
              </w:rPr>
            </w:pPr>
          </w:p>
        </w:tc>
        <w:tc>
          <w:tcPr>
            <w:tcW w:w="1197" w:type="dxa"/>
            <w:vAlign w:val="center"/>
          </w:tcPr>
          <w:p w14:paraId="11285D9A"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180C2731" w14:textId="77777777">
        <w:trPr>
          <w:trHeight w:val="284"/>
          <w:jc w:val="center"/>
        </w:trPr>
        <w:tc>
          <w:tcPr>
            <w:tcW w:w="8337" w:type="dxa"/>
            <w:gridSpan w:val="16"/>
          </w:tcPr>
          <w:p w14:paraId="70C95C5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建议每学期修读学分</w:t>
            </w:r>
          </w:p>
        </w:tc>
        <w:tc>
          <w:tcPr>
            <w:tcW w:w="375" w:type="dxa"/>
          </w:tcPr>
          <w:p w14:paraId="77E8724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r w:rsidRPr="00B83B9F">
              <w:rPr>
                <w:rFonts w:ascii="仿宋" w:eastAsia="仿宋" w:hAnsi="仿宋" w:cs="仿宋"/>
                <w:sz w:val="16"/>
                <w:szCs w:val="16"/>
              </w:rPr>
              <w:t>6.5</w:t>
            </w:r>
          </w:p>
        </w:tc>
        <w:tc>
          <w:tcPr>
            <w:tcW w:w="375" w:type="dxa"/>
          </w:tcPr>
          <w:p w14:paraId="2B753DF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r w:rsidRPr="00B83B9F">
              <w:rPr>
                <w:rFonts w:ascii="仿宋" w:eastAsia="仿宋" w:hAnsi="仿宋" w:cs="仿宋"/>
                <w:sz w:val="16"/>
                <w:szCs w:val="16"/>
              </w:rPr>
              <w:t>2</w:t>
            </w:r>
          </w:p>
        </w:tc>
        <w:tc>
          <w:tcPr>
            <w:tcW w:w="375" w:type="dxa"/>
          </w:tcPr>
          <w:p w14:paraId="4BD66E9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tcPr>
          <w:p w14:paraId="7C5E66F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r w:rsidRPr="00B83B9F">
              <w:rPr>
                <w:rFonts w:ascii="仿宋" w:eastAsia="仿宋" w:hAnsi="仿宋" w:cs="仿宋"/>
                <w:sz w:val="16"/>
                <w:szCs w:val="16"/>
              </w:rPr>
              <w:t>5</w:t>
            </w:r>
          </w:p>
        </w:tc>
        <w:tc>
          <w:tcPr>
            <w:tcW w:w="375" w:type="dxa"/>
          </w:tcPr>
          <w:p w14:paraId="4CA1A53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r w:rsidRPr="00B83B9F">
              <w:rPr>
                <w:rFonts w:ascii="仿宋" w:eastAsia="仿宋" w:hAnsi="仿宋" w:cs="仿宋"/>
                <w:sz w:val="16"/>
                <w:szCs w:val="16"/>
              </w:rPr>
              <w:t>6.5</w:t>
            </w:r>
          </w:p>
        </w:tc>
        <w:tc>
          <w:tcPr>
            <w:tcW w:w="375" w:type="dxa"/>
          </w:tcPr>
          <w:p w14:paraId="704D115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tcPr>
          <w:p w14:paraId="579E297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r w:rsidRPr="00B83B9F">
              <w:rPr>
                <w:rFonts w:ascii="仿宋" w:eastAsia="仿宋" w:hAnsi="仿宋" w:cs="仿宋"/>
                <w:sz w:val="16"/>
                <w:szCs w:val="16"/>
              </w:rPr>
              <w:t>0.5</w:t>
            </w:r>
          </w:p>
        </w:tc>
        <w:tc>
          <w:tcPr>
            <w:tcW w:w="515" w:type="dxa"/>
          </w:tcPr>
          <w:p w14:paraId="69A8A5C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sz w:val="16"/>
                <w:szCs w:val="16"/>
              </w:rPr>
              <w:t>18.5</w:t>
            </w:r>
          </w:p>
        </w:tc>
        <w:tc>
          <w:tcPr>
            <w:tcW w:w="375" w:type="dxa"/>
          </w:tcPr>
          <w:p w14:paraId="05ED637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sz w:val="16"/>
                <w:szCs w:val="16"/>
              </w:rPr>
              <w:t>4</w:t>
            </w:r>
          </w:p>
        </w:tc>
        <w:tc>
          <w:tcPr>
            <w:tcW w:w="375" w:type="dxa"/>
          </w:tcPr>
          <w:p w14:paraId="7F0DBCB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sz w:val="16"/>
                <w:szCs w:val="16"/>
              </w:rPr>
              <w:t>8</w:t>
            </w:r>
          </w:p>
        </w:tc>
        <w:tc>
          <w:tcPr>
            <w:tcW w:w="375" w:type="dxa"/>
          </w:tcPr>
          <w:p w14:paraId="4D0CEB2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r w:rsidRPr="00B83B9F">
              <w:rPr>
                <w:rFonts w:ascii="仿宋" w:eastAsia="仿宋" w:hAnsi="仿宋" w:cs="仿宋"/>
                <w:sz w:val="16"/>
                <w:szCs w:val="16"/>
              </w:rPr>
              <w:t>5</w:t>
            </w:r>
          </w:p>
        </w:tc>
        <w:tc>
          <w:tcPr>
            <w:tcW w:w="1197" w:type="dxa"/>
          </w:tcPr>
          <w:p w14:paraId="03A625F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160</w:t>
            </w:r>
          </w:p>
        </w:tc>
      </w:tr>
    </w:tbl>
    <w:p w14:paraId="254832D5" w14:textId="77777777" w:rsidR="00700029" w:rsidRPr="00B83B9F" w:rsidRDefault="00700029">
      <w:pPr>
        <w:widowControl/>
        <w:jc w:val="left"/>
        <w:rPr>
          <w:rFonts w:ascii="仿宋" w:eastAsia="仿宋" w:hAnsi="仿宋" w:cs="仿宋"/>
          <w:b/>
          <w:bCs/>
          <w:kern w:val="0"/>
          <w:sz w:val="18"/>
          <w:szCs w:val="18"/>
        </w:rPr>
      </w:pPr>
    </w:p>
    <w:p w14:paraId="5DD2D96A" w14:textId="77777777" w:rsidR="00700029" w:rsidRPr="00B83B9F" w:rsidRDefault="004B2B77">
      <w:pPr>
        <w:widowControl/>
        <w:spacing w:line="280" w:lineRule="atLeast"/>
        <w:jc w:val="left"/>
        <w:rPr>
          <w:rFonts w:ascii="仿宋" w:eastAsia="仿宋" w:hAnsi="仿宋" w:cs="仿宋"/>
          <w:kern w:val="0"/>
          <w:sz w:val="18"/>
          <w:szCs w:val="18"/>
        </w:rPr>
      </w:pPr>
      <w:r w:rsidRPr="00B83B9F">
        <w:rPr>
          <w:rFonts w:ascii="仿宋" w:eastAsia="仿宋" w:hAnsi="仿宋" w:cs="仿宋" w:hint="eastAsia"/>
          <w:b/>
          <w:bCs/>
          <w:kern w:val="0"/>
          <w:sz w:val="18"/>
          <w:szCs w:val="18"/>
        </w:rPr>
        <w:lastRenderedPageBreak/>
        <w:t>注1：</w:t>
      </w:r>
      <w:r w:rsidRPr="00B83B9F">
        <w:rPr>
          <w:rFonts w:ascii="仿宋" w:eastAsia="仿宋" w:hAnsi="仿宋" w:cs="仿宋" w:hint="eastAsia"/>
          <w:kern w:val="0"/>
          <w:sz w:val="18"/>
          <w:szCs w:val="18"/>
        </w:rPr>
        <w:t>“形势与政策”课由马克思主义学院统一组织开课，纳入学校教学计划。按照在校学习期间开课不断线的要求，一二学年完成理论教学，三学年完成实践教学。前三学年每学年都有成绩考核，四学年上下学期登录学生最终考核成绩。《形势与政策学习手册》参与教学管理和平时考核，学生要按照课程要求完成每学年规定的教学任务。每学期课程安排由马克思主义学院负责组织、通知。</w:t>
      </w:r>
    </w:p>
    <w:p w14:paraId="7CEB8EA5" w14:textId="77777777" w:rsidR="00700029" w:rsidRPr="00B83B9F" w:rsidRDefault="004B2B77">
      <w:pPr>
        <w:widowControl/>
        <w:spacing w:line="280" w:lineRule="atLeast"/>
        <w:jc w:val="left"/>
        <w:rPr>
          <w:rFonts w:ascii="仿宋" w:eastAsia="仿宋" w:hAnsi="仿宋" w:cs="仿宋"/>
          <w:kern w:val="0"/>
          <w:sz w:val="18"/>
          <w:szCs w:val="18"/>
        </w:rPr>
      </w:pPr>
      <w:r w:rsidRPr="00B83B9F">
        <w:rPr>
          <w:rFonts w:ascii="仿宋" w:eastAsia="仿宋" w:hAnsi="仿宋" w:cs="仿宋" w:hint="eastAsia"/>
          <w:b/>
          <w:bCs/>
          <w:kern w:val="0"/>
          <w:sz w:val="18"/>
          <w:szCs w:val="18"/>
        </w:rPr>
        <w:t>注2：</w:t>
      </w:r>
      <w:r w:rsidRPr="00B83B9F">
        <w:rPr>
          <w:rFonts w:ascii="仿宋" w:eastAsia="仿宋" w:hAnsi="仿宋" w:cs="仿宋" w:hint="eastAsia"/>
          <w:kern w:val="0"/>
          <w:sz w:val="18"/>
          <w:szCs w:val="18"/>
        </w:rPr>
        <w:t>学生自主选择修读，获得学分可计入“专业方向选修模块课程”学分，也可不计</w:t>
      </w:r>
      <w:proofErr w:type="gramStart"/>
      <w:r w:rsidRPr="00B83B9F">
        <w:rPr>
          <w:rFonts w:ascii="仿宋" w:eastAsia="仿宋" w:hAnsi="仿宋" w:cs="仿宋" w:hint="eastAsia"/>
          <w:kern w:val="0"/>
          <w:sz w:val="18"/>
          <w:szCs w:val="18"/>
        </w:rPr>
        <w:t>入毕业</w:t>
      </w:r>
      <w:proofErr w:type="gramEnd"/>
      <w:r w:rsidRPr="00B83B9F">
        <w:rPr>
          <w:rFonts w:ascii="仿宋" w:eastAsia="仿宋" w:hAnsi="仿宋" w:cs="仿宋" w:hint="eastAsia"/>
          <w:kern w:val="0"/>
          <w:sz w:val="18"/>
          <w:szCs w:val="18"/>
        </w:rPr>
        <w:t>总学分，直接带入本校研究生阶段，申请减免研究生培养阶段的学分。</w:t>
      </w:r>
    </w:p>
    <w:p w14:paraId="73CC59A8" w14:textId="77777777" w:rsidR="00700029" w:rsidRPr="00B83B9F" w:rsidRDefault="004B2B77">
      <w:pPr>
        <w:widowControl/>
        <w:jc w:val="left"/>
        <w:rPr>
          <w:rFonts w:ascii="仿宋" w:eastAsia="仿宋" w:hAnsi="仿宋" w:cs="仿宋"/>
          <w:color w:val="000000"/>
          <w:kern w:val="0"/>
          <w:sz w:val="18"/>
          <w:szCs w:val="18"/>
        </w:rPr>
      </w:pPr>
      <w:r w:rsidRPr="00B83B9F">
        <w:rPr>
          <w:rFonts w:ascii="仿宋" w:eastAsia="仿宋" w:hAnsi="仿宋" w:cs="仿宋" w:hint="eastAsia"/>
          <w:b/>
          <w:bCs/>
          <w:kern w:val="0"/>
          <w:sz w:val="18"/>
          <w:szCs w:val="18"/>
        </w:rPr>
        <w:t>注3：</w:t>
      </w:r>
      <w:r w:rsidRPr="00B83B9F">
        <w:rPr>
          <w:rFonts w:ascii="仿宋" w:eastAsia="仿宋" w:hAnsi="仿宋" w:cs="仿宋" w:hint="eastAsia"/>
          <w:color w:val="000000"/>
          <w:kern w:val="0"/>
          <w:sz w:val="18"/>
          <w:szCs w:val="18"/>
        </w:rPr>
        <w:t>（1）本模块中，学生从“创新创业教育课程一览表”中选修一门创新创业类课程获得2学分，或参加“大学生创新创业训练计划”，项目通过后，可获得2学分，本模块至少选修2学分。</w:t>
      </w:r>
    </w:p>
    <w:p w14:paraId="01987CD8" w14:textId="77777777" w:rsidR="00700029" w:rsidRPr="00B83B9F" w:rsidRDefault="004B2B77">
      <w:pPr>
        <w:widowControl/>
        <w:jc w:val="left"/>
        <w:rPr>
          <w:rFonts w:ascii="仿宋" w:eastAsia="仿宋" w:hAnsi="仿宋" w:cs="仿宋"/>
          <w:color w:val="000000"/>
          <w:kern w:val="0"/>
          <w:sz w:val="18"/>
          <w:szCs w:val="18"/>
        </w:rPr>
      </w:pPr>
      <w:r w:rsidRPr="00B83B9F">
        <w:rPr>
          <w:rFonts w:ascii="仿宋" w:eastAsia="仿宋" w:hAnsi="仿宋" w:cs="仿宋" w:hint="eastAsia"/>
          <w:color w:val="000000"/>
          <w:kern w:val="0"/>
          <w:sz w:val="18"/>
          <w:szCs w:val="18"/>
        </w:rPr>
        <w:t>（2）参加“大学生创新创业训练计划”的学生需在线选修1门创新创业教育课程。</w:t>
      </w:r>
    </w:p>
    <w:p w14:paraId="51FA12DB" w14:textId="77777777" w:rsidR="00700029" w:rsidRPr="00B83B9F" w:rsidRDefault="004B2B77">
      <w:pPr>
        <w:widowControl/>
        <w:spacing w:line="280" w:lineRule="atLeast"/>
        <w:jc w:val="left"/>
        <w:rPr>
          <w:rFonts w:ascii="仿宋" w:eastAsia="仿宋" w:hAnsi="仿宋" w:cs="仿宋"/>
          <w:kern w:val="0"/>
          <w:sz w:val="18"/>
          <w:szCs w:val="18"/>
        </w:rPr>
      </w:pPr>
      <w:r w:rsidRPr="00B83B9F">
        <w:rPr>
          <w:rFonts w:ascii="仿宋" w:eastAsia="仿宋" w:hAnsi="仿宋" w:cs="仿宋" w:hint="eastAsia"/>
          <w:b/>
          <w:bCs/>
          <w:kern w:val="0"/>
          <w:sz w:val="18"/>
          <w:szCs w:val="18"/>
        </w:rPr>
        <w:t>注4：</w:t>
      </w:r>
      <w:r w:rsidRPr="00B83B9F">
        <w:rPr>
          <w:rFonts w:ascii="仿宋" w:eastAsia="仿宋" w:hAnsi="仿宋" w:cs="仿宋" w:hint="eastAsia"/>
          <w:kern w:val="0"/>
          <w:sz w:val="18"/>
          <w:szCs w:val="18"/>
        </w:rPr>
        <w:t>第二课堂教学环节共8学分，内容包括劳动教育，必修，2学分；健康教育，必修，0.5学分；大学生心理健康教育，必修，2学分；社会实践，必修，1学分；国家安全教育，必修，1学分；讲座（含两组学习）、社团活动，选修，1.5学分。不计</w:t>
      </w:r>
      <w:proofErr w:type="gramStart"/>
      <w:r w:rsidRPr="00B83B9F">
        <w:rPr>
          <w:rFonts w:ascii="仿宋" w:eastAsia="仿宋" w:hAnsi="仿宋" w:cs="仿宋" w:hint="eastAsia"/>
          <w:kern w:val="0"/>
          <w:sz w:val="18"/>
          <w:szCs w:val="18"/>
        </w:rPr>
        <w:t>入毕业</w:t>
      </w:r>
      <w:proofErr w:type="gramEnd"/>
      <w:r w:rsidRPr="00B83B9F">
        <w:rPr>
          <w:rFonts w:ascii="仿宋" w:eastAsia="仿宋" w:hAnsi="仿宋" w:cs="仿宋" w:hint="eastAsia"/>
          <w:kern w:val="0"/>
          <w:sz w:val="18"/>
          <w:szCs w:val="18"/>
        </w:rPr>
        <w:t>总学分，但需完成相应的课程学分方可毕业，课程成绩载入学籍成绩单。</w:t>
      </w:r>
    </w:p>
    <w:p w14:paraId="01B231BB" w14:textId="77777777" w:rsidR="00700029" w:rsidRPr="00B83B9F" w:rsidRDefault="004B2B77">
      <w:pPr>
        <w:widowControl/>
        <w:spacing w:line="280" w:lineRule="atLeast"/>
        <w:jc w:val="left"/>
        <w:rPr>
          <w:rFonts w:ascii="仿宋" w:eastAsia="仿宋" w:hAnsi="仿宋" w:cs="仿宋"/>
          <w:sz w:val="18"/>
          <w:szCs w:val="18"/>
        </w:rPr>
      </w:pPr>
      <w:r w:rsidRPr="00B83B9F">
        <w:rPr>
          <w:rFonts w:ascii="仿宋" w:eastAsia="仿宋" w:hAnsi="仿宋" w:cs="仿宋" w:hint="eastAsia"/>
          <w:b/>
          <w:bCs/>
          <w:sz w:val="18"/>
          <w:szCs w:val="18"/>
        </w:rPr>
        <w:t>注</w:t>
      </w:r>
      <w:r w:rsidRPr="00B83B9F">
        <w:rPr>
          <w:rFonts w:ascii="仿宋" w:eastAsia="仿宋" w:hAnsi="仿宋" w:cs="仿宋"/>
          <w:b/>
          <w:bCs/>
          <w:sz w:val="18"/>
          <w:szCs w:val="18"/>
        </w:rPr>
        <w:t>5</w:t>
      </w:r>
      <w:r w:rsidRPr="00B83B9F">
        <w:rPr>
          <w:rFonts w:ascii="仿宋" w:eastAsia="仿宋" w:hAnsi="仿宋" w:cs="仿宋" w:hint="eastAsia"/>
          <w:b/>
          <w:bCs/>
          <w:sz w:val="18"/>
          <w:szCs w:val="18"/>
        </w:rPr>
        <w:t>：</w:t>
      </w:r>
      <w:r w:rsidRPr="00B83B9F">
        <w:rPr>
          <w:rFonts w:ascii="仿宋" w:eastAsia="仿宋" w:hAnsi="仿宋" w:cs="仿宋" w:hint="eastAsia"/>
          <w:sz w:val="18"/>
          <w:szCs w:val="18"/>
        </w:rPr>
        <w:t>劳动课程作为必修课程，2学分，分为劳动1、劳动2。</w:t>
      </w:r>
    </w:p>
    <w:p w14:paraId="2C2A8D87" w14:textId="77777777" w:rsidR="00700029" w:rsidRPr="00B83B9F" w:rsidRDefault="004B2B77">
      <w:pPr>
        <w:widowControl/>
        <w:spacing w:line="280" w:lineRule="atLeast"/>
        <w:ind w:firstLineChars="200" w:firstLine="360"/>
        <w:jc w:val="left"/>
        <w:rPr>
          <w:rFonts w:ascii="仿宋" w:eastAsia="仿宋" w:hAnsi="仿宋" w:cs="仿宋"/>
          <w:sz w:val="18"/>
          <w:szCs w:val="18"/>
        </w:rPr>
      </w:pPr>
      <w:r w:rsidRPr="00B83B9F">
        <w:rPr>
          <w:rFonts w:ascii="仿宋" w:eastAsia="仿宋" w:hAnsi="仿宋" w:cs="仿宋" w:hint="eastAsia"/>
          <w:sz w:val="18"/>
          <w:szCs w:val="18"/>
        </w:rPr>
        <w:t>（1）劳动1（社区、宿舍劳动）作为基本日常生活劳动，是必选基础模块，分为劳动1-1、1-2、1-3，大一到大三全学年开课，每学年下学期（春季学期）选课并获得成绩，每学年0.5学分，三年共计1.5学分。</w:t>
      </w:r>
    </w:p>
    <w:p w14:paraId="77844F88" w14:textId="77777777" w:rsidR="00700029" w:rsidRPr="00B83B9F" w:rsidRDefault="004B2B77">
      <w:pPr>
        <w:widowControl/>
        <w:spacing w:line="280" w:lineRule="atLeast"/>
        <w:ind w:firstLineChars="200" w:firstLine="360"/>
        <w:jc w:val="left"/>
        <w:rPr>
          <w:rFonts w:ascii="仿宋" w:eastAsia="仿宋" w:hAnsi="仿宋" w:cs="仿宋"/>
          <w:sz w:val="18"/>
          <w:szCs w:val="18"/>
        </w:rPr>
      </w:pPr>
      <w:r w:rsidRPr="00B83B9F">
        <w:rPr>
          <w:rFonts w:ascii="仿宋" w:eastAsia="仿宋" w:hAnsi="仿宋" w:cs="仿宋" w:hint="eastAsia"/>
          <w:sz w:val="18"/>
          <w:szCs w:val="18"/>
        </w:rPr>
        <w:t>（2）劳动2（包括后勤劳动、校外劳动、校园劳动）作为服务性和生产性劳动，是选修模块，大一到大四贯通开课，学生任选一个项目课程即可，记为0.5学分，可重复参与但不重复获得学分。</w:t>
      </w:r>
    </w:p>
    <w:p w14:paraId="29EBFCEF" w14:textId="77777777" w:rsidR="00700029" w:rsidRPr="00B83B9F" w:rsidRDefault="004B2B77">
      <w:pPr>
        <w:widowControl/>
        <w:spacing w:line="280" w:lineRule="atLeast"/>
        <w:ind w:firstLineChars="200" w:firstLine="360"/>
        <w:jc w:val="left"/>
        <w:rPr>
          <w:rFonts w:ascii="仿宋" w:eastAsia="仿宋" w:hAnsi="仿宋" w:cs="仿宋"/>
          <w:sz w:val="18"/>
          <w:szCs w:val="18"/>
        </w:rPr>
      </w:pPr>
      <w:r w:rsidRPr="00B83B9F">
        <w:rPr>
          <w:rFonts w:ascii="仿宋" w:eastAsia="仿宋" w:hAnsi="仿宋" w:cs="仿宋" w:hint="eastAsia"/>
          <w:sz w:val="18"/>
          <w:szCs w:val="18"/>
        </w:rPr>
        <w:t>（3）学生在本科期间获得必选模块1.5学分和选修模块0.5学分共计2学分方可取</w:t>
      </w:r>
      <w:proofErr w:type="gramStart"/>
      <w:r w:rsidRPr="00B83B9F">
        <w:rPr>
          <w:rFonts w:ascii="仿宋" w:eastAsia="仿宋" w:hAnsi="仿宋" w:cs="仿宋" w:hint="eastAsia"/>
          <w:sz w:val="18"/>
          <w:szCs w:val="18"/>
        </w:rPr>
        <w:t>得毕业</w:t>
      </w:r>
      <w:proofErr w:type="gramEnd"/>
      <w:r w:rsidRPr="00B83B9F">
        <w:rPr>
          <w:rFonts w:ascii="仿宋" w:eastAsia="仿宋" w:hAnsi="仿宋" w:cs="仿宋" w:hint="eastAsia"/>
          <w:sz w:val="18"/>
          <w:szCs w:val="18"/>
        </w:rPr>
        <w:t>资格。</w:t>
      </w:r>
    </w:p>
    <w:p w14:paraId="5D531F49" w14:textId="77777777" w:rsidR="00700029" w:rsidRPr="00B83B9F" w:rsidRDefault="00700029">
      <w:pPr>
        <w:pStyle w:val="15"/>
        <w:snapToGrid w:val="0"/>
        <w:spacing w:beforeLines="50" w:before="156" w:afterLines="50" w:after="156" w:line="380" w:lineRule="exact"/>
        <w:ind w:firstLine="490"/>
        <w:jc w:val="left"/>
        <w:rPr>
          <w:rFonts w:ascii="仿宋" w:eastAsia="仿宋" w:hAnsi="仿宋" w:cs="仿宋"/>
          <w:b/>
          <w:bCs/>
          <w:spacing w:val="2"/>
          <w:sz w:val="24"/>
        </w:rPr>
      </w:pPr>
    </w:p>
    <w:p w14:paraId="58E411C7" w14:textId="77777777" w:rsidR="00700029" w:rsidRPr="00B83B9F" w:rsidRDefault="00700029">
      <w:pPr>
        <w:pStyle w:val="15"/>
        <w:snapToGrid w:val="0"/>
        <w:spacing w:beforeLines="50" w:before="156" w:afterLines="50" w:after="156" w:line="380" w:lineRule="exact"/>
        <w:ind w:firstLine="490"/>
        <w:jc w:val="left"/>
        <w:rPr>
          <w:rFonts w:ascii="仿宋" w:eastAsia="仿宋" w:hAnsi="仿宋" w:cs="仿宋"/>
          <w:b/>
          <w:bCs/>
          <w:spacing w:val="2"/>
          <w:sz w:val="24"/>
        </w:rPr>
      </w:pPr>
    </w:p>
    <w:p w14:paraId="408AEC77" w14:textId="77777777" w:rsidR="00700029" w:rsidRPr="00B83B9F" w:rsidRDefault="00700029">
      <w:pPr>
        <w:pStyle w:val="15"/>
        <w:snapToGrid w:val="0"/>
        <w:spacing w:beforeLines="50" w:before="156" w:afterLines="50" w:after="156" w:line="380" w:lineRule="exact"/>
        <w:ind w:firstLine="490"/>
        <w:jc w:val="left"/>
        <w:rPr>
          <w:rFonts w:ascii="仿宋" w:eastAsia="仿宋" w:hAnsi="仿宋" w:cs="仿宋"/>
          <w:b/>
          <w:bCs/>
          <w:spacing w:val="2"/>
          <w:sz w:val="24"/>
        </w:rPr>
      </w:pPr>
    </w:p>
    <w:p w14:paraId="4C783242" w14:textId="77777777" w:rsidR="00A54D26" w:rsidRPr="00B83B9F" w:rsidRDefault="00A54D26">
      <w:pPr>
        <w:pStyle w:val="15"/>
        <w:snapToGrid w:val="0"/>
        <w:spacing w:beforeLines="50" w:before="156" w:afterLines="50" w:after="156" w:line="380" w:lineRule="exact"/>
        <w:ind w:firstLine="490"/>
        <w:jc w:val="left"/>
        <w:rPr>
          <w:rFonts w:ascii="仿宋" w:eastAsia="仿宋" w:hAnsi="仿宋" w:cs="仿宋"/>
          <w:b/>
          <w:bCs/>
          <w:spacing w:val="2"/>
          <w:sz w:val="24"/>
        </w:rPr>
      </w:pPr>
    </w:p>
    <w:p w14:paraId="269C6650" w14:textId="77777777" w:rsidR="00A54D26" w:rsidRPr="00B83B9F" w:rsidRDefault="00A54D26">
      <w:pPr>
        <w:pStyle w:val="15"/>
        <w:snapToGrid w:val="0"/>
        <w:spacing w:beforeLines="50" w:before="156" w:afterLines="50" w:after="156" w:line="380" w:lineRule="exact"/>
        <w:ind w:firstLine="490"/>
        <w:jc w:val="left"/>
        <w:rPr>
          <w:rFonts w:ascii="仿宋" w:eastAsia="仿宋" w:hAnsi="仿宋" w:cs="仿宋"/>
          <w:b/>
          <w:bCs/>
          <w:spacing w:val="2"/>
          <w:sz w:val="24"/>
        </w:rPr>
      </w:pPr>
    </w:p>
    <w:p w14:paraId="590DD1F2" w14:textId="77777777" w:rsidR="00A54D26" w:rsidRPr="00B83B9F" w:rsidRDefault="00A54D26">
      <w:pPr>
        <w:pStyle w:val="15"/>
        <w:snapToGrid w:val="0"/>
        <w:spacing w:beforeLines="50" w:before="156" w:afterLines="50" w:after="156" w:line="380" w:lineRule="exact"/>
        <w:ind w:firstLine="490"/>
        <w:jc w:val="left"/>
        <w:rPr>
          <w:rFonts w:ascii="仿宋" w:eastAsia="仿宋" w:hAnsi="仿宋" w:cs="仿宋"/>
          <w:b/>
          <w:bCs/>
          <w:spacing w:val="2"/>
          <w:sz w:val="24"/>
        </w:rPr>
      </w:pPr>
    </w:p>
    <w:p w14:paraId="2C9E5DA9" w14:textId="77777777" w:rsidR="00700029" w:rsidRPr="00B83B9F" w:rsidRDefault="00700029">
      <w:pPr>
        <w:pStyle w:val="15"/>
        <w:snapToGrid w:val="0"/>
        <w:spacing w:beforeLines="50" w:before="156" w:afterLines="50" w:after="156" w:line="380" w:lineRule="exact"/>
        <w:ind w:firstLine="490"/>
        <w:jc w:val="left"/>
        <w:rPr>
          <w:rFonts w:ascii="仿宋" w:eastAsia="仿宋" w:hAnsi="仿宋" w:cs="仿宋"/>
          <w:b/>
          <w:bCs/>
          <w:spacing w:val="2"/>
          <w:sz w:val="24"/>
        </w:rPr>
      </w:pPr>
    </w:p>
    <w:p w14:paraId="527BDA5C" w14:textId="77777777" w:rsidR="00700029" w:rsidRPr="00B83B9F" w:rsidRDefault="00700029">
      <w:pPr>
        <w:pStyle w:val="15"/>
        <w:snapToGrid w:val="0"/>
        <w:spacing w:beforeLines="50" w:before="156" w:afterLines="50" w:after="156" w:line="380" w:lineRule="exact"/>
        <w:ind w:firstLine="490"/>
        <w:jc w:val="left"/>
        <w:rPr>
          <w:rFonts w:ascii="仿宋" w:eastAsia="仿宋" w:hAnsi="仿宋" w:cs="仿宋"/>
          <w:b/>
          <w:bCs/>
          <w:spacing w:val="2"/>
          <w:sz w:val="24"/>
        </w:rPr>
      </w:pPr>
    </w:p>
    <w:p w14:paraId="7474DD93"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lastRenderedPageBreak/>
        <w:t>九、课程体系拓扑图（先修关系）</w:t>
      </w:r>
    </w:p>
    <w:p w14:paraId="42654EA8" w14:textId="0C305037" w:rsidR="00700029" w:rsidRPr="00B83B9F" w:rsidRDefault="007F2274">
      <w:pPr>
        <w:pStyle w:val="affff7"/>
        <w:snapToGrid w:val="0"/>
        <w:spacing w:beforeLines="50" w:before="156" w:afterLines="50" w:after="156" w:line="300" w:lineRule="auto"/>
        <w:ind w:firstLineChars="0" w:firstLine="0"/>
        <w:jc w:val="center"/>
        <w:rPr>
          <w:rFonts w:ascii="仿宋" w:eastAsia="仿宋" w:hAnsi="仿宋" w:cs="仿宋"/>
          <w:szCs w:val="28"/>
        </w:rPr>
        <w:sectPr w:rsidR="00700029" w:rsidRPr="00B83B9F">
          <w:pgSz w:w="16838" w:h="11906" w:orient="landscape"/>
          <w:pgMar w:top="1418" w:right="1134" w:bottom="1134" w:left="1134" w:header="851" w:footer="992" w:gutter="0"/>
          <w:cols w:space="720"/>
          <w:docGrid w:type="lines" w:linePitch="312"/>
        </w:sectPr>
      </w:pPr>
      <w:r w:rsidRPr="00B83B9F">
        <w:rPr>
          <w:noProof/>
        </w:rPr>
        <w:drawing>
          <wp:inline distT="0" distB="0" distL="0" distR="0" wp14:anchorId="3481F29F" wp14:editId="78459C48">
            <wp:extent cx="8606467" cy="5326912"/>
            <wp:effectExtent l="0" t="0" r="4445"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627135" cy="5339704"/>
                    </a:xfrm>
                    <a:prstGeom prst="rect">
                      <a:avLst/>
                    </a:prstGeom>
                  </pic:spPr>
                </pic:pic>
              </a:graphicData>
            </a:graphic>
          </wp:inline>
        </w:drawing>
      </w:r>
    </w:p>
    <w:p w14:paraId="43875F6B"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lastRenderedPageBreak/>
        <w:t>十、课程修读要求</w:t>
      </w:r>
    </w:p>
    <w:p w14:paraId="3B646449" w14:textId="77777777" w:rsidR="00700029" w:rsidRPr="00B83B9F" w:rsidRDefault="004B2B77">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本专业第一、二学年执行材料科学与工程大类培养方案，从第三年开始专业课程学习。本专业设置多门专业方向课和涉及多学科交叉的选修课程，学生可在高年级依据学习情况以及人才市场的需要较灵活地进行选择。</w:t>
      </w:r>
    </w:p>
    <w:p w14:paraId="15682B40" w14:textId="77777777" w:rsidR="00700029" w:rsidRPr="00B83B9F" w:rsidRDefault="004B2B77">
      <w:pPr>
        <w:pStyle w:val="15"/>
        <w:snapToGrid w:val="0"/>
        <w:spacing w:line="380" w:lineRule="exact"/>
        <w:ind w:firstLine="488"/>
        <w:jc w:val="left"/>
        <w:rPr>
          <w:rFonts w:ascii="仿宋" w:eastAsia="仿宋" w:hAnsi="仿宋" w:cs="仿宋"/>
          <w:szCs w:val="28"/>
        </w:rPr>
        <w:sectPr w:rsidR="00700029" w:rsidRPr="00B83B9F">
          <w:pgSz w:w="11906" w:h="16838"/>
          <w:pgMar w:top="1134" w:right="1134" w:bottom="1134" w:left="1418" w:header="851" w:footer="992" w:gutter="0"/>
          <w:cols w:space="720"/>
          <w:docGrid w:type="lines" w:linePitch="312"/>
        </w:sectPr>
      </w:pPr>
      <w:r w:rsidRPr="00B83B9F">
        <w:rPr>
          <w:rFonts w:ascii="仿宋" w:eastAsia="仿宋" w:hAnsi="仿宋" w:cs="仿宋" w:hint="eastAsia"/>
          <w:spacing w:val="2"/>
          <w:sz w:val="24"/>
        </w:rPr>
        <w:t>本专业学生在前两年全部修读完学年规定的必修课和选修课课程，完成学年规定的学分要求，从第三年开始按照导师的安排进行专业基础课程和专业课程的学习，完成规定的修读学分要求。四年修读总学分数为160学分</w:t>
      </w:r>
      <w:r w:rsidR="0074651F" w:rsidRPr="00B83B9F">
        <w:rPr>
          <w:rFonts w:ascii="仿宋" w:eastAsia="仿宋" w:hAnsi="仿宋" w:cs="仿宋" w:hint="eastAsia"/>
          <w:spacing w:val="2"/>
          <w:sz w:val="24"/>
        </w:rPr>
        <w:t>。</w:t>
      </w:r>
    </w:p>
    <w:p w14:paraId="584FEAD9" w14:textId="77777777" w:rsidR="00700029" w:rsidRPr="00B83B9F" w:rsidRDefault="004B2B77">
      <w:pPr>
        <w:pStyle w:val="15"/>
        <w:snapToGrid w:val="0"/>
        <w:spacing w:beforeLines="50" w:before="120" w:afterLines="50" w:after="120"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lastRenderedPageBreak/>
        <w:t>十一、课程体系与毕业要求关系矩阵</w:t>
      </w:r>
    </w:p>
    <w:tbl>
      <w:tblPr>
        <w:tblW w:w="15886" w:type="dxa"/>
        <w:jc w:val="center"/>
        <w:tblCellMar>
          <w:left w:w="0" w:type="dxa"/>
          <w:right w:w="0" w:type="dxa"/>
        </w:tblCellMar>
        <w:tblLook w:val="04A0" w:firstRow="1" w:lastRow="0" w:firstColumn="1" w:lastColumn="0" w:noHBand="0" w:noVBand="1"/>
      </w:tblPr>
      <w:tblGrid>
        <w:gridCol w:w="380"/>
        <w:gridCol w:w="768"/>
        <w:gridCol w:w="30"/>
        <w:gridCol w:w="250"/>
        <w:gridCol w:w="344"/>
        <w:gridCol w:w="380"/>
        <w:gridCol w:w="321"/>
        <w:gridCol w:w="355"/>
        <w:gridCol w:w="278"/>
        <w:gridCol w:w="279"/>
        <w:gridCol w:w="441"/>
        <w:gridCol w:w="419"/>
        <w:gridCol w:w="449"/>
        <w:gridCol w:w="442"/>
        <w:gridCol w:w="416"/>
        <w:gridCol w:w="364"/>
        <w:gridCol w:w="419"/>
        <w:gridCol w:w="323"/>
        <w:gridCol w:w="425"/>
        <w:gridCol w:w="421"/>
        <w:gridCol w:w="422"/>
        <w:gridCol w:w="475"/>
        <w:gridCol w:w="421"/>
        <w:gridCol w:w="422"/>
        <w:gridCol w:w="368"/>
        <w:gridCol w:w="423"/>
        <w:gridCol w:w="421"/>
        <w:gridCol w:w="297"/>
        <w:gridCol w:w="365"/>
        <w:gridCol w:w="416"/>
        <w:gridCol w:w="293"/>
        <w:gridCol w:w="300"/>
        <w:gridCol w:w="284"/>
        <w:gridCol w:w="425"/>
        <w:gridCol w:w="425"/>
        <w:gridCol w:w="426"/>
        <w:gridCol w:w="425"/>
        <w:gridCol w:w="495"/>
        <w:gridCol w:w="425"/>
        <w:gridCol w:w="427"/>
        <w:gridCol w:w="427"/>
      </w:tblGrid>
      <w:tr w:rsidR="007F2274" w:rsidRPr="00B83B9F" w14:paraId="600A2872" w14:textId="77777777" w:rsidTr="00366F4F">
        <w:trPr>
          <w:trHeight w:val="284"/>
          <w:tblHeader/>
          <w:jc w:val="center"/>
        </w:trPr>
        <w:tc>
          <w:tcPr>
            <w:tcW w:w="380" w:type="dxa"/>
            <w:vMerge w:val="restart"/>
            <w:tcBorders>
              <w:top w:val="single" w:sz="4" w:space="0" w:color="auto"/>
              <w:left w:val="single" w:sz="4" w:space="0" w:color="auto"/>
              <w:bottom w:val="single" w:sz="4" w:space="0" w:color="auto"/>
              <w:right w:val="single" w:sz="4" w:space="0" w:color="auto"/>
            </w:tcBorders>
            <w:vAlign w:val="center"/>
          </w:tcPr>
          <w:p w14:paraId="29430A29" w14:textId="77777777" w:rsidR="007F2274" w:rsidRPr="00B83B9F" w:rsidRDefault="007F2274" w:rsidP="00366F4F">
            <w:pPr>
              <w:ind w:leftChars="-50" w:left="-140" w:rightChars="-50" w:right="-140"/>
              <w:jc w:val="center"/>
              <w:rPr>
                <w:b/>
                <w:bCs/>
                <w:kern w:val="0"/>
                <w:sz w:val="20"/>
                <w:szCs w:val="15"/>
              </w:rPr>
            </w:pPr>
            <w:r w:rsidRPr="00B83B9F">
              <w:rPr>
                <w:rFonts w:hint="eastAsia"/>
                <w:b/>
                <w:bCs/>
                <w:kern w:val="0"/>
                <w:sz w:val="20"/>
                <w:szCs w:val="15"/>
              </w:rPr>
              <w:t>序号</w:t>
            </w:r>
          </w:p>
        </w:tc>
        <w:tc>
          <w:tcPr>
            <w:tcW w:w="798" w:type="dxa"/>
            <w:gridSpan w:val="2"/>
            <w:vMerge w:val="restart"/>
            <w:tcBorders>
              <w:top w:val="single" w:sz="4" w:space="0" w:color="auto"/>
              <w:left w:val="single" w:sz="4" w:space="0" w:color="auto"/>
              <w:bottom w:val="single" w:sz="4" w:space="0" w:color="auto"/>
              <w:right w:val="single" w:sz="4" w:space="0" w:color="auto"/>
            </w:tcBorders>
            <w:vAlign w:val="center"/>
          </w:tcPr>
          <w:p w14:paraId="0BE995CC" w14:textId="77777777" w:rsidR="007F2274" w:rsidRPr="00B83B9F" w:rsidRDefault="007F2274" w:rsidP="00366F4F">
            <w:pPr>
              <w:jc w:val="center"/>
              <w:rPr>
                <w:b/>
                <w:bCs/>
                <w:kern w:val="0"/>
                <w:sz w:val="20"/>
                <w:szCs w:val="15"/>
              </w:rPr>
            </w:pPr>
            <w:proofErr w:type="gramStart"/>
            <w:r w:rsidRPr="00B83B9F">
              <w:rPr>
                <w:rFonts w:hint="eastAsia"/>
                <w:b/>
                <w:bCs/>
                <w:kern w:val="0"/>
                <w:sz w:val="20"/>
                <w:szCs w:val="15"/>
              </w:rPr>
              <w:t>课程名程</w:t>
            </w:r>
            <w:proofErr w:type="gramEnd"/>
          </w:p>
        </w:tc>
        <w:tc>
          <w:tcPr>
            <w:tcW w:w="14708" w:type="dxa"/>
            <w:gridSpan w:val="38"/>
            <w:tcBorders>
              <w:top w:val="single" w:sz="4" w:space="0" w:color="auto"/>
              <w:left w:val="nil"/>
              <w:bottom w:val="single" w:sz="4" w:space="0" w:color="auto"/>
              <w:right w:val="single" w:sz="4" w:space="0" w:color="auto"/>
            </w:tcBorders>
          </w:tcPr>
          <w:p w14:paraId="1B2470DA" w14:textId="77777777" w:rsidR="007F2274" w:rsidRPr="00B83B9F" w:rsidRDefault="007F2274" w:rsidP="00366F4F">
            <w:pPr>
              <w:jc w:val="center"/>
              <w:rPr>
                <w:b/>
                <w:bCs/>
                <w:kern w:val="0"/>
                <w:sz w:val="20"/>
                <w:szCs w:val="15"/>
              </w:rPr>
            </w:pPr>
            <w:r w:rsidRPr="00B83B9F">
              <w:rPr>
                <w:rFonts w:hint="eastAsia"/>
                <w:b/>
                <w:bCs/>
                <w:kern w:val="0"/>
                <w:sz w:val="20"/>
                <w:szCs w:val="15"/>
              </w:rPr>
              <w:t>金属材料工程专业毕业生能力要求</w:t>
            </w:r>
          </w:p>
        </w:tc>
      </w:tr>
      <w:tr w:rsidR="007F2274" w:rsidRPr="00B83B9F" w14:paraId="7137C393" w14:textId="77777777" w:rsidTr="00366F4F">
        <w:trPr>
          <w:trHeight w:val="284"/>
          <w:tblHeader/>
          <w:jc w:val="center"/>
        </w:trPr>
        <w:tc>
          <w:tcPr>
            <w:tcW w:w="380" w:type="dxa"/>
            <w:vMerge/>
            <w:tcBorders>
              <w:top w:val="single" w:sz="4" w:space="0" w:color="auto"/>
              <w:left w:val="single" w:sz="4" w:space="0" w:color="auto"/>
              <w:bottom w:val="single" w:sz="4" w:space="0" w:color="auto"/>
              <w:right w:val="single" w:sz="4" w:space="0" w:color="auto"/>
            </w:tcBorders>
            <w:vAlign w:val="center"/>
          </w:tcPr>
          <w:p w14:paraId="00BE81AC" w14:textId="77777777" w:rsidR="007F2274" w:rsidRPr="00B83B9F" w:rsidRDefault="007F2274" w:rsidP="00366F4F">
            <w:pPr>
              <w:jc w:val="center"/>
              <w:rPr>
                <w:b/>
                <w:bCs/>
                <w:kern w:val="0"/>
                <w:sz w:val="15"/>
                <w:szCs w:val="15"/>
              </w:rPr>
            </w:pPr>
          </w:p>
        </w:tc>
        <w:tc>
          <w:tcPr>
            <w:tcW w:w="798" w:type="dxa"/>
            <w:gridSpan w:val="2"/>
            <w:vMerge/>
            <w:tcBorders>
              <w:top w:val="single" w:sz="4" w:space="0" w:color="auto"/>
              <w:left w:val="single" w:sz="4" w:space="0" w:color="auto"/>
              <w:bottom w:val="single" w:sz="4" w:space="0" w:color="auto"/>
              <w:right w:val="single" w:sz="4" w:space="0" w:color="auto"/>
            </w:tcBorders>
            <w:vAlign w:val="center"/>
          </w:tcPr>
          <w:p w14:paraId="27815850" w14:textId="77777777" w:rsidR="007F2274" w:rsidRPr="00B83B9F" w:rsidRDefault="007F2274" w:rsidP="00366F4F">
            <w:pPr>
              <w:jc w:val="center"/>
              <w:rPr>
                <w:b/>
                <w:bCs/>
                <w:kern w:val="0"/>
                <w:sz w:val="15"/>
                <w:szCs w:val="15"/>
              </w:rPr>
            </w:pPr>
          </w:p>
        </w:tc>
        <w:tc>
          <w:tcPr>
            <w:tcW w:w="250" w:type="dxa"/>
            <w:tcBorders>
              <w:top w:val="nil"/>
              <w:left w:val="nil"/>
              <w:bottom w:val="single" w:sz="4" w:space="0" w:color="auto"/>
              <w:right w:val="single" w:sz="4" w:space="0" w:color="auto"/>
            </w:tcBorders>
            <w:vAlign w:val="center"/>
          </w:tcPr>
          <w:p w14:paraId="2825AAB7"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1.1</w:t>
            </w:r>
          </w:p>
        </w:tc>
        <w:tc>
          <w:tcPr>
            <w:tcW w:w="344" w:type="dxa"/>
            <w:tcBorders>
              <w:top w:val="nil"/>
              <w:left w:val="nil"/>
              <w:bottom w:val="single" w:sz="4" w:space="0" w:color="auto"/>
              <w:right w:val="single" w:sz="4" w:space="0" w:color="auto"/>
            </w:tcBorders>
            <w:vAlign w:val="center"/>
          </w:tcPr>
          <w:p w14:paraId="4812EF8E"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1.2</w:t>
            </w:r>
          </w:p>
        </w:tc>
        <w:tc>
          <w:tcPr>
            <w:tcW w:w="380" w:type="dxa"/>
            <w:tcBorders>
              <w:top w:val="nil"/>
              <w:left w:val="nil"/>
              <w:bottom w:val="single" w:sz="4" w:space="0" w:color="auto"/>
              <w:right w:val="single" w:sz="4" w:space="0" w:color="auto"/>
            </w:tcBorders>
            <w:vAlign w:val="center"/>
          </w:tcPr>
          <w:p w14:paraId="197CFE35"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1.3</w:t>
            </w:r>
          </w:p>
        </w:tc>
        <w:tc>
          <w:tcPr>
            <w:tcW w:w="321" w:type="dxa"/>
            <w:tcBorders>
              <w:top w:val="nil"/>
              <w:left w:val="nil"/>
              <w:bottom w:val="single" w:sz="4" w:space="0" w:color="auto"/>
              <w:right w:val="single" w:sz="4" w:space="0" w:color="auto"/>
            </w:tcBorders>
            <w:vAlign w:val="center"/>
          </w:tcPr>
          <w:p w14:paraId="6B30EA5A"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1.4</w:t>
            </w:r>
          </w:p>
        </w:tc>
        <w:tc>
          <w:tcPr>
            <w:tcW w:w="355" w:type="dxa"/>
            <w:tcBorders>
              <w:top w:val="nil"/>
              <w:left w:val="nil"/>
              <w:bottom w:val="single" w:sz="4" w:space="0" w:color="auto"/>
              <w:right w:val="single" w:sz="4" w:space="0" w:color="auto"/>
            </w:tcBorders>
            <w:vAlign w:val="center"/>
          </w:tcPr>
          <w:p w14:paraId="4E9B7A40"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2.1</w:t>
            </w:r>
          </w:p>
        </w:tc>
        <w:tc>
          <w:tcPr>
            <w:tcW w:w="278" w:type="dxa"/>
            <w:tcBorders>
              <w:top w:val="nil"/>
              <w:left w:val="nil"/>
              <w:bottom w:val="single" w:sz="4" w:space="0" w:color="auto"/>
              <w:right w:val="single" w:sz="4" w:space="0" w:color="auto"/>
            </w:tcBorders>
            <w:vAlign w:val="center"/>
          </w:tcPr>
          <w:p w14:paraId="3DADD752"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2.2</w:t>
            </w:r>
          </w:p>
        </w:tc>
        <w:tc>
          <w:tcPr>
            <w:tcW w:w="279" w:type="dxa"/>
            <w:tcBorders>
              <w:top w:val="nil"/>
              <w:left w:val="nil"/>
              <w:bottom w:val="single" w:sz="4" w:space="0" w:color="auto"/>
              <w:right w:val="single" w:sz="4" w:space="0" w:color="auto"/>
            </w:tcBorders>
            <w:vAlign w:val="center"/>
          </w:tcPr>
          <w:p w14:paraId="512A381C"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2.3</w:t>
            </w:r>
          </w:p>
        </w:tc>
        <w:tc>
          <w:tcPr>
            <w:tcW w:w="441" w:type="dxa"/>
            <w:tcBorders>
              <w:top w:val="nil"/>
              <w:left w:val="nil"/>
              <w:bottom w:val="single" w:sz="4" w:space="0" w:color="auto"/>
              <w:right w:val="single" w:sz="4" w:space="0" w:color="auto"/>
            </w:tcBorders>
            <w:vAlign w:val="center"/>
          </w:tcPr>
          <w:p w14:paraId="5BB76369"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2.4</w:t>
            </w:r>
          </w:p>
        </w:tc>
        <w:tc>
          <w:tcPr>
            <w:tcW w:w="419" w:type="dxa"/>
            <w:tcBorders>
              <w:top w:val="nil"/>
              <w:left w:val="single" w:sz="4" w:space="0" w:color="auto"/>
              <w:bottom w:val="single" w:sz="4" w:space="0" w:color="auto"/>
              <w:right w:val="single" w:sz="4" w:space="0" w:color="auto"/>
            </w:tcBorders>
            <w:vAlign w:val="center"/>
          </w:tcPr>
          <w:p w14:paraId="256D99CC"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3.1</w:t>
            </w:r>
          </w:p>
        </w:tc>
        <w:tc>
          <w:tcPr>
            <w:tcW w:w="449" w:type="dxa"/>
            <w:tcBorders>
              <w:top w:val="nil"/>
              <w:left w:val="nil"/>
              <w:bottom w:val="single" w:sz="4" w:space="0" w:color="auto"/>
              <w:right w:val="single" w:sz="4" w:space="0" w:color="auto"/>
            </w:tcBorders>
            <w:vAlign w:val="center"/>
          </w:tcPr>
          <w:p w14:paraId="78B1FB1A"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3.2</w:t>
            </w:r>
          </w:p>
        </w:tc>
        <w:tc>
          <w:tcPr>
            <w:tcW w:w="442" w:type="dxa"/>
            <w:tcBorders>
              <w:top w:val="nil"/>
              <w:left w:val="nil"/>
              <w:bottom w:val="single" w:sz="4" w:space="0" w:color="auto"/>
              <w:right w:val="single" w:sz="4" w:space="0" w:color="auto"/>
            </w:tcBorders>
            <w:vAlign w:val="center"/>
          </w:tcPr>
          <w:p w14:paraId="5EFB0609"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3.3</w:t>
            </w:r>
          </w:p>
        </w:tc>
        <w:tc>
          <w:tcPr>
            <w:tcW w:w="416" w:type="dxa"/>
            <w:tcBorders>
              <w:top w:val="nil"/>
              <w:left w:val="nil"/>
              <w:bottom w:val="single" w:sz="4" w:space="0" w:color="auto"/>
              <w:right w:val="single" w:sz="4" w:space="0" w:color="auto"/>
            </w:tcBorders>
            <w:vAlign w:val="center"/>
          </w:tcPr>
          <w:p w14:paraId="5F236F32"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3.4</w:t>
            </w:r>
          </w:p>
        </w:tc>
        <w:tc>
          <w:tcPr>
            <w:tcW w:w="364" w:type="dxa"/>
            <w:tcBorders>
              <w:top w:val="nil"/>
              <w:left w:val="single" w:sz="4" w:space="0" w:color="auto"/>
              <w:bottom w:val="single" w:sz="4" w:space="0" w:color="auto"/>
              <w:right w:val="single" w:sz="4" w:space="0" w:color="auto"/>
            </w:tcBorders>
            <w:vAlign w:val="center"/>
          </w:tcPr>
          <w:p w14:paraId="6D6DA887"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4.1</w:t>
            </w:r>
          </w:p>
        </w:tc>
        <w:tc>
          <w:tcPr>
            <w:tcW w:w="419" w:type="dxa"/>
            <w:tcBorders>
              <w:top w:val="nil"/>
              <w:left w:val="nil"/>
              <w:bottom w:val="single" w:sz="4" w:space="0" w:color="auto"/>
              <w:right w:val="single" w:sz="4" w:space="0" w:color="auto"/>
            </w:tcBorders>
            <w:vAlign w:val="center"/>
          </w:tcPr>
          <w:p w14:paraId="22E73B4E"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4.2</w:t>
            </w:r>
          </w:p>
        </w:tc>
        <w:tc>
          <w:tcPr>
            <w:tcW w:w="323" w:type="dxa"/>
            <w:tcBorders>
              <w:top w:val="nil"/>
              <w:left w:val="nil"/>
              <w:bottom w:val="single" w:sz="4" w:space="0" w:color="auto"/>
              <w:right w:val="single" w:sz="4" w:space="0" w:color="auto"/>
            </w:tcBorders>
            <w:vAlign w:val="center"/>
          </w:tcPr>
          <w:p w14:paraId="1BDAE758"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4.3</w:t>
            </w:r>
          </w:p>
        </w:tc>
        <w:tc>
          <w:tcPr>
            <w:tcW w:w="425" w:type="dxa"/>
            <w:tcBorders>
              <w:top w:val="nil"/>
              <w:left w:val="nil"/>
              <w:bottom w:val="single" w:sz="4" w:space="0" w:color="auto"/>
              <w:right w:val="single" w:sz="4" w:space="0" w:color="auto"/>
            </w:tcBorders>
            <w:vAlign w:val="center"/>
          </w:tcPr>
          <w:p w14:paraId="37E9E3CD"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4.4</w:t>
            </w:r>
          </w:p>
        </w:tc>
        <w:tc>
          <w:tcPr>
            <w:tcW w:w="421" w:type="dxa"/>
            <w:tcBorders>
              <w:top w:val="nil"/>
              <w:left w:val="single" w:sz="4" w:space="0" w:color="auto"/>
              <w:bottom w:val="single" w:sz="4" w:space="0" w:color="auto"/>
              <w:right w:val="single" w:sz="4" w:space="0" w:color="auto"/>
            </w:tcBorders>
            <w:vAlign w:val="center"/>
          </w:tcPr>
          <w:p w14:paraId="22D4F83B"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5.1</w:t>
            </w:r>
          </w:p>
        </w:tc>
        <w:tc>
          <w:tcPr>
            <w:tcW w:w="422" w:type="dxa"/>
            <w:tcBorders>
              <w:top w:val="nil"/>
              <w:left w:val="nil"/>
              <w:bottom w:val="single" w:sz="4" w:space="0" w:color="auto"/>
              <w:right w:val="single" w:sz="4" w:space="0" w:color="auto"/>
            </w:tcBorders>
            <w:vAlign w:val="center"/>
          </w:tcPr>
          <w:p w14:paraId="5F43B138"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5.2</w:t>
            </w:r>
          </w:p>
        </w:tc>
        <w:tc>
          <w:tcPr>
            <w:tcW w:w="475" w:type="dxa"/>
            <w:tcBorders>
              <w:top w:val="nil"/>
              <w:left w:val="nil"/>
              <w:bottom w:val="single" w:sz="4" w:space="0" w:color="auto"/>
              <w:right w:val="single" w:sz="4" w:space="0" w:color="auto"/>
            </w:tcBorders>
            <w:vAlign w:val="center"/>
          </w:tcPr>
          <w:p w14:paraId="42F29D9E"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5.3</w:t>
            </w:r>
          </w:p>
        </w:tc>
        <w:tc>
          <w:tcPr>
            <w:tcW w:w="421" w:type="dxa"/>
            <w:tcBorders>
              <w:top w:val="nil"/>
              <w:left w:val="single" w:sz="4" w:space="0" w:color="auto"/>
              <w:bottom w:val="single" w:sz="4" w:space="0" w:color="auto"/>
              <w:right w:val="single" w:sz="4" w:space="0" w:color="auto"/>
            </w:tcBorders>
            <w:vAlign w:val="center"/>
          </w:tcPr>
          <w:p w14:paraId="70957BEE"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6.1</w:t>
            </w:r>
          </w:p>
        </w:tc>
        <w:tc>
          <w:tcPr>
            <w:tcW w:w="422" w:type="dxa"/>
            <w:tcBorders>
              <w:top w:val="nil"/>
              <w:left w:val="nil"/>
              <w:bottom w:val="single" w:sz="4" w:space="0" w:color="auto"/>
              <w:right w:val="single" w:sz="4" w:space="0" w:color="auto"/>
            </w:tcBorders>
            <w:vAlign w:val="center"/>
          </w:tcPr>
          <w:p w14:paraId="31C048E1"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6.2</w:t>
            </w:r>
          </w:p>
        </w:tc>
        <w:tc>
          <w:tcPr>
            <w:tcW w:w="368" w:type="dxa"/>
            <w:tcBorders>
              <w:top w:val="nil"/>
              <w:left w:val="nil"/>
              <w:bottom w:val="single" w:sz="4" w:space="0" w:color="auto"/>
              <w:right w:val="single" w:sz="4" w:space="0" w:color="auto"/>
            </w:tcBorders>
            <w:vAlign w:val="center"/>
          </w:tcPr>
          <w:p w14:paraId="38B8BD79"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7.1</w:t>
            </w:r>
          </w:p>
        </w:tc>
        <w:tc>
          <w:tcPr>
            <w:tcW w:w="423" w:type="dxa"/>
            <w:tcBorders>
              <w:top w:val="nil"/>
              <w:left w:val="nil"/>
              <w:bottom w:val="single" w:sz="4" w:space="0" w:color="auto"/>
              <w:right w:val="single" w:sz="4" w:space="0" w:color="auto"/>
            </w:tcBorders>
            <w:vAlign w:val="center"/>
          </w:tcPr>
          <w:p w14:paraId="2249ADB7"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7.2</w:t>
            </w:r>
          </w:p>
        </w:tc>
        <w:tc>
          <w:tcPr>
            <w:tcW w:w="421" w:type="dxa"/>
            <w:tcBorders>
              <w:top w:val="nil"/>
              <w:left w:val="nil"/>
              <w:bottom w:val="single" w:sz="4" w:space="0" w:color="auto"/>
              <w:right w:val="single" w:sz="4" w:space="0" w:color="auto"/>
            </w:tcBorders>
            <w:vAlign w:val="center"/>
          </w:tcPr>
          <w:p w14:paraId="7F9A0863"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8.1</w:t>
            </w:r>
          </w:p>
        </w:tc>
        <w:tc>
          <w:tcPr>
            <w:tcW w:w="297" w:type="dxa"/>
            <w:tcBorders>
              <w:top w:val="nil"/>
              <w:left w:val="nil"/>
              <w:bottom w:val="single" w:sz="4" w:space="0" w:color="auto"/>
              <w:right w:val="single" w:sz="4" w:space="0" w:color="auto"/>
            </w:tcBorders>
            <w:vAlign w:val="center"/>
          </w:tcPr>
          <w:p w14:paraId="5340C609"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8.2</w:t>
            </w:r>
          </w:p>
        </w:tc>
        <w:tc>
          <w:tcPr>
            <w:tcW w:w="365" w:type="dxa"/>
            <w:tcBorders>
              <w:top w:val="nil"/>
              <w:left w:val="nil"/>
              <w:bottom w:val="single" w:sz="4" w:space="0" w:color="auto"/>
              <w:right w:val="single" w:sz="4" w:space="0" w:color="auto"/>
            </w:tcBorders>
            <w:vAlign w:val="center"/>
          </w:tcPr>
          <w:p w14:paraId="76FA1BB6"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8.3</w:t>
            </w:r>
          </w:p>
        </w:tc>
        <w:tc>
          <w:tcPr>
            <w:tcW w:w="416" w:type="dxa"/>
            <w:tcBorders>
              <w:top w:val="nil"/>
              <w:left w:val="nil"/>
              <w:bottom w:val="single" w:sz="4" w:space="0" w:color="auto"/>
              <w:right w:val="single" w:sz="4" w:space="0" w:color="auto"/>
            </w:tcBorders>
            <w:vAlign w:val="center"/>
          </w:tcPr>
          <w:p w14:paraId="74060A27"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9.1</w:t>
            </w:r>
          </w:p>
        </w:tc>
        <w:tc>
          <w:tcPr>
            <w:tcW w:w="293" w:type="dxa"/>
            <w:tcBorders>
              <w:top w:val="nil"/>
              <w:left w:val="nil"/>
              <w:bottom w:val="single" w:sz="4" w:space="0" w:color="auto"/>
              <w:right w:val="single" w:sz="4" w:space="0" w:color="auto"/>
            </w:tcBorders>
            <w:vAlign w:val="center"/>
          </w:tcPr>
          <w:p w14:paraId="26C06FE2"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9.2</w:t>
            </w:r>
          </w:p>
        </w:tc>
        <w:tc>
          <w:tcPr>
            <w:tcW w:w="300" w:type="dxa"/>
            <w:tcBorders>
              <w:top w:val="nil"/>
              <w:left w:val="nil"/>
              <w:bottom w:val="single" w:sz="4" w:space="0" w:color="auto"/>
              <w:right w:val="single" w:sz="4" w:space="0" w:color="auto"/>
            </w:tcBorders>
            <w:vAlign w:val="center"/>
          </w:tcPr>
          <w:p w14:paraId="3F90F25D"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9.3</w:t>
            </w:r>
          </w:p>
        </w:tc>
        <w:tc>
          <w:tcPr>
            <w:tcW w:w="284" w:type="dxa"/>
            <w:tcBorders>
              <w:top w:val="nil"/>
              <w:left w:val="single" w:sz="4" w:space="0" w:color="auto"/>
              <w:bottom w:val="single" w:sz="4" w:space="0" w:color="auto"/>
              <w:right w:val="single" w:sz="4" w:space="0" w:color="auto"/>
            </w:tcBorders>
            <w:vAlign w:val="center"/>
          </w:tcPr>
          <w:p w14:paraId="36AEBBA4" w14:textId="77777777" w:rsidR="007F2274" w:rsidRPr="00B83B9F" w:rsidRDefault="007F2274" w:rsidP="00366F4F">
            <w:pPr>
              <w:ind w:leftChars="-24" w:left="-25" w:rightChars="-31" w:right="-87" w:hangingChars="28" w:hanging="42"/>
              <w:jc w:val="center"/>
              <w:rPr>
                <w:b/>
                <w:bCs/>
                <w:kern w:val="0"/>
                <w:sz w:val="15"/>
                <w:szCs w:val="15"/>
              </w:rPr>
            </w:pPr>
            <w:r w:rsidRPr="00B83B9F">
              <w:rPr>
                <w:b/>
                <w:bCs/>
                <w:kern w:val="0"/>
                <w:sz w:val="15"/>
                <w:szCs w:val="15"/>
              </w:rPr>
              <w:t>10.1</w:t>
            </w:r>
          </w:p>
        </w:tc>
        <w:tc>
          <w:tcPr>
            <w:tcW w:w="425" w:type="dxa"/>
            <w:tcBorders>
              <w:top w:val="nil"/>
              <w:left w:val="nil"/>
              <w:bottom w:val="single" w:sz="4" w:space="0" w:color="auto"/>
              <w:right w:val="single" w:sz="4" w:space="0" w:color="auto"/>
            </w:tcBorders>
            <w:vAlign w:val="center"/>
          </w:tcPr>
          <w:p w14:paraId="686164F5" w14:textId="77777777" w:rsidR="007F2274" w:rsidRPr="00B83B9F" w:rsidRDefault="007F2274" w:rsidP="00366F4F">
            <w:pPr>
              <w:ind w:leftChars="-24" w:left="-67" w:rightChars="-92" w:right="-258" w:firstLineChars="100" w:firstLine="151"/>
              <w:rPr>
                <w:b/>
                <w:bCs/>
                <w:kern w:val="0"/>
                <w:sz w:val="15"/>
                <w:szCs w:val="15"/>
              </w:rPr>
            </w:pPr>
            <w:r w:rsidRPr="00B83B9F">
              <w:rPr>
                <w:b/>
                <w:bCs/>
                <w:kern w:val="0"/>
                <w:sz w:val="15"/>
                <w:szCs w:val="15"/>
              </w:rPr>
              <w:t>10.2</w:t>
            </w:r>
          </w:p>
        </w:tc>
        <w:tc>
          <w:tcPr>
            <w:tcW w:w="425" w:type="dxa"/>
            <w:tcBorders>
              <w:top w:val="nil"/>
              <w:left w:val="nil"/>
              <w:bottom w:val="single" w:sz="4" w:space="0" w:color="auto"/>
              <w:right w:val="single" w:sz="4" w:space="0" w:color="auto"/>
            </w:tcBorders>
            <w:vAlign w:val="center"/>
          </w:tcPr>
          <w:p w14:paraId="7B6AF7CC" w14:textId="77777777" w:rsidR="007F2274" w:rsidRPr="00B83B9F" w:rsidRDefault="007F2274" w:rsidP="00366F4F">
            <w:pPr>
              <w:ind w:leftChars="-24" w:left="-67" w:rightChars="-92" w:right="-258" w:firstLineChars="100" w:firstLine="151"/>
              <w:rPr>
                <w:b/>
                <w:bCs/>
                <w:kern w:val="0"/>
                <w:sz w:val="15"/>
                <w:szCs w:val="15"/>
              </w:rPr>
            </w:pPr>
            <w:r w:rsidRPr="00B83B9F">
              <w:rPr>
                <w:b/>
                <w:bCs/>
                <w:kern w:val="0"/>
                <w:sz w:val="15"/>
                <w:szCs w:val="15"/>
              </w:rPr>
              <w:t>10.3</w:t>
            </w:r>
          </w:p>
        </w:tc>
        <w:tc>
          <w:tcPr>
            <w:tcW w:w="426" w:type="dxa"/>
            <w:tcBorders>
              <w:top w:val="nil"/>
              <w:left w:val="single" w:sz="4" w:space="0" w:color="auto"/>
              <w:bottom w:val="single" w:sz="4" w:space="0" w:color="auto"/>
              <w:right w:val="single" w:sz="4" w:space="0" w:color="auto"/>
            </w:tcBorders>
            <w:vAlign w:val="center"/>
          </w:tcPr>
          <w:p w14:paraId="51B1436C" w14:textId="77777777" w:rsidR="007F2274" w:rsidRPr="00B83B9F" w:rsidRDefault="007F2274" w:rsidP="00366F4F">
            <w:pPr>
              <w:ind w:rightChars="-92" w:right="-258" w:firstLineChars="100" w:firstLine="151"/>
              <w:jc w:val="left"/>
              <w:rPr>
                <w:b/>
                <w:bCs/>
                <w:kern w:val="0"/>
                <w:sz w:val="15"/>
                <w:szCs w:val="15"/>
              </w:rPr>
            </w:pPr>
            <w:r w:rsidRPr="00B83B9F">
              <w:rPr>
                <w:b/>
                <w:bCs/>
                <w:kern w:val="0"/>
                <w:sz w:val="15"/>
                <w:szCs w:val="15"/>
              </w:rPr>
              <w:t>11.1</w:t>
            </w:r>
          </w:p>
        </w:tc>
        <w:tc>
          <w:tcPr>
            <w:tcW w:w="425" w:type="dxa"/>
            <w:tcBorders>
              <w:top w:val="nil"/>
              <w:left w:val="nil"/>
              <w:bottom w:val="single" w:sz="4" w:space="0" w:color="auto"/>
              <w:right w:val="single" w:sz="4" w:space="0" w:color="auto"/>
            </w:tcBorders>
            <w:vAlign w:val="center"/>
          </w:tcPr>
          <w:p w14:paraId="187458E2" w14:textId="77777777" w:rsidR="007F2274" w:rsidRPr="00B83B9F" w:rsidRDefault="007F2274" w:rsidP="00366F4F">
            <w:pPr>
              <w:ind w:leftChars="-24" w:left="-67" w:rightChars="-92" w:right="-258" w:firstLineChars="100" w:firstLine="151"/>
              <w:rPr>
                <w:b/>
                <w:bCs/>
                <w:kern w:val="0"/>
                <w:sz w:val="15"/>
                <w:szCs w:val="15"/>
              </w:rPr>
            </w:pPr>
            <w:r w:rsidRPr="00B83B9F">
              <w:rPr>
                <w:b/>
                <w:bCs/>
                <w:kern w:val="0"/>
                <w:sz w:val="15"/>
                <w:szCs w:val="15"/>
              </w:rPr>
              <w:t>11.2</w:t>
            </w:r>
          </w:p>
        </w:tc>
        <w:tc>
          <w:tcPr>
            <w:tcW w:w="495" w:type="dxa"/>
            <w:tcBorders>
              <w:top w:val="nil"/>
              <w:left w:val="nil"/>
              <w:bottom w:val="single" w:sz="4" w:space="0" w:color="auto"/>
              <w:right w:val="single" w:sz="4" w:space="0" w:color="auto"/>
            </w:tcBorders>
            <w:vAlign w:val="center"/>
          </w:tcPr>
          <w:p w14:paraId="428296FD" w14:textId="77777777" w:rsidR="007F2274" w:rsidRPr="00B83B9F" w:rsidRDefault="007F2274" w:rsidP="00366F4F">
            <w:pPr>
              <w:ind w:leftChars="-24" w:left="-67" w:rightChars="-92" w:right="-258" w:firstLineChars="100" w:firstLine="151"/>
              <w:rPr>
                <w:b/>
                <w:bCs/>
                <w:kern w:val="0"/>
                <w:sz w:val="15"/>
                <w:szCs w:val="15"/>
              </w:rPr>
            </w:pPr>
            <w:r w:rsidRPr="00B83B9F">
              <w:rPr>
                <w:b/>
                <w:bCs/>
                <w:kern w:val="0"/>
                <w:sz w:val="15"/>
                <w:szCs w:val="15"/>
              </w:rPr>
              <w:t>11.3</w:t>
            </w:r>
          </w:p>
        </w:tc>
        <w:tc>
          <w:tcPr>
            <w:tcW w:w="425" w:type="dxa"/>
            <w:tcBorders>
              <w:top w:val="nil"/>
              <w:left w:val="single" w:sz="4" w:space="0" w:color="auto"/>
              <w:bottom w:val="single" w:sz="4" w:space="0" w:color="auto"/>
              <w:right w:val="single" w:sz="4" w:space="0" w:color="auto"/>
            </w:tcBorders>
            <w:vAlign w:val="center"/>
          </w:tcPr>
          <w:p w14:paraId="26E74D4A" w14:textId="77777777" w:rsidR="007F2274" w:rsidRPr="00B83B9F" w:rsidRDefault="007F2274" w:rsidP="00366F4F">
            <w:pPr>
              <w:ind w:leftChars="-24" w:left="-67" w:rightChars="-92" w:right="-258" w:firstLineChars="100" w:firstLine="151"/>
              <w:rPr>
                <w:b/>
                <w:bCs/>
                <w:kern w:val="0"/>
                <w:sz w:val="15"/>
                <w:szCs w:val="15"/>
              </w:rPr>
            </w:pPr>
            <w:r w:rsidRPr="00B83B9F">
              <w:rPr>
                <w:b/>
                <w:bCs/>
                <w:kern w:val="0"/>
                <w:sz w:val="15"/>
                <w:szCs w:val="15"/>
              </w:rPr>
              <w:t>12.1</w:t>
            </w:r>
          </w:p>
        </w:tc>
        <w:tc>
          <w:tcPr>
            <w:tcW w:w="427" w:type="dxa"/>
            <w:tcBorders>
              <w:top w:val="nil"/>
              <w:left w:val="single" w:sz="4" w:space="0" w:color="auto"/>
              <w:bottom w:val="single" w:sz="4" w:space="0" w:color="auto"/>
              <w:right w:val="single" w:sz="4" w:space="0" w:color="auto"/>
            </w:tcBorders>
            <w:vAlign w:val="center"/>
          </w:tcPr>
          <w:p w14:paraId="128CE082" w14:textId="77777777" w:rsidR="007F2274" w:rsidRPr="00B83B9F" w:rsidRDefault="007F2274" w:rsidP="00366F4F">
            <w:pPr>
              <w:ind w:leftChars="-24" w:left="-67" w:rightChars="-92" w:right="-258" w:firstLineChars="100" w:firstLine="151"/>
              <w:rPr>
                <w:b/>
                <w:bCs/>
                <w:kern w:val="0"/>
                <w:sz w:val="15"/>
                <w:szCs w:val="15"/>
              </w:rPr>
            </w:pPr>
            <w:r w:rsidRPr="00B83B9F">
              <w:rPr>
                <w:b/>
                <w:bCs/>
                <w:kern w:val="0"/>
                <w:sz w:val="15"/>
                <w:szCs w:val="15"/>
              </w:rPr>
              <w:t>12.2</w:t>
            </w:r>
          </w:p>
        </w:tc>
        <w:tc>
          <w:tcPr>
            <w:tcW w:w="427" w:type="dxa"/>
            <w:tcBorders>
              <w:top w:val="nil"/>
              <w:left w:val="single" w:sz="4" w:space="0" w:color="auto"/>
              <w:bottom w:val="single" w:sz="4" w:space="0" w:color="auto"/>
              <w:right w:val="single" w:sz="4" w:space="0" w:color="auto"/>
            </w:tcBorders>
            <w:vAlign w:val="center"/>
          </w:tcPr>
          <w:p w14:paraId="418D9FC9" w14:textId="77777777" w:rsidR="007F2274" w:rsidRPr="00B83B9F" w:rsidRDefault="007F2274" w:rsidP="00366F4F">
            <w:pPr>
              <w:ind w:leftChars="-24" w:left="-67" w:rightChars="-92" w:right="-258" w:firstLineChars="100" w:firstLine="151"/>
              <w:rPr>
                <w:b/>
                <w:bCs/>
                <w:kern w:val="0"/>
                <w:sz w:val="15"/>
                <w:szCs w:val="15"/>
              </w:rPr>
            </w:pPr>
            <w:r w:rsidRPr="00B83B9F">
              <w:rPr>
                <w:rFonts w:hint="eastAsia"/>
                <w:b/>
                <w:bCs/>
                <w:kern w:val="0"/>
                <w:sz w:val="15"/>
                <w:szCs w:val="15"/>
              </w:rPr>
              <w:t>1</w:t>
            </w:r>
            <w:r w:rsidRPr="00B83B9F">
              <w:rPr>
                <w:b/>
                <w:bCs/>
                <w:kern w:val="0"/>
                <w:sz w:val="15"/>
                <w:szCs w:val="15"/>
              </w:rPr>
              <w:t>3.1</w:t>
            </w:r>
          </w:p>
        </w:tc>
      </w:tr>
      <w:tr w:rsidR="007F2274" w:rsidRPr="00B83B9F" w14:paraId="22B88DDD"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0356CB47" w14:textId="77777777" w:rsidR="007F2274" w:rsidRPr="00B83B9F" w:rsidRDefault="007F2274" w:rsidP="00366F4F">
            <w:pPr>
              <w:jc w:val="center"/>
              <w:rPr>
                <w:kern w:val="0"/>
                <w:sz w:val="18"/>
                <w:szCs w:val="18"/>
              </w:rPr>
            </w:pPr>
            <w:r w:rsidRPr="00B83B9F">
              <w:rPr>
                <w:kern w:val="0"/>
                <w:sz w:val="18"/>
                <w:szCs w:val="18"/>
              </w:rPr>
              <w:t>1</w:t>
            </w:r>
          </w:p>
        </w:tc>
        <w:tc>
          <w:tcPr>
            <w:tcW w:w="798" w:type="dxa"/>
            <w:gridSpan w:val="2"/>
            <w:tcBorders>
              <w:top w:val="nil"/>
              <w:left w:val="nil"/>
              <w:bottom w:val="single" w:sz="4" w:space="0" w:color="auto"/>
              <w:right w:val="single" w:sz="4" w:space="0" w:color="auto"/>
            </w:tcBorders>
            <w:vAlign w:val="center"/>
          </w:tcPr>
          <w:p w14:paraId="33C1136C" w14:textId="77777777" w:rsidR="007F2274" w:rsidRPr="00B83B9F" w:rsidRDefault="007F2274" w:rsidP="00366F4F">
            <w:pPr>
              <w:jc w:val="center"/>
              <w:rPr>
                <w:kern w:val="0"/>
                <w:sz w:val="16"/>
                <w:szCs w:val="18"/>
              </w:rPr>
            </w:pPr>
            <w:r w:rsidRPr="00B83B9F">
              <w:rPr>
                <w:rFonts w:hint="eastAsia"/>
                <w:kern w:val="0"/>
                <w:sz w:val="16"/>
                <w:szCs w:val="18"/>
              </w:rPr>
              <w:t>思想道德与法治</w:t>
            </w:r>
          </w:p>
        </w:tc>
        <w:tc>
          <w:tcPr>
            <w:tcW w:w="250" w:type="dxa"/>
            <w:tcBorders>
              <w:top w:val="nil"/>
              <w:left w:val="nil"/>
              <w:bottom w:val="single" w:sz="4" w:space="0" w:color="auto"/>
              <w:right w:val="single" w:sz="4" w:space="0" w:color="auto"/>
            </w:tcBorders>
            <w:vAlign w:val="center"/>
          </w:tcPr>
          <w:p w14:paraId="1112EBA8"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1DE74235"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4BE3AB3E"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782D4801"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C30506F"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648ABF1D"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39D2A110"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079C15F"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39FC3C31"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1C9E061C"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755D1FA2"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1093844A"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0646B6DF"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61E22E06"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3D0C920B"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64B7F1F"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39589AE9"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73B9D89"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65174FC8"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A5CA2A4"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5ED85880"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2CC8080F"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10E9EDF6"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795AA6EB" w14:textId="77777777" w:rsidR="007F2274" w:rsidRPr="00B83B9F" w:rsidRDefault="007F2274" w:rsidP="00366F4F">
            <w:pPr>
              <w:jc w:val="center"/>
              <w:rPr>
                <w:kern w:val="0"/>
                <w:sz w:val="16"/>
                <w:szCs w:val="16"/>
              </w:rPr>
            </w:pPr>
            <w:r w:rsidRPr="00B83B9F">
              <w:rPr>
                <w:kern w:val="0"/>
                <w:sz w:val="24"/>
                <w:szCs w:val="16"/>
              </w:rPr>
              <w:t>●</w:t>
            </w:r>
          </w:p>
        </w:tc>
        <w:tc>
          <w:tcPr>
            <w:tcW w:w="297" w:type="dxa"/>
            <w:tcBorders>
              <w:top w:val="nil"/>
              <w:left w:val="nil"/>
              <w:bottom w:val="single" w:sz="4" w:space="0" w:color="auto"/>
              <w:right w:val="single" w:sz="4" w:space="0" w:color="auto"/>
            </w:tcBorders>
            <w:vAlign w:val="center"/>
          </w:tcPr>
          <w:p w14:paraId="25C27A30"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30D63DCF"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260DF4C9"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00747A8C"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0F8DF0D4"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535CAFAF"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25CCBA89"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A1CCF6B" w14:textId="77777777" w:rsidR="007F2274" w:rsidRPr="00B83B9F" w:rsidRDefault="007F2274" w:rsidP="00366F4F">
            <w:pPr>
              <w:jc w:val="center"/>
              <w:rPr>
                <w:kern w:val="0"/>
                <w:sz w:val="24"/>
                <w:szCs w:val="16"/>
              </w:rPr>
            </w:pPr>
          </w:p>
        </w:tc>
        <w:tc>
          <w:tcPr>
            <w:tcW w:w="426" w:type="dxa"/>
            <w:tcBorders>
              <w:top w:val="nil"/>
              <w:left w:val="single" w:sz="4" w:space="0" w:color="auto"/>
              <w:bottom w:val="single" w:sz="4" w:space="0" w:color="auto"/>
              <w:right w:val="single" w:sz="4" w:space="0" w:color="auto"/>
            </w:tcBorders>
            <w:vAlign w:val="center"/>
          </w:tcPr>
          <w:p w14:paraId="7E4E17CE"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nil"/>
              <w:left w:val="nil"/>
              <w:bottom w:val="single" w:sz="4" w:space="0" w:color="auto"/>
              <w:right w:val="single" w:sz="4" w:space="0" w:color="auto"/>
            </w:tcBorders>
            <w:vAlign w:val="center"/>
          </w:tcPr>
          <w:p w14:paraId="14F4352C"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77A88BDC"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180A5D94"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60B4A48C"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0D196807" w14:textId="77777777" w:rsidR="007F2274" w:rsidRPr="00B83B9F" w:rsidRDefault="007F2274" w:rsidP="00366F4F">
            <w:pPr>
              <w:jc w:val="center"/>
              <w:rPr>
                <w:kern w:val="0"/>
                <w:sz w:val="16"/>
                <w:szCs w:val="16"/>
              </w:rPr>
            </w:pPr>
            <w:r w:rsidRPr="00B83B9F">
              <w:rPr>
                <w:kern w:val="0"/>
                <w:sz w:val="24"/>
                <w:szCs w:val="16"/>
              </w:rPr>
              <w:t>●</w:t>
            </w:r>
          </w:p>
        </w:tc>
      </w:tr>
      <w:tr w:rsidR="007F2274" w:rsidRPr="00B83B9F" w14:paraId="01B64AAE"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1D272F67" w14:textId="77777777" w:rsidR="007F2274" w:rsidRPr="00B83B9F" w:rsidRDefault="007F2274" w:rsidP="00366F4F">
            <w:pPr>
              <w:jc w:val="center"/>
              <w:rPr>
                <w:kern w:val="0"/>
                <w:sz w:val="18"/>
                <w:szCs w:val="18"/>
              </w:rPr>
            </w:pPr>
            <w:r w:rsidRPr="00B83B9F">
              <w:rPr>
                <w:kern w:val="0"/>
                <w:sz w:val="18"/>
                <w:szCs w:val="18"/>
              </w:rPr>
              <w:t>2</w:t>
            </w:r>
          </w:p>
        </w:tc>
        <w:tc>
          <w:tcPr>
            <w:tcW w:w="798" w:type="dxa"/>
            <w:gridSpan w:val="2"/>
            <w:tcBorders>
              <w:top w:val="nil"/>
              <w:left w:val="nil"/>
              <w:bottom w:val="single" w:sz="4" w:space="0" w:color="auto"/>
              <w:right w:val="single" w:sz="4" w:space="0" w:color="auto"/>
            </w:tcBorders>
            <w:vAlign w:val="center"/>
          </w:tcPr>
          <w:p w14:paraId="03524D46" w14:textId="77777777" w:rsidR="007F2274" w:rsidRPr="00B83B9F" w:rsidRDefault="007F2274" w:rsidP="00366F4F">
            <w:pPr>
              <w:jc w:val="center"/>
              <w:rPr>
                <w:kern w:val="0"/>
                <w:sz w:val="16"/>
                <w:szCs w:val="18"/>
              </w:rPr>
            </w:pPr>
            <w:r w:rsidRPr="00B83B9F">
              <w:rPr>
                <w:rFonts w:hint="eastAsia"/>
                <w:kern w:val="0"/>
                <w:sz w:val="16"/>
                <w:szCs w:val="18"/>
              </w:rPr>
              <w:t>中国近现代史纲要</w:t>
            </w:r>
          </w:p>
        </w:tc>
        <w:tc>
          <w:tcPr>
            <w:tcW w:w="250" w:type="dxa"/>
            <w:tcBorders>
              <w:top w:val="nil"/>
              <w:left w:val="nil"/>
              <w:bottom w:val="single" w:sz="4" w:space="0" w:color="auto"/>
              <w:right w:val="single" w:sz="4" w:space="0" w:color="auto"/>
            </w:tcBorders>
            <w:vAlign w:val="center"/>
          </w:tcPr>
          <w:p w14:paraId="076B3B84"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37D6FC91"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4DA40754"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28BA0911"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03FAAC11"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42A7C851"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39BC917C"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12261585"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5A145021"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5852E066"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7E777DCC"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4921E5A8"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34744343"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6B452406"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5683ED5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E3529DA"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89364B6"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98B9620"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0B0B14C8"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328F740"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5A22DBE"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09C17D30"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5EEC3F87"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284DF483"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51AA1098" w14:textId="77777777" w:rsidR="007F2274" w:rsidRPr="00B83B9F" w:rsidRDefault="007F2274" w:rsidP="00366F4F">
            <w:pPr>
              <w:jc w:val="center"/>
              <w:rPr>
                <w:kern w:val="0"/>
                <w:sz w:val="16"/>
                <w:szCs w:val="16"/>
              </w:rPr>
            </w:pPr>
            <w:r w:rsidRPr="00B83B9F">
              <w:rPr>
                <w:kern w:val="0"/>
                <w:sz w:val="24"/>
                <w:szCs w:val="16"/>
              </w:rPr>
              <w:t>●</w:t>
            </w:r>
          </w:p>
        </w:tc>
        <w:tc>
          <w:tcPr>
            <w:tcW w:w="365" w:type="dxa"/>
            <w:tcBorders>
              <w:top w:val="nil"/>
              <w:left w:val="nil"/>
              <w:bottom w:val="single" w:sz="4" w:space="0" w:color="auto"/>
              <w:right w:val="single" w:sz="4" w:space="0" w:color="auto"/>
            </w:tcBorders>
            <w:vAlign w:val="center"/>
          </w:tcPr>
          <w:p w14:paraId="044B6A3E"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5C3789E3"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59B1C099"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1336A672"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329C165E"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2912DB6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377F4A7"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BF19CA2"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F12D741"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50D8C1BD"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268D436F"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1460AFA6"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5C3F413B" w14:textId="77777777" w:rsidR="007F2274" w:rsidRPr="00B83B9F" w:rsidRDefault="007F2274" w:rsidP="00366F4F">
            <w:pPr>
              <w:jc w:val="center"/>
              <w:rPr>
                <w:kern w:val="0"/>
                <w:sz w:val="24"/>
                <w:szCs w:val="16"/>
              </w:rPr>
            </w:pPr>
            <w:r w:rsidRPr="00B83B9F">
              <w:rPr>
                <w:kern w:val="0"/>
                <w:sz w:val="24"/>
                <w:szCs w:val="16"/>
              </w:rPr>
              <w:t>●</w:t>
            </w:r>
          </w:p>
        </w:tc>
      </w:tr>
      <w:tr w:rsidR="007F2274" w:rsidRPr="00B83B9F" w14:paraId="63501054"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495BAB4F" w14:textId="77777777" w:rsidR="007F2274" w:rsidRPr="00B83B9F" w:rsidRDefault="007F2274" w:rsidP="00366F4F">
            <w:pPr>
              <w:jc w:val="center"/>
              <w:rPr>
                <w:kern w:val="0"/>
                <w:sz w:val="18"/>
                <w:szCs w:val="18"/>
              </w:rPr>
            </w:pPr>
            <w:r w:rsidRPr="00B83B9F">
              <w:rPr>
                <w:kern w:val="0"/>
                <w:sz w:val="18"/>
                <w:szCs w:val="18"/>
              </w:rPr>
              <w:t>3</w:t>
            </w:r>
          </w:p>
        </w:tc>
        <w:tc>
          <w:tcPr>
            <w:tcW w:w="798" w:type="dxa"/>
            <w:gridSpan w:val="2"/>
            <w:tcBorders>
              <w:top w:val="nil"/>
              <w:left w:val="nil"/>
              <w:bottom w:val="single" w:sz="4" w:space="0" w:color="auto"/>
              <w:right w:val="single" w:sz="4" w:space="0" w:color="auto"/>
            </w:tcBorders>
            <w:vAlign w:val="center"/>
          </w:tcPr>
          <w:p w14:paraId="5CC7D515" w14:textId="77777777" w:rsidR="007F2274" w:rsidRPr="00B83B9F" w:rsidRDefault="007F2274" w:rsidP="00366F4F">
            <w:pPr>
              <w:jc w:val="center"/>
              <w:rPr>
                <w:kern w:val="0"/>
                <w:sz w:val="16"/>
                <w:szCs w:val="18"/>
              </w:rPr>
            </w:pPr>
            <w:r w:rsidRPr="00B83B9F">
              <w:rPr>
                <w:rFonts w:hint="eastAsia"/>
                <w:kern w:val="0"/>
                <w:sz w:val="16"/>
                <w:szCs w:val="18"/>
              </w:rPr>
              <w:t>马克思主义基本原理</w:t>
            </w:r>
          </w:p>
        </w:tc>
        <w:tc>
          <w:tcPr>
            <w:tcW w:w="250" w:type="dxa"/>
            <w:tcBorders>
              <w:top w:val="nil"/>
              <w:left w:val="nil"/>
              <w:bottom w:val="single" w:sz="4" w:space="0" w:color="auto"/>
              <w:right w:val="single" w:sz="4" w:space="0" w:color="auto"/>
            </w:tcBorders>
            <w:vAlign w:val="center"/>
          </w:tcPr>
          <w:p w14:paraId="7946803C"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20B2766F"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797644E1"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493D73A8"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558AE10D"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4BE89493"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3498B7F9"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1D6ACDD"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03B27939"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70E13880"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0B417A91"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6A07CE16"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487A11C9"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0E092629"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1009BA14"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0345A2B"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37419B5"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280B18C9"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4CC29D4D"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1197B59"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299DE026"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28ACCAFA"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07F3A301"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28C10A19" w14:textId="77777777" w:rsidR="007F2274" w:rsidRPr="00B83B9F" w:rsidRDefault="007F2274" w:rsidP="00366F4F">
            <w:pPr>
              <w:jc w:val="center"/>
              <w:rPr>
                <w:kern w:val="0"/>
                <w:sz w:val="16"/>
                <w:szCs w:val="16"/>
              </w:rPr>
            </w:pPr>
            <w:r w:rsidRPr="00B83B9F">
              <w:rPr>
                <w:kern w:val="0"/>
                <w:sz w:val="24"/>
                <w:szCs w:val="16"/>
              </w:rPr>
              <w:t>●</w:t>
            </w:r>
          </w:p>
        </w:tc>
        <w:tc>
          <w:tcPr>
            <w:tcW w:w="297" w:type="dxa"/>
            <w:tcBorders>
              <w:top w:val="nil"/>
              <w:left w:val="nil"/>
              <w:bottom w:val="single" w:sz="4" w:space="0" w:color="auto"/>
              <w:right w:val="single" w:sz="4" w:space="0" w:color="auto"/>
            </w:tcBorders>
            <w:vAlign w:val="center"/>
          </w:tcPr>
          <w:p w14:paraId="10AD256B" w14:textId="77777777" w:rsidR="007F2274" w:rsidRPr="00B83B9F" w:rsidRDefault="007F2274" w:rsidP="00366F4F">
            <w:pPr>
              <w:jc w:val="center"/>
              <w:rPr>
                <w:kern w:val="0"/>
                <w:sz w:val="16"/>
                <w:szCs w:val="16"/>
              </w:rPr>
            </w:pPr>
            <w:r w:rsidRPr="00B83B9F">
              <w:rPr>
                <w:kern w:val="0"/>
                <w:sz w:val="24"/>
                <w:szCs w:val="16"/>
              </w:rPr>
              <w:t>●</w:t>
            </w:r>
          </w:p>
        </w:tc>
        <w:tc>
          <w:tcPr>
            <w:tcW w:w="365" w:type="dxa"/>
            <w:tcBorders>
              <w:top w:val="nil"/>
              <w:left w:val="nil"/>
              <w:bottom w:val="single" w:sz="4" w:space="0" w:color="auto"/>
              <w:right w:val="single" w:sz="4" w:space="0" w:color="auto"/>
            </w:tcBorders>
            <w:vAlign w:val="center"/>
          </w:tcPr>
          <w:p w14:paraId="5D814685"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437B558D" w14:textId="77777777" w:rsidR="007F2274" w:rsidRPr="00B83B9F" w:rsidRDefault="007F2274" w:rsidP="00366F4F">
            <w:pPr>
              <w:ind w:leftChars="-57" w:left="-160" w:firstLineChars="75" w:firstLine="120"/>
              <w:jc w:val="center"/>
              <w:rPr>
                <w:kern w:val="0"/>
                <w:sz w:val="16"/>
                <w:szCs w:val="16"/>
              </w:rPr>
            </w:pPr>
          </w:p>
        </w:tc>
        <w:tc>
          <w:tcPr>
            <w:tcW w:w="293" w:type="dxa"/>
            <w:tcBorders>
              <w:top w:val="nil"/>
              <w:left w:val="nil"/>
              <w:bottom w:val="single" w:sz="4" w:space="0" w:color="auto"/>
              <w:right w:val="single" w:sz="4" w:space="0" w:color="auto"/>
            </w:tcBorders>
            <w:vAlign w:val="center"/>
          </w:tcPr>
          <w:p w14:paraId="6D8DD803"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75A4EA77"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52C3CF57"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CF61D0A"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48C4D9B4"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42E0BCC3"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2B64DAC"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66CE883D"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1C4D7450"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6273E6F8"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1370A3FE" w14:textId="77777777" w:rsidR="007F2274" w:rsidRPr="00B83B9F" w:rsidRDefault="007F2274" w:rsidP="00366F4F">
            <w:pPr>
              <w:jc w:val="center"/>
              <w:rPr>
                <w:kern w:val="0"/>
                <w:sz w:val="16"/>
                <w:szCs w:val="16"/>
              </w:rPr>
            </w:pPr>
            <w:r w:rsidRPr="00B83B9F">
              <w:rPr>
                <w:kern w:val="0"/>
                <w:sz w:val="24"/>
                <w:szCs w:val="16"/>
              </w:rPr>
              <w:t>●</w:t>
            </w:r>
          </w:p>
        </w:tc>
      </w:tr>
      <w:tr w:rsidR="007F2274" w:rsidRPr="00B83B9F" w14:paraId="28E295D2"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118F442E" w14:textId="77777777" w:rsidR="007F2274" w:rsidRPr="00B83B9F" w:rsidRDefault="007F2274" w:rsidP="00366F4F">
            <w:pPr>
              <w:jc w:val="center"/>
              <w:rPr>
                <w:kern w:val="0"/>
                <w:sz w:val="18"/>
                <w:szCs w:val="18"/>
              </w:rPr>
            </w:pPr>
            <w:r w:rsidRPr="00B83B9F">
              <w:rPr>
                <w:kern w:val="0"/>
                <w:sz w:val="18"/>
                <w:szCs w:val="18"/>
              </w:rPr>
              <w:t>4</w:t>
            </w:r>
          </w:p>
        </w:tc>
        <w:tc>
          <w:tcPr>
            <w:tcW w:w="798" w:type="dxa"/>
            <w:gridSpan w:val="2"/>
            <w:tcBorders>
              <w:top w:val="nil"/>
              <w:left w:val="nil"/>
              <w:bottom w:val="single" w:sz="4" w:space="0" w:color="auto"/>
              <w:right w:val="single" w:sz="4" w:space="0" w:color="auto"/>
            </w:tcBorders>
            <w:vAlign w:val="center"/>
          </w:tcPr>
          <w:p w14:paraId="40374E23" w14:textId="77777777" w:rsidR="007F2274" w:rsidRPr="00B83B9F" w:rsidRDefault="007F2274" w:rsidP="00366F4F">
            <w:pPr>
              <w:jc w:val="center"/>
              <w:rPr>
                <w:kern w:val="0"/>
                <w:sz w:val="16"/>
                <w:szCs w:val="18"/>
              </w:rPr>
            </w:pPr>
            <w:r w:rsidRPr="00B83B9F">
              <w:rPr>
                <w:rFonts w:hint="eastAsia"/>
                <w:kern w:val="0"/>
                <w:sz w:val="16"/>
                <w:szCs w:val="18"/>
              </w:rPr>
              <w:t>毛泽东思想和中国特色社会主义理论体系概论</w:t>
            </w:r>
          </w:p>
        </w:tc>
        <w:tc>
          <w:tcPr>
            <w:tcW w:w="250" w:type="dxa"/>
            <w:tcBorders>
              <w:top w:val="nil"/>
              <w:left w:val="nil"/>
              <w:bottom w:val="single" w:sz="4" w:space="0" w:color="auto"/>
              <w:right w:val="single" w:sz="4" w:space="0" w:color="auto"/>
            </w:tcBorders>
            <w:vAlign w:val="center"/>
          </w:tcPr>
          <w:p w14:paraId="24BD5BC0"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0F758FB9"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2C175DD0"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1776B17B"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3F838903"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342BFCF3"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1693CD59"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3F39855B"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1CBDCC7A"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385A24AF"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753E2889"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6CA5FD3D"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36F0F589"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550863A8"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3DE40A89"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074EFD3"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1216B7C"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0A255B60"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562F37DB"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C7EBF6C"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5827D88"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0A16A872"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2248CF52"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5E462F37" w14:textId="77777777" w:rsidR="007F2274" w:rsidRPr="00B83B9F" w:rsidRDefault="007F2274" w:rsidP="00366F4F">
            <w:pPr>
              <w:jc w:val="center"/>
              <w:rPr>
                <w:kern w:val="0"/>
                <w:sz w:val="16"/>
                <w:szCs w:val="16"/>
              </w:rPr>
            </w:pPr>
            <w:r w:rsidRPr="00B83B9F">
              <w:rPr>
                <w:kern w:val="0"/>
                <w:sz w:val="24"/>
                <w:szCs w:val="16"/>
              </w:rPr>
              <w:t>●</w:t>
            </w:r>
          </w:p>
        </w:tc>
        <w:tc>
          <w:tcPr>
            <w:tcW w:w="297" w:type="dxa"/>
            <w:tcBorders>
              <w:top w:val="nil"/>
              <w:left w:val="nil"/>
              <w:bottom w:val="single" w:sz="4" w:space="0" w:color="auto"/>
              <w:right w:val="single" w:sz="4" w:space="0" w:color="auto"/>
            </w:tcBorders>
            <w:vAlign w:val="center"/>
          </w:tcPr>
          <w:p w14:paraId="458E342F" w14:textId="77777777" w:rsidR="007F2274" w:rsidRPr="00B83B9F" w:rsidRDefault="007F2274" w:rsidP="00366F4F">
            <w:pPr>
              <w:jc w:val="center"/>
              <w:rPr>
                <w:kern w:val="0"/>
                <w:sz w:val="16"/>
                <w:szCs w:val="16"/>
              </w:rPr>
            </w:pPr>
            <w:r w:rsidRPr="00B83B9F">
              <w:rPr>
                <w:kern w:val="0"/>
                <w:sz w:val="24"/>
                <w:szCs w:val="16"/>
              </w:rPr>
              <w:t>●</w:t>
            </w:r>
          </w:p>
        </w:tc>
        <w:tc>
          <w:tcPr>
            <w:tcW w:w="365" w:type="dxa"/>
            <w:tcBorders>
              <w:top w:val="nil"/>
              <w:left w:val="nil"/>
              <w:bottom w:val="single" w:sz="4" w:space="0" w:color="auto"/>
              <w:right w:val="single" w:sz="4" w:space="0" w:color="auto"/>
            </w:tcBorders>
            <w:vAlign w:val="center"/>
          </w:tcPr>
          <w:p w14:paraId="7B74DBCB"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4D20EA17"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02C14B34"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4C6EAB02"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4CA35082"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054617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02C150E"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26309979"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17C7333"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0E5C46DE"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0517763D"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01FAF7D"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0A9C4A7F" w14:textId="77777777" w:rsidR="007F2274" w:rsidRPr="00B83B9F" w:rsidRDefault="007F2274" w:rsidP="00366F4F">
            <w:pPr>
              <w:jc w:val="center"/>
              <w:rPr>
                <w:kern w:val="0"/>
                <w:sz w:val="16"/>
                <w:szCs w:val="16"/>
              </w:rPr>
            </w:pPr>
            <w:r w:rsidRPr="00B83B9F">
              <w:rPr>
                <w:kern w:val="0"/>
                <w:sz w:val="24"/>
                <w:szCs w:val="16"/>
              </w:rPr>
              <w:t>●</w:t>
            </w:r>
          </w:p>
        </w:tc>
      </w:tr>
      <w:tr w:rsidR="007F2274" w:rsidRPr="00B83B9F" w14:paraId="4A1F5066"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179A6F29" w14:textId="77777777" w:rsidR="007F2274" w:rsidRPr="00B83B9F" w:rsidRDefault="007F2274" w:rsidP="00366F4F">
            <w:pPr>
              <w:jc w:val="center"/>
              <w:rPr>
                <w:kern w:val="0"/>
                <w:sz w:val="18"/>
                <w:szCs w:val="18"/>
              </w:rPr>
            </w:pPr>
            <w:r w:rsidRPr="00B83B9F">
              <w:rPr>
                <w:kern w:val="0"/>
                <w:sz w:val="18"/>
                <w:szCs w:val="18"/>
              </w:rPr>
              <w:t>5</w:t>
            </w:r>
          </w:p>
        </w:tc>
        <w:tc>
          <w:tcPr>
            <w:tcW w:w="798" w:type="dxa"/>
            <w:gridSpan w:val="2"/>
            <w:tcBorders>
              <w:top w:val="nil"/>
              <w:left w:val="nil"/>
              <w:bottom w:val="single" w:sz="4" w:space="0" w:color="auto"/>
              <w:right w:val="single" w:sz="4" w:space="0" w:color="auto"/>
            </w:tcBorders>
            <w:vAlign w:val="center"/>
          </w:tcPr>
          <w:p w14:paraId="1AA73184" w14:textId="77777777" w:rsidR="007F2274" w:rsidRPr="00B83B9F" w:rsidRDefault="007F2274" w:rsidP="00366F4F">
            <w:pPr>
              <w:jc w:val="center"/>
              <w:rPr>
                <w:kern w:val="0"/>
                <w:sz w:val="18"/>
                <w:szCs w:val="18"/>
              </w:rPr>
            </w:pPr>
            <w:r w:rsidRPr="00B83B9F">
              <w:rPr>
                <w:kern w:val="0"/>
                <w:sz w:val="18"/>
                <w:szCs w:val="18"/>
              </w:rPr>
              <w:t>形势与政策</w:t>
            </w:r>
          </w:p>
        </w:tc>
        <w:tc>
          <w:tcPr>
            <w:tcW w:w="250" w:type="dxa"/>
            <w:tcBorders>
              <w:top w:val="nil"/>
              <w:left w:val="nil"/>
              <w:bottom w:val="single" w:sz="4" w:space="0" w:color="auto"/>
              <w:right w:val="single" w:sz="4" w:space="0" w:color="auto"/>
            </w:tcBorders>
            <w:vAlign w:val="center"/>
          </w:tcPr>
          <w:p w14:paraId="1B236295"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3789A880"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3711FD15"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4826EC84"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184C4E49"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42640130"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118E70E5"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208DCE98"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7B3B690B"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3139C44E"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102CC12D"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1FFB90D9"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10F0A2D6"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7AA3A296"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72A15331"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2018500"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F5810C3"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7087F8C8"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2B5FF8E2" w14:textId="77777777" w:rsidR="007F2274" w:rsidRPr="00B83B9F" w:rsidRDefault="007F2274" w:rsidP="00366F4F">
            <w:pPr>
              <w:jc w:val="center"/>
              <w:rPr>
                <w:kern w:val="0"/>
                <w:sz w:val="24"/>
                <w:szCs w:val="16"/>
              </w:rPr>
            </w:pPr>
          </w:p>
        </w:tc>
        <w:tc>
          <w:tcPr>
            <w:tcW w:w="421" w:type="dxa"/>
            <w:tcBorders>
              <w:top w:val="nil"/>
              <w:left w:val="single" w:sz="4" w:space="0" w:color="auto"/>
              <w:bottom w:val="single" w:sz="4" w:space="0" w:color="auto"/>
              <w:right w:val="single" w:sz="4" w:space="0" w:color="auto"/>
            </w:tcBorders>
            <w:vAlign w:val="center"/>
          </w:tcPr>
          <w:p w14:paraId="1BDBC30E"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58D6B877"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406F98E7" w14:textId="77777777" w:rsidR="007F2274" w:rsidRPr="00B83B9F" w:rsidRDefault="007F2274" w:rsidP="00366F4F">
            <w:pPr>
              <w:jc w:val="center"/>
              <w:rPr>
                <w:kern w:val="0"/>
                <w:sz w:val="16"/>
                <w:szCs w:val="16"/>
              </w:rPr>
            </w:pPr>
            <w:r w:rsidRPr="00B83B9F">
              <w:rPr>
                <w:kern w:val="0"/>
                <w:sz w:val="24"/>
                <w:szCs w:val="16"/>
              </w:rPr>
              <w:t>●</w:t>
            </w:r>
          </w:p>
        </w:tc>
        <w:tc>
          <w:tcPr>
            <w:tcW w:w="423" w:type="dxa"/>
            <w:tcBorders>
              <w:top w:val="nil"/>
              <w:left w:val="nil"/>
              <w:bottom w:val="single" w:sz="4" w:space="0" w:color="auto"/>
              <w:right w:val="single" w:sz="4" w:space="0" w:color="auto"/>
            </w:tcBorders>
            <w:vAlign w:val="center"/>
          </w:tcPr>
          <w:p w14:paraId="1449B06F"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6A0255FB"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76A97F35" w14:textId="77777777" w:rsidR="007F2274" w:rsidRPr="00B83B9F" w:rsidRDefault="007F2274" w:rsidP="00366F4F">
            <w:pPr>
              <w:jc w:val="center"/>
              <w:rPr>
                <w:kern w:val="0"/>
                <w:sz w:val="16"/>
                <w:szCs w:val="16"/>
              </w:rPr>
            </w:pPr>
            <w:r w:rsidRPr="00B83B9F">
              <w:rPr>
                <w:kern w:val="0"/>
                <w:sz w:val="24"/>
                <w:szCs w:val="16"/>
              </w:rPr>
              <w:t>●</w:t>
            </w:r>
          </w:p>
        </w:tc>
        <w:tc>
          <w:tcPr>
            <w:tcW w:w="365" w:type="dxa"/>
            <w:tcBorders>
              <w:top w:val="nil"/>
              <w:left w:val="nil"/>
              <w:bottom w:val="single" w:sz="4" w:space="0" w:color="auto"/>
              <w:right w:val="single" w:sz="4" w:space="0" w:color="auto"/>
            </w:tcBorders>
            <w:vAlign w:val="center"/>
          </w:tcPr>
          <w:p w14:paraId="5F820C36"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1B1B6C7B"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061D5DA4"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2F9DFD79"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5B11DAD4"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704E8FB"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26AC996"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05C4689F"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AEE493E"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027CB32F"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04F2B585"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E2A5F92"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AA153F8" w14:textId="77777777" w:rsidR="007F2274" w:rsidRPr="00B83B9F" w:rsidRDefault="007F2274" w:rsidP="00366F4F">
            <w:pPr>
              <w:jc w:val="center"/>
              <w:rPr>
                <w:kern w:val="0"/>
                <w:sz w:val="16"/>
                <w:szCs w:val="16"/>
              </w:rPr>
            </w:pPr>
            <w:r w:rsidRPr="00B83B9F">
              <w:rPr>
                <w:kern w:val="0"/>
                <w:sz w:val="24"/>
                <w:szCs w:val="16"/>
              </w:rPr>
              <w:t>●</w:t>
            </w:r>
          </w:p>
        </w:tc>
      </w:tr>
      <w:tr w:rsidR="007F2274" w:rsidRPr="00B83B9F" w14:paraId="71D1E3C6"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2E5C23D6" w14:textId="77777777" w:rsidR="007F2274" w:rsidRPr="00B83B9F" w:rsidRDefault="007F2274" w:rsidP="00366F4F">
            <w:pPr>
              <w:jc w:val="center"/>
              <w:rPr>
                <w:kern w:val="0"/>
                <w:sz w:val="18"/>
                <w:szCs w:val="18"/>
              </w:rPr>
            </w:pPr>
            <w:r w:rsidRPr="00B83B9F">
              <w:rPr>
                <w:kern w:val="0"/>
                <w:sz w:val="18"/>
                <w:szCs w:val="18"/>
              </w:rPr>
              <w:t>6</w:t>
            </w:r>
          </w:p>
        </w:tc>
        <w:tc>
          <w:tcPr>
            <w:tcW w:w="798" w:type="dxa"/>
            <w:gridSpan w:val="2"/>
            <w:tcBorders>
              <w:top w:val="nil"/>
              <w:left w:val="nil"/>
              <w:bottom w:val="single" w:sz="4" w:space="0" w:color="auto"/>
              <w:right w:val="single" w:sz="4" w:space="0" w:color="auto"/>
            </w:tcBorders>
            <w:vAlign w:val="center"/>
          </w:tcPr>
          <w:p w14:paraId="1FD786DC" w14:textId="77777777" w:rsidR="007F2274" w:rsidRPr="00B83B9F" w:rsidRDefault="007F2274" w:rsidP="00366F4F">
            <w:pPr>
              <w:jc w:val="center"/>
              <w:rPr>
                <w:kern w:val="0"/>
                <w:sz w:val="18"/>
                <w:szCs w:val="18"/>
              </w:rPr>
            </w:pPr>
            <w:r w:rsidRPr="00B83B9F">
              <w:rPr>
                <w:rFonts w:hint="eastAsia"/>
                <w:kern w:val="0"/>
                <w:sz w:val="16"/>
                <w:szCs w:val="18"/>
              </w:rPr>
              <w:t>思想政治理论课社会实践</w:t>
            </w:r>
          </w:p>
        </w:tc>
        <w:tc>
          <w:tcPr>
            <w:tcW w:w="250" w:type="dxa"/>
            <w:tcBorders>
              <w:top w:val="nil"/>
              <w:left w:val="nil"/>
              <w:bottom w:val="single" w:sz="4" w:space="0" w:color="auto"/>
              <w:right w:val="single" w:sz="4" w:space="0" w:color="auto"/>
            </w:tcBorders>
            <w:vAlign w:val="center"/>
          </w:tcPr>
          <w:p w14:paraId="2A5D6FA7"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5D912951"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24EAE57D"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6272B6D0"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65DC3190"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4B663FA6"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2CA49115"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405E9AEF"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086AA788"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7EA9C4AD"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51EB0A7F"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40FE8879"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7FC657BB"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77208F9A"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3731EBBA"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12CFDE3"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614B39A"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33ACF05"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6224D5DF" w14:textId="77777777" w:rsidR="007F2274" w:rsidRPr="00B83B9F" w:rsidRDefault="007F2274" w:rsidP="00366F4F">
            <w:pPr>
              <w:jc w:val="center"/>
              <w:rPr>
                <w:kern w:val="0"/>
                <w:sz w:val="24"/>
                <w:szCs w:val="16"/>
              </w:rPr>
            </w:pPr>
          </w:p>
        </w:tc>
        <w:tc>
          <w:tcPr>
            <w:tcW w:w="421" w:type="dxa"/>
            <w:tcBorders>
              <w:top w:val="nil"/>
              <w:left w:val="single" w:sz="4" w:space="0" w:color="auto"/>
              <w:bottom w:val="single" w:sz="4" w:space="0" w:color="auto"/>
              <w:right w:val="single" w:sz="4" w:space="0" w:color="auto"/>
            </w:tcBorders>
            <w:vAlign w:val="center"/>
          </w:tcPr>
          <w:p w14:paraId="3A2DAACC" w14:textId="77777777" w:rsidR="007F2274" w:rsidRPr="00B83B9F" w:rsidRDefault="007F2274" w:rsidP="00366F4F">
            <w:pPr>
              <w:jc w:val="center"/>
              <w:rPr>
                <w:kern w:val="0"/>
                <w:sz w:val="24"/>
                <w:szCs w:val="16"/>
              </w:rPr>
            </w:pPr>
          </w:p>
        </w:tc>
        <w:tc>
          <w:tcPr>
            <w:tcW w:w="422" w:type="dxa"/>
            <w:tcBorders>
              <w:top w:val="nil"/>
              <w:left w:val="nil"/>
              <w:bottom w:val="single" w:sz="4" w:space="0" w:color="auto"/>
              <w:right w:val="single" w:sz="4" w:space="0" w:color="auto"/>
            </w:tcBorders>
            <w:vAlign w:val="center"/>
          </w:tcPr>
          <w:p w14:paraId="04FE2556"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24EB03D3" w14:textId="77777777" w:rsidR="007F2274" w:rsidRPr="00B83B9F" w:rsidRDefault="007F2274" w:rsidP="00366F4F">
            <w:pPr>
              <w:jc w:val="center"/>
              <w:rPr>
                <w:kern w:val="0"/>
                <w:sz w:val="24"/>
                <w:szCs w:val="16"/>
              </w:rPr>
            </w:pPr>
          </w:p>
        </w:tc>
        <w:tc>
          <w:tcPr>
            <w:tcW w:w="423" w:type="dxa"/>
            <w:tcBorders>
              <w:top w:val="nil"/>
              <w:left w:val="nil"/>
              <w:bottom w:val="single" w:sz="4" w:space="0" w:color="auto"/>
              <w:right w:val="single" w:sz="4" w:space="0" w:color="auto"/>
            </w:tcBorders>
            <w:vAlign w:val="center"/>
          </w:tcPr>
          <w:p w14:paraId="66FE763D"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4B0AF207"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7DF3D7A6" w14:textId="77777777" w:rsidR="007F2274" w:rsidRPr="00B83B9F" w:rsidRDefault="007F2274" w:rsidP="00366F4F">
            <w:pPr>
              <w:jc w:val="center"/>
              <w:rPr>
                <w:kern w:val="0"/>
                <w:sz w:val="24"/>
                <w:szCs w:val="16"/>
              </w:rPr>
            </w:pPr>
          </w:p>
        </w:tc>
        <w:tc>
          <w:tcPr>
            <w:tcW w:w="365" w:type="dxa"/>
            <w:tcBorders>
              <w:top w:val="nil"/>
              <w:left w:val="nil"/>
              <w:bottom w:val="single" w:sz="4" w:space="0" w:color="auto"/>
              <w:right w:val="single" w:sz="4" w:space="0" w:color="auto"/>
            </w:tcBorders>
            <w:vAlign w:val="center"/>
          </w:tcPr>
          <w:p w14:paraId="0EA4E4BB"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66E7A349"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5F70210D"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6BB0E163"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7BC381DB"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659A82C"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8954BF9"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62903478"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139D575"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32BEB8A1"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59BDCB22"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126BE9A"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266AFF53" w14:textId="77777777" w:rsidR="007F2274" w:rsidRPr="00B83B9F" w:rsidRDefault="007F2274" w:rsidP="00366F4F">
            <w:pPr>
              <w:jc w:val="center"/>
              <w:rPr>
                <w:kern w:val="0"/>
                <w:sz w:val="24"/>
                <w:szCs w:val="16"/>
              </w:rPr>
            </w:pPr>
          </w:p>
        </w:tc>
      </w:tr>
      <w:tr w:rsidR="007F2274" w:rsidRPr="00B83B9F" w14:paraId="11CF0231"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1C1C0DDB" w14:textId="77777777" w:rsidR="007F2274" w:rsidRPr="00B83B9F" w:rsidRDefault="007F2274" w:rsidP="00366F4F">
            <w:pPr>
              <w:jc w:val="center"/>
              <w:rPr>
                <w:kern w:val="0"/>
                <w:sz w:val="18"/>
                <w:szCs w:val="18"/>
              </w:rPr>
            </w:pPr>
            <w:r w:rsidRPr="00B83B9F">
              <w:rPr>
                <w:kern w:val="0"/>
                <w:sz w:val="18"/>
                <w:szCs w:val="18"/>
              </w:rPr>
              <w:t>7</w:t>
            </w:r>
          </w:p>
        </w:tc>
        <w:tc>
          <w:tcPr>
            <w:tcW w:w="798" w:type="dxa"/>
            <w:gridSpan w:val="2"/>
            <w:tcBorders>
              <w:top w:val="nil"/>
              <w:left w:val="nil"/>
              <w:bottom w:val="single" w:sz="4" w:space="0" w:color="auto"/>
              <w:right w:val="single" w:sz="4" w:space="0" w:color="auto"/>
            </w:tcBorders>
            <w:vAlign w:val="center"/>
          </w:tcPr>
          <w:p w14:paraId="7B4C45D3" w14:textId="77777777" w:rsidR="007F2274" w:rsidRPr="00B83B9F" w:rsidRDefault="007F2274" w:rsidP="00366F4F">
            <w:pPr>
              <w:jc w:val="center"/>
              <w:rPr>
                <w:kern w:val="0"/>
                <w:sz w:val="18"/>
                <w:szCs w:val="18"/>
              </w:rPr>
            </w:pPr>
            <w:r w:rsidRPr="00B83B9F">
              <w:rPr>
                <w:kern w:val="0"/>
                <w:sz w:val="18"/>
                <w:szCs w:val="18"/>
              </w:rPr>
              <w:t>军事理论</w:t>
            </w:r>
          </w:p>
        </w:tc>
        <w:tc>
          <w:tcPr>
            <w:tcW w:w="250" w:type="dxa"/>
            <w:tcBorders>
              <w:top w:val="nil"/>
              <w:left w:val="nil"/>
              <w:bottom w:val="single" w:sz="4" w:space="0" w:color="auto"/>
              <w:right w:val="single" w:sz="4" w:space="0" w:color="auto"/>
            </w:tcBorders>
            <w:vAlign w:val="center"/>
          </w:tcPr>
          <w:p w14:paraId="381FA37E"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30CFEBB8"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3392CE9B"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220CE534"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63C1CE03"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1D0925EE"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0300D0F7"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515D3B5E"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00BB625E"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2FB952C4"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73A8FFE5"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356DDF9A"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5327EC4A"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3DA0A874"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576B2E40"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45DA2B5C"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DBE47A7"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7CFCCB3"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29ECD29C"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D586D81"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46DEEF7"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4875525F"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57E5DBC7"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282D5642"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E52EA34"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7DEFD0FC"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74315CBD" w14:textId="77777777" w:rsidR="007F2274" w:rsidRPr="00B83B9F" w:rsidRDefault="007F2274" w:rsidP="00366F4F">
            <w:pPr>
              <w:jc w:val="center"/>
              <w:rPr>
                <w:kern w:val="0"/>
                <w:sz w:val="16"/>
                <w:szCs w:val="16"/>
              </w:rPr>
            </w:pPr>
            <w:r w:rsidRPr="00B83B9F">
              <w:rPr>
                <w:kern w:val="0"/>
                <w:sz w:val="24"/>
                <w:szCs w:val="16"/>
              </w:rPr>
              <w:t>●</w:t>
            </w:r>
          </w:p>
        </w:tc>
        <w:tc>
          <w:tcPr>
            <w:tcW w:w="293" w:type="dxa"/>
            <w:tcBorders>
              <w:top w:val="nil"/>
              <w:left w:val="nil"/>
              <w:bottom w:val="single" w:sz="4" w:space="0" w:color="auto"/>
              <w:right w:val="single" w:sz="4" w:space="0" w:color="auto"/>
            </w:tcBorders>
            <w:vAlign w:val="center"/>
          </w:tcPr>
          <w:p w14:paraId="24BFAEFB" w14:textId="77777777" w:rsidR="007F2274" w:rsidRPr="00B83B9F" w:rsidRDefault="007F2274" w:rsidP="00366F4F">
            <w:pPr>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68A89172"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25E0C072"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A439CD2"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4EE40219"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1C3162CF"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2DA85DFE"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2F2A94FE"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0FA2A533"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DA84F98"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D0271A7" w14:textId="77777777" w:rsidR="007F2274" w:rsidRPr="00B83B9F" w:rsidRDefault="007F2274" w:rsidP="00366F4F">
            <w:pPr>
              <w:jc w:val="center"/>
              <w:rPr>
                <w:kern w:val="0"/>
                <w:sz w:val="16"/>
                <w:szCs w:val="16"/>
              </w:rPr>
            </w:pPr>
          </w:p>
        </w:tc>
      </w:tr>
      <w:tr w:rsidR="007F2274" w:rsidRPr="00B83B9F" w14:paraId="2E34D262"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4D93C247" w14:textId="77777777" w:rsidR="007F2274" w:rsidRPr="00B83B9F" w:rsidRDefault="007F2274" w:rsidP="00366F4F">
            <w:pPr>
              <w:jc w:val="center"/>
              <w:rPr>
                <w:kern w:val="0"/>
                <w:sz w:val="18"/>
                <w:szCs w:val="18"/>
              </w:rPr>
            </w:pPr>
            <w:r w:rsidRPr="00B83B9F">
              <w:rPr>
                <w:kern w:val="0"/>
                <w:sz w:val="18"/>
                <w:szCs w:val="18"/>
              </w:rPr>
              <w:t>8</w:t>
            </w:r>
          </w:p>
        </w:tc>
        <w:tc>
          <w:tcPr>
            <w:tcW w:w="798" w:type="dxa"/>
            <w:gridSpan w:val="2"/>
            <w:tcBorders>
              <w:top w:val="nil"/>
              <w:left w:val="nil"/>
              <w:bottom w:val="single" w:sz="4" w:space="0" w:color="auto"/>
              <w:right w:val="single" w:sz="4" w:space="0" w:color="auto"/>
            </w:tcBorders>
            <w:vAlign w:val="center"/>
          </w:tcPr>
          <w:p w14:paraId="38910BA3" w14:textId="77777777" w:rsidR="007F2274" w:rsidRPr="00B83B9F" w:rsidRDefault="007F2274" w:rsidP="00366F4F">
            <w:pPr>
              <w:jc w:val="center"/>
              <w:rPr>
                <w:kern w:val="0"/>
                <w:sz w:val="18"/>
                <w:szCs w:val="18"/>
              </w:rPr>
            </w:pPr>
            <w:r w:rsidRPr="00B83B9F">
              <w:rPr>
                <w:kern w:val="0"/>
                <w:sz w:val="18"/>
                <w:szCs w:val="18"/>
              </w:rPr>
              <w:t>军训</w:t>
            </w:r>
          </w:p>
        </w:tc>
        <w:tc>
          <w:tcPr>
            <w:tcW w:w="250" w:type="dxa"/>
            <w:tcBorders>
              <w:top w:val="nil"/>
              <w:left w:val="nil"/>
              <w:bottom w:val="single" w:sz="4" w:space="0" w:color="auto"/>
              <w:right w:val="single" w:sz="4" w:space="0" w:color="auto"/>
            </w:tcBorders>
            <w:vAlign w:val="center"/>
          </w:tcPr>
          <w:p w14:paraId="2F7850FF"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35C805E1"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559647E7"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0151477B"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262FF601"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18FD404F"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4698E1AA"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72161979"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54DC2FE4"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1E261E43"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3763C16A"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08FFC785"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5795DBC8"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2B1D76C7"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24627215"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FBF5589"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1A4154AB"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759ED2D"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2FECB502"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26E8E984"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05333FC"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22FE2BE1"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0BE62EB5"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189A92AC"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7CF99DCF"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0F27F96D"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0B987B61" w14:textId="77777777" w:rsidR="007F2274" w:rsidRPr="00B83B9F" w:rsidRDefault="007F2274" w:rsidP="00366F4F">
            <w:pPr>
              <w:jc w:val="center"/>
              <w:rPr>
                <w:kern w:val="0"/>
                <w:sz w:val="16"/>
                <w:szCs w:val="16"/>
              </w:rPr>
            </w:pPr>
            <w:r w:rsidRPr="00B83B9F">
              <w:rPr>
                <w:kern w:val="0"/>
                <w:sz w:val="24"/>
                <w:szCs w:val="16"/>
              </w:rPr>
              <w:t>●</w:t>
            </w:r>
          </w:p>
        </w:tc>
        <w:tc>
          <w:tcPr>
            <w:tcW w:w="293" w:type="dxa"/>
            <w:tcBorders>
              <w:top w:val="nil"/>
              <w:left w:val="nil"/>
              <w:bottom w:val="single" w:sz="4" w:space="0" w:color="auto"/>
              <w:right w:val="single" w:sz="4" w:space="0" w:color="auto"/>
            </w:tcBorders>
            <w:vAlign w:val="center"/>
          </w:tcPr>
          <w:p w14:paraId="73C1F53A" w14:textId="77777777" w:rsidR="007F2274" w:rsidRPr="00B83B9F" w:rsidRDefault="007F2274" w:rsidP="00366F4F">
            <w:pPr>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72E9ACBA"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099442C0"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7D177E0"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9F081B9"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7AAD7CA1"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C93384D"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66E3E013"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4F182DB7"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D9EA623"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A5872B0" w14:textId="77777777" w:rsidR="007F2274" w:rsidRPr="00B83B9F" w:rsidRDefault="007F2274" w:rsidP="00366F4F">
            <w:pPr>
              <w:jc w:val="center"/>
              <w:rPr>
                <w:kern w:val="0"/>
                <w:sz w:val="16"/>
                <w:szCs w:val="16"/>
              </w:rPr>
            </w:pPr>
          </w:p>
        </w:tc>
      </w:tr>
      <w:tr w:rsidR="007F2274" w:rsidRPr="00B83B9F" w14:paraId="6BBBE501"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3B77CA9A" w14:textId="77777777" w:rsidR="007F2274" w:rsidRPr="00B83B9F" w:rsidRDefault="007F2274" w:rsidP="00366F4F">
            <w:pPr>
              <w:jc w:val="center"/>
              <w:rPr>
                <w:kern w:val="0"/>
                <w:sz w:val="18"/>
                <w:szCs w:val="18"/>
              </w:rPr>
            </w:pPr>
            <w:r w:rsidRPr="00B83B9F">
              <w:rPr>
                <w:kern w:val="0"/>
                <w:sz w:val="18"/>
                <w:szCs w:val="18"/>
              </w:rPr>
              <w:t>9</w:t>
            </w:r>
          </w:p>
        </w:tc>
        <w:tc>
          <w:tcPr>
            <w:tcW w:w="798" w:type="dxa"/>
            <w:gridSpan w:val="2"/>
            <w:tcBorders>
              <w:top w:val="nil"/>
              <w:left w:val="nil"/>
              <w:bottom w:val="single" w:sz="4" w:space="0" w:color="auto"/>
              <w:right w:val="single" w:sz="4" w:space="0" w:color="auto"/>
            </w:tcBorders>
            <w:vAlign w:val="center"/>
          </w:tcPr>
          <w:p w14:paraId="7DA436FB" w14:textId="77777777" w:rsidR="007F2274" w:rsidRPr="00B83B9F" w:rsidRDefault="007F2274" w:rsidP="00366F4F">
            <w:pPr>
              <w:jc w:val="center"/>
              <w:rPr>
                <w:kern w:val="0"/>
                <w:sz w:val="18"/>
                <w:szCs w:val="18"/>
              </w:rPr>
            </w:pPr>
            <w:r w:rsidRPr="00B83B9F">
              <w:rPr>
                <w:kern w:val="0"/>
                <w:sz w:val="18"/>
                <w:szCs w:val="18"/>
              </w:rPr>
              <w:t>体育</w:t>
            </w:r>
          </w:p>
        </w:tc>
        <w:tc>
          <w:tcPr>
            <w:tcW w:w="250" w:type="dxa"/>
            <w:tcBorders>
              <w:top w:val="nil"/>
              <w:left w:val="nil"/>
              <w:bottom w:val="single" w:sz="4" w:space="0" w:color="auto"/>
              <w:right w:val="single" w:sz="4" w:space="0" w:color="auto"/>
            </w:tcBorders>
            <w:vAlign w:val="center"/>
          </w:tcPr>
          <w:p w14:paraId="1FDE2E80"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29AAACF5"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13B9FF49"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6183438C"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03C33C43"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73EB871E"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2DAB6D41"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248B2B0F"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09FFAD21"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30A173D3"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3CE53F44"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41B8F6D5"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6FE22F21"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5336F874"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7EE6508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4AC5BCD"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34AC4FA"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26738E2D"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3A2228A5"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B7E02AE"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C39A4A7"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0A6E7389"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4A531294"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6FFCA05D"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49A0FF81"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4076CB1C"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285AC372" w14:textId="77777777" w:rsidR="007F2274" w:rsidRPr="00B83B9F" w:rsidRDefault="007F2274" w:rsidP="00366F4F">
            <w:pPr>
              <w:jc w:val="center"/>
              <w:rPr>
                <w:kern w:val="0"/>
                <w:sz w:val="16"/>
                <w:szCs w:val="16"/>
              </w:rPr>
            </w:pPr>
            <w:r w:rsidRPr="00B83B9F">
              <w:rPr>
                <w:kern w:val="0"/>
                <w:sz w:val="24"/>
                <w:szCs w:val="16"/>
              </w:rPr>
              <w:t>●</w:t>
            </w:r>
          </w:p>
        </w:tc>
        <w:tc>
          <w:tcPr>
            <w:tcW w:w="293" w:type="dxa"/>
            <w:tcBorders>
              <w:top w:val="nil"/>
              <w:left w:val="nil"/>
              <w:bottom w:val="single" w:sz="4" w:space="0" w:color="auto"/>
              <w:right w:val="single" w:sz="4" w:space="0" w:color="auto"/>
            </w:tcBorders>
            <w:vAlign w:val="center"/>
          </w:tcPr>
          <w:p w14:paraId="3D08B0D3" w14:textId="77777777" w:rsidR="007F2274" w:rsidRPr="00B83B9F" w:rsidRDefault="007F2274" w:rsidP="00366F4F">
            <w:pPr>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11746247"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38EAE62E"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268D48E1"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531B53C"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2F027BF1"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0D59886C"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3ED34FBB"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4BA69120"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501A4A72"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1BA6DEBE" w14:textId="77777777" w:rsidR="007F2274" w:rsidRPr="00B83B9F" w:rsidRDefault="007F2274" w:rsidP="00366F4F">
            <w:pPr>
              <w:jc w:val="center"/>
              <w:rPr>
                <w:kern w:val="0"/>
                <w:sz w:val="24"/>
                <w:szCs w:val="16"/>
              </w:rPr>
            </w:pPr>
          </w:p>
        </w:tc>
      </w:tr>
      <w:tr w:rsidR="007F2274" w:rsidRPr="00B83B9F" w14:paraId="7E849804"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224D4A3B" w14:textId="77777777" w:rsidR="007F2274" w:rsidRPr="00B83B9F" w:rsidRDefault="007F2274" w:rsidP="00366F4F">
            <w:pPr>
              <w:spacing w:line="240" w:lineRule="exact"/>
              <w:jc w:val="center"/>
              <w:rPr>
                <w:kern w:val="0"/>
                <w:sz w:val="18"/>
                <w:szCs w:val="18"/>
              </w:rPr>
            </w:pPr>
            <w:r w:rsidRPr="00B83B9F">
              <w:rPr>
                <w:kern w:val="0"/>
                <w:sz w:val="18"/>
                <w:szCs w:val="18"/>
              </w:rPr>
              <w:t>10</w:t>
            </w:r>
          </w:p>
        </w:tc>
        <w:tc>
          <w:tcPr>
            <w:tcW w:w="798" w:type="dxa"/>
            <w:gridSpan w:val="2"/>
            <w:tcBorders>
              <w:top w:val="nil"/>
              <w:left w:val="nil"/>
              <w:bottom w:val="single" w:sz="4" w:space="0" w:color="auto"/>
              <w:right w:val="single" w:sz="4" w:space="0" w:color="auto"/>
            </w:tcBorders>
            <w:vAlign w:val="center"/>
          </w:tcPr>
          <w:p w14:paraId="0A257E72" w14:textId="77777777" w:rsidR="007F2274" w:rsidRPr="00B83B9F" w:rsidRDefault="007F2274" w:rsidP="00366F4F">
            <w:pPr>
              <w:spacing w:line="240" w:lineRule="exact"/>
              <w:jc w:val="center"/>
              <w:rPr>
                <w:kern w:val="0"/>
                <w:sz w:val="18"/>
                <w:szCs w:val="18"/>
              </w:rPr>
            </w:pPr>
            <w:proofErr w:type="gramStart"/>
            <w:r w:rsidRPr="00B83B9F">
              <w:rPr>
                <w:kern w:val="0"/>
                <w:sz w:val="18"/>
                <w:szCs w:val="18"/>
              </w:rPr>
              <w:t>通识类</w:t>
            </w:r>
            <w:proofErr w:type="gramEnd"/>
          </w:p>
        </w:tc>
        <w:tc>
          <w:tcPr>
            <w:tcW w:w="250" w:type="dxa"/>
            <w:tcBorders>
              <w:top w:val="nil"/>
              <w:left w:val="nil"/>
              <w:bottom w:val="single" w:sz="4" w:space="0" w:color="auto"/>
              <w:right w:val="single" w:sz="4" w:space="0" w:color="auto"/>
            </w:tcBorders>
            <w:vAlign w:val="center"/>
          </w:tcPr>
          <w:p w14:paraId="5B709A0E" w14:textId="77777777" w:rsidR="007F2274" w:rsidRPr="00B83B9F" w:rsidRDefault="007F2274" w:rsidP="00366F4F">
            <w:pPr>
              <w:spacing w:line="240" w:lineRule="exact"/>
              <w:jc w:val="center"/>
              <w:rPr>
                <w:kern w:val="0"/>
                <w:sz w:val="18"/>
                <w:szCs w:val="18"/>
              </w:rPr>
            </w:pPr>
          </w:p>
        </w:tc>
        <w:tc>
          <w:tcPr>
            <w:tcW w:w="344" w:type="dxa"/>
            <w:tcBorders>
              <w:top w:val="nil"/>
              <w:left w:val="nil"/>
              <w:bottom w:val="single" w:sz="4" w:space="0" w:color="auto"/>
              <w:right w:val="single" w:sz="4" w:space="0" w:color="auto"/>
            </w:tcBorders>
            <w:vAlign w:val="center"/>
          </w:tcPr>
          <w:p w14:paraId="09D2DF3C" w14:textId="77777777" w:rsidR="007F2274" w:rsidRPr="00B83B9F" w:rsidRDefault="007F2274" w:rsidP="00366F4F">
            <w:pPr>
              <w:spacing w:line="240" w:lineRule="exact"/>
              <w:jc w:val="center"/>
              <w:rPr>
                <w:kern w:val="0"/>
                <w:sz w:val="16"/>
                <w:szCs w:val="16"/>
              </w:rPr>
            </w:pPr>
          </w:p>
        </w:tc>
        <w:tc>
          <w:tcPr>
            <w:tcW w:w="380" w:type="dxa"/>
            <w:tcBorders>
              <w:top w:val="nil"/>
              <w:left w:val="nil"/>
              <w:bottom w:val="single" w:sz="4" w:space="0" w:color="auto"/>
              <w:right w:val="single" w:sz="4" w:space="0" w:color="auto"/>
            </w:tcBorders>
            <w:vAlign w:val="center"/>
          </w:tcPr>
          <w:p w14:paraId="79CAB398" w14:textId="77777777" w:rsidR="007F2274" w:rsidRPr="00B83B9F" w:rsidRDefault="007F2274" w:rsidP="00366F4F">
            <w:pPr>
              <w:spacing w:line="240" w:lineRule="exact"/>
              <w:jc w:val="center"/>
              <w:rPr>
                <w:kern w:val="0"/>
                <w:sz w:val="16"/>
                <w:szCs w:val="16"/>
              </w:rPr>
            </w:pPr>
          </w:p>
        </w:tc>
        <w:tc>
          <w:tcPr>
            <w:tcW w:w="321" w:type="dxa"/>
            <w:tcBorders>
              <w:top w:val="nil"/>
              <w:left w:val="nil"/>
              <w:bottom w:val="single" w:sz="4" w:space="0" w:color="auto"/>
              <w:right w:val="single" w:sz="4" w:space="0" w:color="auto"/>
            </w:tcBorders>
            <w:vAlign w:val="center"/>
          </w:tcPr>
          <w:p w14:paraId="7058D443" w14:textId="77777777" w:rsidR="007F2274" w:rsidRPr="00B83B9F" w:rsidRDefault="007F2274" w:rsidP="00366F4F">
            <w:pPr>
              <w:spacing w:line="240" w:lineRule="exact"/>
              <w:jc w:val="center"/>
              <w:rPr>
                <w:kern w:val="0"/>
                <w:sz w:val="16"/>
                <w:szCs w:val="16"/>
              </w:rPr>
            </w:pPr>
          </w:p>
        </w:tc>
        <w:tc>
          <w:tcPr>
            <w:tcW w:w="355" w:type="dxa"/>
            <w:tcBorders>
              <w:top w:val="nil"/>
              <w:left w:val="nil"/>
              <w:bottom w:val="single" w:sz="4" w:space="0" w:color="auto"/>
              <w:right w:val="single" w:sz="4" w:space="0" w:color="auto"/>
            </w:tcBorders>
            <w:vAlign w:val="center"/>
          </w:tcPr>
          <w:p w14:paraId="1AD40CE5" w14:textId="77777777" w:rsidR="007F2274" w:rsidRPr="00B83B9F" w:rsidRDefault="007F2274" w:rsidP="00366F4F">
            <w:pPr>
              <w:spacing w:line="240" w:lineRule="exact"/>
              <w:jc w:val="center"/>
              <w:rPr>
                <w:kern w:val="0"/>
                <w:sz w:val="16"/>
                <w:szCs w:val="16"/>
              </w:rPr>
            </w:pPr>
          </w:p>
        </w:tc>
        <w:tc>
          <w:tcPr>
            <w:tcW w:w="278" w:type="dxa"/>
            <w:tcBorders>
              <w:top w:val="nil"/>
              <w:left w:val="nil"/>
              <w:bottom w:val="single" w:sz="4" w:space="0" w:color="auto"/>
              <w:right w:val="single" w:sz="4" w:space="0" w:color="auto"/>
            </w:tcBorders>
            <w:vAlign w:val="center"/>
          </w:tcPr>
          <w:p w14:paraId="53FF7F16" w14:textId="77777777" w:rsidR="007F2274" w:rsidRPr="00B83B9F" w:rsidRDefault="007F2274" w:rsidP="00366F4F">
            <w:pPr>
              <w:spacing w:line="240" w:lineRule="exact"/>
              <w:jc w:val="center"/>
              <w:rPr>
                <w:kern w:val="0"/>
                <w:sz w:val="16"/>
                <w:szCs w:val="16"/>
              </w:rPr>
            </w:pPr>
          </w:p>
        </w:tc>
        <w:tc>
          <w:tcPr>
            <w:tcW w:w="279" w:type="dxa"/>
            <w:tcBorders>
              <w:top w:val="nil"/>
              <w:left w:val="nil"/>
              <w:bottom w:val="single" w:sz="4" w:space="0" w:color="auto"/>
              <w:right w:val="single" w:sz="4" w:space="0" w:color="auto"/>
            </w:tcBorders>
            <w:vAlign w:val="center"/>
          </w:tcPr>
          <w:p w14:paraId="0BBB5D4A" w14:textId="77777777" w:rsidR="007F2274" w:rsidRPr="00B83B9F" w:rsidRDefault="007F2274" w:rsidP="00366F4F">
            <w:pPr>
              <w:spacing w:line="240" w:lineRule="exact"/>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2DF6A1BF" w14:textId="77777777" w:rsidR="007F2274" w:rsidRPr="00B83B9F" w:rsidRDefault="007F2274" w:rsidP="00366F4F">
            <w:pPr>
              <w:spacing w:line="240" w:lineRule="exact"/>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69A7E943" w14:textId="77777777" w:rsidR="007F2274" w:rsidRPr="00B83B9F" w:rsidRDefault="007F2274" w:rsidP="00366F4F">
            <w:pPr>
              <w:spacing w:line="240" w:lineRule="exact"/>
              <w:jc w:val="center"/>
              <w:rPr>
                <w:kern w:val="0"/>
                <w:sz w:val="16"/>
                <w:szCs w:val="16"/>
              </w:rPr>
            </w:pPr>
          </w:p>
        </w:tc>
        <w:tc>
          <w:tcPr>
            <w:tcW w:w="449" w:type="dxa"/>
            <w:tcBorders>
              <w:top w:val="nil"/>
              <w:left w:val="nil"/>
              <w:bottom w:val="single" w:sz="4" w:space="0" w:color="auto"/>
              <w:right w:val="single" w:sz="4" w:space="0" w:color="auto"/>
            </w:tcBorders>
            <w:vAlign w:val="center"/>
          </w:tcPr>
          <w:p w14:paraId="69AC971D" w14:textId="77777777" w:rsidR="007F2274" w:rsidRPr="00B83B9F" w:rsidRDefault="007F2274" w:rsidP="00366F4F">
            <w:pPr>
              <w:spacing w:line="240" w:lineRule="exact"/>
              <w:jc w:val="center"/>
              <w:rPr>
                <w:kern w:val="0"/>
                <w:sz w:val="16"/>
                <w:szCs w:val="16"/>
              </w:rPr>
            </w:pPr>
          </w:p>
        </w:tc>
        <w:tc>
          <w:tcPr>
            <w:tcW w:w="442" w:type="dxa"/>
            <w:tcBorders>
              <w:top w:val="nil"/>
              <w:left w:val="nil"/>
              <w:bottom w:val="single" w:sz="4" w:space="0" w:color="auto"/>
              <w:right w:val="single" w:sz="4" w:space="0" w:color="auto"/>
            </w:tcBorders>
            <w:vAlign w:val="center"/>
          </w:tcPr>
          <w:p w14:paraId="1D2E2355" w14:textId="77777777" w:rsidR="007F2274" w:rsidRPr="00B83B9F" w:rsidRDefault="007F2274" w:rsidP="00366F4F">
            <w:pPr>
              <w:spacing w:line="240" w:lineRule="exact"/>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0E0E27A8" w14:textId="77777777" w:rsidR="007F2274" w:rsidRPr="00B83B9F" w:rsidRDefault="007F2274" w:rsidP="00366F4F">
            <w:pPr>
              <w:spacing w:line="240" w:lineRule="exact"/>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50141F36" w14:textId="77777777" w:rsidR="007F2274" w:rsidRPr="00B83B9F" w:rsidRDefault="007F2274" w:rsidP="00366F4F">
            <w:pPr>
              <w:spacing w:line="240" w:lineRule="exact"/>
              <w:jc w:val="center"/>
              <w:rPr>
                <w:kern w:val="0"/>
                <w:sz w:val="16"/>
                <w:szCs w:val="16"/>
              </w:rPr>
            </w:pPr>
          </w:p>
        </w:tc>
        <w:tc>
          <w:tcPr>
            <w:tcW w:w="419" w:type="dxa"/>
            <w:tcBorders>
              <w:top w:val="nil"/>
              <w:left w:val="nil"/>
              <w:bottom w:val="single" w:sz="4" w:space="0" w:color="auto"/>
              <w:right w:val="single" w:sz="4" w:space="0" w:color="auto"/>
            </w:tcBorders>
            <w:vAlign w:val="center"/>
          </w:tcPr>
          <w:p w14:paraId="2EFE49E3" w14:textId="77777777" w:rsidR="007F2274" w:rsidRPr="00B83B9F" w:rsidRDefault="007F2274" w:rsidP="00366F4F">
            <w:pPr>
              <w:spacing w:line="240" w:lineRule="exact"/>
              <w:jc w:val="center"/>
              <w:rPr>
                <w:kern w:val="0"/>
                <w:sz w:val="16"/>
                <w:szCs w:val="16"/>
              </w:rPr>
            </w:pPr>
          </w:p>
        </w:tc>
        <w:tc>
          <w:tcPr>
            <w:tcW w:w="323" w:type="dxa"/>
            <w:tcBorders>
              <w:top w:val="nil"/>
              <w:left w:val="nil"/>
              <w:bottom w:val="single" w:sz="4" w:space="0" w:color="auto"/>
              <w:right w:val="single" w:sz="4" w:space="0" w:color="auto"/>
            </w:tcBorders>
            <w:vAlign w:val="center"/>
          </w:tcPr>
          <w:p w14:paraId="6C655930" w14:textId="77777777" w:rsidR="007F2274" w:rsidRPr="00B83B9F" w:rsidRDefault="007F2274" w:rsidP="00366F4F">
            <w:pPr>
              <w:spacing w:line="240" w:lineRule="exact"/>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71B6A78" w14:textId="77777777" w:rsidR="007F2274" w:rsidRPr="00B83B9F" w:rsidRDefault="007F2274" w:rsidP="00366F4F">
            <w:pPr>
              <w:spacing w:line="240" w:lineRule="exact"/>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1D043F4" w14:textId="77777777" w:rsidR="007F2274" w:rsidRPr="00B83B9F" w:rsidRDefault="007F2274" w:rsidP="00366F4F">
            <w:pPr>
              <w:spacing w:line="240" w:lineRule="exact"/>
              <w:jc w:val="center"/>
              <w:rPr>
                <w:kern w:val="0"/>
                <w:sz w:val="16"/>
                <w:szCs w:val="16"/>
              </w:rPr>
            </w:pPr>
          </w:p>
        </w:tc>
        <w:tc>
          <w:tcPr>
            <w:tcW w:w="422" w:type="dxa"/>
            <w:tcBorders>
              <w:top w:val="nil"/>
              <w:left w:val="nil"/>
              <w:bottom w:val="single" w:sz="4" w:space="0" w:color="auto"/>
              <w:right w:val="single" w:sz="4" w:space="0" w:color="auto"/>
            </w:tcBorders>
            <w:vAlign w:val="center"/>
          </w:tcPr>
          <w:p w14:paraId="6DCBB09E" w14:textId="77777777" w:rsidR="007F2274" w:rsidRPr="00B83B9F" w:rsidRDefault="007F2274" w:rsidP="00366F4F">
            <w:pPr>
              <w:spacing w:line="240" w:lineRule="exact"/>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3A439A74" w14:textId="77777777" w:rsidR="007F2274" w:rsidRPr="00B83B9F" w:rsidRDefault="007F2274" w:rsidP="00366F4F">
            <w:pPr>
              <w:spacing w:line="240" w:lineRule="exact"/>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E893420" w14:textId="77777777" w:rsidR="007F2274" w:rsidRPr="00B83B9F" w:rsidRDefault="007F2274" w:rsidP="00366F4F">
            <w:pPr>
              <w:spacing w:line="240" w:lineRule="exact"/>
              <w:jc w:val="center"/>
              <w:rPr>
                <w:kern w:val="0"/>
                <w:sz w:val="16"/>
                <w:szCs w:val="16"/>
              </w:rPr>
            </w:pPr>
          </w:p>
        </w:tc>
        <w:tc>
          <w:tcPr>
            <w:tcW w:w="422" w:type="dxa"/>
            <w:tcBorders>
              <w:top w:val="nil"/>
              <w:left w:val="nil"/>
              <w:bottom w:val="single" w:sz="4" w:space="0" w:color="auto"/>
              <w:right w:val="single" w:sz="4" w:space="0" w:color="auto"/>
            </w:tcBorders>
            <w:vAlign w:val="center"/>
          </w:tcPr>
          <w:p w14:paraId="00A17D41" w14:textId="77777777" w:rsidR="007F2274" w:rsidRPr="00B83B9F" w:rsidRDefault="007F2274" w:rsidP="00366F4F">
            <w:pPr>
              <w:spacing w:line="240" w:lineRule="exact"/>
              <w:jc w:val="center"/>
              <w:rPr>
                <w:kern w:val="0"/>
                <w:sz w:val="16"/>
                <w:szCs w:val="16"/>
              </w:rPr>
            </w:pPr>
          </w:p>
        </w:tc>
        <w:tc>
          <w:tcPr>
            <w:tcW w:w="368" w:type="dxa"/>
            <w:tcBorders>
              <w:top w:val="nil"/>
              <w:left w:val="nil"/>
              <w:bottom w:val="single" w:sz="4" w:space="0" w:color="auto"/>
              <w:right w:val="single" w:sz="4" w:space="0" w:color="auto"/>
            </w:tcBorders>
            <w:vAlign w:val="center"/>
          </w:tcPr>
          <w:p w14:paraId="4E4EE0FB" w14:textId="77777777" w:rsidR="007F2274" w:rsidRPr="00B83B9F" w:rsidRDefault="007F2274" w:rsidP="00366F4F">
            <w:pPr>
              <w:spacing w:line="240" w:lineRule="exact"/>
              <w:jc w:val="center"/>
              <w:rPr>
                <w:kern w:val="0"/>
                <w:sz w:val="16"/>
                <w:szCs w:val="16"/>
              </w:rPr>
            </w:pPr>
            <w:r w:rsidRPr="00B83B9F">
              <w:rPr>
                <w:kern w:val="0"/>
                <w:sz w:val="24"/>
                <w:szCs w:val="16"/>
              </w:rPr>
              <w:t>●</w:t>
            </w:r>
          </w:p>
        </w:tc>
        <w:tc>
          <w:tcPr>
            <w:tcW w:w="423" w:type="dxa"/>
            <w:tcBorders>
              <w:top w:val="nil"/>
              <w:left w:val="nil"/>
              <w:bottom w:val="single" w:sz="4" w:space="0" w:color="auto"/>
              <w:right w:val="single" w:sz="4" w:space="0" w:color="auto"/>
            </w:tcBorders>
            <w:vAlign w:val="center"/>
          </w:tcPr>
          <w:p w14:paraId="4319EA21" w14:textId="77777777" w:rsidR="007F2274" w:rsidRPr="00B83B9F" w:rsidRDefault="007F2274" w:rsidP="00366F4F">
            <w:pPr>
              <w:spacing w:line="240" w:lineRule="exact"/>
              <w:jc w:val="center"/>
              <w:rPr>
                <w:kern w:val="0"/>
                <w:sz w:val="16"/>
                <w:szCs w:val="16"/>
              </w:rPr>
            </w:pPr>
          </w:p>
        </w:tc>
        <w:tc>
          <w:tcPr>
            <w:tcW w:w="421" w:type="dxa"/>
            <w:tcBorders>
              <w:top w:val="nil"/>
              <w:left w:val="nil"/>
              <w:bottom w:val="single" w:sz="4" w:space="0" w:color="auto"/>
              <w:right w:val="single" w:sz="4" w:space="0" w:color="auto"/>
            </w:tcBorders>
            <w:vAlign w:val="center"/>
          </w:tcPr>
          <w:p w14:paraId="5437DD56" w14:textId="77777777" w:rsidR="007F2274" w:rsidRPr="00B83B9F" w:rsidRDefault="007F2274" w:rsidP="00366F4F">
            <w:pPr>
              <w:spacing w:line="240" w:lineRule="exact"/>
              <w:jc w:val="center"/>
              <w:rPr>
                <w:kern w:val="0"/>
                <w:sz w:val="16"/>
                <w:szCs w:val="16"/>
              </w:rPr>
            </w:pPr>
            <w:r w:rsidRPr="00B83B9F">
              <w:rPr>
                <w:kern w:val="0"/>
                <w:sz w:val="24"/>
                <w:szCs w:val="16"/>
              </w:rPr>
              <w:t>●</w:t>
            </w:r>
          </w:p>
        </w:tc>
        <w:tc>
          <w:tcPr>
            <w:tcW w:w="297" w:type="dxa"/>
            <w:tcBorders>
              <w:top w:val="nil"/>
              <w:left w:val="nil"/>
              <w:bottom w:val="single" w:sz="4" w:space="0" w:color="auto"/>
              <w:right w:val="single" w:sz="4" w:space="0" w:color="auto"/>
            </w:tcBorders>
            <w:vAlign w:val="center"/>
          </w:tcPr>
          <w:p w14:paraId="7E3314EA" w14:textId="77777777" w:rsidR="007F2274" w:rsidRPr="00B83B9F" w:rsidRDefault="007F2274" w:rsidP="00366F4F">
            <w:pPr>
              <w:spacing w:line="240" w:lineRule="exact"/>
              <w:jc w:val="center"/>
              <w:rPr>
                <w:kern w:val="0"/>
                <w:sz w:val="16"/>
                <w:szCs w:val="16"/>
              </w:rPr>
            </w:pPr>
            <w:r w:rsidRPr="00B83B9F">
              <w:rPr>
                <w:kern w:val="0"/>
                <w:sz w:val="24"/>
                <w:szCs w:val="16"/>
              </w:rPr>
              <w:t>●</w:t>
            </w:r>
          </w:p>
        </w:tc>
        <w:tc>
          <w:tcPr>
            <w:tcW w:w="365" w:type="dxa"/>
            <w:tcBorders>
              <w:top w:val="nil"/>
              <w:left w:val="nil"/>
              <w:bottom w:val="single" w:sz="4" w:space="0" w:color="auto"/>
              <w:right w:val="single" w:sz="4" w:space="0" w:color="auto"/>
            </w:tcBorders>
            <w:vAlign w:val="center"/>
          </w:tcPr>
          <w:p w14:paraId="08B64BB3" w14:textId="77777777" w:rsidR="007F2274" w:rsidRPr="00B83B9F" w:rsidRDefault="007F2274" w:rsidP="00366F4F">
            <w:pPr>
              <w:spacing w:line="240" w:lineRule="exact"/>
              <w:jc w:val="center"/>
              <w:rPr>
                <w:kern w:val="0"/>
                <w:sz w:val="16"/>
                <w:szCs w:val="16"/>
              </w:rPr>
            </w:pPr>
          </w:p>
        </w:tc>
        <w:tc>
          <w:tcPr>
            <w:tcW w:w="416" w:type="dxa"/>
            <w:tcBorders>
              <w:top w:val="nil"/>
              <w:left w:val="nil"/>
              <w:bottom w:val="single" w:sz="4" w:space="0" w:color="auto"/>
              <w:right w:val="single" w:sz="4" w:space="0" w:color="auto"/>
            </w:tcBorders>
            <w:vAlign w:val="center"/>
          </w:tcPr>
          <w:p w14:paraId="5482BAB6" w14:textId="77777777" w:rsidR="007F2274" w:rsidRPr="00B83B9F" w:rsidRDefault="007F2274" w:rsidP="00366F4F">
            <w:pPr>
              <w:spacing w:line="240" w:lineRule="exact"/>
              <w:jc w:val="center"/>
              <w:rPr>
                <w:kern w:val="0"/>
                <w:sz w:val="16"/>
                <w:szCs w:val="16"/>
              </w:rPr>
            </w:pPr>
            <w:r w:rsidRPr="00B83B9F">
              <w:rPr>
                <w:kern w:val="0"/>
                <w:sz w:val="24"/>
                <w:szCs w:val="16"/>
              </w:rPr>
              <w:t>●</w:t>
            </w:r>
          </w:p>
        </w:tc>
        <w:tc>
          <w:tcPr>
            <w:tcW w:w="293" w:type="dxa"/>
            <w:tcBorders>
              <w:top w:val="nil"/>
              <w:left w:val="nil"/>
              <w:bottom w:val="single" w:sz="4" w:space="0" w:color="auto"/>
              <w:right w:val="single" w:sz="4" w:space="0" w:color="auto"/>
            </w:tcBorders>
            <w:vAlign w:val="center"/>
          </w:tcPr>
          <w:p w14:paraId="3641CA29" w14:textId="77777777" w:rsidR="007F2274" w:rsidRPr="00B83B9F" w:rsidRDefault="007F2274" w:rsidP="00366F4F">
            <w:pPr>
              <w:spacing w:line="240" w:lineRule="exact"/>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14F54BE8" w14:textId="77777777" w:rsidR="007F2274" w:rsidRPr="00B83B9F" w:rsidRDefault="007F2274" w:rsidP="00366F4F">
            <w:pPr>
              <w:spacing w:line="240" w:lineRule="exact"/>
              <w:jc w:val="center"/>
              <w:rPr>
                <w:kern w:val="0"/>
                <w:sz w:val="24"/>
                <w:szCs w:val="16"/>
              </w:rPr>
            </w:pPr>
          </w:p>
        </w:tc>
        <w:tc>
          <w:tcPr>
            <w:tcW w:w="284" w:type="dxa"/>
            <w:tcBorders>
              <w:top w:val="nil"/>
              <w:left w:val="single" w:sz="4" w:space="0" w:color="auto"/>
              <w:bottom w:val="single" w:sz="4" w:space="0" w:color="auto"/>
              <w:right w:val="single" w:sz="4" w:space="0" w:color="auto"/>
            </w:tcBorders>
            <w:vAlign w:val="center"/>
          </w:tcPr>
          <w:p w14:paraId="216DC1EC" w14:textId="77777777" w:rsidR="007F2274" w:rsidRPr="00B83B9F" w:rsidRDefault="007F2274" w:rsidP="00366F4F">
            <w:pPr>
              <w:spacing w:line="240" w:lineRule="exact"/>
              <w:jc w:val="center"/>
              <w:rPr>
                <w:kern w:val="0"/>
                <w:sz w:val="16"/>
                <w:szCs w:val="16"/>
              </w:rPr>
            </w:pPr>
            <w:r w:rsidRPr="00B83B9F">
              <w:rPr>
                <w:kern w:val="0"/>
                <w:sz w:val="24"/>
                <w:szCs w:val="16"/>
              </w:rPr>
              <w:t>●</w:t>
            </w:r>
          </w:p>
        </w:tc>
        <w:tc>
          <w:tcPr>
            <w:tcW w:w="425" w:type="dxa"/>
            <w:tcBorders>
              <w:top w:val="nil"/>
              <w:left w:val="nil"/>
              <w:bottom w:val="single" w:sz="4" w:space="0" w:color="auto"/>
              <w:right w:val="single" w:sz="4" w:space="0" w:color="auto"/>
            </w:tcBorders>
            <w:vAlign w:val="center"/>
          </w:tcPr>
          <w:p w14:paraId="0AB54EE2" w14:textId="77777777" w:rsidR="007F2274" w:rsidRPr="00B83B9F" w:rsidRDefault="007F2274" w:rsidP="00366F4F">
            <w:pPr>
              <w:spacing w:line="240" w:lineRule="exact"/>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689FE6E7" w14:textId="77777777" w:rsidR="007F2274" w:rsidRPr="00B83B9F" w:rsidRDefault="007F2274" w:rsidP="00366F4F">
            <w:pPr>
              <w:spacing w:line="240" w:lineRule="exact"/>
              <w:jc w:val="center"/>
              <w:rPr>
                <w:kern w:val="0"/>
                <w:sz w:val="24"/>
                <w:szCs w:val="16"/>
              </w:rPr>
            </w:pPr>
          </w:p>
        </w:tc>
        <w:tc>
          <w:tcPr>
            <w:tcW w:w="426" w:type="dxa"/>
            <w:tcBorders>
              <w:top w:val="nil"/>
              <w:left w:val="single" w:sz="4" w:space="0" w:color="auto"/>
              <w:bottom w:val="single" w:sz="4" w:space="0" w:color="auto"/>
              <w:right w:val="single" w:sz="4" w:space="0" w:color="auto"/>
            </w:tcBorders>
            <w:vAlign w:val="center"/>
          </w:tcPr>
          <w:p w14:paraId="596A0B9A" w14:textId="77777777" w:rsidR="007F2274" w:rsidRPr="00B83B9F" w:rsidRDefault="007F2274" w:rsidP="00366F4F">
            <w:pPr>
              <w:spacing w:line="240" w:lineRule="exact"/>
              <w:jc w:val="center"/>
              <w:rPr>
                <w:kern w:val="0"/>
                <w:sz w:val="16"/>
                <w:szCs w:val="16"/>
              </w:rPr>
            </w:pPr>
            <w:r w:rsidRPr="00B83B9F">
              <w:rPr>
                <w:kern w:val="0"/>
                <w:sz w:val="24"/>
                <w:szCs w:val="16"/>
              </w:rPr>
              <w:t>●</w:t>
            </w:r>
          </w:p>
        </w:tc>
        <w:tc>
          <w:tcPr>
            <w:tcW w:w="425" w:type="dxa"/>
            <w:tcBorders>
              <w:top w:val="nil"/>
              <w:left w:val="nil"/>
              <w:bottom w:val="single" w:sz="4" w:space="0" w:color="auto"/>
              <w:right w:val="single" w:sz="4" w:space="0" w:color="auto"/>
            </w:tcBorders>
            <w:vAlign w:val="center"/>
          </w:tcPr>
          <w:p w14:paraId="544BEB0F" w14:textId="77777777" w:rsidR="007F2274" w:rsidRPr="00B83B9F" w:rsidRDefault="007F2274" w:rsidP="00366F4F">
            <w:pPr>
              <w:spacing w:line="240" w:lineRule="exact"/>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7F858FAA" w14:textId="77777777" w:rsidR="007F2274" w:rsidRPr="00B83B9F" w:rsidRDefault="007F2274" w:rsidP="00366F4F">
            <w:pPr>
              <w:spacing w:line="240" w:lineRule="exact"/>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41E55835" w14:textId="77777777" w:rsidR="007F2274" w:rsidRPr="00B83B9F" w:rsidRDefault="007F2274" w:rsidP="00366F4F">
            <w:pPr>
              <w:spacing w:line="240" w:lineRule="exact"/>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1675AF04" w14:textId="77777777" w:rsidR="007F2274" w:rsidRPr="00B83B9F" w:rsidRDefault="007F2274" w:rsidP="00366F4F">
            <w:pPr>
              <w:spacing w:line="240" w:lineRule="exact"/>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3BC7E40D" w14:textId="77777777" w:rsidR="007F2274" w:rsidRPr="00B83B9F" w:rsidRDefault="007F2274" w:rsidP="00366F4F">
            <w:pPr>
              <w:spacing w:line="240" w:lineRule="exact"/>
              <w:jc w:val="center"/>
              <w:rPr>
                <w:kern w:val="0"/>
                <w:sz w:val="24"/>
                <w:szCs w:val="16"/>
              </w:rPr>
            </w:pPr>
          </w:p>
        </w:tc>
      </w:tr>
      <w:tr w:rsidR="007F2274" w:rsidRPr="00B83B9F" w14:paraId="5282BF31"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3FC8D4BA" w14:textId="77777777" w:rsidR="007F2274" w:rsidRPr="00B83B9F" w:rsidRDefault="007F2274" w:rsidP="00366F4F">
            <w:pPr>
              <w:jc w:val="center"/>
              <w:rPr>
                <w:kern w:val="0"/>
                <w:sz w:val="18"/>
                <w:szCs w:val="18"/>
              </w:rPr>
            </w:pPr>
            <w:r w:rsidRPr="00B83B9F">
              <w:rPr>
                <w:kern w:val="0"/>
                <w:sz w:val="18"/>
                <w:szCs w:val="18"/>
              </w:rPr>
              <w:t>11</w:t>
            </w:r>
          </w:p>
        </w:tc>
        <w:tc>
          <w:tcPr>
            <w:tcW w:w="798" w:type="dxa"/>
            <w:gridSpan w:val="2"/>
            <w:tcBorders>
              <w:top w:val="nil"/>
              <w:left w:val="nil"/>
              <w:bottom w:val="single" w:sz="4" w:space="0" w:color="auto"/>
              <w:right w:val="single" w:sz="4" w:space="0" w:color="auto"/>
            </w:tcBorders>
            <w:vAlign w:val="center"/>
          </w:tcPr>
          <w:p w14:paraId="1695C667" w14:textId="77777777" w:rsidR="007F2274" w:rsidRPr="00B83B9F" w:rsidRDefault="007F2274" w:rsidP="00366F4F">
            <w:pPr>
              <w:jc w:val="center"/>
              <w:rPr>
                <w:kern w:val="0"/>
                <w:sz w:val="18"/>
                <w:szCs w:val="18"/>
              </w:rPr>
            </w:pPr>
            <w:r w:rsidRPr="00B83B9F">
              <w:rPr>
                <w:kern w:val="0"/>
                <w:sz w:val="18"/>
                <w:szCs w:val="18"/>
              </w:rPr>
              <w:t>外语</w:t>
            </w:r>
          </w:p>
        </w:tc>
        <w:tc>
          <w:tcPr>
            <w:tcW w:w="250" w:type="dxa"/>
            <w:tcBorders>
              <w:top w:val="nil"/>
              <w:left w:val="nil"/>
              <w:bottom w:val="single" w:sz="4" w:space="0" w:color="auto"/>
              <w:right w:val="single" w:sz="4" w:space="0" w:color="auto"/>
            </w:tcBorders>
            <w:vAlign w:val="center"/>
          </w:tcPr>
          <w:p w14:paraId="0AE9274D"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2D956C32"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58648EFB"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24CE24B4"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1362C7FD"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4F9EEA09"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1E852CCB"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76143332"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7FFD01FE"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28425ECB"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153B4C6B"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1EEF60F7"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6067B121"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0503312F"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668284A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827FDCB"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14029A3"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58A4AB3"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656091DD"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4C8A726"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0C12ACE"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6D93FE0B"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6185EAB3"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6989B4DC"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2EC41F9"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1CABD66F"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074E2629"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5C1AB175"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0716C90C"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102B8849"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1181176"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4362DDDE" w14:textId="77777777" w:rsidR="007F2274" w:rsidRPr="00B83B9F" w:rsidRDefault="007F2274" w:rsidP="00366F4F">
            <w:pPr>
              <w:jc w:val="center"/>
              <w:rPr>
                <w:kern w:val="0"/>
                <w:sz w:val="16"/>
                <w:szCs w:val="16"/>
              </w:rPr>
            </w:pPr>
            <w:r w:rsidRPr="00B83B9F">
              <w:rPr>
                <w:kern w:val="0"/>
                <w:sz w:val="24"/>
                <w:szCs w:val="16"/>
              </w:rPr>
              <w:t>●</w:t>
            </w:r>
          </w:p>
        </w:tc>
        <w:tc>
          <w:tcPr>
            <w:tcW w:w="426" w:type="dxa"/>
            <w:tcBorders>
              <w:top w:val="nil"/>
              <w:left w:val="single" w:sz="4" w:space="0" w:color="auto"/>
              <w:bottom w:val="single" w:sz="4" w:space="0" w:color="auto"/>
              <w:right w:val="single" w:sz="4" w:space="0" w:color="auto"/>
            </w:tcBorders>
            <w:vAlign w:val="center"/>
          </w:tcPr>
          <w:p w14:paraId="42E66D2F"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CF76E41"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5B4D86B5"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4835B874"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4FF206CB" w14:textId="77777777" w:rsidR="007F2274" w:rsidRPr="00B83B9F" w:rsidRDefault="007F2274" w:rsidP="00366F4F">
            <w:pPr>
              <w:jc w:val="center"/>
              <w:rPr>
                <w:kern w:val="0"/>
                <w:sz w:val="24"/>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12FB6C9F" w14:textId="77777777" w:rsidR="007F2274" w:rsidRPr="00B83B9F" w:rsidRDefault="007F2274" w:rsidP="00366F4F">
            <w:pPr>
              <w:jc w:val="center"/>
              <w:rPr>
                <w:kern w:val="0"/>
                <w:sz w:val="24"/>
                <w:szCs w:val="16"/>
              </w:rPr>
            </w:pPr>
          </w:p>
        </w:tc>
      </w:tr>
      <w:tr w:rsidR="007F2274" w:rsidRPr="00B83B9F" w14:paraId="55C6F601"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7CED93D0" w14:textId="77777777" w:rsidR="007F2274" w:rsidRPr="00B83B9F" w:rsidRDefault="007F2274" w:rsidP="00366F4F">
            <w:pPr>
              <w:jc w:val="center"/>
              <w:rPr>
                <w:kern w:val="0"/>
                <w:sz w:val="18"/>
                <w:szCs w:val="18"/>
              </w:rPr>
            </w:pPr>
            <w:r w:rsidRPr="00B83B9F">
              <w:rPr>
                <w:kern w:val="0"/>
                <w:sz w:val="18"/>
                <w:szCs w:val="18"/>
              </w:rPr>
              <w:t>12</w:t>
            </w:r>
          </w:p>
        </w:tc>
        <w:tc>
          <w:tcPr>
            <w:tcW w:w="798" w:type="dxa"/>
            <w:gridSpan w:val="2"/>
            <w:tcBorders>
              <w:top w:val="nil"/>
              <w:left w:val="nil"/>
              <w:bottom w:val="single" w:sz="4" w:space="0" w:color="auto"/>
              <w:right w:val="single" w:sz="4" w:space="0" w:color="auto"/>
            </w:tcBorders>
            <w:vAlign w:val="center"/>
          </w:tcPr>
          <w:p w14:paraId="414C8AAC" w14:textId="77777777" w:rsidR="007F2274" w:rsidRPr="00B83B9F" w:rsidRDefault="007F2274" w:rsidP="00366F4F">
            <w:pPr>
              <w:jc w:val="center"/>
              <w:rPr>
                <w:kern w:val="0"/>
                <w:sz w:val="18"/>
                <w:szCs w:val="18"/>
              </w:rPr>
            </w:pPr>
            <w:r w:rsidRPr="00B83B9F">
              <w:rPr>
                <w:kern w:val="0"/>
                <w:sz w:val="18"/>
                <w:szCs w:val="18"/>
              </w:rPr>
              <w:t>大学计算机</w:t>
            </w:r>
          </w:p>
        </w:tc>
        <w:tc>
          <w:tcPr>
            <w:tcW w:w="250" w:type="dxa"/>
            <w:tcBorders>
              <w:top w:val="nil"/>
              <w:left w:val="nil"/>
              <w:bottom w:val="single" w:sz="4" w:space="0" w:color="auto"/>
              <w:right w:val="single" w:sz="4" w:space="0" w:color="auto"/>
            </w:tcBorders>
            <w:vAlign w:val="center"/>
          </w:tcPr>
          <w:p w14:paraId="3070C8EB"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71D8B071"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20F5CD6C"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10D67125"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0DBF41CE"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7D4C3980"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7046D025"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7AC03F7"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4D21038E" w14:textId="77777777" w:rsidR="007F2274" w:rsidRPr="00B83B9F" w:rsidRDefault="007F2274" w:rsidP="00366F4F">
            <w:pPr>
              <w:jc w:val="center"/>
              <w:rPr>
                <w:kern w:val="0"/>
                <w:sz w:val="16"/>
                <w:szCs w:val="16"/>
              </w:rPr>
            </w:pPr>
            <w:r w:rsidRPr="00B83B9F">
              <w:rPr>
                <w:kern w:val="0"/>
                <w:sz w:val="24"/>
                <w:szCs w:val="16"/>
              </w:rPr>
              <w:t>●</w:t>
            </w:r>
          </w:p>
        </w:tc>
        <w:tc>
          <w:tcPr>
            <w:tcW w:w="449" w:type="dxa"/>
            <w:tcBorders>
              <w:top w:val="nil"/>
              <w:left w:val="nil"/>
              <w:bottom w:val="single" w:sz="4" w:space="0" w:color="auto"/>
              <w:right w:val="single" w:sz="4" w:space="0" w:color="auto"/>
            </w:tcBorders>
            <w:vAlign w:val="center"/>
          </w:tcPr>
          <w:p w14:paraId="06923CD9"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333517A4"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16D8BB02"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138AF9B2"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5599DD75"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0AD1A966"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85C6401"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B754BCF"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5DEA2F0C"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7C1BBA18"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EBF29A6"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6AD93C2"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1C0A33C6"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4E70F28B"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5E15A080"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7EBB3ED0"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7065BC7A"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09FC8B89"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3881B9F2"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63C75513"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7117A3C6"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2F2D605"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90957A8"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667499B3"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223967C8"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0F4F31E2"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6C3976DA"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3917B88"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2F3D17CE" w14:textId="77777777" w:rsidR="007F2274" w:rsidRPr="00B83B9F" w:rsidRDefault="007F2274" w:rsidP="00366F4F">
            <w:pPr>
              <w:jc w:val="center"/>
              <w:rPr>
                <w:kern w:val="0"/>
                <w:sz w:val="16"/>
                <w:szCs w:val="16"/>
              </w:rPr>
            </w:pPr>
          </w:p>
        </w:tc>
      </w:tr>
      <w:tr w:rsidR="007F2274" w:rsidRPr="00B83B9F" w14:paraId="12AA2421"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4CD858BB" w14:textId="77777777" w:rsidR="007F2274" w:rsidRPr="00B83B9F" w:rsidRDefault="007F2274" w:rsidP="00366F4F">
            <w:pPr>
              <w:jc w:val="center"/>
              <w:rPr>
                <w:kern w:val="0"/>
                <w:sz w:val="18"/>
                <w:szCs w:val="18"/>
              </w:rPr>
            </w:pPr>
            <w:r w:rsidRPr="00B83B9F">
              <w:rPr>
                <w:kern w:val="0"/>
                <w:sz w:val="18"/>
                <w:szCs w:val="18"/>
              </w:rPr>
              <w:t>13</w:t>
            </w:r>
          </w:p>
        </w:tc>
        <w:tc>
          <w:tcPr>
            <w:tcW w:w="798" w:type="dxa"/>
            <w:gridSpan w:val="2"/>
            <w:tcBorders>
              <w:top w:val="nil"/>
              <w:left w:val="nil"/>
              <w:bottom w:val="single" w:sz="4" w:space="0" w:color="auto"/>
              <w:right w:val="single" w:sz="4" w:space="0" w:color="auto"/>
            </w:tcBorders>
            <w:vAlign w:val="center"/>
          </w:tcPr>
          <w:p w14:paraId="22D0EC01" w14:textId="77777777" w:rsidR="007F2274" w:rsidRPr="00B83B9F" w:rsidRDefault="007F2274" w:rsidP="00366F4F">
            <w:pPr>
              <w:jc w:val="center"/>
              <w:rPr>
                <w:kern w:val="0"/>
                <w:sz w:val="18"/>
                <w:szCs w:val="18"/>
              </w:rPr>
            </w:pPr>
            <w:r w:rsidRPr="00B83B9F">
              <w:rPr>
                <w:kern w:val="0"/>
                <w:sz w:val="18"/>
                <w:szCs w:val="18"/>
              </w:rPr>
              <w:t>程序设计</w:t>
            </w:r>
            <w:r w:rsidRPr="00B83B9F">
              <w:rPr>
                <w:rFonts w:hint="eastAsia"/>
                <w:kern w:val="0"/>
                <w:sz w:val="18"/>
                <w:szCs w:val="18"/>
              </w:rPr>
              <w:t>基础</w:t>
            </w:r>
            <w:r w:rsidRPr="00B83B9F">
              <w:rPr>
                <w:rFonts w:hint="eastAsia"/>
                <w:kern w:val="0"/>
                <w:sz w:val="18"/>
                <w:szCs w:val="18"/>
              </w:rPr>
              <w:t>B</w:t>
            </w:r>
          </w:p>
        </w:tc>
        <w:tc>
          <w:tcPr>
            <w:tcW w:w="250" w:type="dxa"/>
            <w:tcBorders>
              <w:top w:val="nil"/>
              <w:left w:val="nil"/>
              <w:bottom w:val="single" w:sz="4" w:space="0" w:color="auto"/>
              <w:right w:val="single" w:sz="4" w:space="0" w:color="auto"/>
            </w:tcBorders>
            <w:vAlign w:val="center"/>
          </w:tcPr>
          <w:p w14:paraId="43FAB5AF"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0418D3D1"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4782B937"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7D0846F9"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4197B00C"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7349A448"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6B305BE2"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3941E583" w14:textId="77777777" w:rsidR="007F2274" w:rsidRPr="00B83B9F" w:rsidRDefault="007F2274" w:rsidP="00366F4F">
            <w:pPr>
              <w:jc w:val="center"/>
              <w:rPr>
                <w:kern w:val="0"/>
                <w:sz w:val="24"/>
                <w:szCs w:val="16"/>
              </w:rPr>
            </w:pPr>
          </w:p>
        </w:tc>
        <w:tc>
          <w:tcPr>
            <w:tcW w:w="419" w:type="dxa"/>
            <w:tcBorders>
              <w:top w:val="nil"/>
              <w:left w:val="single" w:sz="4" w:space="0" w:color="auto"/>
              <w:bottom w:val="single" w:sz="4" w:space="0" w:color="auto"/>
              <w:right w:val="single" w:sz="4" w:space="0" w:color="auto"/>
            </w:tcBorders>
            <w:vAlign w:val="center"/>
          </w:tcPr>
          <w:p w14:paraId="300EA889" w14:textId="77777777" w:rsidR="007F2274" w:rsidRPr="00B83B9F" w:rsidRDefault="007F2274" w:rsidP="00366F4F">
            <w:pPr>
              <w:jc w:val="center"/>
              <w:rPr>
                <w:kern w:val="0"/>
                <w:sz w:val="16"/>
                <w:szCs w:val="16"/>
              </w:rPr>
            </w:pPr>
            <w:r w:rsidRPr="00B83B9F">
              <w:rPr>
                <w:kern w:val="0"/>
                <w:sz w:val="24"/>
                <w:szCs w:val="16"/>
              </w:rPr>
              <w:t>●</w:t>
            </w:r>
          </w:p>
        </w:tc>
        <w:tc>
          <w:tcPr>
            <w:tcW w:w="449" w:type="dxa"/>
            <w:tcBorders>
              <w:top w:val="nil"/>
              <w:left w:val="nil"/>
              <w:bottom w:val="single" w:sz="4" w:space="0" w:color="auto"/>
              <w:right w:val="single" w:sz="4" w:space="0" w:color="auto"/>
            </w:tcBorders>
            <w:vAlign w:val="center"/>
          </w:tcPr>
          <w:p w14:paraId="3D64505C"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4C6BA2ED"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58563F34"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7FC39750"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0D90C7B6"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064A371C"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830E42B"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36AE2BE6"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52D6EE12"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1A780860"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9E60A91"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9301F49"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262D1FB8"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2C269469"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5F184D52"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425B2013"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3CEA5836"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0546EB42"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0CBBFC13"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22C2281D"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0D89B7C1"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75B2B12"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F904812"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5D29E887"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2BCA64FA"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0E908DCF"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5A9D0082"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542971E9"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5503ED0E" w14:textId="77777777" w:rsidR="007F2274" w:rsidRPr="00B83B9F" w:rsidRDefault="007F2274" w:rsidP="00366F4F">
            <w:pPr>
              <w:jc w:val="center"/>
              <w:rPr>
                <w:kern w:val="0"/>
                <w:sz w:val="16"/>
                <w:szCs w:val="16"/>
              </w:rPr>
            </w:pPr>
          </w:p>
        </w:tc>
      </w:tr>
      <w:tr w:rsidR="007F2274" w:rsidRPr="00B83B9F" w14:paraId="354C71A3"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2438CB00" w14:textId="77777777" w:rsidR="007F2274" w:rsidRPr="00B83B9F" w:rsidRDefault="007F2274" w:rsidP="00366F4F">
            <w:pPr>
              <w:jc w:val="center"/>
              <w:rPr>
                <w:kern w:val="0"/>
                <w:sz w:val="18"/>
                <w:szCs w:val="18"/>
              </w:rPr>
            </w:pPr>
            <w:r w:rsidRPr="00B83B9F">
              <w:rPr>
                <w:kern w:val="0"/>
                <w:sz w:val="18"/>
                <w:szCs w:val="18"/>
              </w:rPr>
              <w:t>14</w:t>
            </w:r>
          </w:p>
        </w:tc>
        <w:tc>
          <w:tcPr>
            <w:tcW w:w="798" w:type="dxa"/>
            <w:gridSpan w:val="2"/>
            <w:tcBorders>
              <w:top w:val="nil"/>
              <w:left w:val="nil"/>
              <w:bottom w:val="single" w:sz="4" w:space="0" w:color="auto"/>
              <w:right w:val="single" w:sz="4" w:space="0" w:color="auto"/>
            </w:tcBorders>
            <w:vAlign w:val="center"/>
          </w:tcPr>
          <w:p w14:paraId="31D07DA4" w14:textId="77777777" w:rsidR="007F2274" w:rsidRPr="00B83B9F" w:rsidRDefault="007F2274" w:rsidP="00366F4F">
            <w:pPr>
              <w:jc w:val="center"/>
              <w:rPr>
                <w:kern w:val="0"/>
                <w:sz w:val="18"/>
                <w:szCs w:val="18"/>
              </w:rPr>
            </w:pPr>
            <w:r w:rsidRPr="00B83B9F">
              <w:rPr>
                <w:kern w:val="0"/>
                <w:sz w:val="18"/>
                <w:szCs w:val="18"/>
              </w:rPr>
              <w:t>高等数学</w:t>
            </w:r>
            <w:r w:rsidRPr="00B83B9F">
              <w:rPr>
                <w:kern w:val="0"/>
                <w:sz w:val="18"/>
                <w:szCs w:val="18"/>
              </w:rPr>
              <w:t>A1</w:t>
            </w:r>
          </w:p>
        </w:tc>
        <w:tc>
          <w:tcPr>
            <w:tcW w:w="250" w:type="dxa"/>
            <w:tcBorders>
              <w:top w:val="nil"/>
              <w:left w:val="nil"/>
              <w:bottom w:val="single" w:sz="4" w:space="0" w:color="auto"/>
              <w:right w:val="single" w:sz="4" w:space="0" w:color="auto"/>
            </w:tcBorders>
            <w:vAlign w:val="center"/>
          </w:tcPr>
          <w:p w14:paraId="2670D0B9" w14:textId="77777777" w:rsidR="007F2274" w:rsidRPr="00B83B9F" w:rsidRDefault="007F2274" w:rsidP="00366F4F">
            <w:pPr>
              <w:jc w:val="center"/>
              <w:rPr>
                <w:kern w:val="0"/>
                <w:sz w:val="18"/>
                <w:szCs w:val="18"/>
              </w:rPr>
            </w:pPr>
            <w:r w:rsidRPr="00B83B9F">
              <w:rPr>
                <w:kern w:val="0"/>
                <w:sz w:val="24"/>
                <w:szCs w:val="16"/>
              </w:rPr>
              <w:t>●</w:t>
            </w:r>
          </w:p>
        </w:tc>
        <w:tc>
          <w:tcPr>
            <w:tcW w:w="344" w:type="dxa"/>
            <w:tcBorders>
              <w:top w:val="nil"/>
              <w:left w:val="nil"/>
              <w:bottom w:val="single" w:sz="4" w:space="0" w:color="auto"/>
              <w:right w:val="single" w:sz="4" w:space="0" w:color="auto"/>
            </w:tcBorders>
            <w:vAlign w:val="center"/>
          </w:tcPr>
          <w:p w14:paraId="5104225F"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26A77632"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016E3449"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BD87902"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3AA72D2D"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3A7CE87F"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4F01F1C"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6AE6603E" w14:textId="77777777" w:rsidR="007F2274" w:rsidRPr="00B83B9F" w:rsidRDefault="007F2274" w:rsidP="00366F4F">
            <w:pPr>
              <w:jc w:val="center"/>
              <w:rPr>
                <w:kern w:val="0"/>
                <w:sz w:val="16"/>
                <w:szCs w:val="16"/>
              </w:rPr>
            </w:pPr>
            <w:r w:rsidRPr="00B83B9F">
              <w:rPr>
                <w:kern w:val="0"/>
                <w:sz w:val="24"/>
                <w:szCs w:val="16"/>
              </w:rPr>
              <w:t>●</w:t>
            </w:r>
          </w:p>
        </w:tc>
        <w:tc>
          <w:tcPr>
            <w:tcW w:w="449" w:type="dxa"/>
            <w:tcBorders>
              <w:top w:val="nil"/>
              <w:left w:val="nil"/>
              <w:bottom w:val="single" w:sz="4" w:space="0" w:color="auto"/>
              <w:right w:val="single" w:sz="4" w:space="0" w:color="auto"/>
            </w:tcBorders>
            <w:vAlign w:val="center"/>
          </w:tcPr>
          <w:p w14:paraId="23071A05"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627DF014"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14702D4C"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2E868404"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79836B43"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41B6D310"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DCBF20B"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341152AF"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79DD061"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1C4FD3AF"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3D78AE20"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9BCDB63"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3D395608"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5BA64E6A"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161B2CB9"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2B8F847C"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3BDA4344"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3F5366B6"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7D983A3E"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53FF4C77"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04255976"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27E5AA62"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0C63304"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E9FE9E2"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7DC5D3E"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7BF1DAB4"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08601AAA"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9EB9531"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0DC763CD" w14:textId="77777777" w:rsidR="007F2274" w:rsidRPr="00B83B9F" w:rsidRDefault="007F2274" w:rsidP="00366F4F">
            <w:pPr>
              <w:jc w:val="center"/>
              <w:rPr>
                <w:kern w:val="0"/>
                <w:sz w:val="16"/>
                <w:szCs w:val="16"/>
              </w:rPr>
            </w:pPr>
          </w:p>
        </w:tc>
      </w:tr>
      <w:tr w:rsidR="007F2274" w:rsidRPr="00B83B9F" w14:paraId="10D911A3"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50B03C9A" w14:textId="77777777" w:rsidR="007F2274" w:rsidRPr="00B83B9F" w:rsidRDefault="007F2274" w:rsidP="00366F4F">
            <w:pPr>
              <w:jc w:val="center"/>
              <w:rPr>
                <w:kern w:val="0"/>
                <w:sz w:val="18"/>
                <w:szCs w:val="18"/>
              </w:rPr>
            </w:pPr>
            <w:r w:rsidRPr="00B83B9F">
              <w:rPr>
                <w:kern w:val="0"/>
                <w:sz w:val="18"/>
                <w:szCs w:val="18"/>
              </w:rPr>
              <w:t>15</w:t>
            </w:r>
          </w:p>
        </w:tc>
        <w:tc>
          <w:tcPr>
            <w:tcW w:w="798" w:type="dxa"/>
            <w:gridSpan w:val="2"/>
            <w:tcBorders>
              <w:top w:val="nil"/>
              <w:left w:val="nil"/>
              <w:bottom w:val="single" w:sz="4" w:space="0" w:color="auto"/>
              <w:right w:val="single" w:sz="4" w:space="0" w:color="auto"/>
            </w:tcBorders>
            <w:vAlign w:val="center"/>
          </w:tcPr>
          <w:p w14:paraId="1411B73D" w14:textId="77777777" w:rsidR="007F2274" w:rsidRPr="00B83B9F" w:rsidRDefault="007F2274" w:rsidP="00366F4F">
            <w:pPr>
              <w:jc w:val="center"/>
              <w:rPr>
                <w:kern w:val="0"/>
                <w:sz w:val="18"/>
                <w:szCs w:val="18"/>
              </w:rPr>
            </w:pPr>
            <w:r w:rsidRPr="00B83B9F">
              <w:rPr>
                <w:kern w:val="0"/>
                <w:sz w:val="18"/>
                <w:szCs w:val="18"/>
              </w:rPr>
              <w:t>高等数学</w:t>
            </w:r>
            <w:r w:rsidRPr="00B83B9F">
              <w:rPr>
                <w:kern w:val="0"/>
                <w:sz w:val="18"/>
                <w:szCs w:val="18"/>
              </w:rPr>
              <w:t>A2</w:t>
            </w:r>
          </w:p>
        </w:tc>
        <w:tc>
          <w:tcPr>
            <w:tcW w:w="250" w:type="dxa"/>
            <w:tcBorders>
              <w:top w:val="nil"/>
              <w:left w:val="nil"/>
              <w:bottom w:val="single" w:sz="4" w:space="0" w:color="auto"/>
              <w:right w:val="single" w:sz="4" w:space="0" w:color="auto"/>
            </w:tcBorders>
            <w:vAlign w:val="center"/>
          </w:tcPr>
          <w:p w14:paraId="06AF6A18" w14:textId="77777777" w:rsidR="007F2274" w:rsidRPr="00B83B9F" w:rsidRDefault="007F2274" w:rsidP="00366F4F">
            <w:pPr>
              <w:jc w:val="center"/>
              <w:rPr>
                <w:kern w:val="0"/>
                <w:sz w:val="18"/>
                <w:szCs w:val="18"/>
              </w:rPr>
            </w:pPr>
            <w:r w:rsidRPr="00B83B9F">
              <w:rPr>
                <w:kern w:val="0"/>
                <w:sz w:val="24"/>
                <w:szCs w:val="16"/>
              </w:rPr>
              <w:t>●</w:t>
            </w:r>
          </w:p>
        </w:tc>
        <w:tc>
          <w:tcPr>
            <w:tcW w:w="344" w:type="dxa"/>
            <w:tcBorders>
              <w:top w:val="nil"/>
              <w:left w:val="nil"/>
              <w:bottom w:val="single" w:sz="4" w:space="0" w:color="auto"/>
              <w:right w:val="single" w:sz="4" w:space="0" w:color="auto"/>
            </w:tcBorders>
            <w:vAlign w:val="center"/>
          </w:tcPr>
          <w:p w14:paraId="1285C069"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30333DA2"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38D04040"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283DAD45"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612CF79F"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15247A83"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337CAEB6"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51473BA8" w14:textId="77777777" w:rsidR="007F2274" w:rsidRPr="00B83B9F" w:rsidRDefault="007F2274" w:rsidP="00366F4F">
            <w:pPr>
              <w:jc w:val="center"/>
              <w:rPr>
                <w:kern w:val="0"/>
                <w:sz w:val="16"/>
                <w:szCs w:val="16"/>
              </w:rPr>
            </w:pPr>
            <w:r w:rsidRPr="00B83B9F">
              <w:rPr>
                <w:kern w:val="0"/>
                <w:sz w:val="24"/>
                <w:szCs w:val="16"/>
              </w:rPr>
              <w:t>●</w:t>
            </w:r>
          </w:p>
        </w:tc>
        <w:tc>
          <w:tcPr>
            <w:tcW w:w="449" w:type="dxa"/>
            <w:tcBorders>
              <w:top w:val="nil"/>
              <w:left w:val="nil"/>
              <w:bottom w:val="single" w:sz="4" w:space="0" w:color="auto"/>
              <w:right w:val="single" w:sz="4" w:space="0" w:color="auto"/>
            </w:tcBorders>
            <w:vAlign w:val="center"/>
          </w:tcPr>
          <w:p w14:paraId="34C87712"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098CBB9E"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77065A36"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49BFC433"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5CD6B8A9"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347706F5"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552BD7E"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23C7877"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4E66A70"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568E122B"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235BE067"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6BC8EA9"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5AB9A88F"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1F845483"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32AAE1E9"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0A96396"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5D5E5751"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0748B8DD"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0BE8A21F"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76A03CB3"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7C459D21"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5A9EFCE"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3616C35"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B80F3D6"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D1736A0"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5E9788D1"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76689AF4"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260D8B76"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0ABFB6A" w14:textId="77777777" w:rsidR="007F2274" w:rsidRPr="00B83B9F" w:rsidRDefault="007F2274" w:rsidP="00366F4F">
            <w:pPr>
              <w:jc w:val="center"/>
              <w:rPr>
                <w:kern w:val="0"/>
                <w:sz w:val="16"/>
                <w:szCs w:val="16"/>
              </w:rPr>
            </w:pPr>
          </w:p>
        </w:tc>
      </w:tr>
      <w:tr w:rsidR="007F2274" w:rsidRPr="00B83B9F" w14:paraId="38613617"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72866511" w14:textId="77777777" w:rsidR="007F2274" w:rsidRPr="00B83B9F" w:rsidRDefault="007F2274" w:rsidP="00366F4F">
            <w:pPr>
              <w:jc w:val="center"/>
              <w:rPr>
                <w:kern w:val="0"/>
                <w:sz w:val="18"/>
                <w:szCs w:val="18"/>
              </w:rPr>
            </w:pPr>
            <w:r w:rsidRPr="00B83B9F">
              <w:rPr>
                <w:kern w:val="0"/>
                <w:sz w:val="18"/>
                <w:szCs w:val="18"/>
              </w:rPr>
              <w:t>16</w:t>
            </w:r>
          </w:p>
        </w:tc>
        <w:tc>
          <w:tcPr>
            <w:tcW w:w="798" w:type="dxa"/>
            <w:gridSpan w:val="2"/>
            <w:tcBorders>
              <w:top w:val="nil"/>
              <w:left w:val="nil"/>
              <w:bottom w:val="single" w:sz="4" w:space="0" w:color="auto"/>
              <w:right w:val="single" w:sz="4" w:space="0" w:color="auto"/>
            </w:tcBorders>
            <w:vAlign w:val="center"/>
          </w:tcPr>
          <w:p w14:paraId="28E028A0" w14:textId="77777777" w:rsidR="007F2274" w:rsidRPr="00B83B9F" w:rsidRDefault="007F2274" w:rsidP="00366F4F">
            <w:pPr>
              <w:jc w:val="center"/>
              <w:rPr>
                <w:kern w:val="0"/>
                <w:sz w:val="18"/>
                <w:szCs w:val="18"/>
              </w:rPr>
            </w:pPr>
            <w:r w:rsidRPr="00B83B9F">
              <w:rPr>
                <w:kern w:val="0"/>
                <w:sz w:val="18"/>
                <w:szCs w:val="18"/>
              </w:rPr>
              <w:t>线性代数</w:t>
            </w:r>
            <w:r w:rsidRPr="00B83B9F">
              <w:rPr>
                <w:kern w:val="0"/>
                <w:sz w:val="18"/>
                <w:szCs w:val="18"/>
              </w:rPr>
              <w:t>A</w:t>
            </w:r>
          </w:p>
        </w:tc>
        <w:tc>
          <w:tcPr>
            <w:tcW w:w="250" w:type="dxa"/>
            <w:tcBorders>
              <w:top w:val="nil"/>
              <w:left w:val="nil"/>
              <w:bottom w:val="single" w:sz="4" w:space="0" w:color="auto"/>
              <w:right w:val="single" w:sz="4" w:space="0" w:color="auto"/>
            </w:tcBorders>
            <w:vAlign w:val="center"/>
          </w:tcPr>
          <w:p w14:paraId="3A8347E2" w14:textId="77777777" w:rsidR="007F2274" w:rsidRPr="00B83B9F" w:rsidRDefault="007F2274" w:rsidP="00366F4F">
            <w:pPr>
              <w:jc w:val="center"/>
              <w:rPr>
                <w:kern w:val="0"/>
                <w:sz w:val="18"/>
                <w:szCs w:val="18"/>
              </w:rPr>
            </w:pPr>
            <w:r w:rsidRPr="00B83B9F">
              <w:rPr>
                <w:kern w:val="0"/>
                <w:sz w:val="24"/>
                <w:szCs w:val="16"/>
              </w:rPr>
              <w:t>●</w:t>
            </w:r>
          </w:p>
        </w:tc>
        <w:tc>
          <w:tcPr>
            <w:tcW w:w="344" w:type="dxa"/>
            <w:tcBorders>
              <w:top w:val="nil"/>
              <w:left w:val="nil"/>
              <w:bottom w:val="single" w:sz="4" w:space="0" w:color="auto"/>
              <w:right w:val="single" w:sz="4" w:space="0" w:color="auto"/>
            </w:tcBorders>
            <w:vAlign w:val="center"/>
          </w:tcPr>
          <w:p w14:paraId="5969870F"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406F421C"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07480916"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1914D75"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6E5571BE"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5EF98A1F"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2634AA18"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4D6E2499" w14:textId="77777777" w:rsidR="007F2274" w:rsidRPr="00B83B9F" w:rsidRDefault="007F2274" w:rsidP="00366F4F">
            <w:pPr>
              <w:jc w:val="center"/>
              <w:rPr>
                <w:kern w:val="0"/>
                <w:sz w:val="16"/>
                <w:szCs w:val="16"/>
              </w:rPr>
            </w:pPr>
            <w:r w:rsidRPr="00B83B9F">
              <w:rPr>
                <w:kern w:val="0"/>
                <w:sz w:val="24"/>
                <w:szCs w:val="16"/>
              </w:rPr>
              <w:t>●</w:t>
            </w:r>
          </w:p>
        </w:tc>
        <w:tc>
          <w:tcPr>
            <w:tcW w:w="449" w:type="dxa"/>
            <w:tcBorders>
              <w:top w:val="nil"/>
              <w:left w:val="nil"/>
              <w:bottom w:val="single" w:sz="4" w:space="0" w:color="auto"/>
              <w:right w:val="single" w:sz="4" w:space="0" w:color="auto"/>
            </w:tcBorders>
            <w:vAlign w:val="center"/>
          </w:tcPr>
          <w:p w14:paraId="157EDF2C"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3F444971"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39C23F34"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6BFF8ED8"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4617F652"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20517963"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0AA9D62"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C64B14F"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DF31585"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118D3F6C"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2C6DD3C"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222402E"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07050872"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6721A7D2"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11301C27"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7DB4B71E"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18E1E785"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2D7BA944"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7C196845"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75C225B6"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342DA0B1"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57A7D97"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730FB25"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0D1FACDC"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337356A"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4808CD8B"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14C22384"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6D94682"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0872D4FA" w14:textId="77777777" w:rsidR="007F2274" w:rsidRPr="00B83B9F" w:rsidRDefault="007F2274" w:rsidP="00366F4F">
            <w:pPr>
              <w:jc w:val="center"/>
              <w:rPr>
                <w:kern w:val="0"/>
                <w:sz w:val="16"/>
                <w:szCs w:val="16"/>
              </w:rPr>
            </w:pPr>
          </w:p>
        </w:tc>
      </w:tr>
      <w:tr w:rsidR="007F2274" w:rsidRPr="00B83B9F" w14:paraId="7C038979"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0464DDD6" w14:textId="77777777" w:rsidR="007F2274" w:rsidRPr="00B83B9F" w:rsidRDefault="007F2274" w:rsidP="00366F4F">
            <w:pPr>
              <w:jc w:val="center"/>
              <w:rPr>
                <w:kern w:val="0"/>
                <w:sz w:val="18"/>
                <w:szCs w:val="18"/>
              </w:rPr>
            </w:pPr>
            <w:r w:rsidRPr="00B83B9F">
              <w:rPr>
                <w:kern w:val="0"/>
                <w:sz w:val="18"/>
                <w:szCs w:val="18"/>
              </w:rPr>
              <w:t>17</w:t>
            </w:r>
          </w:p>
        </w:tc>
        <w:tc>
          <w:tcPr>
            <w:tcW w:w="798" w:type="dxa"/>
            <w:gridSpan w:val="2"/>
            <w:tcBorders>
              <w:top w:val="nil"/>
              <w:left w:val="nil"/>
              <w:bottom w:val="single" w:sz="4" w:space="0" w:color="auto"/>
              <w:right w:val="single" w:sz="4" w:space="0" w:color="auto"/>
            </w:tcBorders>
            <w:vAlign w:val="center"/>
          </w:tcPr>
          <w:p w14:paraId="2C9F072D" w14:textId="77777777" w:rsidR="007F2274" w:rsidRPr="00B83B9F" w:rsidRDefault="007F2274" w:rsidP="00366F4F">
            <w:pPr>
              <w:jc w:val="center"/>
              <w:rPr>
                <w:kern w:val="0"/>
                <w:sz w:val="18"/>
                <w:szCs w:val="18"/>
              </w:rPr>
            </w:pPr>
            <w:r w:rsidRPr="00B83B9F">
              <w:rPr>
                <w:kern w:val="0"/>
                <w:sz w:val="18"/>
                <w:szCs w:val="18"/>
              </w:rPr>
              <w:t>概率与统</w:t>
            </w:r>
            <w:r w:rsidRPr="00B83B9F">
              <w:rPr>
                <w:kern w:val="0"/>
                <w:sz w:val="18"/>
                <w:szCs w:val="18"/>
              </w:rPr>
              <w:lastRenderedPageBreak/>
              <w:t>计</w:t>
            </w:r>
            <w:r w:rsidRPr="00B83B9F">
              <w:rPr>
                <w:kern w:val="0"/>
                <w:sz w:val="18"/>
                <w:szCs w:val="18"/>
              </w:rPr>
              <w:t>B</w:t>
            </w:r>
          </w:p>
        </w:tc>
        <w:tc>
          <w:tcPr>
            <w:tcW w:w="250" w:type="dxa"/>
            <w:tcBorders>
              <w:top w:val="nil"/>
              <w:left w:val="nil"/>
              <w:bottom w:val="single" w:sz="4" w:space="0" w:color="auto"/>
              <w:right w:val="single" w:sz="4" w:space="0" w:color="auto"/>
            </w:tcBorders>
            <w:vAlign w:val="center"/>
          </w:tcPr>
          <w:p w14:paraId="6BE3182B" w14:textId="77777777" w:rsidR="007F2274" w:rsidRPr="00B83B9F" w:rsidRDefault="007F2274" w:rsidP="00366F4F">
            <w:pPr>
              <w:jc w:val="center"/>
              <w:rPr>
                <w:kern w:val="0"/>
                <w:sz w:val="18"/>
                <w:szCs w:val="18"/>
              </w:rPr>
            </w:pPr>
            <w:r w:rsidRPr="00B83B9F">
              <w:rPr>
                <w:kern w:val="0"/>
                <w:sz w:val="24"/>
                <w:szCs w:val="16"/>
              </w:rPr>
              <w:lastRenderedPageBreak/>
              <w:t>●</w:t>
            </w:r>
          </w:p>
        </w:tc>
        <w:tc>
          <w:tcPr>
            <w:tcW w:w="344" w:type="dxa"/>
            <w:tcBorders>
              <w:top w:val="nil"/>
              <w:left w:val="nil"/>
              <w:bottom w:val="single" w:sz="4" w:space="0" w:color="auto"/>
              <w:right w:val="single" w:sz="4" w:space="0" w:color="auto"/>
            </w:tcBorders>
            <w:vAlign w:val="center"/>
          </w:tcPr>
          <w:p w14:paraId="02232D20"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1A86CFB6"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40DB3D9B"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35D72E8A"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1B2125B3"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61AFF507"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365805CE"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69E377C4" w14:textId="77777777" w:rsidR="007F2274" w:rsidRPr="00B83B9F" w:rsidRDefault="007F2274" w:rsidP="00366F4F">
            <w:pPr>
              <w:jc w:val="center"/>
              <w:rPr>
                <w:kern w:val="0"/>
                <w:sz w:val="16"/>
                <w:szCs w:val="16"/>
              </w:rPr>
            </w:pPr>
            <w:r w:rsidRPr="00B83B9F">
              <w:rPr>
                <w:kern w:val="0"/>
                <w:sz w:val="24"/>
                <w:szCs w:val="16"/>
              </w:rPr>
              <w:t>●</w:t>
            </w:r>
          </w:p>
        </w:tc>
        <w:tc>
          <w:tcPr>
            <w:tcW w:w="449" w:type="dxa"/>
            <w:tcBorders>
              <w:top w:val="nil"/>
              <w:left w:val="nil"/>
              <w:bottom w:val="single" w:sz="4" w:space="0" w:color="auto"/>
              <w:right w:val="single" w:sz="4" w:space="0" w:color="auto"/>
            </w:tcBorders>
            <w:vAlign w:val="center"/>
          </w:tcPr>
          <w:p w14:paraId="5676826D"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1B7682D7"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2C863385"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33733EBF"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673AFF86"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5D69A539"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8F46AFA"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13B8C88C"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2F26087"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176DE154"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D6A1586"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9C8B6DC"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441BCF18"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79E495E5"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51576BA6"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21C9AA14"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508E94E3"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08F29738"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5D9FEF26"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5BA65A4C"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17E2F91E"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97BAFC3"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912D111"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01EB2B28"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5E356ED"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6D8AA12E"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7A5665CE"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5F8C9907"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2FD791DD" w14:textId="77777777" w:rsidR="007F2274" w:rsidRPr="00B83B9F" w:rsidRDefault="007F2274" w:rsidP="00366F4F">
            <w:pPr>
              <w:jc w:val="center"/>
              <w:rPr>
                <w:kern w:val="0"/>
                <w:sz w:val="16"/>
                <w:szCs w:val="16"/>
              </w:rPr>
            </w:pPr>
          </w:p>
        </w:tc>
      </w:tr>
      <w:tr w:rsidR="007F2274" w:rsidRPr="00B83B9F" w14:paraId="726A5A6B"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2EBDDE05" w14:textId="77777777" w:rsidR="007F2274" w:rsidRPr="00B83B9F" w:rsidRDefault="007F2274" w:rsidP="00366F4F">
            <w:pPr>
              <w:jc w:val="center"/>
              <w:rPr>
                <w:kern w:val="0"/>
                <w:sz w:val="18"/>
                <w:szCs w:val="18"/>
              </w:rPr>
            </w:pPr>
            <w:r w:rsidRPr="00B83B9F">
              <w:rPr>
                <w:kern w:val="0"/>
                <w:sz w:val="18"/>
                <w:szCs w:val="18"/>
              </w:rPr>
              <w:t>18</w:t>
            </w:r>
          </w:p>
        </w:tc>
        <w:tc>
          <w:tcPr>
            <w:tcW w:w="798" w:type="dxa"/>
            <w:gridSpan w:val="2"/>
            <w:tcBorders>
              <w:top w:val="nil"/>
              <w:left w:val="nil"/>
              <w:bottom w:val="single" w:sz="4" w:space="0" w:color="auto"/>
              <w:right w:val="single" w:sz="4" w:space="0" w:color="auto"/>
            </w:tcBorders>
            <w:vAlign w:val="center"/>
          </w:tcPr>
          <w:p w14:paraId="44FB316B" w14:textId="77777777" w:rsidR="007F2274" w:rsidRPr="00B83B9F" w:rsidRDefault="007F2274" w:rsidP="00366F4F">
            <w:pPr>
              <w:jc w:val="center"/>
              <w:rPr>
                <w:kern w:val="0"/>
                <w:sz w:val="18"/>
                <w:szCs w:val="18"/>
              </w:rPr>
            </w:pPr>
            <w:r w:rsidRPr="00B83B9F">
              <w:rPr>
                <w:kern w:val="0"/>
                <w:sz w:val="18"/>
                <w:szCs w:val="18"/>
              </w:rPr>
              <w:t>大学物理</w:t>
            </w:r>
            <w:r w:rsidRPr="00B83B9F">
              <w:rPr>
                <w:kern w:val="0"/>
                <w:sz w:val="18"/>
                <w:szCs w:val="18"/>
              </w:rPr>
              <w:t>A1</w:t>
            </w:r>
          </w:p>
        </w:tc>
        <w:tc>
          <w:tcPr>
            <w:tcW w:w="250" w:type="dxa"/>
            <w:tcBorders>
              <w:top w:val="nil"/>
              <w:left w:val="nil"/>
              <w:bottom w:val="single" w:sz="4" w:space="0" w:color="auto"/>
              <w:right w:val="single" w:sz="4" w:space="0" w:color="auto"/>
            </w:tcBorders>
            <w:vAlign w:val="center"/>
          </w:tcPr>
          <w:p w14:paraId="73A3BA46"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6B2DF88D" w14:textId="77777777" w:rsidR="007F2274" w:rsidRPr="00B83B9F" w:rsidRDefault="007F2274" w:rsidP="00366F4F">
            <w:pPr>
              <w:jc w:val="center"/>
              <w:rPr>
                <w:kern w:val="0"/>
                <w:sz w:val="16"/>
                <w:szCs w:val="16"/>
              </w:rPr>
            </w:pPr>
            <w:r w:rsidRPr="00B83B9F">
              <w:rPr>
                <w:kern w:val="0"/>
                <w:sz w:val="24"/>
                <w:szCs w:val="16"/>
              </w:rPr>
              <w:t>●</w:t>
            </w:r>
          </w:p>
        </w:tc>
        <w:tc>
          <w:tcPr>
            <w:tcW w:w="380" w:type="dxa"/>
            <w:tcBorders>
              <w:top w:val="nil"/>
              <w:left w:val="nil"/>
              <w:bottom w:val="single" w:sz="4" w:space="0" w:color="auto"/>
              <w:right w:val="single" w:sz="4" w:space="0" w:color="auto"/>
            </w:tcBorders>
            <w:vAlign w:val="center"/>
          </w:tcPr>
          <w:p w14:paraId="5DA5336E"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25B2E6B1"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5B48E512"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1688DC67"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1B7C0E5F"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014019C6"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13296A71" w14:textId="77777777" w:rsidR="007F2274" w:rsidRPr="00B83B9F" w:rsidRDefault="007F2274" w:rsidP="00366F4F">
            <w:pPr>
              <w:jc w:val="center"/>
              <w:rPr>
                <w:kern w:val="0"/>
                <w:sz w:val="16"/>
                <w:szCs w:val="16"/>
              </w:rPr>
            </w:pPr>
            <w:r w:rsidRPr="00B83B9F">
              <w:rPr>
                <w:kern w:val="0"/>
                <w:sz w:val="24"/>
                <w:szCs w:val="16"/>
              </w:rPr>
              <w:t>●</w:t>
            </w:r>
          </w:p>
        </w:tc>
        <w:tc>
          <w:tcPr>
            <w:tcW w:w="449" w:type="dxa"/>
            <w:tcBorders>
              <w:top w:val="nil"/>
              <w:left w:val="nil"/>
              <w:bottom w:val="single" w:sz="4" w:space="0" w:color="auto"/>
              <w:right w:val="single" w:sz="4" w:space="0" w:color="auto"/>
            </w:tcBorders>
            <w:vAlign w:val="center"/>
          </w:tcPr>
          <w:p w14:paraId="36E53CA8"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1354C294"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35B952C7"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21A959D0"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78E738E8"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597F0CE6"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A1EADB1"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5FA4CDA"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E62E9E2"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63B38720"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953B28F"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AF61349"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6D4E8A65"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79202B57"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622BA31D"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3F1D68C6"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66495A94"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2724DA20"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4BD0C8DA"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23B63B1F"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2106EBA1"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218A5163"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2610AE5"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6FEBDB6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64D64BF"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221EDB50"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14D0636F"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198344DC"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5BF573DA" w14:textId="77777777" w:rsidR="007F2274" w:rsidRPr="00B83B9F" w:rsidRDefault="007F2274" w:rsidP="00366F4F">
            <w:pPr>
              <w:jc w:val="center"/>
              <w:rPr>
                <w:kern w:val="0"/>
                <w:sz w:val="16"/>
                <w:szCs w:val="16"/>
              </w:rPr>
            </w:pPr>
          </w:p>
        </w:tc>
      </w:tr>
      <w:tr w:rsidR="007F2274" w:rsidRPr="00B83B9F" w14:paraId="68A60A56"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751BAE1C" w14:textId="77777777" w:rsidR="007F2274" w:rsidRPr="00B83B9F" w:rsidRDefault="007F2274" w:rsidP="00366F4F">
            <w:pPr>
              <w:jc w:val="center"/>
              <w:rPr>
                <w:kern w:val="0"/>
                <w:sz w:val="18"/>
                <w:szCs w:val="18"/>
              </w:rPr>
            </w:pPr>
            <w:r w:rsidRPr="00B83B9F">
              <w:rPr>
                <w:kern w:val="0"/>
                <w:sz w:val="18"/>
                <w:szCs w:val="18"/>
              </w:rPr>
              <w:t>19</w:t>
            </w:r>
          </w:p>
        </w:tc>
        <w:tc>
          <w:tcPr>
            <w:tcW w:w="798" w:type="dxa"/>
            <w:gridSpan w:val="2"/>
            <w:tcBorders>
              <w:top w:val="nil"/>
              <w:left w:val="nil"/>
              <w:bottom w:val="single" w:sz="4" w:space="0" w:color="auto"/>
              <w:right w:val="single" w:sz="4" w:space="0" w:color="auto"/>
            </w:tcBorders>
            <w:vAlign w:val="center"/>
          </w:tcPr>
          <w:p w14:paraId="41F35019" w14:textId="77777777" w:rsidR="007F2274" w:rsidRPr="00B83B9F" w:rsidRDefault="007F2274" w:rsidP="00366F4F">
            <w:pPr>
              <w:jc w:val="center"/>
              <w:rPr>
                <w:kern w:val="0"/>
                <w:sz w:val="18"/>
                <w:szCs w:val="18"/>
              </w:rPr>
            </w:pPr>
            <w:r w:rsidRPr="00B83B9F">
              <w:rPr>
                <w:kern w:val="0"/>
                <w:sz w:val="18"/>
                <w:szCs w:val="18"/>
              </w:rPr>
              <w:t>大学物理</w:t>
            </w:r>
            <w:r w:rsidRPr="00B83B9F">
              <w:rPr>
                <w:kern w:val="0"/>
                <w:sz w:val="18"/>
                <w:szCs w:val="18"/>
              </w:rPr>
              <w:t>A2</w:t>
            </w:r>
          </w:p>
        </w:tc>
        <w:tc>
          <w:tcPr>
            <w:tcW w:w="250" w:type="dxa"/>
            <w:tcBorders>
              <w:top w:val="nil"/>
              <w:left w:val="nil"/>
              <w:bottom w:val="single" w:sz="4" w:space="0" w:color="auto"/>
              <w:right w:val="single" w:sz="4" w:space="0" w:color="auto"/>
            </w:tcBorders>
            <w:vAlign w:val="center"/>
          </w:tcPr>
          <w:p w14:paraId="2E54A686"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00853B8D" w14:textId="77777777" w:rsidR="007F2274" w:rsidRPr="00B83B9F" w:rsidRDefault="007F2274" w:rsidP="00366F4F">
            <w:pPr>
              <w:jc w:val="center"/>
              <w:rPr>
                <w:kern w:val="0"/>
                <w:sz w:val="16"/>
                <w:szCs w:val="16"/>
              </w:rPr>
            </w:pPr>
            <w:r w:rsidRPr="00B83B9F">
              <w:rPr>
                <w:kern w:val="0"/>
                <w:sz w:val="24"/>
                <w:szCs w:val="16"/>
              </w:rPr>
              <w:t>●</w:t>
            </w:r>
          </w:p>
        </w:tc>
        <w:tc>
          <w:tcPr>
            <w:tcW w:w="380" w:type="dxa"/>
            <w:tcBorders>
              <w:top w:val="nil"/>
              <w:left w:val="nil"/>
              <w:bottom w:val="single" w:sz="4" w:space="0" w:color="auto"/>
              <w:right w:val="single" w:sz="4" w:space="0" w:color="auto"/>
            </w:tcBorders>
            <w:vAlign w:val="center"/>
          </w:tcPr>
          <w:p w14:paraId="124A2DAC"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42C6E1B9"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62CE4B10"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1F2286AC"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0A953081"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18728B4C"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7D56B28E" w14:textId="77777777" w:rsidR="007F2274" w:rsidRPr="00B83B9F" w:rsidRDefault="007F2274" w:rsidP="00366F4F">
            <w:pPr>
              <w:jc w:val="center"/>
              <w:rPr>
                <w:kern w:val="0"/>
                <w:sz w:val="16"/>
                <w:szCs w:val="16"/>
              </w:rPr>
            </w:pPr>
            <w:r w:rsidRPr="00B83B9F">
              <w:rPr>
                <w:kern w:val="0"/>
                <w:sz w:val="24"/>
                <w:szCs w:val="16"/>
              </w:rPr>
              <w:t>●</w:t>
            </w:r>
          </w:p>
        </w:tc>
        <w:tc>
          <w:tcPr>
            <w:tcW w:w="449" w:type="dxa"/>
            <w:tcBorders>
              <w:top w:val="nil"/>
              <w:left w:val="nil"/>
              <w:bottom w:val="single" w:sz="4" w:space="0" w:color="auto"/>
              <w:right w:val="single" w:sz="4" w:space="0" w:color="auto"/>
            </w:tcBorders>
            <w:vAlign w:val="center"/>
          </w:tcPr>
          <w:p w14:paraId="020CEA86"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448DD0C0"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0F8E26D4"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5B744BA9"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17877886"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43277642"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BF0AA0D"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3AB89A07"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6F9C832"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47821535"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474736F"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27D59B7"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7DE7AD00"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3BE4CBF1"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5370A89A"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240103CC"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55FB7982"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2B71463F"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33A0A672"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351E28CC"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610FFB97"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D33B5C2"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3D0AE85"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77C3CC06"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2D770CB9"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4B2FE980"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081DBA9B"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78C7D62"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3B317D4" w14:textId="77777777" w:rsidR="007F2274" w:rsidRPr="00B83B9F" w:rsidRDefault="007F2274" w:rsidP="00366F4F">
            <w:pPr>
              <w:jc w:val="center"/>
              <w:rPr>
                <w:kern w:val="0"/>
                <w:sz w:val="16"/>
                <w:szCs w:val="16"/>
              </w:rPr>
            </w:pPr>
          </w:p>
        </w:tc>
      </w:tr>
      <w:tr w:rsidR="007F2274" w:rsidRPr="00B83B9F" w14:paraId="630048C8"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44E77BC7" w14:textId="77777777" w:rsidR="007F2274" w:rsidRPr="00B83B9F" w:rsidRDefault="007F2274" w:rsidP="00366F4F">
            <w:pPr>
              <w:jc w:val="center"/>
              <w:rPr>
                <w:kern w:val="0"/>
                <w:sz w:val="18"/>
                <w:szCs w:val="18"/>
              </w:rPr>
            </w:pPr>
            <w:r w:rsidRPr="00B83B9F">
              <w:rPr>
                <w:kern w:val="0"/>
                <w:sz w:val="18"/>
                <w:szCs w:val="18"/>
              </w:rPr>
              <w:t>20</w:t>
            </w:r>
          </w:p>
        </w:tc>
        <w:tc>
          <w:tcPr>
            <w:tcW w:w="798" w:type="dxa"/>
            <w:gridSpan w:val="2"/>
            <w:tcBorders>
              <w:top w:val="nil"/>
              <w:left w:val="nil"/>
              <w:bottom w:val="single" w:sz="4" w:space="0" w:color="auto"/>
              <w:right w:val="single" w:sz="4" w:space="0" w:color="auto"/>
            </w:tcBorders>
            <w:vAlign w:val="center"/>
          </w:tcPr>
          <w:p w14:paraId="7F8468C4" w14:textId="77777777" w:rsidR="007F2274" w:rsidRPr="00B83B9F" w:rsidRDefault="007F2274" w:rsidP="00366F4F">
            <w:pPr>
              <w:jc w:val="center"/>
              <w:rPr>
                <w:kern w:val="0"/>
                <w:sz w:val="18"/>
                <w:szCs w:val="18"/>
              </w:rPr>
            </w:pPr>
            <w:r w:rsidRPr="00B83B9F">
              <w:rPr>
                <w:kern w:val="0"/>
                <w:sz w:val="18"/>
                <w:szCs w:val="18"/>
              </w:rPr>
              <w:t>大学物理实验</w:t>
            </w:r>
            <w:r w:rsidRPr="00B83B9F">
              <w:rPr>
                <w:kern w:val="0"/>
                <w:sz w:val="18"/>
                <w:szCs w:val="18"/>
              </w:rPr>
              <w:t>1</w:t>
            </w:r>
          </w:p>
        </w:tc>
        <w:tc>
          <w:tcPr>
            <w:tcW w:w="250" w:type="dxa"/>
            <w:tcBorders>
              <w:top w:val="nil"/>
              <w:left w:val="nil"/>
              <w:bottom w:val="single" w:sz="4" w:space="0" w:color="auto"/>
              <w:right w:val="single" w:sz="4" w:space="0" w:color="auto"/>
            </w:tcBorders>
            <w:vAlign w:val="center"/>
          </w:tcPr>
          <w:p w14:paraId="15B4217D"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3A757CAC"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483C982B"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57A6809D"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29A0DC75"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1B362AAE"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08101534"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C0A2402"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5C1462CD"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151F38E7"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69D6B501"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6CEAE551" w14:textId="77777777" w:rsidR="007F2274" w:rsidRPr="00B83B9F" w:rsidRDefault="007F2274" w:rsidP="00366F4F">
            <w:pPr>
              <w:jc w:val="center"/>
              <w:rPr>
                <w:kern w:val="0"/>
                <w:sz w:val="24"/>
                <w:szCs w:val="16"/>
              </w:rPr>
            </w:pPr>
          </w:p>
        </w:tc>
        <w:tc>
          <w:tcPr>
            <w:tcW w:w="364" w:type="dxa"/>
            <w:tcBorders>
              <w:top w:val="nil"/>
              <w:left w:val="single" w:sz="4" w:space="0" w:color="auto"/>
              <w:bottom w:val="single" w:sz="4" w:space="0" w:color="auto"/>
              <w:right w:val="single" w:sz="4" w:space="0" w:color="auto"/>
            </w:tcBorders>
            <w:vAlign w:val="center"/>
          </w:tcPr>
          <w:p w14:paraId="0A6C3B3B" w14:textId="77777777" w:rsidR="007F2274" w:rsidRPr="00B83B9F" w:rsidRDefault="007F2274" w:rsidP="00366F4F">
            <w:pPr>
              <w:jc w:val="center"/>
              <w:rPr>
                <w:kern w:val="0"/>
                <w:sz w:val="16"/>
                <w:szCs w:val="16"/>
              </w:rPr>
            </w:pPr>
            <w:r w:rsidRPr="00B83B9F">
              <w:rPr>
                <w:kern w:val="0"/>
                <w:sz w:val="24"/>
                <w:szCs w:val="16"/>
              </w:rPr>
              <w:t>●</w:t>
            </w:r>
          </w:p>
        </w:tc>
        <w:tc>
          <w:tcPr>
            <w:tcW w:w="419" w:type="dxa"/>
            <w:tcBorders>
              <w:top w:val="nil"/>
              <w:left w:val="nil"/>
              <w:bottom w:val="single" w:sz="4" w:space="0" w:color="auto"/>
              <w:right w:val="single" w:sz="4" w:space="0" w:color="auto"/>
            </w:tcBorders>
            <w:vAlign w:val="center"/>
          </w:tcPr>
          <w:p w14:paraId="75290200"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413EA359"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B0D7629"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E7ABACA"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755CC48D"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02ED4817"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3F35F5D"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0A9E57CB"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779ACB87"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087EF082"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08DD6573"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3089A56D"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2B9C065D"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1BACE75E"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5334C2DC"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2A24573A"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4F3315B9"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5D5493F"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267FD6F"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A72556E"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F442916"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04E91FD1"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7E763AD6"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18BC2080"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0437929D" w14:textId="77777777" w:rsidR="007F2274" w:rsidRPr="00B83B9F" w:rsidRDefault="007F2274" w:rsidP="00366F4F">
            <w:pPr>
              <w:jc w:val="center"/>
              <w:rPr>
                <w:kern w:val="0"/>
                <w:sz w:val="16"/>
                <w:szCs w:val="16"/>
              </w:rPr>
            </w:pPr>
          </w:p>
        </w:tc>
      </w:tr>
      <w:tr w:rsidR="007F2274" w:rsidRPr="00B83B9F" w14:paraId="379637C0"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1CF4FFE4" w14:textId="77777777" w:rsidR="007F2274" w:rsidRPr="00B83B9F" w:rsidRDefault="007F2274" w:rsidP="00366F4F">
            <w:pPr>
              <w:jc w:val="center"/>
              <w:rPr>
                <w:kern w:val="0"/>
                <w:sz w:val="18"/>
                <w:szCs w:val="18"/>
              </w:rPr>
            </w:pPr>
            <w:r w:rsidRPr="00B83B9F">
              <w:rPr>
                <w:kern w:val="0"/>
                <w:sz w:val="18"/>
                <w:szCs w:val="18"/>
              </w:rPr>
              <w:t>21</w:t>
            </w:r>
          </w:p>
        </w:tc>
        <w:tc>
          <w:tcPr>
            <w:tcW w:w="798" w:type="dxa"/>
            <w:gridSpan w:val="2"/>
            <w:tcBorders>
              <w:top w:val="nil"/>
              <w:left w:val="nil"/>
              <w:bottom w:val="single" w:sz="4" w:space="0" w:color="auto"/>
              <w:right w:val="single" w:sz="4" w:space="0" w:color="auto"/>
            </w:tcBorders>
            <w:vAlign w:val="center"/>
          </w:tcPr>
          <w:p w14:paraId="7E09A27E" w14:textId="77777777" w:rsidR="007F2274" w:rsidRPr="00B83B9F" w:rsidRDefault="007F2274" w:rsidP="00366F4F">
            <w:pPr>
              <w:jc w:val="center"/>
              <w:rPr>
                <w:kern w:val="0"/>
                <w:sz w:val="18"/>
                <w:szCs w:val="18"/>
              </w:rPr>
            </w:pPr>
            <w:r w:rsidRPr="00B83B9F">
              <w:rPr>
                <w:kern w:val="0"/>
                <w:sz w:val="18"/>
                <w:szCs w:val="18"/>
              </w:rPr>
              <w:t>大学物理实验</w:t>
            </w:r>
            <w:r w:rsidRPr="00B83B9F">
              <w:rPr>
                <w:kern w:val="0"/>
                <w:sz w:val="18"/>
                <w:szCs w:val="18"/>
              </w:rPr>
              <w:t>2</w:t>
            </w:r>
          </w:p>
        </w:tc>
        <w:tc>
          <w:tcPr>
            <w:tcW w:w="250" w:type="dxa"/>
            <w:tcBorders>
              <w:top w:val="nil"/>
              <w:left w:val="nil"/>
              <w:bottom w:val="single" w:sz="4" w:space="0" w:color="auto"/>
              <w:right w:val="single" w:sz="4" w:space="0" w:color="auto"/>
            </w:tcBorders>
            <w:vAlign w:val="center"/>
          </w:tcPr>
          <w:p w14:paraId="52ABC5B7"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22CCE6C2"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29BD5BD2"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60785BBB"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046409FA"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0CDF64A9"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71255AA5"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41134F12"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1CCD4B5E"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0AD12939"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15271B8B"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185860F1" w14:textId="77777777" w:rsidR="007F2274" w:rsidRPr="00B83B9F" w:rsidRDefault="007F2274" w:rsidP="00366F4F">
            <w:pPr>
              <w:jc w:val="center"/>
              <w:rPr>
                <w:kern w:val="0"/>
                <w:sz w:val="24"/>
                <w:szCs w:val="16"/>
              </w:rPr>
            </w:pPr>
          </w:p>
        </w:tc>
        <w:tc>
          <w:tcPr>
            <w:tcW w:w="364" w:type="dxa"/>
            <w:tcBorders>
              <w:top w:val="nil"/>
              <w:left w:val="single" w:sz="4" w:space="0" w:color="auto"/>
              <w:bottom w:val="single" w:sz="4" w:space="0" w:color="auto"/>
              <w:right w:val="single" w:sz="4" w:space="0" w:color="auto"/>
            </w:tcBorders>
            <w:vAlign w:val="center"/>
          </w:tcPr>
          <w:p w14:paraId="118BAEEF" w14:textId="77777777" w:rsidR="007F2274" w:rsidRPr="00B83B9F" w:rsidRDefault="007F2274" w:rsidP="00366F4F">
            <w:pPr>
              <w:jc w:val="center"/>
              <w:rPr>
                <w:kern w:val="0"/>
                <w:sz w:val="16"/>
                <w:szCs w:val="16"/>
              </w:rPr>
            </w:pPr>
            <w:r w:rsidRPr="00B83B9F">
              <w:rPr>
                <w:kern w:val="0"/>
                <w:sz w:val="24"/>
                <w:szCs w:val="16"/>
              </w:rPr>
              <w:t>●</w:t>
            </w:r>
          </w:p>
        </w:tc>
        <w:tc>
          <w:tcPr>
            <w:tcW w:w="419" w:type="dxa"/>
            <w:tcBorders>
              <w:top w:val="nil"/>
              <w:left w:val="nil"/>
              <w:bottom w:val="single" w:sz="4" w:space="0" w:color="auto"/>
              <w:right w:val="single" w:sz="4" w:space="0" w:color="auto"/>
            </w:tcBorders>
            <w:vAlign w:val="center"/>
          </w:tcPr>
          <w:p w14:paraId="36C2AED6"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65BA216E"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0A16310"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3A621815"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6042AB1A"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78AAFD9A"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2CFF222"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0E88DF7E"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33F28FC9"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7B82CF88"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6460997A"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8ECCDEF"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5FA54A40"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631E5FD3"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1F4F150B"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37E71659"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37511585"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CB36A34"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49FE3364"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8066FC0"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9F9EC38"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33E80785"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677557B9"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1BB34F51"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48F69A9C" w14:textId="77777777" w:rsidR="007F2274" w:rsidRPr="00B83B9F" w:rsidRDefault="007F2274" w:rsidP="00366F4F">
            <w:pPr>
              <w:jc w:val="center"/>
              <w:rPr>
                <w:kern w:val="0"/>
                <w:sz w:val="16"/>
                <w:szCs w:val="16"/>
              </w:rPr>
            </w:pPr>
          </w:p>
        </w:tc>
      </w:tr>
      <w:tr w:rsidR="007F2274" w:rsidRPr="00B83B9F" w14:paraId="7C171573"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18E59BDE" w14:textId="77777777" w:rsidR="007F2274" w:rsidRPr="00B83B9F" w:rsidRDefault="007F2274" w:rsidP="00366F4F">
            <w:pPr>
              <w:jc w:val="center"/>
              <w:rPr>
                <w:kern w:val="0"/>
                <w:sz w:val="18"/>
                <w:szCs w:val="18"/>
              </w:rPr>
            </w:pPr>
            <w:r w:rsidRPr="00B83B9F">
              <w:rPr>
                <w:kern w:val="0"/>
                <w:sz w:val="18"/>
                <w:szCs w:val="18"/>
              </w:rPr>
              <w:t>22</w:t>
            </w:r>
          </w:p>
        </w:tc>
        <w:tc>
          <w:tcPr>
            <w:tcW w:w="798" w:type="dxa"/>
            <w:gridSpan w:val="2"/>
            <w:tcBorders>
              <w:top w:val="nil"/>
              <w:left w:val="nil"/>
              <w:bottom w:val="single" w:sz="4" w:space="0" w:color="auto"/>
              <w:right w:val="single" w:sz="4" w:space="0" w:color="auto"/>
            </w:tcBorders>
            <w:vAlign w:val="center"/>
          </w:tcPr>
          <w:p w14:paraId="3B994254" w14:textId="77777777" w:rsidR="007F2274" w:rsidRPr="00B83B9F" w:rsidRDefault="007F2274" w:rsidP="00366F4F">
            <w:pPr>
              <w:jc w:val="center"/>
              <w:rPr>
                <w:kern w:val="0"/>
                <w:sz w:val="18"/>
                <w:szCs w:val="18"/>
              </w:rPr>
            </w:pPr>
            <w:r w:rsidRPr="00B83B9F">
              <w:rPr>
                <w:kern w:val="0"/>
                <w:sz w:val="18"/>
                <w:szCs w:val="18"/>
              </w:rPr>
              <w:t>普通化学</w:t>
            </w:r>
            <w:r w:rsidRPr="00B83B9F">
              <w:rPr>
                <w:kern w:val="0"/>
                <w:sz w:val="18"/>
                <w:szCs w:val="18"/>
              </w:rPr>
              <w:t>A</w:t>
            </w:r>
          </w:p>
        </w:tc>
        <w:tc>
          <w:tcPr>
            <w:tcW w:w="250" w:type="dxa"/>
            <w:tcBorders>
              <w:top w:val="nil"/>
              <w:left w:val="nil"/>
              <w:bottom w:val="single" w:sz="4" w:space="0" w:color="auto"/>
              <w:right w:val="single" w:sz="4" w:space="0" w:color="auto"/>
            </w:tcBorders>
            <w:vAlign w:val="center"/>
          </w:tcPr>
          <w:p w14:paraId="01927094"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69F58BFF" w14:textId="77777777" w:rsidR="007F2274" w:rsidRPr="00B83B9F" w:rsidRDefault="007F2274" w:rsidP="00366F4F">
            <w:pPr>
              <w:jc w:val="center"/>
              <w:rPr>
                <w:kern w:val="0"/>
                <w:sz w:val="16"/>
                <w:szCs w:val="16"/>
              </w:rPr>
            </w:pPr>
            <w:r w:rsidRPr="00B83B9F">
              <w:rPr>
                <w:kern w:val="0"/>
                <w:sz w:val="24"/>
                <w:szCs w:val="16"/>
              </w:rPr>
              <w:t>●</w:t>
            </w:r>
          </w:p>
        </w:tc>
        <w:tc>
          <w:tcPr>
            <w:tcW w:w="380" w:type="dxa"/>
            <w:tcBorders>
              <w:top w:val="nil"/>
              <w:left w:val="nil"/>
              <w:bottom w:val="single" w:sz="4" w:space="0" w:color="auto"/>
              <w:right w:val="single" w:sz="4" w:space="0" w:color="auto"/>
            </w:tcBorders>
            <w:vAlign w:val="center"/>
          </w:tcPr>
          <w:p w14:paraId="0C089241"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3FDF73AC"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A655FD4"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1E1A39C2"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6F26971F"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368083B0"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7B48C17D" w14:textId="77777777" w:rsidR="007F2274" w:rsidRPr="00B83B9F" w:rsidRDefault="007F2274" w:rsidP="00366F4F">
            <w:pPr>
              <w:jc w:val="center"/>
              <w:rPr>
                <w:kern w:val="0"/>
                <w:sz w:val="16"/>
                <w:szCs w:val="16"/>
              </w:rPr>
            </w:pPr>
            <w:r w:rsidRPr="00B83B9F">
              <w:rPr>
                <w:kern w:val="0"/>
                <w:sz w:val="24"/>
                <w:szCs w:val="16"/>
              </w:rPr>
              <w:t>●</w:t>
            </w:r>
          </w:p>
        </w:tc>
        <w:tc>
          <w:tcPr>
            <w:tcW w:w="449" w:type="dxa"/>
            <w:tcBorders>
              <w:top w:val="nil"/>
              <w:left w:val="nil"/>
              <w:bottom w:val="single" w:sz="4" w:space="0" w:color="auto"/>
              <w:right w:val="single" w:sz="4" w:space="0" w:color="auto"/>
            </w:tcBorders>
            <w:vAlign w:val="center"/>
          </w:tcPr>
          <w:p w14:paraId="3133CE59"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2B800293"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68EF9DDD"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4B8806AB"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3C74B0BA"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63ACAAE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225703A"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214F5B21"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7C67D6C7"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36A78FAC"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53F8B3B"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01CD36CC"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38BBD3DA"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18BB1E54"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5D87359C"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27208B3F"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268AC71B"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35051AC5"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1FE0C7BE"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0D5B8524"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0B0F63A3"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86E2879"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5139600"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B6E7B5B"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87F277B"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611A4FDB"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49766AE9"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5EF04B21"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437F0CB3" w14:textId="77777777" w:rsidR="007F2274" w:rsidRPr="00B83B9F" w:rsidRDefault="007F2274" w:rsidP="00366F4F">
            <w:pPr>
              <w:jc w:val="center"/>
              <w:rPr>
                <w:kern w:val="0"/>
                <w:sz w:val="16"/>
                <w:szCs w:val="16"/>
              </w:rPr>
            </w:pPr>
          </w:p>
        </w:tc>
      </w:tr>
      <w:tr w:rsidR="007F2274" w:rsidRPr="00B83B9F" w14:paraId="49E23F1D"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1C9EE899" w14:textId="77777777" w:rsidR="007F2274" w:rsidRPr="00B83B9F" w:rsidRDefault="007F2274" w:rsidP="00366F4F">
            <w:pPr>
              <w:jc w:val="center"/>
              <w:rPr>
                <w:kern w:val="0"/>
                <w:sz w:val="18"/>
                <w:szCs w:val="18"/>
              </w:rPr>
            </w:pPr>
            <w:r w:rsidRPr="00B83B9F">
              <w:rPr>
                <w:kern w:val="0"/>
                <w:sz w:val="18"/>
                <w:szCs w:val="18"/>
              </w:rPr>
              <w:t>23</w:t>
            </w:r>
          </w:p>
        </w:tc>
        <w:tc>
          <w:tcPr>
            <w:tcW w:w="798" w:type="dxa"/>
            <w:gridSpan w:val="2"/>
            <w:tcBorders>
              <w:top w:val="nil"/>
              <w:left w:val="nil"/>
              <w:bottom w:val="single" w:sz="4" w:space="0" w:color="auto"/>
              <w:right w:val="single" w:sz="4" w:space="0" w:color="auto"/>
            </w:tcBorders>
            <w:vAlign w:val="center"/>
          </w:tcPr>
          <w:p w14:paraId="174DE6F6" w14:textId="77777777" w:rsidR="007F2274" w:rsidRPr="00B83B9F" w:rsidRDefault="007F2274" w:rsidP="00366F4F">
            <w:pPr>
              <w:jc w:val="center"/>
              <w:rPr>
                <w:kern w:val="0"/>
                <w:sz w:val="18"/>
                <w:szCs w:val="18"/>
              </w:rPr>
            </w:pPr>
            <w:r w:rsidRPr="00B83B9F">
              <w:rPr>
                <w:kern w:val="0"/>
                <w:sz w:val="18"/>
                <w:szCs w:val="18"/>
              </w:rPr>
              <w:t>普通化学实验</w:t>
            </w:r>
            <w:r w:rsidRPr="00B83B9F">
              <w:rPr>
                <w:kern w:val="0"/>
                <w:sz w:val="18"/>
                <w:szCs w:val="18"/>
              </w:rPr>
              <w:t>A</w:t>
            </w:r>
          </w:p>
        </w:tc>
        <w:tc>
          <w:tcPr>
            <w:tcW w:w="250" w:type="dxa"/>
            <w:tcBorders>
              <w:top w:val="nil"/>
              <w:left w:val="nil"/>
              <w:bottom w:val="single" w:sz="4" w:space="0" w:color="auto"/>
              <w:right w:val="single" w:sz="4" w:space="0" w:color="auto"/>
            </w:tcBorders>
            <w:vAlign w:val="center"/>
          </w:tcPr>
          <w:p w14:paraId="22A239BF"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448E07B6"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17CABB38"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577D0E9C"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3A66A82"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5250F663"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070902DE"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7FBFBC63"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79AB1593"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3367B319"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2C4E81F4"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5ADC2623" w14:textId="77777777" w:rsidR="007F2274" w:rsidRPr="00B83B9F" w:rsidRDefault="007F2274" w:rsidP="00366F4F">
            <w:pPr>
              <w:jc w:val="center"/>
              <w:rPr>
                <w:kern w:val="0"/>
                <w:sz w:val="24"/>
                <w:szCs w:val="16"/>
              </w:rPr>
            </w:pPr>
          </w:p>
        </w:tc>
        <w:tc>
          <w:tcPr>
            <w:tcW w:w="364" w:type="dxa"/>
            <w:tcBorders>
              <w:top w:val="nil"/>
              <w:left w:val="single" w:sz="4" w:space="0" w:color="auto"/>
              <w:bottom w:val="single" w:sz="4" w:space="0" w:color="auto"/>
              <w:right w:val="single" w:sz="4" w:space="0" w:color="auto"/>
            </w:tcBorders>
            <w:vAlign w:val="center"/>
          </w:tcPr>
          <w:p w14:paraId="4AAFE4E8" w14:textId="77777777" w:rsidR="007F2274" w:rsidRPr="00B83B9F" w:rsidRDefault="007F2274" w:rsidP="00366F4F">
            <w:pPr>
              <w:jc w:val="center"/>
              <w:rPr>
                <w:kern w:val="0"/>
                <w:sz w:val="16"/>
                <w:szCs w:val="16"/>
              </w:rPr>
            </w:pPr>
            <w:r w:rsidRPr="00B83B9F">
              <w:rPr>
                <w:kern w:val="0"/>
                <w:sz w:val="24"/>
                <w:szCs w:val="16"/>
              </w:rPr>
              <w:t>●</w:t>
            </w:r>
          </w:p>
        </w:tc>
        <w:tc>
          <w:tcPr>
            <w:tcW w:w="419" w:type="dxa"/>
            <w:tcBorders>
              <w:top w:val="nil"/>
              <w:left w:val="nil"/>
              <w:bottom w:val="single" w:sz="4" w:space="0" w:color="auto"/>
              <w:right w:val="single" w:sz="4" w:space="0" w:color="auto"/>
            </w:tcBorders>
            <w:vAlign w:val="center"/>
          </w:tcPr>
          <w:p w14:paraId="58ED6A1A"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270C4EC6"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E36C7EA"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36A02883"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393EEE86"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3E5168B7"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42B0CBF"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294D42E"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729CA58D"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7E87FEF1"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424C52F8"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0517D1D5"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7DD994C5"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1F2D32D8"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240443E4"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52AD36E0"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5A1F204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726ACD1"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1C0CA62"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7C20E033"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445F320"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5A8CC9FF"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662E1E64"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1250CB9B"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409FB4A7" w14:textId="77777777" w:rsidR="007F2274" w:rsidRPr="00B83B9F" w:rsidRDefault="007F2274" w:rsidP="00366F4F">
            <w:pPr>
              <w:jc w:val="center"/>
              <w:rPr>
                <w:kern w:val="0"/>
                <w:sz w:val="16"/>
                <w:szCs w:val="16"/>
              </w:rPr>
            </w:pPr>
          </w:p>
        </w:tc>
      </w:tr>
      <w:tr w:rsidR="007F2274" w:rsidRPr="00B83B9F" w14:paraId="6BD3382C"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079C0A37" w14:textId="77777777" w:rsidR="007F2274" w:rsidRPr="00B83B9F" w:rsidRDefault="007F2274" w:rsidP="00366F4F">
            <w:pPr>
              <w:jc w:val="center"/>
              <w:rPr>
                <w:kern w:val="0"/>
                <w:sz w:val="18"/>
                <w:szCs w:val="18"/>
              </w:rPr>
            </w:pPr>
            <w:r w:rsidRPr="00B83B9F">
              <w:rPr>
                <w:kern w:val="0"/>
                <w:sz w:val="18"/>
                <w:szCs w:val="18"/>
              </w:rPr>
              <w:t>24</w:t>
            </w:r>
          </w:p>
        </w:tc>
        <w:tc>
          <w:tcPr>
            <w:tcW w:w="798" w:type="dxa"/>
            <w:gridSpan w:val="2"/>
            <w:tcBorders>
              <w:top w:val="nil"/>
              <w:left w:val="nil"/>
              <w:bottom w:val="single" w:sz="4" w:space="0" w:color="auto"/>
              <w:right w:val="single" w:sz="4" w:space="0" w:color="auto"/>
            </w:tcBorders>
            <w:vAlign w:val="center"/>
          </w:tcPr>
          <w:p w14:paraId="084088D2" w14:textId="77777777" w:rsidR="007F2274" w:rsidRPr="00B83B9F" w:rsidRDefault="007F2274" w:rsidP="00366F4F">
            <w:pPr>
              <w:jc w:val="center"/>
              <w:rPr>
                <w:sz w:val="18"/>
                <w:szCs w:val="18"/>
              </w:rPr>
            </w:pPr>
            <w:r w:rsidRPr="00B83B9F">
              <w:rPr>
                <w:sz w:val="18"/>
                <w:szCs w:val="18"/>
              </w:rPr>
              <w:t>电工技术</w:t>
            </w:r>
            <w:r w:rsidRPr="00B83B9F">
              <w:rPr>
                <w:sz w:val="18"/>
                <w:szCs w:val="18"/>
              </w:rPr>
              <w:t>B</w:t>
            </w:r>
          </w:p>
        </w:tc>
        <w:tc>
          <w:tcPr>
            <w:tcW w:w="250" w:type="dxa"/>
            <w:tcBorders>
              <w:top w:val="nil"/>
              <w:left w:val="nil"/>
              <w:bottom w:val="single" w:sz="4" w:space="0" w:color="auto"/>
              <w:right w:val="single" w:sz="4" w:space="0" w:color="auto"/>
            </w:tcBorders>
            <w:vAlign w:val="center"/>
          </w:tcPr>
          <w:p w14:paraId="2ECD938B"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1FA1F844"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23BE0818" w14:textId="77777777" w:rsidR="007F2274" w:rsidRPr="00B83B9F" w:rsidRDefault="007F2274" w:rsidP="00366F4F">
            <w:pPr>
              <w:jc w:val="center"/>
              <w:rPr>
                <w:kern w:val="0"/>
                <w:sz w:val="16"/>
                <w:szCs w:val="16"/>
              </w:rPr>
            </w:pPr>
            <w:r w:rsidRPr="00B83B9F">
              <w:rPr>
                <w:kern w:val="0"/>
                <w:sz w:val="24"/>
                <w:szCs w:val="16"/>
              </w:rPr>
              <w:t>●</w:t>
            </w:r>
          </w:p>
        </w:tc>
        <w:tc>
          <w:tcPr>
            <w:tcW w:w="321" w:type="dxa"/>
            <w:tcBorders>
              <w:top w:val="nil"/>
              <w:left w:val="nil"/>
              <w:bottom w:val="single" w:sz="4" w:space="0" w:color="auto"/>
              <w:right w:val="single" w:sz="4" w:space="0" w:color="auto"/>
            </w:tcBorders>
            <w:vAlign w:val="center"/>
          </w:tcPr>
          <w:p w14:paraId="4C494DD2"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333B479C"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0436E8BE"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498B75EC"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0637C1B8"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240F614C"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7D1475F3"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14FDE736"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6B9BC6E0"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52296B6C"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1A0AE561"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2F0E773B"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900E6BA"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12A054AD"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2BDD21ED"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5D6B59F6"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A671C8A"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0BEC2BB"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11416FA8"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16652CD7"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4275FF69"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43D427AD"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3D02EB18"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3401C9FE"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43AED9AF"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25E1E232"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65AF66E9"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50BF52E"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6C994D8"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7E5FDF9B"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F1245E7"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3B108DDA"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051EC35C"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083947C3"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1882C52E" w14:textId="77777777" w:rsidR="007F2274" w:rsidRPr="00B83B9F" w:rsidRDefault="007F2274" w:rsidP="00366F4F">
            <w:pPr>
              <w:jc w:val="center"/>
              <w:rPr>
                <w:kern w:val="0"/>
                <w:sz w:val="16"/>
                <w:szCs w:val="16"/>
              </w:rPr>
            </w:pPr>
          </w:p>
        </w:tc>
      </w:tr>
      <w:tr w:rsidR="007F2274" w:rsidRPr="00B83B9F" w14:paraId="597175F5"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211ECE3F" w14:textId="77777777" w:rsidR="007F2274" w:rsidRPr="00B83B9F" w:rsidRDefault="007F2274" w:rsidP="00366F4F">
            <w:pPr>
              <w:jc w:val="center"/>
              <w:rPr>
                <w:kern w:val="0"/>
                <w:sz w:val="18"/>
                <w:szCs w:val="18"/>
              </w:rPr>
            </w:pPr>
            <w:r w:rsidRPr="00B83B9F">
              <w:rPr>
                <w:kern w:val="0"/>
                <w:sz w:val="18"/>
                <w:szCs w:val="18"/>
              </w:rPr>
              <w:t>25</w:t>
            </w:r>
          </w:p>
        </w:tc>
        <w:tc>
          <w:tcPr>
            <w:tcW w:w="798" w:type="dxa"/>
            <w:gridSpan w:val="2"/>
            <w:tcBorders>
              <w:top w:val="nil"/>
              <w:left w:val="nil"/>
              <w:bottom w:val="single" w:sz="4" w:space="0" w:color="auto"/>
              <w:right w:val="single" w:sz="4" w:space="0" w:color="auto"/>
            </w:tcBorders>
            <w:vAlign w:val="center"/>
          </w:tcPr>
          <w:p w14:paraId="35DB0DD8" w14:textId="77777777" w:rsidR="007F2274" w:rsidRPr="00B83B9F" w:rsidRDefault="007F2274" w:rsidP="00366F4F">
            <w:pPr>
              <w:jc w:val="center"/>
              <w:rPr>
                <w:sz w:val="18"/>
                <w:szCs w:val="18"/>
              </w:rPr>
            </w:pPr>
            <w:r w:rsidRPr="00B83B9F">
              <w:rPr>
                <w:sz w:val="18"/>
                <w:szCs w:val="18"/>
              </w:rPr>
              <w:t>电工学实验</w:t>
            </w:r>
            <w:r w:rsidRPr="00B83B9F">
              <w:rPr>
                <w:sz w:val="18"/>
                <w:szCs w:val="18"/>
              </w:rPr>
              <w:t>A1</w:t>
            </w:r>
          </w:p>
        </w:tc>
        <w:tc>
          <w:tcPr>
            <w:tcW w:w="250" w:type="dxa"/>
            <w:tcBorders>
              <w:top w:val="nil"/>
              <w:left w:val="nil"/>
              <w:bottom w:val="single" w:sz="4" w:space="0" w:color="auto"/>
              <w:right w:val="single" w:sz="4" w:space="0" w:color="auto"/>
            </w:tcBorders>
            <w:vAlign w:val="center"/>
          </w:tcPr>
          <w:p w14:paraId="2FAEF1D5" w14:textId="77777777" w:rsidR="007F2274" w:rsidRPr="00B83B9F" w:rsidRDefault="007F2274" w:rsidP="00366F4F">
            <w:pPr>
              <w:jc w:val="center"/>
              <w:rPr>
                <w:kern w:val="0"/>
                <w:sz w:val="18"/>
                <w:szCs w:val="18"/>
              </w:rPr>
            </w:pPr>
          </w:p>
        </w:tc>
        <w:tc>
          <w:tcPr>
            <w:tcW w:w="344" w:type="dxa"/>
            <w:tcBorders>
              <w:top w:val="nil"/>
              <w:left w:val="nil"/>
              <w:bottom w:val="single" w:sz="4" w:space="0" w:color="auto"/>
              <w:right w:val="single" w:sz="4" w:space="0" w:color="auto"/>
            </w:tcBorders>
            <w:vAlign w:val="center"/>
          </w:tcPr>
          <w:p w14:paraId="65805477"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07353C24" w14:textId="77777777" w:rsidR="007F2274" w:rsidRPr="00B83B9F" w:rsidRDefault="007F2274" w:rsidP="00366F4F">
            <w:pPr>
              <w:jc w:val="center"/>
              <w:rPr>
                <w:kern w:val="0"/>
                <w:sz w:val="16"/>
                <w:szCs w:val="16"/>
              </w:rPr>
            </w:pPr>
            <w:r w:rsidRPr="00B83B9F">
              <w:rPr>
                <w:kern w:val="0"/>
                <w:sz w:val="24"/>
                <w:szCs w:val="16"/>
              </w:rPr>
              <w:t>●</w:t>
            </w:r>
          </w:p>
        </w:tc>
        <w:tc>
          <w:tcPr>
            <w:tcW w:w="321" w:type="dxa"/>
            <w:tcBorders>
              <w:top w:val="nil"/>
              <w:left w:val="nil"/>
              <w:bottom w:val="single" w:sz="4" w:space="0" w:color="auto"/>
              <w:right w:val="single" w:sz="4" w:space="0" w:color="auto"/>
            </w:tcBorders>
            <w:vAlign w:val="center"/>
          </w:tcPr>
          <w:p w14:paraId="2050DB91"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5903FCC7"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0905337D"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27950A0B"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1BAF145A" w14:textId="77777777" w:rsidR="007F2274" w:rsidRPr="00B83B9F" w:rsidRDefault="007F2274" w:rsidP="00366F4F">
            <w:pPr>
              <w:jc w:val="center"/>
              <w:rPr>
                <w:kern w:val="0"/>
                <w:sz w:val="24"/>
                <w:szCs w:val="16"/>
              </w:rPr>
            </w:pPr>
          </w:p>
        </w:tc>
        <w:tc>
          <w:tcPr>
            <w:tcW w:w="419" w:type="dxa"/>
            <w:tcBorders>
              <w:top w:val="nil"/>
              <w:left w:val="single" w:sz="4" w:space="0" w:color="auto"/>
              <w:bottom w:val="single" w:sz="4" w:space="0" w:color="auto"/>
              <w:right w:val="single" w:sz="4" w:space="0" w:color="auto"/>
            </w:tcBorders>
            <w:vAlign w:val="center"/>
          </w:tcPr>
          <w:p w14:paraId="26AC77B2"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4178A794"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4CC1B048"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3D9499FD" w14:textId="77777777" w:rsidR="007F2274" w:rsidRPr="00B83B9F" w:rsidRDefault="007F2274" w:rsidP="00366F4F">
            <w:pPr>
              <w:jc w:val="center"/>
              <w:rPr>
                <w:kern w:val="0"/>
                <w:sz w:val="24"/>
                <w:szCs w:val="16"/>
              </w:rPr>
            </w:pPr>
          </w:p>
        </w:tc>
        <w:tc>
          <w:tcPr>
            <w:tcW w:w="364" w:type="dxa"/>
            <w:tcBorders>
              <w:top w:val="nil"/>
              <w:left w:val="single" w:sz="4" w:space="0" w:color="auto"/>
              <w:bottom w:val="single" w:sz="4" w:space="0" w:color="auto"/>
              <w:right w:val="single" w:sz="4" w:space="0" w:color="auto"/>
            </w:tcBorders>
            <w:vAlign w:val="center"/>
          </w:tcPr>
          <w:p w14:paraId="08E464F7" w14:textId="77777777" w:rsidR="007F2274" w:rsidRPr="00B83B9F" w:rsidRDefault="007F2274" w:rsidP="00366F4F">
            <w:pPr>
              <w:jc w:val="center"/>
              <w:rPr>
                <w:kern w:val="0"/>
                <w:sz w:val="16"/>
                <w:szCs w:val="16"/>
              </w:rPr>
            </w:pPr>
            <w:r w:rsidRPr="00B83B9F">
              <w:rPr>
                <w:kern w:val="0"/>
                <w:sz w:val="24"/>
                <w:szCs w:val="16"/>
              </w:rPr>
              <w:t>●</w:t>
            </w:r>
          </w:p>
        </w:tc>
        <w:tc>
          <w:tcPr>
            <w:tcW w:w="419" w:type="dxa"/>
            <w:tcBorders>
              <w:top w:val="nil"/>
              <w:left w:val="nil"/>
              <w:bottom w:val="single" w:sz="4" w:space="0" w:color="auto"/>
              <w:right w:val="single" w:sz="4" w:space="0" w:color="auto"/>
            </w:tcBorders>
            <w:vAlign w:val="center"/>
          </w:tcPr>
          <w:p w14:paraId="3D021A58"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14B967CE"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7D00867"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2DF2497"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758BB880"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0C320C40"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70CAF90"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CB82FFB"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01159604"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3428C529"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1B208818"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4A11C9A9"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27723EC9"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64DF73D8"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6B6C029A"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29ACC5AF"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6428883D"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01FF78CF"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40CA5F36"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2EB3756F"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5ACF380"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4706369D"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5469F8F4"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00809345"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5F9E5D63" w14:textId="77777777" w:rsidR="007F2274" w:rsidRPr="00B83B9F" w:rsidRDefault="007F2274" w:rsidP="00366F4F">
            <w:pPr>
              <w:jc w:val="center"/>
              <w:rPr>
                <w:kern w:val="0"/>
                <w:sz w:val="16"/>
                <w:szCs w:val="16"/>
              </w:rPr>
            </w:pPr>
          </w:p>
        </w:tc>
      </w:tr>
      <w:tr w:rsidR="007F2274" w:rsidRPr="00B83B9F" w14:paraId="611E4BE5"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70C718E2" w14:textId="77777777" w:rsidR="007F2274" w:rsidRPr="00B83B9F" w:rsidRDefault="007F2274" w:rsidP="00366F4F">
            <w:pPr>
              <w:jc w:val="center"/>
              <w:rPr>
                <w:kern w:val="0"/>
                <w:sz w:val="18"/>
                <w:szCs w:val="18"/>
              </w:rPr>
            </w:pPr>
            <w:r w:rsidRPr="00B83B9F">
              <w:rPr>
                <w:kern w:val="0"/>
                <w:sz w:val="18"/>
                <w:szCs w:val="18"/>
              </w:rPr>
              <w:t>26</w:t>
            </w:r>
          </w:p>
        </w:tc>
        <w:tc>
          <w:tcPr>
            <w:tcW w:w="768" w:type="dxa"/>
            <w:tcBorders>
              <w:top w:val="nil"/>
              <w:left w:val="nil"/>
              <w:bottom w:val="single" w:sz="4" w:space="0" w:color="auto"/>
              <w:right w:val="single" w:sz="4" w:space="0" w:color="auto"/>
            </w:tcBorders>
            <w:vAlign w:val="center"/>
          </w:tcPr>
          <w:p w14:paraId="211290FC" w14:textId="77777777" w:rsidR="007F2274" w:rsidRPr="00B83B9F" w:rsidRDefault="007F2274" w:rsidP="00366F4F">
            <w:pPr>
              <w:jc w:val="center"/>
              <w:rPr>
                <w:sz w:val="18"/>
                <w:szCs w:val="18"/>
              </w:rPr>
            </w:pPr>
            <w:r w:rsidRPr="00B83B9F">
              <w:rPr>
                <w:sz w:val="18"/>
                <w:szCs w:val="18"/>
              </w:rPr>
              <w:t>材料科学导论</w:t>
            </w:r>
          </w:p>
        </w:tc>
        <w:tc>
          <w:tcPr>
            <w:tcW w:w="280" w:type="dxa"/>
            <w:gridSpan w:val="2"/>
            <w:tcBorders>
              <w:top w:val="nil"/>
              <w:left w:val="nil"/>
              <w:bottom w:val="single" w:sz="4" w:space="0" w:color="auto"/>
              <w:right w:val="single" w:sz="4" w:space="0" w:color="auto"/>
            </w:tcBorders>
            <w:vAlign w:val="center"/>
          </w:tcPr>
          <w:p w14:paraId="6050E930"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1B0EC7E2"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2116DCBB"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051EAB2F"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0499D4DD"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1C87CAE6"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207F9E44"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5AE75FD5"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79545301"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33014B65"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53B6293F"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0E5941A3" w14:textId="77777777" w:rsidR="007F2274" w:rsidRPr="00B83B9F" w:rsidRDefault="007F2274" w:rsidP="00366F4F">
            <w:pPr>
              <w:jc w:val="center"/>
              <w:rPr>
                <w:kern w:val="0"/>
                <w:sz w:val="16"/>
                <w:szCs w:val="16"/>
              </w:rPr>
            </w:pPr>
            <w:r w:rsidRPr="00B83B9F">
              <w:rPr>
                <w:kern w:val="0"/>
                <w:sz w:val="24"/>
                <w:szCs w:val="16"/>
              </w:rPr>
              <w:t>●</w:t>
            </w:r>
          </w:p>
        </w:tc>
        <w:tc>
          <w:tcPr>
            <w:tcW w:w="364" w:type="dxa"/>
            <w:tcBorders>
              <w:top w:val="nil"/>
              <w:left w:val="single" w:sz="4" w:space="0" w:color="auto"/>
              <w:bottom w:val="single" w:sz="4" w:space="0" w:color="auto"/>
              <w:right w:val="single" w:sz="4" w:space="0" w:color="auto"/>
            </w:tcBorders>
            <w:vAlign w:val="center"/>
          </w:tcPr>
          <w:p w14:paraId="1137C556"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239A33C9"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6DC15AB1"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DC12CBE"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6DE32FD"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7556F610"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242AC212" w14:textId="77777777" w:rsidR="007F2274" w:rsidRPr="00B83B9F" w:rsidRDefault="007F2274" w:rsidP="00366F4F">
            <w:pPr>
              <w:jc w:val="center"/>
              <w:rPr>
                <w:kern w:val="0"/>
                <w:sz w:val="24"/>
                <w:szCs w:val="16"/>
              </w:rPr>
            </w:pPr>
          </w:p>
        </w:tc>
        <w:tc>
          <w:tcPr>
            <w:tcW w:w="421" w:type="dxa"/>
            <w:tcBorders>
              <w:top w:val="nil"/>
              <w:left w:val="single" w:sz="4" w:space="0" w:color="auto"/>
              <w:bottom w:val="single" w:sz="4" w:space="0" w:color="auto"/>
              <w:right w:val="single" w:sz="4" w:space="0" w:color="auto"/>
            </w:tcBorders>
            <w:vAlign w:val="center"/>
          </w:tcPr>
          <w:p w14:paraId="1763E291"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6DF786BA"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4BF8744C" w14:textId="77777777" w:rsidR="007F2274" w:rsidRPr="00B83B9F" w:rsidRDefault="007F2274" w:rsidP="00366F4F">
            <w:pPr>
              <w:jc w:val="center"/>
              <w:rPr>
                <w:kern w:val="0"/>
                <w:sz w:val="16"/>
                <w:szCs w:val="16"/>
              </w:rPr>
            </w:pPr>
            <w:r w:rsidRPr="00B83B9F">
              <w:rPr>
                <w:kern w:val="0"/>
                <w:sz w:val="24"/>
                <w:szCs w:val="16"/>
              </w:rPr>
              <w:t>●</w:t>
            </w:r>
          </w:p>
        </w:tc>
        <w:tc>
          <w:tcPr>
            <w:tcW w:w="423" w:type="dxa"/>
            <w:tcBorders>
              <w:top w:val="nil"/>
              <w:left w:val="nil"/>
              <w:bottom w:val="single" w:sz="4" w:space="0" w:color="auto"/>
              <w:right w:val="single" w:sz="4" w:space="0" w:color="auto"/>
            </w:tcBorders>
            <w:vAlign w:val="center"/>
          </w:tcPr>
          <w:p w14:paraId="159262A6"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nil"/>
              <w:bottom w:val="single" w:sz="4" w:space="0" w:color="auto"/>
              <w:right w:val="single" w:sz="4" w:space="0" w:color="auto"/>
            </w:tcBorders>
            <w:vAlign w:val="center"/>
          </w:tcPr>
          <w:p w14:paraId="2BDF4862"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2FE8956B"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08B8FE18"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3BF8987D"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4AFECEF9"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2C56FEF3"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207F779D"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51C7283"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F61F96F"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2CAAFC1B"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696570D"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40964CE3"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61107F06"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50E5EBDC"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1F96393B" w14:textId="77777777" w:rsidR="007F2274" w:rsidRPr="00B83B9F" w:rsidRDefault="007F2274" w:rsidP="00366F4F">
            <w:pPr>
              <w:jc w:val="center"/>
              <w:rPr>
                <w:kern w:val="0"/>
                <w:sz w:val="16"/>
                <w:szCs w:val="16"/>
              </w:rPr>
            </w:pPr>
            <w:r w:rsidRPr="00B83B9F">
              <w:rPr>
                <w:rFonts w:eastAsia="宋体" w:cs="Times New Roman"/>
                <w:kern w:val="0"/>
                <w:sz w:val="24"/>
                <w:szCs w:val="16"/>
              </w:rPr>
              <w:t>●</w:t>
            </w:r>
          </w:p>
        </w:tc>
      </w:tr>
      <w:tr w:rsidR="007F2274" w:rsidRPr="00B83B9F" w14:paraId="61078CE5"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62528A9F" w14:textId="77777777" w:rsidR="007F2274" w:rsidRPr="00B83B9F" w:rsidRDefault="007F2274" w:rsidP="00366F4F">
            <w:pPr>
              <w:jc w:val="center"/>
              <w:rPr>
                <w:kern w:val="0"/>
                <w:sz w:val="18"/>
                <w:szCs w:val="18"/>
              </w:rPr>
            </w:pPr>
            <w:r w:rsidRPr="00B83B9F">
              <w:rPr>
                <w:kern w:val="0"/>
                <w:sz w:val="18"/>
                <w:szCs w:val="18"/>
              </w:rPr>
              <w:t>27</w:t>
            </w:r>
          </w:p>
        </w:tc>
        <w:tc>
          <w:tcPr>
            <w:tcW w:w="768" w:type="dxa"/>
            <w:tcBorders>
              <w:top w:val="nil"/>
              <w:left w:val="nil"/>
              <w:bottom w:val="single" w:sz="4" w:space="0" w:color="auto"/>
              <w:right w:val="single" w:sz="4" w:space="0" w:color="auto"/>
            </w:tcBorders>
            <w:vAlign w:val="center"/>
          </w:tcPr>
          <w:p w14:paraId="139CEE53" w14:textId="77777777" w:rsidR="007F2274" w:rsidRPr="00B83B9F" w:rsidRDefault="007F2274" w:rsidP="00366F4F">
            <w:pPr>
              <w:jc w:val="center"/>
              <w:rPr>
                <w:sz w:val="18"/>
                <w:szCs w:val="18"/>
              </w:rPr>
            </w:pPr>
            <w:r w:rsidRPr="00B83B9F">
              <w:rPr>
                <w:sz w:val="18"/>
                <w:szCs w:val="18"/>
              </w:rPr>
              <w:t>工程制图</w:t>
            </w:r>
            <w:r w:rsidRPr="00B83B9F">
              <w:rPr>
                <w:sz w:val="18"/>
                <w:szCs w:val="18"/>
              </w:rPr>
              <w:t>C</w:t>
            </w:r>
          </w:p>
        </w:tc>
        <w:tc>
          <w:tcPr>
            <w:tcW w:w="280" w:type="dxa"/>
            <w:gridSpan w:val="2"/>
            <w:tcBorders>
              <w:top w:val="nil"/>
              <w:left w:val="nil"/>
              <w:bottom w:val="single" w:sz="4" w:space="0" w:color="auto"/>
              <w:right w:val="single" w:sz="4" w:space="0" w:color="auto"/>
            </w:tcBorders>
            <w:vAlign w:val="center"/>
          </w:tcPr>
          <w:p w14:paraId="066FA399"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03E3D5F7"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56940CBE" w14:textId="77777777" w:rsidR="007F2274" w:rsidRPr="00B83B9F" w:rsidRDefault="007F2274" w:rsidP="00366F4F">
            <w:pPr>
              <w:jc w:val="center"/>
              <w:rPr>
                <w:kern w:val="0"/>
                <w:sz w:val="16"/>
                <w:szCs w:val="16"/>
              </w:rPr>
            </w:pPr>
            <w:r w:rsidRPr="00B83B9F">
              <w:rPr>
                <w:kern w:val="0"/>
                <w:sz w:val="24"/>
                <w:szCs w:val="16"/>
              </w:rPr>
              <w:t>●</w:t>
            </w:r>
          </w:p>
        </w:tc>
        <w:tc>
          <w:tcPr>
            <w:tcW w:w="321" w:type="dxa"/>
            <w:tcBorders>
              <w:top w:val="nil"/>
              <w:left w:val="nil"/>
              <w:bottom w:val="single" w:sz="4" w:space="0" w:color="auto"/>
              <w:right w:val="single" w:sz="4" w:space="0" w:color="auto"/>
            </w:tcBorders>
            <w:vAlign w:val="center"/>
          </w:tcPr>
          <w:p w14:paraId="08B9AEB7"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56706637"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310E2D9D"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07F8AD84"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A254D62"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34169DCA" w14:textId="77777777" w:rsidR="007F2274" w:rsidRPr="00B83B9F" w:rsidRDefault="007F2274" w:rsidP="00366F4F">
            <w:pPr>
              <w:jc w:val="center"/>
              <w:rPr>
                <w:kern w:val="0"/>
                <w:sz w:val="16"/>
                <w:szCs w:val="16"/>
              </w:rPr>
            </w:pPr>
            <w:r w:rsidRPr="00B83B9F">
              <w:rPr>
                <w:kern w:val="0"/>
                <w:sz w:val="24"/>
                <w:szCs w:val="16"/>
              </w:rPr>
              <w:t>●</w:t>
            </w:r>
          </w:p>
        </w:tc>
        <w:tc>
          <w:tcPr>
            <w:tcW w:w="449" w:type="dxa"/>
            <w:tcBorders>
              <w:top w:val="nil"/>
              <w:left w:val="nil"/>
              <w:bottom w:val="single" w:sz="4" w:space="0" w:color="auto"/>
              <w:right w:val="single" w:sz="4" w:space="0" w:color="auto"/>
            </w:tcBorders>
            <w:vAlign w:val="center"/>
          </w:tcPr>
          <w:p w14:paraId="62B02B84"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1B825EB1"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737769D0"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472355A3"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31991878"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594C8DA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8E34C9B"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2FEC9B2"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338CA761"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35FDF580"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AC0115B"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566B270"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2FD85F7C"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1AD3E7FF"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4E77F435"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AE07589"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4009F245"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58A01150"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0FC51883"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174A0307"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0D62E82E"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2671EEE0"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BE5C9C2"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97A1522"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B89845B"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05A76A15"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029D6500"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B385B68"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C179DA4" w14:textId="77777777" w:rsidR="007F2274" w:rsidRPr="00B83B9F" w:rsidRDefault="007F2274" w:rsidP="00366F4F">
            <w:pPr>
              <w:jc w:val="center"/>
              <w:rPr>
                <w:kern w:val="0"/>
                <w:sz w:val="16"/>
                <w:szCs w:val="16"/>
              </w:rPr>
            </w:pPr>
          </w:p>
        </w:tc>
      </w:tr>
      <w:tr w:rsidR="007F2274" w:rsidRPr="00B83B9F" w14:paraId="384385CA"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79B511D1" w14:textId="77777777" w:rsidR="007F2274" w:rsidRPr="00B83B9F" w:rsidRDefault="007F2274" w:rsidP="00366F4F">
            <w:pPr>
              <w:jc w:val="center"/>
              <w:rPr>
                <w:kern w:val="0"/>
                <w:sz w:val="18"/>
                <w:szCs w:val="18"/>
              </w:rPr>
            </w:pPr>
            <w:r w:rsidRPr="00B83B9F">
              <w:rPr>
                <w:kern w:val="0"/>
                <w:sz w:val="18"/>
                <w:szCs w:val="18"/>
              </w:rPr>
              <w:t>28</w:t>
            </w:r>
          </w:p>
        </w:tc>
        <w:tc>
          <w:tcPr>
            <w:tcW w:w="768" w:type="dxa"/>
            <w:tcBorders>
              <w:top w:val="nil"/>
              <w:left w:val="nil"/>
              <w:bottom w:val="single" w:sz="4" w:space="0" w:color="auto"/>
              <w:right w:val="single" w:sz="4" w:space="0" w:color="auto"/>
            </w:tcBorders>
            <w:vAlign w:val="center"/>
          </w:tcPr>
          <w:p w14:paraId="32797CF5" w14:textId="77777777" w:rsidR="007F2274" w:rsidRPr="00B83B9F" w:rsidRDefault="007F2274" w:rsidP="00366F4F">
            <w:pPr>
              <w:jc w:val="center"/>
              <w:rPr>
                <w:sz w:val="18"/>
                <w:szCs w:val="18"/>
              </w:rPr>
            </w:pPr>
            <w:r w:rsidRPr="00B83B9F">
              <w:rPr>
                <w:sz w:val="18"/>
                <w:szCs w:val="18"/>
              </w:rPr>
              <w:t>机械设计基础</w:t>
            </w:r>
          </w:p>
        </w:tc>
        <w:tc>
          <w:tcPr>
            <w:tcW w:w="280" w:type="dxa"/>
            <w:gridSpan w:val="2"/>
            <w:tcBorders>
              <w:top w:val="nil"/>
              <w:left w:val="nil"/>
              <w:bottom w:val="single" w:sz="4" w:space="0" w:color="auto"/>
              <w:right w:val="single" w:sz="4" w:space="0" w:color="auto"/>
            </w:tcBorders>
            <w:vAlign w:val="center"/>
          </w:tcPr>
          <w:p w14:paraId="79BB8A8F"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2ABF7BB3"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0EF93D4D" w14:textId="77777777" w:rsidR="007F2274" w:rsidRPr="00B83B9F" w:rsidRDefault="007F2274" w:rsidP="00366F4F">
            <w:pPr>
              <w:jc w:val="center"/>
              <w:rPr>
                <w:kern w:val="0"/>
                <w:sz w:val="16"/>
                <w:szCs w:val="16"/>
              </w:rPr>
            </w:pPr>
            <w:r w:rsidRPr="00B83B9F">
              <w:rPr>
                <w:kern w:val="0"/>
                <w:sz w:val="24"/>
                <w:szCs w:val="16"/>
              </w:rPr>
              <w:t>●</w:t>
            </w:r>
          </w:p>
        </w:tc>
        <w:tc>
          <w:tcPr>
            <w:tcW w:w="321" w:type="dxa"/>
            <w:tcBorders>
              <w:top w:val="nil"/>
              <w:left w:val="nil"/>
              <w:bottom w:val="single" w:sz="4" w:space="0" w:color="auto"/>
              <w:right w:val="single" w:sz="4" w:space="0" w:color="auto"/>
            </w:tcBorders>
            <w:vAlign w:val="center"/>
          </w:tcPr>
          <w:p w14:paraId="0AB15A17"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50D9D0CA"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4F2BA435"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58476263"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459667B3"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361521E8" w14:textId="77777777" w:rsidR="007F2274" w:rsidRPr="00B83B9F" w:rsidRDefault="007F2274" w:rsidP="00366F4F">
            <w:pPr>
              <w:jc w:val="center"/>
              <w:rPr>
                <w:kern w:val="0"/>
                <w:sz w:val="16"/>
                <w:szCs w:val="16"/>
              </w:rPr>
            </w:pPr>
            <w:r w:rsidRPr="00B83B9F">
              <w:rPr>
                <w:kern w:val="0"/>
                <w:sz w:val="24"/>
                <w:szCs w:val="16"/>
              </w:rPr>
              <w:t>●</w:t>
            </w:r>
          </w:p>
        </w:tc>
        <w:tc>
          <w:tcPr>
            <w:tcW w:w="449" w:type="dxa"/>
            <w:tcBorders>
              <w:top w:val="nil"/>
              <w:left w:val="nil"/>
              <w:bottom w:val="single" w:sz="4" w:space="0" w:color="auto"/>
              <w:right w:val="single" w:sz="4" w:space="0" w:color="auto"/>
            </w:tcBorders>
            <w:vAlign w:val="center"/>
          </w:tcPr>
          <w:p w14:paraId="63C29FFD"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3C809D87"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2D281E1C"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7717D862"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68D51AFD"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5279519F"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33D2851"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2C405FF4"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CADD3C8"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73A265B6"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3824F0F4"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7C3C819A"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3844DD4B"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44EA52E6"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6C7B146C"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48CB6F64"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3F7D286B"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3F846996"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55D37BBA"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2D3E7F6A" w14:textId="77777777" w:rsidR="007F2274" w:rsidRPr="00B83B9F" w:rsidRDefault="007F2274" w:rsidP="00366F4F">
            <w:pPr>
              <w:jc w:val="center"/>
              <w:rPr>
                <w:kern w:val="0"/>
                <w:sz w:val="16"/>
                <w:szCs w:val="16"/>
              </w:rPr>
            </w:pPr>
            <w:r w:rsidRPr="00B83B9F">
              <w:rPr>
                <w:kern w:val="0"/>
                <w:sz w:val="24"/>
                <w:szCs w:val="16"/>
              </w:rPr>
              <w:t>●</w:t>
            </w:r>
          </w:p>
        </w:tc>
        <w:tc>
          <w:tcPr>
            <w:tcW w:w="284" w:type="dxa"/>
            <w:tcBorders>
              <w:top w:val="nil"/>
              <w:left w:val="single" w:sz="4" w:space="0" w:color="auto"/>
              <w:bottom w:val="single" w:sz="4" w:space="0" w:color="auto"/>
              <w:right w:val="single" w:sz="4" w:space="0" w:color="auto"/>
            </w:tcBorders>
            <w:vAlign w:val="center"/>
          </w:tcPr>
          <w:p w14:paraId="51AACE1D"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20B208C0"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9067BE6"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8CC11B4"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07CFF67E"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502FF9EB"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5B938469"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454B9A65"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006EDDE7" w14:textId="77777777" w:rsidR="007F2274" w:rsidRPr="00B83B9F" w:rsidRDefault="007F2274" w:rsidP="00366F4F">
            <w:pPr>
              <w:jc w:val="center"/>
              <w:rPr>
                <w:kern w:val="0"/>
                <w:sz w:val="24"/>
                <w:szCs w:val="16"/>
              </w:rPr>
            </w:pPr>
          </w:p>
        </w:tc>
      </w:tr>
      <w:tr w:rsidR="007F2274" w:rsidRPr="00B83B9F" w14:paraId="4BA5349B" w14:textId="77777777" w:rsidTr="00366F4F">
        <w:trPr>
          <w:trHeight w:val="309"/>
          <w:jc w:val="center"/>
        </w:trPr>
        <w:tc>
          <w:tcPr>
            <w:tcW w:w="380" w:type="dxa"/>
            <w:tcBorders>
              <w:top w:val="nil"/>
              <w:left w:val="single" w:sz="4" w:space="0" w:color="auto"/>
              <w:bottom w:val="single" w:sz="4" w:space="0" w:color="auto"/>
              <w:right w:val="single" w:sz="4" w:space="0" w:color="auto"/>
            </w:tcBorders>
            <w:vAlign w:val="center"/>
          </w:tcPr>
          <w:p w14:paraId="117069EF" w14:textId="77777777" w:rsidR="007F2274" w:rsidRPr="00B83B9F" w:rsidRDefault="007F2274" w:rsidP="00366F4F">
            <w:pPr>
              <w:jc w:val="center"/>
              <w:rPr>
                <w:kern w:val="0"/>
                <w:sz w:val="18"/>
                <w:szCs w:val="18"/>
              </w:rPr>
            </w:pPr>
            <w:r w:rsidRPr="00B83B9F">
              <w:rPr>
                <w:kern w:val="0"/>
                <w:sz w:val="18"/>
                <w:szCs w:val="18"/>
              </w:rPr>
              <w:t>29</w:t>
            </w:r>
          </w:p>
        </w:tc>
        <w:tc>
          <w:tcPr>
            <w:tcW w:w="768" w:type="dxa"/>
            <w:tcBorders>
              <w:top w:val="nil"/>
              <w:left w:val="nil"/>
              <w:bottom w:val="single" w:sz="4" w:space="0" w:color="auto"/>
              <w:right w:val="single" w:sz="4" w:space="0" w:color="auto"/>
            </w:tcBorders>
            <w:vAlign w:val="center"/>
          </w:tcPr>
          <w:p w14:paraId="209CA2B5" w14:textId="77777777" w:rsidR="007F2274" w:rsidRPr="00B83B9F" w:rsidRDefault="007F2274" w:rsidP="00366F4F">
            <w:pPr>
              <w:jc w:val="center"/>
              <w:rPr>
                <w:sz w:val="18"/>
                <w:szCs w:val="18"/>
              </w:rPr>
            </w:pPr>
            <w:r w:rsidRPr="00B83B9F">
              <w:rPr>
                <w:sz w:val="18"/>
                <w:szCs w:val="18"/>
              </w:rPr>
              <w:t>材料热力学与动力学</w:t>
            </w:r>
          </w:p>
        </w:tc>
        <w:tc>
          <w:tcPr>
            <w:tcW w:w="280" w:type="dxa"/>
            <w:gridSpan w:val="2"/>
            <w:tcBorders>
              <w:top w:val="nil"/>
              <w:left w:val="nil"/>
              <w:bottom w:val="single" w:sz="4" w:space="0" w:color="auto"/>
              <w:right w:val="single" w:sz="4" w:space="0" w:color="auto"/>
            </w:tcBorders>
            <w:vAlign w:val="center"/>
          </w:tcPr>
          <w:p w14:paraId="341ACC07"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0311ECF5"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61BC2042"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092E7918" w14:textId="77777777" w:rsidR="007F2274" w:rsidRPr="00B83B9F" w:rsidRDefault="007F2274" w:rsidP="00366F4F">
            <w:pPr>
              <w:jc w:val="center"/>
              <w:rPr>
                <w:kern w:val="0"/>
                <w:sz w:val="16"/>
                <w:szCs w:val="16"/>
              </w:rPr>
            </w:pPr>
            <w:r w:rsidRPr="00B83B9F">
              <w:rPr>
                <w:kern w:val="0"/>
                <w:sz w:val="24"/>
                <w:szCs w:val="16"/>
              </w:rPr>
              <w:t>●</w:t>
            </w:r>
          </w:p>
        </w:tc>
        <w:tc>
          <w:tcPr>
            <w:tcW w:w="355" w:type="dxa"/>
            <w:tcBorders>
              <w:top w:val="nil"/>
              <w:left w:val="nil"/>
              <w:bottom w:val="single" w:sz="4" w:space="0" w:color="auto"/>
              <w:right w:val="single" w:sz="4" w:space="0" w:color="auto"/>
            </w:tcBorders>
            <w:vAlign w:val="center"/>
          </w:tcPr>
          <w:p w14:paraId="56E85486" w14:textId="77777777" w:rsidR="007F2274" w:rsidRPr="00B83B9F" w:rsidRDefault="007F2274" w:rsidP="00366F4F">
            <w:pPr>
              <w:jc w:val="center"/>
              <w:rPr>
                <w:kern w:val="0"/>
                <w:sz w:val="16"/>
                <w:szCs w:val="16"/>
              </w:rPr>
            </w:pPr>
            <w:r w:rsidRPr="00B83B9F">
              <w:rPr>
                <w:kern w:val="0"/>
                <w:sz w:val="24"/>
                <w:szCs w:val="16"/>
              </w:rPr>
              <w:t>●</w:t>
            </w:r>
          </w:p>
        </w:tc>
        <w:tc>
          <w:tcPr>
            <w:tcW w:w="278" w:type="dxa"/>
            <w:tcBorders>
              <w:top w:val="nil"/>
              <w:left w:val="nil"/>
              <w:bottom w:val="single" w:sz="4" w:space="0" w:color="auto"/>
              <w:right w:val="single" w:sz="4" w:space="0" w:color="auto"/>
            </w:tcBorders>
            <w:vAlign w:val="center"/>
          </w:tcPr>
          <w:p w14:paraId="29FF8B79"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4B965EEC"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2C465E3"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2385B3B9"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5B4C7627"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1F5DADFB"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67E83AAA"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531F8CB5"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7C65ECBE"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6D3831ED"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FE04982"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A70D62B"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5D51692"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6ACFCF0E" w14:textId="77777777" w:rsidR="007F2274" w:rsidRPr="00B83B9F" w:rsidRDefault="007F2274" w:rsidP="00366F4F">
            <w:pPr>
              <w:jc w:val="center"/>
              <w:rPr>
                <w:kern w:val="0"/>
                <w:sz w:val="24"/>
                <w:szCs w:val="16"/>
              </w:rPr>
            </w:pPr>
          </w:p>
        </w:tc>
        <w:tc>
          <w:tcPr>
            <w:tcW w:w="421" w:type="dxa"/>
            <w:tcBorders>
              <w:top w:val="nil"/>
              <w:left w:val="single" w:sz="4" w:space="0" w:color="auto"/>
              <w:bottom w:val="single" w:sz="4" w:space="0" w:color="auto"/>
              <w:right w:val="single" w:sz="4" w:space="0" w:color="auto"/>
            </w:tcBorders>
            <w:vAlign w:val="center"/>
          </w:tcPr>
          <w:p w14:paraId="41473B21"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4B44251"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72611BC1"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12729E65"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52335617"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167AA28D"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79BAA7CD"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08C4669A"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71A0D09F"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41706A2F"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10A661D2"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A037979"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257FC09"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146CC063"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2B1D44A6"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1CDF4E00"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3DC02A98"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102EE5D5"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233E355" w14:textId="77777777" w:rsidR="007F2274" w:rsidRPr="00B83B9F" w:rsidRDefault="007F2274" w:rsidP="00366F4F">
            <w:pPr>
              <w:jc w:val="center"/>
              <w:rPr>
                <w:kern w:val="0"/>
                <w:sz w:val="16"/>
                <w:szCs w:val="16"/>
              </w:rPr>
            </w:pPr>
          </w:p>
        </w:tc>
      </w:tr>
      <w:tr w:rsidR="007F2274" w:rsidRPr="00B83B9F" w14:paraId="0A6E6D7B"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1BDFFA8C" w14:textId="77777777" w:rsidR="007F2274" w:rsidRPr="00B83B9F" w:rsidRDefault="007F2274" w:rsidP="00366F4F">
            <w:pPr>
              <w:jc w:val="center"/>
              <w:rPr>
                <w:kern w:val="0"/>
                <w:sz w:val="18"/>
                <w:szCs w:val="18"/>
              </w:rPr>
            </w:pPr>
            <w:r w:rsidRPr="00B83B9F">
              <w:rPr>
                <w:kern w:val="0"/>
                <w:sz w:val="18"/>
                <w:szCs w:val="18"/>
              </w:rPr>
              <w:t>30</w:t>
            </w:r>
          </w:p>
        </w:tc>
        <w:tc>
          <w:tcPr>
            <w:tcW w:w="768" w:type="dxa"/>
            <w:tcBorders>
              <w:top w:val="nil"/>
              <w:left w:val="nil"/>
              <w:bottom w:val="single" w:sz="4" w:space="0" w:color="auto"/>
              <w:right w:val="single" w:sz="4" w:space="0" w:color="auto"/>
            </w:tcBorders>
            <w:vAlign w:val="center"/>
          </w:tcPr>
          <w:p w14:paraId="7A9B9756" w14:textId="77777777" w:rsidR="007F2274" w:rsidRPr="00B83B9F" w:rsidRDefault="007F2274" w:rsidP="00366F4F">
            <w:pPr>
              <w:jc w:val="center"/>
              <w:rPr>
                <w:sz w:val="18"/>
                <w:szCs w:val="18"/>
              </w:rPr>
            </w:pPr>
            <w:r w:rsidRPr="00B83B9F">
              <w:rPr>
                <w:sz w:val="18"/>
                <w:szCs w:val="18"/>
              </w:rPr>
              <w:t>工程力学</w:t>
            </w:r>
            <w:r w:rsidRPr="00B83B9F">
              <w:rPr>
                <w:sz w:val="18"/>
                <w:szCs w:val="18"/>
              </w:rPr>
              <w:t>B</w:t>
            </w:r>
          </w:p>
        </w:tc>
        <w:tc>
          <w:tcPr>
            <w:tcW w:w="280" w:type="dxa"/>
            <w:gridSpan w:val="2"/>
            <w:tcBorders>
              <w:top w:val="nil"/>
              <w:left w:val="nil"/>
              <w:bottom w:val="single" w:sz="4" w:space="0" w:color="auto"/>
              <w:right w:val="single" w:sz="4" w:space="0" w:color="auto"/>
            </w:tcBorders>
            <w:vAlign w:val="center"/>
          </w:tcPr>
          <w:p w14:paraId="3E09AD36"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1446CAE9" w14:textId="77777777" w:rsidR="007F2274" w:rsidRPr="00B83B9F" w:rsidRDefault="007F2274" w:rsidP="00366F4F">
            <w:pPr>
              <w:jc w:val="center"/>
              <w:rPr>
                <w:kern w:val="0"/>
                <w:sz w:val="16"/>
                <w:szCs w:val="16"/>
              </w:rPr>
            </w:pPr>
            <w:r w:rsidRPr="00B83B9F">
              <w:rPr>
                <w:kern w:val="0"/>
                <w:sz w:val="24"/>
                <w:szCs w:val="16"/>
              </w:rPr>
              <w:t>●</w:t>
            </w:r>
          </w:p>
        </w:tc>
        <w:tc>
          <w:tcPr>
            <w:tcW w:w="380" w:type="dxa"/>
            <w:tcBorders>
              <w:top w:val="nil"/>
              <w:left w:val="nil"/>
              <w:bottom w:val="single" w:sz="4" w:space="0" w:color="auto"/>
              <w:right w:val="single" w:sz="4" w:space="0" w:color="auto"/>
            </w:tcBorders>
            <w:vAlign w:val="center"/>
          </w:tcPr>
          <w:p w14:paraId="7AE2FB66"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70D35F14"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7F3792C"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527C9760"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10C82A99"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A16F88F"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0E4A8302" w14:textId="77777777" w:rsidR="007F2274" w:rsidRPr="00B83B9F" w:rsidRDefault="007F2274" w:rsidP="00366F4F">
            <w:pPr>
              <w:jc w:val="center"/>
              <w:rPr>
                <w:kern w:val="0"/>
                <w:sz w:val="16"/>
                <w:szCs w:val="16"/>
              </w:rPr>
            </w:pPr>
            <w:r w:rsidRPr="00B83B9F">
              <w:rPr>
                <w:kern w:val="0"/>
                <w:sz w:val="24"/>
                <w:szCs w:val="16"/>
              </w:rPr>
              <w:t>●</w:t>
            </w:r>
          </w:p>
        </w:tc>
        <w:tc>
          <w:tcPr>
            <w:tcW w:w="449" w:type="dxa"/>
            <w:tcBorders>
              <w:top w:val="nil"/>
              <w:left w:val="nil"/>
              <w:bottom w:val="single" w:sz="4" w:space="0" w:color="auto"/>
              <w:right w:val="single" w:sz="4" w:space="0" w:color="auto"/>
            </w:tcBorders>
            <w:vAlign w:val="center"/>
          </w:tcPr>
          <w:p w14:paraId="5B909D45"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55EE4D16"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321029D9"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3122300B"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0799D10B"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32F54B91"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760D8D7"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296B5772"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60671C1"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1046BB94"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496D4AB"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29694491"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46783B1A"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0D8038C7"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0B0EE617"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559DB1E2"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1DBE076A"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1E2F3EF5"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158F017E"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2A38F300"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65CF11A0"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3E4240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24718E0"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2C923EA4"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0179D766"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3A4911E9"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2040F7C8"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776E7451"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63713E43" w14:textId="77777777" w:rsidR="007F2274" w:rsidRPr="00B83B9F" w:rsidRDefault="007F2274" w:rsidP="00366F4F">
            <w:pPr>
              <w:jc w:val="center"/>
              <w:rPr>
                <w:kern w:val="0"/>
                <w:sz w:val="24"/>
                <w:szCs w:val="16"/>
              </w:rPr>
            </w:pPr>
          </w:p>
        </w:tc>
      </w:tr>
      <w:tr w:rsidR="007F2274" w:rsidRPr="00B83B9F" w14:paraId="16AE716A"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496AB2B1" w14:textId="77777777" w:rsidR="007F2274" w:rsidRPr="00B83B9F" w:rsidRDefault="007F2274" w:rsidP="00366F4F">
            <w:pPr>
              <w:jc w:val="center"/>
              <w:rPr>
                <w:kern w:val="0"/>
                <w:sz w:val="18"/>
                <w:szCs w:val="18"/>
              </w:rPr>
            </w:pPr>
            <w:r w:rsidRPr="00B83B9F">
              <w:rPr>
                <w:kern w:val="0"/>
                <w:sz w:val="18"/>
                <w:szCs w:val="18"/>
              </w:rPr>
              <w:t>31</w:t>
            </w:r>
          </w:p>
        </w:tc>
        <w:tc>
          <w:tcPr>
            <w:tcW w:w="768" w:type="dxa"/>
            <w:tcBorders>
              <w:top w:val="nil"/>
              <w:left w:val="nil"/>
              <w:bottom w:val="single" w:sz="4" w:space="0" w:color="auto"/>
              <w:right w:val="single" w:sz="4" w:space="0" w:color="auto"/>
            </w:tcBorders>
            <w:vAlign w:val="center"/>
          </w:tcPr>
          <w:p w14:paraId="1D56142F" w14:textId="77777777" w:rsidR="007F2274" w:rsidRPr="00B83B9F" w:rsidRDefault="007F2274" w:rsidP="00366F4F">
            <w:pPr>
              <w:jc w:val="center"/>
              <w:rPr>
                <w:sz w:val="18"/>
                <w:szCs w:val="18"/>
              </w:rPr>
            </w:pPr>
            <w:r w:rsidRPr="00B83B9F">
              <w:rPr>
                <w:sz w:val="18"/>
                <w:szCs w:val="18"/>
              </w:rPr>
              <w:t>材料科学基础</w:t>
            </w:r>
          </w:p>
        </w:tc>
        <w:tc>
          <w:tcPr>
            <w:tcW w:w="280" w:type="dxa"/>
            <w:gridSpan w:val="2"/>
            <w:tcBorders>
              <w:top w:val="nil"/>
              <w:left w:val="nil"/>
              <w:bottom w:val="single" w:sz="4" w:space="0" w:color="auto"/>
              <w:right w:val="single" w:sz="4" w:space="0" w:color="auto"/>
            </w:tcBorders>
            <w:vAlign w:val="center"/>
          </w:tcPr>
          <w:p w14:paraId="0A51076D"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6196847D"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66658979"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6057CD88" w14:textId="77777777" w:rsidR="007F2274" w:rsidRPr="00B83B9F" w:rsidRDefault="007F2274" w:rsidP="00366F4F">
            <w:pPr>
              <w:jc w:val="center"/>
              <w:rPr>
                <w:kern w:val="0"/>
                <w:sz w:val="16"/>
                <w:szCs w:val="16"/>
              </w:rPr>
            </w:pPr>
            <w:r w:rsidRPr="00B83B9F">
              <w:rPr>
                <w:kern w:val="0"/>
                <w:sz w:val="24"/>
                <w:szCs w:val="16"/>
              </w:rPr>
              <w:t>●</w:t>
            </w:r>
          </w:p>
        </w:tc>
        <w:tc>
          <w:tcPr>
            <w:tcW w:w="355" w:type="dxa"/>
            <w:tcBorders>
              <w:top w:val="nil"/>
              <w:left w:val="nil"/>
              <w:bottom w:val="single" w:sz="4" w:space="0" w:color="auto"/>
              <w:right w:val="single" w:sz="4" w:space="0" w:color="auto"/>
            </w:tcBorders>
            <w:vAlign w:val="center"/>
          </w:tcPr>
          <w:p w14:paraId="2374CDCC" w14:textId="77777777" w:rsidR="007F2274" w:rsidRPr="00B83B9F" w:rsidRDefault="007F2274" w:rsidP="00366F4F">
            <w:pPr>
              <w:jc w:val="center"/>
              <w:rPr>
                <w:kern w:val="0"/>
                <w:sz w:val="16"/>
                <w:szCs w:val="16"/>
              </w:rPr>
            </w:pPr>
            <w:r w:rsidRPr="00B83B9F">
              <w:rPr>
                <w:kern w:val="0"/>
                <w:sz w:val="24"/>
                <w:szCs w:val="16"/>
              </w:rPr>
              <w:t>●</w:t>
            </w:r>
          </w:p>
        </w:tc>
        <w:tc>
          <w:tcPr>
            <w:tcW w:w="278" w:type="dxa"/>
            <w:tcBorders>
              <w:top w:val="nil"/>
              <w:left w:val="nil"/>
              <w:bottom w:val="single" w:sz="4" w:space="0" w:color="auto"/>
              <w:right w:val="single" w:sz="4" w:space="0" w:color="auto"/>
            </w:tcBorders>
            <w:vAlign w:val="center"/>
          </w:tcPr>
          <w:p w14:paraId="5307DA75"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6F54A20D"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1CD9CDFA"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6ABFB008"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56D1164B"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2E5130F6"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7BD00E8D"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77CB3879"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4A426089"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6F7E34DE"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7BF2554"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B07EAF2"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9CD212D"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2D7E9E54"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D8CD454"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EBA9639"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6721DE59"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195BEDC7"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76BD9EEA"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3867CFA"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39757A55"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6AE2DDDA"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1C65DF45"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0B332346"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43DCF9A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0F62C24E"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5AC4F21E"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50894330"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CE35D8E"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7988F79C"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16901283"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3022E25D"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4552DB28" w14:textId="77777777" w:rsidR="007F2274" w:rsidRPr="00B83B9F" w:rsidRDefault="007F2274" w:rsidP="00366F4F">
            <w:pPr>
              <w:jc w:val="center"/>
              <w:rPr>
                <w:kern w:val="0"/>
                <w:sz w:val="24"/>
                <w:szCs w:val="16"/>
              </w:rPr>
            </w:pPr>
          </w:p>
        </w:tc>
      </w:tr>
      <w:tr w:rsidR="007F2274" w:rsidRPr="00B83B9F" w14:paraId="7EEF4E93"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3D41A7DB" w14:textId="77777777" w:rsidR="007F2274" w:rsidRPr="00B83B9F" w:rsidRDefault="007F2274" w:rsidP="00366F4F">
            <w:pPr>
              <w:jc w:val="center"/>
              <w:rPr>
                <w:kern w:val="0"/>
                <w:sz w:val="18"/>
                <w:szCs w:val="18"/>
              </w:rPr>
            </w:pPr>
            <w:r w:rsidRPr="00B83B9F">
              <w:rPr>
                <w:kern w:val="0"/>
                <w:sz w:val="18"/>
                <w:szCs w:val="18"/>
              </w:rPr>
              <w:t>32</w:t>
            </w:r>
          </w:p>
        </w:tc>
        <w:tc>
          <w:tcPr>
            <w:tcW w:w="768" w:type="dxa"/>
            <w:tcBorders>
              <w:top w:val="nil"/>
              <w:left w:val="nil"/>
              <w:bottom w:val="single" w:sz="4" w:space="0" w:color="auto"/>
              <w:right w:val="single" w:sz="4" w:space="0" w:color="auto"/>
            </w:tcBorders>
            <w:vAlign w:val="center"/>
          </w:tcPr>
          <w:p w14:paraId="1AD146D1" w14:textId="77777777" w:rsidR="007F2274" w:rsidRPr="00B83B9F" w:rsidRDefault="007F2274" w:rsidP="00366F4F">
            <w:pPr>
              <w:jc w:val="center"/>
              <w:rPr>
                <w:sz w:val="18"/>
                <w:szCs w:val="18"/>
              </w:rPr>
            </w:pPr>
            <w:r w:rsidRPr="00B83B9F">
              <w:rPr>
                <w:sz w:val="18"/>
                <w:szCs w:val="18"/>
              </w:rPr>
              <w:t>材料工程基础</w:t>
            </w:r>
          </w:p>
        </w:tc>
        <w:tc>
          <w:tcPr>
            <w:tcW w:w="280" w:type="dxa"/>
            <w:gridSpan w:val="2"/>
            <w:tcBorders>
              <w:top w:val="nil"/>
              <w:left w:val="nil"/>
              <w:bottom w:val="single" w:sz="4" w:space="0" w:color="auto"/>
              <w:right w:val="single" w:sz="4" w:space="0" w:color="auto"/>
            </w:tcBorders>
            <w:vAlign w:val="center"/>
          </w:tcPr>
          <w:p w14:paraId="699673A0"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4BDEA7B4"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37D4716B"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6C0FE538" w14:textId="77777777" w:rsidR="007F2274" w:rsidRPr="00B83B9F" w:rsidRDefault="007F2274" w:rsidP="00366F4F">
            <w:pPr>
              <w:jc w:val="center"/>
              <w:rPr>
                <w:kern w:val="0"/>
                <w:sz w:val="16"/>
                <w:szCs w:val="16"/>
              </w:rPr>
            </w:pPr>
            <w:r w:rsidRPr="00B83B9F">
              <w:rPr>
                <w:kern w:val="0"/>
                <w:sz w:val="24"/>
                <w:szCs w:val="16"/>
              </w:rPr>
              <w:t>●</w:t>
            </w:r>
          </w:p>
        </w:tc>
        <w:tc>
          <w:tcPr>
            <w:tcW w:w="355" w:type="dxa"/>
            <w:tcBorders>
              <w:top w:val="nil"/>
              <w:left w:val="nil"/>
              <w:bottom w:val="single" w:sz="4" w:space="0" w:color="auto"/>
              <w:right w:val="single" w:sz="4" w:space="0" w:color="auto"/>
            </w:tcBorders>
            <w:vAlign w:val="center"/>
          </w:tcPr>
          <w:p w14:paraId="38D97CE5"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0A99383C"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330EFD83"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1204867"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2E869201" w14:textId="77777777" w:rsidR="007F2274" w:rsidRPr="00B83B9F" w:rsidRDefault="007F2274" w:rsidP="00366F4F">
            <w:pPr>
              <w:jc w:val="center"/>
              <w:rPr>
                <w:kern w:val="0"/>
                <w:sz w:val="16"/>
                <w:szCs w:val="16"/>
              </w:rPr>
            </w:pPr>
            <w:r w:rsidRPr="00B83B9F">
              <w:rPr>
                <w:kern w:val="0"/>
                <w:sz w:val="24"/>
                <w:szCs w:val="16"/>
              </w:rPr>
              <w:t>●</w:t>
            </w:r>
          </w:p>
        </w:tc>
        <w:tc>
          <w:tcPr>
            <w:tcW w:w="449" w:type="dxa"/>
            <w:tcBorders>
              <w:top w:val="nil"/>
              <w:left w:val="nil"/>
              <w:bottom w:val="single" w:sz="4" w:space="0" w:color="auto"/>
              <w:right w:val="single" w:sz="4" w:space="0" w:color="auto"/>
            </w:tcBorders>
            <w:vAlign w:val="center"/>
          </w:tcPr>
          <w:p w14:paraId="7B9BEA21" w14:textId="77777777" w:rsidR="007F2274" w:rsidRPr="00B83B9F" w:rsidRDefault="007F2274" w:rsidP="00366F4F">
            <w:pPr>
              <w:jc w:val="center"/>
              <w:rPr>
                <w:kern w:val="0"/>
                <w:sz w:val="16"/>
                <w:szCs w:val="16"/>
              </w:rPr>
            </w:pPr>
            <w:r w:rsidRPr="00B83B9F">
              <w:rPr>
                <w:kern w:val="0"/>
                <w:sz w:val="24"/>
                <w:szCs w:val="16"/>
              </w:rPr>
              <w:t>●</w:t>
            </w:r>
          </w:p>
        </w:tc>
        <w:tc>
          <w:tcPr>
            <w:tcW w:w="442" w:type="dxa"/>
            <w:tcBorders>
              <w:top w:val="nil"/>
              <w:left w:val="nil"/>
              <w:bottom w:val="single" w:sz="4" w:space="0" w:color="auto"/>
              <w:right w:val="single" w:sz="4" w:space="0" w:color="auto"/>
            </w:tcBorders>
            <w:vAlign w:val="center"/>
          </w:tcPr>
          <w:p w14:paraId="2771F5EA"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59F3EAA6"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7D7DB792"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5AF85100"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03485BAC"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9F193D4"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13C0E44B"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A02C529"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0752A222"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822A143"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3912F94"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63DB08FF"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64F4FC5F"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2582AB45"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20F138FB"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6123B086"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3137FF7D"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4C512D16"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613B7431"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40E5556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90AA6A4"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8A7A0F7"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01D71733"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3A1AF7C"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5CD5E51D"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14C37BCE"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2A714163"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55E64B9B" w14:textId="77777777" w:rsidR="007F2274" w:rsidRPr="00B83B9F" w:rsidRDefault="007F2274" w:rsidP="00366F4F">
            <w:pPr>
              <w:jc w:val="center"/>
              <w:rPr>
                <w:kern w:val="0"/>
                <w:sz w:val="16"/>
                <w:szCs w:val="16"/>
              </w:rPr>
            </w:pPr>
          </w:p>
        </w:tc>
      </w:tr>
      <w:tr w:rsidR="007F2274" w:rsidRPr="00B83B9F" w14:paraId="6A3A021E"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3DA6525E" w14:textId="77777777" w:rsidR="007F2274" w:rsidRPr="00B83B9F" w:rsidRDefault="007F2274" w:rsidP="00366F4F">
            <w:pPr>
              <w:jc w:val="center"/>
              <w:rPr>
                <w:kern w:val="0"/>
                <w:sz w:val="18"/>
                <w:szCs w:val="18"/>
              </w:rPr>
            </w:pPr>
            <w:r w:rsidRPr="00B83B9F">
              <w:rPr>
                <w:kern w:val="0"/>
                <w:sz w:val="18"/>
                <w:szCs w:val="18"/>
              </w:rPr>
              <w:t>33</w:t>
            </w:r>
          </w:p>
        </w:tc>
        <w:tc>
          <w:tcPr>
            <w:tcW w:w="768" w:type="dxa"/>
            <w:tcBorders>
              <w:top w:val="nil"/>
              <w:left w:val="nil"/>
              <w:bottom w:val="single" w:sz="4" w:space="0" w:color="auto"/>
              <w:right w:val="single" w:sz="4" w:space="0" w:color="auto"/>
            </w:tcBorders>
            <w:vAlign w:val="center"/>
          </w:tcPr>
          <w:p w14:paraId="30B2A875" w14:textId="77777777" w:rsidR="007F2274" w:rsidRPr="00B83B9F" w:rsidRDefault="007F2274" w:rsidP="00366F4F">
            <w:pPr>
              <w:jc w:val="center"/>
              <w:rPr>
                <w:sz w:val="18"/>
                <w:szCs w:val="18"/>
              </w:rPr>
            </w:pPr>
            <w:r w:rsidRPr="00B83B9F">
              <w:rPr>
                <w:sz w:val="18"/>
                <w:szCs w:val="18"/>
              </w:rPr>
              <w:t>固态相变原理</w:t>
            </w:r>
          </w:p>
        </w:tc>
        <w:tc>
          <w:tcPr>
            <w:tcW w:w="280" w:type="dxa"/>
            <w:gridSpan w:val="2"/>
            <w:tcBorders>
              <w:top w:val="nil"/>
              <w:left w:val="nil"/>
              <w:bottom w:val="single" w:sz="4" w:space="0" w:color="auto"/>
              <w:right w:val="single" w:sz="4" w:space="0" w:color="auto"/>
            </w:tcBorders>
            <w:vAlign w:val="center"/>
          </w:tcPr>
          <w:p w14:paraId="50F54ED8"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6DDE931A"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0EBE3619"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322E150E" w14:textId="77777777" w:rsidR="007F2274" w:rsidRPr="00B83B9F" w:rsidRDefault="007F2274" w:rsidP="00366F4F">
            <w:pPr>
              <w:jc w:val="center"/>
              <w:rPr>
                <w:kern w:val="0"/>
                <w:sz w:val="16"/>
                <w:szCs w:val="16"/>
              </w:rPr>
            </w:pPr>
            <w:r w:rsidRPr="00B83B9F">
              <w:rPr>
                <w:kern w:val="0"/>
                <w:sz w:val="24"/>
                <w:szCs w:val="16"/>
              </w:rPr>
              <w:t>●</w:t>
            </w:r>
          </w:p>
        </w:tc>
        <w:tc>
          <w:tcPr>
            <w:tcW w:w="355" w:type="dxa"/>
            <w:tcBorders>
              <w:top w:val="nil"/>
              <w:left w:val="nil"/>
              <w:bottom w:val="single" w:sz="4" w:space="0" w:color="auto"/>
              <w:right w:val="single" w:sz="4" w:space="0" w:color="auto"/>
            </w:tcBorders>
            <w:vAlign w:val="center"/>
          </w:tcPr>
          <w:p w14:paraId="2CEA87DD"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3C6AF197" w14:textId="77777777" w:rsidR="007F2274" w:rsidRPr="00B83B9F" w:rsidRDefault="007F2274" w:rsidP="00366F4F">
            <w:pPr>
              <w:jc w:val="center"/>
              <w:rPr>
                <w:kern w:val="0"/>
                <w:sz w:val="16"/>
                <w:szCs w:val="16"/>
              </w:rPr>
            </w:pPr>
            <w:r w:rsidRPr="00B83B9F">
              <w:rPr>
                <w:kern w:val="0"/>
                <w:sz w:val="24"/>
                <w:szCs w:val="16"/>
              </w:rPr>
              <w:t>●</w:t>
            </w:r>
          </w:p>
        </w:tc>
        <w:tc>
          <w:tcPr>
            <w:tcW w:w="279" w:type="dxa"/>
            <w:tcBorders>
              <w:top w:val="nil"/>
              <w:left w:val="nil"/>
              <w:bottom w:val="single" w:sz="4" w:space="0" w:color="auto"/>
              <w:right w:val="single" w:sz="4" w:space="0" w:color="auto"/>
            </w:tcBorders>
            <w:vAlign w:val="center"/>
          </w:tcPr>
          <w:p w14:paraId="6DC3128E"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FABD695"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2E53FBDB"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66F1BF6C"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63497B48"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150B6C53"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72476698"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3837C922"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4F2BF731"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4B6E479"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767CF58"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48A578F"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0A4DD4B5"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6E5C95E"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86AFC09"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5B53936D"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304B923E"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5E361F9A"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5D6730EF"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5ACD206E"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0A62137A"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6F91D7EE" w14:textId="77777777" w:rsidR="007F2274" w:rsidRPr="00B83B9F" w:rsidRDefault="007F2274" w:rsidP="00366F4F">
            <w:pPr>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4915B089"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602240F9"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D237C0E"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55AF8A1"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E0126A2"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D33EF4A"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5C6FCCF0"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4815F1F9"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0CF0AEAF"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086A1F28" w14:textId="77777777" w:rsidR="007F2274" w:rsidRPr="00B83B9F" w:rsidRDefault="007F2274" w:rsidP="00366F4F">
            <w:pPr>
              <w:jc w:val="center"/>
              <w:rPr>
                <w:kern w:val="0"/>
                <w:sz w:val="16"/>
                <w:szCs w:val="16"/>
              </w:rPr>
            </w:pPr>
          </w:p>
        </w:tc>
      </w:tr>
      <w:tr w:rsidR="007F2274" w:rsidRPr="00B83B9F" w14:paraId="6C402003"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4E7028C4" w14:textId="77777777" w:rsidR="007F2274" w:rsidRPr="00B83B9F" w:rsidRDefault="007F2274" w:rsidP="00366F4F">
            <w:pPr>
              <w:jc w:val="center"/>
              <w:rPr>
                <w:kern w:val="0"/>
                <w:sz w:val="18"/>
                <w:szCs w:val="18"/>
              </w:rPr>
            </w:pPr>
            <w:r w:rsidRPr="00B83B9F">
              <w:rPr>
                <w:kern w:val="0"/>
                <w:sz w:val="18"/>
                <w:szCs w:val="18"/>
              </w:rPr>
              <w:t>34</w:t>
            </w:r>
          </w:p>
        </w:tc>
        <w:tc>
          <w:tcPr>
            <w:tcW w:w="768" w:type="dxa"/>
            <w:tcBorders>
              <w:top w:val="nil"/>
              <w:left w:val="nil"/>
              <w:bottom w:val="single" w:sz="4" w:space="0" w:color="auto"/>
              <w:right w:val="single" w:sz="4" w:space="0" w:color="auto"/>
            </w:tcBorders>
            <w:vAlign w:val="center"/>
          </w:tcPr>
          <w:p w14:paraId="3FD8C84F" w14:textId="77777777" w:rsidR="007F2274" w:rsidRPr="00B83B9F" w:rsidRDefault="007F2274" w:rsidP="00366F4F">
            <w:pPr>
              <w:jc w:val="center"/>
              <w:rPr>
                <w:sz w:val="18"/>
                <w:szCs w:val="18"/>
              </w:rPr>
            </w:pPr>
            <w:r w:rsidRPr="00B83B9F">
              <w:rPr>
                <w:sz w:val="18"/>
                <w:szCs w:val="18"/>
              </w:rPr>
              <w:t>材料分析</w:t>
            </w:r>
            <w:r w:rsidRPr="00B83B9F">
              <w:rPr>
                <w:sz w:val="18"/>
                <w:szCs w:val="18"/>
              </w:rPr>
              <w:lastRenderedPageBreak/>
              <w:t>方法</w:t>
            </w:r>
          </w:p>
        </w:tc>
        <w:tc>
          <w:tcPr>
            <w:tcW w:w="280" w:type="dxa"/>
            <w:gridSpan w:val="2"/>
            <w:tcBorders>
              <w:top w:val="nil"/>
              <w:left w:val="nil"/>
              <w:bottom w:val="single" w:sz="4" w:space="0" w:color="auto"/>
              <w:right w:val="single" w:sz="4" w:space="0" w:color="auto"/>
            </w:tcBorders>
            <w:vAlign w:val="center"/>
          </w:tcPr>
          <w:p w14:paraId="7A89681F"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046C5CE9"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4C34FCA2"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27CCB037"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290EDE4"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3D0341B5" w14:textId="77777777" w:rsidR="007F2274" w:rsidRPr="00B83B9F" w:rsidRDefault="007F2274" w:rsidP="00366F4F">
            <w:pPr>
              <w:jc w:val="center"/>
              <w:rPr>
                <w:kern w:val="0"/>
                <w:sz w:val="16"/>
                <w:szCs w:val="16"/>
              </w:rPr>
            </w:pPr>
            <w:r w:rsidRPr="00B83B9F">
              <w:rPr>
                <w:kern w:val="0"/>
                <w:sz w:val="24"/>
                <w:szCs w:val="16"/>
              </w:rPr>
              <w:t>●</w:t>
            </w:r>
          </w:p>
        </w:tc>
        <w:tc>
          <w:tcPr>
            <w:tcW w:w="279" w:type="dxa"/>
            <w:tcBorders>
              <w:top w:val="nil"/>
              <w:left w:val="nil"/>
              <w:bottom w:val="single" w:sz="4" w:space="0" w:color="auto"/>
              <w:right w:val="single" w:sz="4" w:space="0" w:color="auto"/>
            </w:tcBorders>
            <w:vAlign w:val="center"/>
          </w:tcPr>
          <w:p w14:paraId="40FC9C96"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36100C8C"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20BE1979"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37E3FCCB"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4065B650"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190FE83E" w14:textId="77777777" w:rsidR="007F2274" w:rsidRPr="00B83B9F" w:rsidRDefault="007F2274" w:rsidP="00366F4F">
            <w:pPr>
              <w:jc w:val="center"/>
              <w:rPr>
                <w:kern w:val="0"/>
                <w:sz w:val="16"/>
                <w:szCs w:val="16"/>
              </w:rPr>
            </w:pPr>
            <w:r w:rsidRPr="00B83B9F">
              <w:rPr>
                <w:kern w:val="0"/>
                <w:sz w:val="24"/>
                <w:szCs w:val="16"/>
              </w:rPr>
              <w:t>●</w:t>
            </w:r>
          </w:p>
        </w:tc>
        <w:tc>
          <w:tcPr>
            <w:tcW w:w="364" w:type="dxa"/>
            <w:tcBorders>
              <w:top w:val="nil"/>
              <w:left w:val="single" w:sz="4" w:space="0" w:color="auto"/>
              <w:bottom w:val="single" w:sz="4" w:space="0" w:color="auto"/>
              <w:right w:val="single" w:sz="4" w:space="0" w:color="auto"/>
            </w:tcBorders>
            <w:vAlign w:val="center"/>
          </w:tcPr>
          <w:p w14:paraId="124D4973"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3A0779B9"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4BD589D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A1602ED" w14:textId="77777777" w:rsidR="007F2274" w:rsidRPr="00B83B9F" w:rsidRDefault="007F2274" w:rsidP="00366F4F">
            <w:pPr>
              <w:jc w:val="center"/>
              <w:rPr>
                <w:kern w:val="0"/>
                <w:sz w:val="24"/>
                <w:szCs w:val="16"/>
              </w:rPr>
            </w:pPr>
          </w:p>
        </w:tc>
        <w:tc>
          <w:tcPr>
            <w:tcW w:w="421" w:type="dxa"/>
            <w:tcBorders>
              <w:top w:val="nil"/>
              <w:left w:val="single" w:sz="4" w:space="0" w:color="auto"/>
              <w:bottom w:val="single" w:sz="4" w:space="0" w:color="auto"/>
              <w:right w:val="single" w:sz="4" w:space="0" w:color="auto"/>
            </w:tcBorders>
            <w:vAlign w:val="center"/>
          </w:tcPr>
          <w:p w14:paraId="197B27AD"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24ADC8B4" w14:textId="77777777" w:rsidR="007F2274" w:rsidRPr="00B83B9F" w:rsidRDefault="007F2274" w:rsidP="00366F4F">
            <w:pPr>
              <w:jc w:val="center"/>
              <w:rPr>
                <w:kern w:val="0"/>
                <w:sz w:val="16"/>
                <w:szCs w:val="16"/>
              </w:rPr>
            </w:pPr>
            <w:r w:rsidRPr="00B83B9F">
              <w:rPr>
                <w:kern w:val="0"/>
                <w:sz w:val="24"/>
                <w:szCs w:val="16"/>
              </w:rPr>
              <w:t>●</w:t>
            </w:r>
          </w:p>
        </w:tc>
        <w:tc>
          <w:tcPr>
            <w:tcW w:w="475" w:type="dxa"/>
            <w:tcBorders>
              <w:top w:val="single" w:sz="4" w:space="0" w:color="auto"/>
              <w:left w:val="nil"/>
              <w:bottom w:val="single" w:sz="4" w:space="0" w:color="auto"/>
              <w:right w:val="single" w:sz="4" w:space="0" w:color="auto"/>
            </w:tcBorders>
            <w:vAlign w:val="center"/>
          </w:tcPr>
          <w:p w14:paraId="39F9655A"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2FB1FDDF"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A651520"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72E8408B"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5300FF1E"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68480E05"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2F4EB3C7"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7953AA96"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19C43FC5"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18CF2509"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5DCC9426"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0C5C5365"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CF7F826"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FF794F5"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81A5BF6"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646C7DA"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446DEE15"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48536715"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42A66719"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04CDF517" w14:textId="77777777" w:rsidR="007F2274" w:rsidRPr="00B83B9F" w:rsidRDefault="007F2274" w:rsidP="00366F4F">
            <w:pPr>
              <w:jc w:val="center"/>
              <w:rPr>
                <w:kern w:val="0"/>
                <w:sz w:val="24"/>
                <w:szCs w:val="16"/>
              </w:rPr>
            </w:pPr>
          </w:p>
        </w:tc>
      </w:tr>
      <w:tr w:rsidR="007F2274" w:rsidRPr="00B83B9F" w14:paraId="4B723372"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7318F6D1" w14:textId="77777777" w:rsidR="007F2274" w:rsidRPr="00B83B9F" w:rsidRDefault="007F2274" w:rsidP="00366F4F">
            <w:pPr>
              <w:jc w:val="center"/>
              <w:rPr>
                <w:kern w:val="0"/>
                <w:sz w:val="18"/>
                <w:szCs w:val="18"/>
              </w:rPr>
            </w:pPr>
            <w:r w:rsidRPr="00B83B9F">
              <w:rPr>
                <w:kern w:val="0"/>
                <w:sz w:val="18"/>
                <w:szCs w:val="18"/>
              </w:rPr>
              <w:t>35</w:t>
            </w:r>
          </w:p>
        </w:tc>
        <w:tc>
          <w:tcPr>
            <w:tcW w:w="768" w:type="dxa"/>
            <w:tcBorders>
              <w:top w:val="nil"/>
              <w:left w:val="nil"/>
              <w:bottom w:val="single" w:sz="4" w:space="0" w:color="auto"/>
              <w:right w:val="single" w:sz="4" w:space="0" w:color="auto"/>
            </w:tcBorders>
            <w:vAlign w:val="center"/>
          </w:tcPr>
          <w:p w14:paraId="1FC1A724" w14:textId="77777777" w:rsidR="007F2274" w:rsidRPr="00B83B9F" w:rsidRDefault="007F2274" w:rsidP="00366F4F">
            <w:pPr>
              <w:jc w:val="center"/>
              <w:rPr>
                <w:sz w:val="18"/>
                <w:szCs w:val="18"/>
              </w:rPr>
            </w:pPr>
            <w:r w:rsidRPr="00B83B9F">
              <w:rPr>
                <w:sz w:val="18"/>
                <w:szCs w:val="18"/>
              </w:rPr>
              <w:t>工程材料学</w:t>
            </w:r>
          </w:p>
        </w:tc>
        <w:tc>
          <w:tcPr>
            <w:tcW w:w="280" w:type="dxa"/>
            <w:gridSpan w:val="2"/>
            <w:tcBorders>
              <w:top w:val="nil"/>
              <w:left w:val="nil"/>
              <w:bottom w:val="single" w:sz="4" w:space="0" w:color="auto"/>
              <w:right w:val="single" w:sz="4" w:space="0" w:color="auto"/>
            </w:tcBorders>
            <w:vAlign w:val="center"/>
          </w:tcPr>
          <w:p w14:paraId="6335C341"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209070C7"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604345CD"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0FD9BC91"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2F23BA27"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08A93BD8" w14:textId="77777777" w:rsidR="007F2274" w:rsidRPr="00B83B9F" w:rsidRDefault="007F2274" w:rsidP="00366F4F">
            <w:pPr>
              <w:jc w:val="center"/>
              <w:rPr>
                <w:kern w:val="0"/>
                <w:sz w:val="16"/>
                <w:szCs w:val="16"/>
              </w:rPr>
            </w:pPr>
            <w:r w:rsidRPr="00B83B9F">
              <w:rPr>
                <w:kern w:val="0"/>
                <w:sz w:val="24"/>
                <w:szCs w:val="16"/>
              </w:rPr>
              <w:t>●</w:t>
            </w:r>
          </w:p>
        </w:tc>
        <w:tc>
          <w:tcPr>
            <w:tcW w:w="279" w:type="dxa"/>
            <w:tcBorders>
              <w:top w:val="nil"/>
              <w:left w:val="nil"/>
              <w:bottom w:val="single" w:sz="4" w:space="0" w:color="auto"/>
              <w:right w:val="single" w:sz="4" w:space="0" w:color="auto"/>
            </w:tcBorders>
            <w:vAlign w:val="center"/>
          </w:tcPr>
          <w:p w14:paraId="5F69807E" w14:textId="77777777" w:rsidR="007F2274" w:rsidRPr="00B83B9F" w:rsidRDefault="007F2274" w:rsidP="00366F4F">
            <w:pPr>
              <w:jc w:val="center"/>
              <w:rPr>
                <w:kern w:val="0"/>
                <w:sz w:val="16"/>
                <w:szCs w:val="16"/>
              </w:rPr>
            </w:pPr>
            <w:r w:rsidRPr="00B83B9F">
              <w:rPr>
                <w:kern w:val="0"/>
                <w:sz w:val="24"/>
                <w:szCs w:val="16"/>
              </w:rPr>
              <w:t>●</w:t>
            </w:r>
          </w:p>
        </w:tc>
        <w:tc>
          <w:tcPr>
            <w:tcW w:w="441" w:type="dxa"/>
            <w:tcBorders>
              <w:top w:val="single" w:sz="4" w:space="0" w:color="auto"/>
              <w:left w:val="nil"/>
              <w:bottom w:val="single" w:sz="4" w:space="0" w:color="auto"/>
              <w:right w:val="single" w:sz="4" w:space="0" w:color="auto"/>
            </w:tcBorders>
            <w:vAlign w:val="center"/>
          </w:tcPr>
          <w:p w14:paraId="6D73565C" w14:textId="77777777" w:rsidR="007F2274" w:rsidRPr="00B83B9F" w:rsidRDefault="007F2274" w:rsidP="00366F4F">
            <w:pPr>
              <w:jc w:val="center"/>
              <w:rPr>
                <w:kern w:val="0"/>
                <w:sz w:val="16"/>
                <w:szCs w:val="16"/>
              </w:rPr>
            </w:pPr>
            <w:r w:rsidRPr="00B83B9F">
              <w:rPr>
                <w:kern w:val="0"/>
                <w:sz w:val="24"/>
                <w:szCs w:val="16"/>
              </w:rPr>
              <w:t>●</w:t>
            </w:r>
          </w:p>
        </w:tc>
        <w:tc>
          <w:tcPr>
            <w:tcW w:w="419" w:type="dxa"/>
            <w:tcBorders>
              <w:top w:val="nil"/>
              <w:left w:val="single" w:sz="4" w:space="0" w:color="auto"/>
              <w:bottom w:val="single" w:sz="4" w:space="0" w:color="auto"/>
              <w:right w:val="single" w:sz="4" w:space="0" w:color="auto"/>
            </w:tcBorders>
            <w:vAlign w:val="center"/>
          </w:tcPr>
          <w:p w14:paraId="7CC4F989"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2BA5EF30" w14:textId="77777777" w:rsidR="007F2274" w:rsidRPr="00B83B9F" w:rsidRDefault="007F2274" w:rsidP="00366F4F">
            <w:pPr>
              <w:jc w:val="center"/>
              <w:rPr>
                <w:kern w:val="0"/>
                <w:sz w:val="16"/>
                <w:szCs w:val="16"/>
              </w:rPr>
            </w:pPr>
            <w:r w:rsidRPr="00B83B9F">
              <w:rPr>
                <w:kern w:val="0"/>
                <w:sz w:val="24"/>
                <w:szCs w:val="16"/>
              </w:rPr>
              <w:t>●</w:t>
            </w:r>
          </w:p>
        </w:tc>
        <w:tc>
          <w:tcPr>
            <w:tcW w:w="442" w:type="dxa"/>
            <w:tcBorders>
              <w:top w:val="nil"/>
              <w:left w:val="nil"/>
              <w:bottom w:val="single" w:sz="4" w:space="0" w:color="auto"/>
              <w:right w:val="single" w:sz="4" w:space="0" w:color="auto"/>
            </w:tcBorders>
            <w:vAlign w:val="center"/>
          </w:tcPr>
          <w:p w14:paraId="17D5C601"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7F19C55D"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1AB5790C"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3EF1895E"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532FA3FA"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65B29CF0"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103B8B57"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75D4E83"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3199E37D"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7B8FB76"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0E93E1E5"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5A4DC3C4"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745C0B2B"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0A257014"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594961B1"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6F35A681"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78418F95"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062E368D"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35EF7698"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3EA587F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F5E44BB"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E7F9BA5"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5082B706"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1B42FDB"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389CB3C2"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6EA8F317"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2829C7C"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47BA26E0" w14:textId="77777777" w:rsidR="007F2274" w:rsidRPr="00B83B9F" w:rsidRDefault="007F2274" w:rsidP="00366F4F">
            <w:pPr>
              <w:jc w:val="center"/>
              <w:rPr>
                <w:kern w:val="0"/>
                <w:sz w:val="16"/>
                <w:szCs w:val="16"/>
              </w:rPr>
            </w:pPr>
          </w:p>
        </w:tc>
      </w:tr>
      <w:tr w:rsidR="007F2274" w:rsidRPr="00B83B9F" w14:paraId="3F484C60"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772C6E9B" w14:textId="77777777" w:rsidR="007F2274" w:rsidRPr="00B83B9F" w:rsidRDefault="007F2274" w:rsidP="00366F4F">
            <w:pPr>
              <w:jc w:val="center"/>
              <w:rPr>
                <w:kern w:val="0"/>
                <w:sz w:val="18"/>
                <w:szCs w:val="18"/>
              </w:rPr>
            </w:pPr>
            <w:r w:rsidRPr="00B83B9F">
              <w:rPr>
                <w:kern w:val="0"/>
                <w:sz w:val="18"/>
                <w:szCs w:val="18"/>
              </w:rPr>
              <w:t>36</w:t>
            </w:r>
          </w:p>
        </w:tc>
        <w:tc>
          <w:tcPr>
            <w:tcW w:w="768" w:type="dxa"/>
            <w:tcBorders>
              <w:top w:val="nil"/>
              <w:left w:val="nil"/>
              <w:bottom w:val="single" w:sz="4" w:space="0" w:color="auto"/>
              <w:right w:val="single" w:sz="4" w:space="0" w:color="auto"/>
            </w:tcBorders>
            <w:vAlign w:val="center"/>
          </w:tcPr>
          <w:p w14:paraId="7E9C3A79" w14:textId="77777777" w:rsidR="007F2274" w:rsidRPr="00B83B9F" w:rsidRDefault="007F2274" w:rsidP="00366F4F">
            <w:pPr>
              <w:jc w:val="center"/>
              <w:rPr>
                <w:sz w:val="18"/>
                <w:szCs w:val="18"/>
              </w:rPr>
            </w:pPr>
            <w:r w:rsidRPr="00B83B9F">
              <w:rPr>
                <w:sz w:val="18"/>
                <w:szCs w:val="18"/>
              </w:rPr>
              <w:t>材料力学性能</w:t>
            </w:r>
          </w:p>
        </w:tc>
        <w:tc>
          <w:tcPr>
            <w:tcW w:w="280" w:type="dxa"/>
            <w:gridSpan w:val="2"/>
            <w:tcBorders>
              <w:top w:val="nil"/>
              <w:left w:val="nil"/>
              <w:bottom w:val="single" w:sz="4" w:space="0" w:color="auto"/>
              <w:right w:val="single" w:sz="4" w:space="0" w:color="auto"/>
            </w:tcBorders>
            <w:vAlign w:val="center"/>
          </w:tcPr>
          <w:p w14:paraId="4A7C3210"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19995E44"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2BC21100"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4F12EC9D"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240C250B" w14:textId="77777777" w:rsidR="007F2274" w:rsidRPr="00B83B9F" w:rsidRDefault="007F2274" w:rsidP="00366F4F">
            <w:pPr>
              <w:jc w:val="center"/>
              <w:rPr>
                <w:kern w:val="0"/>
                <w:sz w:val="16"/>
                <w:szCs w:val="16"/>
              </w:rPr>
            </w:pPr>
            <w:r w:rsidRPr="00B83B9F">
              <w:rPr>
                <w:kern w:val="0"/>
                <w:sz w:val="24"/>
                <w:szCs w:val="16"/>
              </w:rPr>
              <w:t>●</w:t>
            </w:r>
          </w:p>
        </w:tc>
        <w:tc>
          <w:tcPr>
            <w:tcW w:w="278" w:type="dxa"/>
            <w:tcBorders>
              <w:top w:val="nil"/>
              <w:left w:val="nil"/>
              <w:bottom w:val="single" w:sz="4" w:space="0" w:color="auto"/>
              <w:right w:val="single" w:sz="4" w:space="0" w:color="auto"/>
            </w:tcBorders>
            <w:vAlign w:val="center"/>
          </w:tcPr>
          <w:p w14:paraId="00F5E0F4" w14:textId="77777777" w:rsidR="007F2274" w:rsidRPr="00B83B9F" w:rsidRDefault="007F2274" w:rsidP="00366F4F">
            <w:pPr>
              <w:jc w:val="center"/>
              <w:rPr>
                <w:kern w:val="0"/>
                <w:sz w:val="16"/>
                <w:szCs w:val="16"/>
              </w:rPr>
            </w:pPr>
            <w:r w:rsidRPr="00B83B9F">
              <w:rPr>
                <w:kern w:val="0"/>
                <w:sz w:val="24"/>
                <w:szCs w:val="16"/>
              </w:rPr>
              <w:t>●</w:t>
            </w:r>
          </w:p>
        </w:tc>
        <w:tc>
          <w:tcPr>
            <w:tcW w:w="279" w:type="dxa"/>
            <w:tcBorders>
              <w:top w:val="nil"/>
              <w:left w:val="nil"/>
              <w:bottom w:val="single" w:sz="4" w:space="0" w:color="auto"/>
              <w:right w:val="single" w:sz="4" w:space="0" w:color="auto"/>
            </w:tcBorders>
            <w:vAlign w:val="center"/>
          </w:tcPr>
          <w:p w14:paraId="73C3AED4"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3516F214" w14:textId="77777777" w:rsidR="007F2274" w:rsidRPr="00B83B9F" w:rsidRDefault="007F2274" w:rsidP="00366F4F">
            <w:pPr>
              <w:jc w:val="center"/>
              <w:rPr>
                <w:kern w:val="0"/>
                <w:sz w:val="16"/>
                <w:szCs w:val="16"/>
              </w:rPr>
            </w:pPr>
            <w:r w:rsidRPr="00B83B9F">
              <w:rPr>
                <w:kern w:val="0"/>
                <w:sz w:val="24"/>
                <w:szCs w:val="16"/>
              </w:rPr>
              <w:t>●</w:t>
            </w:r>
          </w:p>
        </w:tc>
        <w:tc>
          <w:tcPr>
            <w:tcW w:w="419" w:type="dxa"/>
            <w:tcBorders>
              <w:top w:val="nil"/>
              <w:left w:val="single" w:sz="4" w:space="0" w:color="auto"/>
              <w:bottom w:val="single" w:sz="4" w:space="0" w:color="auto"/>
              <w:right w:val="single" w:sz="4" w:space="0" w:color="auto"/>
            </w:tcBorders>
            <w:vAlign w:val="center"/>
          </w:tcPr>
          <w:p w14:paraId="4C51C068"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774F3922"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354FC803"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50B8DBE7"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5ED90B53"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47946A42"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23BD5087"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30C709C2"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ECE3296"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27779FE7"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333E1A9D"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08FCDA0"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7D07619"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734F8A66"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4D7D6BC8"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5F9CB3E4"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19AE22AC"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4874E917"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481EF192"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66263C30"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63DFE895"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1FEA9298"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05068B5E"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71D46D3"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6932F6E6"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336C51F"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473521DC"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5C60C877"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07F76B61"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39DF1C2A" w14:textId="77777777" w:rsidR="007F2274" w:rsidRPr="00B83B9F" w:rsidRDefault="007F2274" w:rsidP="00366F4F">
            <w:pPr>
              <w:jc w:val="center"/>
              <w:rPr>
                <w:kern w:val="0"/>
                <w:sz w:val="16"/>
                <w:szCs w:val="16"/>
              </w:rPr>
            </w:pPr>
          </w:p>
        </w:tc>
      </w:tr>
      <w:tr w:rsidR="007F2274" w:rsidRPr="00B83B9F" w14:paraId="35FE9BE2"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53A6E5E7" w14:textId="77777777" w:rsidR="007F2274" w:rsidRPr="00B83B9F" w:rsidRDefault="007F2274" w:rsidP="00366F4F">
            <w:pPr>
              <w:jc w:val="center"/>
              <w:rPr>
                <w:kern w:val="0"/>
                <w:sz w:val="18"/>
                <w:szCs w:val="18"/>
              </w:rPr>
            </w:pPr>
            <w:r w:rsidRPr="00B83B9F">
              <w:rPr>
                <w:kern w:val="0"/>
                <w:sz w:val="18"/>
                <w:szCs w:val="18"/>
              </w:rPr>
              <w:t>37</w:t>
            </w:r>
          </w:p>
        </w:tc>
        <w:tc>
          <w:tcPr>
            <w:tcW w:w="768" w:type="dxa"/>
            <w:tcBorders>
              <w:top w:val="nil"/>
              <w:left w:val="nil"/>
              <w:bottom w:val="single" w:sz="4" w:space="0" w:color="auto"/>
              <w:right w:val="single" w:sz="4" w:space="0" w:color="auto"/>
            </w:tcBorders>
            <w:vAlign w:val="center"/>
          </w:tcPr>
          <w:p w14:paraId="44CE9F64" w14:textId="77777777" w:rsidR="007F2274" w:rsidRPr="00B83B9F" w:rsidRDefault="007F2274" w:rsidP="00366F4F">
            <w:pPr>
              <w:jc w:val="center"/>
              <w:rPr>
                <w:sz w:val="18"/>
                <w:szCs w:val="18"/>
              </w:rPr>
            </w:pPr>
            <w:r w:rsidRPr="00B83B9F">
              <w:rPr>
                <w:sz w:val="18"/>
                <w:szCs w:val="18"/>
              </w:rPr>
              <w:t>材料物理性能</w:t>
            </w:r>
          </w:p>
        </w:tc>
        <w:tc>
          <w:tcPr>
            <w:tcW w:w="280" w:type="dxa"/>
            <w:gridSpan w:val="2"/>
            <w:tcBorders>
              <w:top w:val="nil"/>
              <w:left w:val="nil"/>
              <w:bottom w:val="single" w:sz="4" w:space="0" w:color="auto"/>
              <w:right w:val="single" w:sz="4" w:space="0" w:color="auto"/>
            </w:tcBorders>
            <w:vAlign w:val="center"/>
          </w:tcPr>
          <w:p w14:paraId="45C59C50"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490A92DC"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35B0EE0B"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5FA8F9F4"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089FD4C" w14:textId="77777777" w:rsidR="007F2274" w:rsidRPr="00B83B9F" w:rsidRDefault="007F2274" w:rsidP="00366F4F">
            <w:pPr>
              <w:jc w:val="center"/>
              <w:rPr>
                <w:kern w:val="0"/>
                <w:sz w:val="16"/>
                <w:szCs w:val="16"/>
              </w:rPr>
            </w:pPr>
            <w:r w:rsidRPr="00B83B9F">
              <w:rPr>
                <w:kern w:val="0"/>
                <w:sz w:val="24"/>
                <w:szCs w:val="16"/>
              </w:rPr>
              <w:t>●</w:t>
            </w:r>
          </w:p>
        </w:tc>
        <w:tc>
          <w:tcPr>
            <w:tcW w:w="278" w:type="dxa"/>
            <w:tcBorders>
              <w:top w:val="nil"/>
              <w:left w:val="nil"/>
              <w:bottom w:val="single" w:sz="4" w:space="0" w:color="auto"/>
              <w:right w:val="single" w:sz="4" w:space="0" w:color="auto"/>
            </w:tcBorders>
            <w:vAlign w:val="center"/>
          </w:tcPr>
          <w:p w14:paraId="78C74FE1" w14:textId="77777777" w:rsidR="007F2274" w:rsidRPr="00B83B9F" w:rsidRDefault="007F2274" w:rsidP="00366F4F">
            <w:pPr>
              <w:jc w:val="center"/>
              <w:rPr>
                <w:kern w:val="0"/>
                <w:sz w:val="16"/>
                <w:szCs w:val="16"/>
              </w:rPr>
            </w:pPr>
            <w:r w:rsidRPr="00B83B9F">
              <w:rPr>
                <w:kern w:val="0"/>
                <w:sz w:val="24"/>
                <w:szCs w:val="16"/>
              </w:rPr>
              <w:t>●</w:t>
            </w:r>
          </w:p>
        </w:tc>
        <w:tc>
          <w:tcPr>
            <w:tcW w:w="279" w:type="dxa"/>
            <w:tcBorders>
              <w:top w:val="nil"/>
              <w:left w:val="nil"/>
              <w:bottom w:val="single" w:sz="4" w:space="0" w:color="auto"/>
              <w:right w:val="single" w:sz="4" w:space="0" w:color="auto"/>
            </w:tcBorders>
            <w:vAlign w:val="center"/>
          </w:tcPr>
          <w:p w14:paraId="115073EF"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567C61C7"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7CBFF3D8"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6AFA9C87"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2B53D903"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4AB90634"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372FE8FC"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4409DB32"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492AEA3A"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0E687D7A"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9A272F5"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4820FF57"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34F07A62"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893C9E9"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28B5ADFD"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5CE07B2E"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2AE27D5D"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4DF0109B"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0DB9F084"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314CA224"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63F4FCAB"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488E11CC"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0D4DAB9C"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77BD33BE"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0770971"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1B212FC"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078F2CB6"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AB2E975"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5CB2EED7"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578196EE"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218806B9"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A76AE03" w14:textId="77777777" w:rsidR="007F2274" w:rsidRPr="00B83B9F" w:rsidRDefault="007F2274" w:rsidP="00366F4F">
            <w:pPr>
              <w:jc w:val="center"/>
              <w:rPr>
                <w:kern w:val="0"/>
                <w:sz w:val="16"/>
                <w:szCs w:val="16"/>
              </w:rPr>
            </w:pPr>
          </w:p>
        </w:tc>
      </w:tr>
      <w:tr w:rsidR="007F2274" w:rsidRPr="00B83B9F" w14:paraId="2870F1AC"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03AEEB12" w14:textId="77777777" w:rsidR="007F2274" w:rsidRPr="00B83B9F" w:rsidRDefault="007F2274" w:rsidP="00366F4F">
            <w:pPr>
              <w:jc w:val="center"/>
              <w:rPr>
                <w:kern w:val="0"/>
                <w:sz w:val="18"/>
                <w:szCs w:val="18"/>
              </w:rPr>
            </w:pPr>
            <w:r w:rsidRPr="00B83B9F">
              <w:rPr>
                <w:kern w:val="0"/>
                <w:sz w:val="18"/>
                <w:szCs w:val="18"/>
              </w:rPr>
              <w:t>38</w:t>
            </w:r>
          </w:p>
        </w:tc>
        <w:tc>
          <w:tcPr>
            <w:tcW w:w="768" w:type="dxa"/>
            <w:tcBorders>
              <w:top w:val="nil"/>
              <w:left w:val="nil"/>
              <w:bottom w:val="single" w:sz="4" w:space="0" w:color="auto"/>
              <w:right w:val="single" w:sz="4" w:space="0" w:color="auto"/>
            </w:tcBorders>
            <w:vAlign w:val="center"/>
          </w:tcPr>
          <w:p w14:paraId="687CCD54" w14:textId="77777777" w:rsidR="007F2274" w:rsidRPr="00B83B9F" w:rsidRDefault="007F2274" w:rsidP="00366F4F">
            <w:pPr>
              <w:jc w:val="center"/>
              <w:rPr>
                <w:sz w:val="18"/>
                <w:szCs w:val="18"/>
              </w:rPr>
            </w:pPr>
            <w:r w:rsidRPr="00B83B9F">
              <w:rPr>
                <w:sz w:val="18"/>
                <w:szCs w:val="18"/>
              </w:rPr>
              <w:t>材料制备技术</w:t>
            </w:r>
          </w:p>
        </w:tc>
        <w:tc>
          <w:tcPr>
            <w:tcW w:w="280" w:type="dxa"/>
            <w:gridSpan w:val="2"/>
            <w:tcBorders>
              <w:top w:val="nil"/>
              <w:left w:val="nil"/>
              <w:bottom w:val="single" w:sz="4" w:space="0" w:color="auto"/>
              <w:right w:val="single" w:sz="4" w:space="0" w:color="auto"/>
            </w:tcBorders>
            <w:vAlign w:val="center"/>
          </w:tcPr>
          <w:p w14:paraId="16DE0DC6"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5FC31AE0"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5AEAFB2F"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03B324ED"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0A9C4C54"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2928D6C8"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1EC48D33"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7569AF7F" w14:textId="77777777" w:rsidR="007F2274" w:rsidRPr="00B83B9F" w:rsidRDefault="007F2274" w:rsidP="00366F4F">
            <w:pPr>
              <w:jc w:val="center"/>
              <w:rPr>
                <w:kern w:val="0"/>
                <w:sz w:val="24"/>
                <w:szCs w:val="16"/>
              </w:rPr>
            </w:pPr>
          </w:p>
        </w:tc>
        <w:tc>
          <w:tcPr>
            <w:tcW w:w="419" w:type="dxa"/>
            <w:tcBorders>
              <w:top w:val="nil"/>
              <w:left w:val="single" w:sz="4" w:space="0" w:color="auto"/>
              <w:bottom w:val="single" w:sz="4" w:space="0" w:color="auto"/>
              <w:right w:val="single" w:sz="4" w:space="0" w:color="auto"/>
            </w:tcBorders>
            <w:vAlign w:val="center"/>
          </w:tcPr>
          <w:p w14:paraId="727E9066"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7C767D3B" w14:textId="77777777" w:rsidR="007F2274" w:rsidRPr="00B83B9F" w:rsidRDefault="007F2274" w:rsidP="00366F4F">
            <w:pPr>
              <w:jc w:val="center"/>
              <w:rPr>
                <w:kern w:val="0"/>
                <w:sz w:val="16"/>
                <w:szCs w:val="16"/>
              </w:rPr>
            </w:pPr>
            <w:r w:rsidRPr="00B83B9F">
              <w:rPr>
                <w:kern w:val="0"/>
                <w:sz w:val="24"/>
                <w:szCs w:val="16"/>
              </w:rPr>
              <w:t>●</w:t>
            </w:r>
          </w:p>
        </w:tc>
        <w:tc>
          <w:tcPr>
            <w:tcW w:w="442" w:type="dxa"/>
            <w:tcBorders>
              <w:top w:val="nil"/>
              <w:left w:val="nil"/>
              <w:bottom w:val="single" w:sz="4" w:space="0" w:color="auto"/>
              <w:right w:val="single" w:sz="4" w:space="0" w:color="auto"/>
            </w:tcBorders>
            <w:vAlign w:val="center"/>
          </w:tcPr>
          <w:p w14:paraId="68AF3B17"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257AC889"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726BE7D0" w14:textId="77777777" w:rsidR="007F2274" w:rsidRPr="00B83B9F" w:rsidRDefault="007F2274" w:rsidP="00366F4F">
            <w:pPr>
              <w:jc w:val="center"/>
              <w:rPr>
                <w:kern w:val="0"/>
                <w:sz w:val="16"/>
                <w:szCs w:val="16"/>
              </w:rPr>
            </w:pPr>
            <w:r w:rsidRPr="00B83B9F">
              <w:rPr>
                <w:kern w:val="0"/>
                <w:sz w:val="24"/>
                <w:szCs w:val="16"/>
              </w:rPr>
              <w:t>●</w:t>
            </w:r>
          </w:p>
        </w:tc>
        <w:tc>
          <w:tcPr>
            <w:tcW w:w="419" w:type="dxa"/>
            <w:tcBorders>
              <w:top w:val="nil"/>
              <w:left w:val="nil"/>
              <w:bottom w:val="single" w:sz="4" w:space="0" w:color="auto"/>
              <w:right w:val="single" w:sz="4" w:space="0" w:color="auto"/>
            </w:tcBorders>
            <w:vAlign w:val="center"/>
          </w:tcPr>
          <w:p w14:paraId="30A911AC"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6117B7BE"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5F0E011"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4D0E987"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D9BDBD3"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1F4D0A31"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698CB9CA"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6C058DE"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2C1E185D"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199967DA"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2D31D549"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BD0291C"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2BC5FDFA"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65AD1B63"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3D008E51"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59607BBC"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6577D1FB"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0BF7F99"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D8EDC43"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CA4BB59"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6B42A57"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18C8F964"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71142420"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2CBAE5AC"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1909CFAD" w14:textId="77777777" w:rsidR="007F2274" w:rsidRPr="00B83B9F" w:rsidRDefault="007F2274" w:rsidP="00366F4F">
            <w:pPr>
              <w:jc w:val="center"/>
              <w:rPr>
                <w:kern w:val="0"/>
                <w:sz w:val="16"/>
                <w:szCs w:val="16"/>
              </w:rPr>
            </w:pPr>
          </w:p>
        </w:tc>
      </w:tr>
      <w:tr w:rsidR="007F2274" w:rsidRPr="00B83B9F" w14:paraId="73214BEC"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0FF41473" w14:textId="77777777" w:rsidR="007F2274" w:rsidRPr="00B83B9F" w:rsidRDefault="007F2274" w:rsidP="00366F4F">
            <w:pPr>
              <w:jc w:val="center"/>
              <w:rPr>
                <w:kern w:val="0"/>
                <w:sz w:val="18"/>
                <w:szCs w:val="18"/>
              </w:rPr>
            </w:pPr>
            <w:r w:rsidRPr="00B83B9F">
              <w:rPr>
                <w:kern w:val="0"/>
                <w:sz w:val="18"/>
                <w:szCs w:val="18"/>
              </w:rPr>
              <w:t>39</w:t>
            </w:r>
          </w:p>
        </w:tc>
        <w:tc>
          <w:tcPr>
            <w:tcW w:w="768" w:type="dxa"/>
            <w:tcBorders>
              <w:top w:val="nil"/>
              <w:left w:val="nil"/>
              <w:bottom w:val="single" w:sz="4" w:space="0" w:color="auto"/>
              <w:right w:val="single" w:sz="4" w:space="0" w:color="auto"/>
            </w:tcBorders>
            <w:vAlign w:val="center"/>
          </w:tcPr>
          <w:p w14:paraId="21C145C3" w14:textId="77777777" w:rsidR="007F2274" w:rsidRPr="00B83B9F" w:rsidRDefault="007F2274" w:rsidP="00366F4F">
            <w:pPr>
              <w:jc w:val="center"/>
              <w:rPr>
                <w:sz w:val="18"/>
                <w:szCs w:val="18"/>
              </w:rPr>
            </w:pPr>
            <w:r w:rsidRPr="00B83B9F">
              <w:rPr>
                <w:sz w:val="18"/>
                <w:szCs w:val="18"/>
              </w:rPr>
              <w:t>计算机在材料学中的应用</w:t>
            </w:r>
          </w:p>
        </w:tc>
        <w:tc>
          <w:tcPr>
            <w:tcW w:w="280" w:type="dxa"/>
            <w:gridSpan w:val="2"/>
            <w:tcBorders>
              <w:top w:val="nil"/>
              <w:left w:val="nil"/>
              <w:bottom w:val="single" w:sz="4" w:space="0" w:color="auto"/>
              <w:right w:val="single" w:sz="4" w:space="0" w:color="auto"/>
            </w:tcBorders>
            <w:vAlign w:val="center"/>
          </w:tcPr>
          <w:p w14:paraId="0E9E1658"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61CBF2E7"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683265F3"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707E19E7"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30B4B213"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1F203FD2"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333D289E" w14:textId="77777777" w:rsidR="007F2274" w:rsidRPr="00B83B9F" w:rsidRDefault="007F2274" w:rsidP="00366F4F">
            <w:pPr>
              <w:jc w:val="center"/>
              <w:rPr>
                <w:kern w:val="0"/>
                <w:sz w:val="16"/>
                <w:szCs w:val="16"/>
              </w:rPr>
            </w:pPr>
            <w:r w:rsidRPr="00B83B9F">
              <w:rPr>
                <w:kern w:val="0"/>
                <w:sz w:val="24"/>
                <w:szCs w:val="16"/>
              </w:rPr>
              <w:t>●</w:t>
            </w:r>
          </w:p>
        </w:tc>
        <w:tc>
          <w:tcPr>
            <w:tcW w:w="441" w:type="dxa"/>
            <w:tcBorders>
              <w:top w:val="single" w:sz="4" w:space="0" w:color="auto"/>
              <w:left w:val="nil"/>
              <w:bottom w:val="single" w:sz="4" w:space="0" w:color="auto"/>
              <w:right w:val="single" w:sz="4" w:space="0" w:color="auto"/>
            </w:tcBorders>
            <w:vAlign w:val="center"/>
          </w:tcPr>
          <w:p w14:paraId="4C4BFA42" w14:textId="77777777" w:rsidR="007F2274" w:rsidRPr="00B83B9F" w:rsidRDefault="007F2274" w:rsidP="00366F4F">
            <w:pPr>
              <w:jc w:val="center"/>
              <w:rPr>
                <w:kern w:val="0"/>
                <w:sz w:val="16"/>
                <w:szCs w:val="16"/>
              </w:rPr>
            </w:pPr>
            <w:r w:rsidRPr="00B83B9F">
              <w:rPr>
                <w:kern w:val="0"/>
                <w:sz w:val="24"/>
                <w:szCs w:val="16"/>
              </w:rPr>
              <w:t>●</w:t>
            </w:r>
          </w:p>
        </w:tc>
        <w:tc>
          <w:tcPr>
            <w:tcW w:w="419" w:type="dxa"/>
            <w:tcBorders>
              <w:top w:val="nil"/>
              <w:left w:val="single" w:sz="4" w:space="0" w:color="auto"/>
              <w:bottom w:val="single" w:sz="4" w:space="0" w:color="auto"/>
              <w:right w:val="single" w:sz="4" w:space="0" w:color="auto"/>
            </w:tcBorders>
            <w:vAlign w:val="center"/>
          </w:tcPr>
          <w:p w14:paraId="19CC8D0C"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574BBB62"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0F607705"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02C2BB2F"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0393AEAE"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53A0E9F5"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5F3C34EF"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3C796AF"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3AEC7398"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C1B54A7" w14:textId="77777777" w:rsidR="007F2274" w:rsidRPr="00B83B9F" w:rsidRDefault="007F2274" w:rsidP="00366F4F">
            <w:pPr>
              <w:jc w:val="center"/>
              <w:rPr>
                <w:kern w:val="0"/>
                <w:sz w:val="16"/>
                <w:szCs w:val="16"/>
              </w:rPr>
            </w:pPr>
            <w:r w:rsidRPr="00B83B9F">
              <w:rPr>
                <w:kern w:val="0"/>
                <w:sz w:val="24"/>
                <w:szCs w:val="16"/>
              </w:rPr>
              <w:t>●</w:t>
            </w:r>
          </w:p>
        </w:tc>
        <w:tc>
          <w:tcPr>
            <w:tcW w:w="475" w:type="dxa"/>
            <w:tcBorders>
              <w:top w:val="single" w:sz="4" w:space="0" w:color="auto"/>
              <w:left w:val="nil"/>
              <w:bottom w:val="single" w:sz="4" w:space="0" w:color="auto"/>
              <w:right w:val="single" w:sz="4" w:space="0" w:color="auto"/>
            </w:tcBorders>
            <w:vAlign w:val="center"/>
          </w:tcPr>
          <w:p w14:paraId="5F8B5A9D"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002031F9"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E29D760"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56386760"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4CE2AC82"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2F00E0E0"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4FBFCF8F"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0C8A8728"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396FB3B7"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0D4E5770"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117D2301"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08B4A380"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4F11994"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006EFF76"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D4B0A4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02D68A1C"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7B7D0F36"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07BD8FEC"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0E46FA2C"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53F82E9E" w14:textId="77777777" w:rsidR="007F2274" w:rsidRPr="00B83B9F" w:rsidRDefault="007F2274" w:rsidP="00366F4F">
            <w:pPr>
              <w:jc w:val="center"/>
              <w:rPr>
                <w:kern w:val="0"/>
                <w:sz w:val="16"/>
                <w:szCs w:val="16"/>
              </w:rPr>
            </w:pPr>
          </w:p>
        </w:tc>
      </w:tr>
      <w:tr w:rsidR="007F2274" w:rsidRPr="00B83B9F" w14:paraId="676DC56F"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5F6A857C" w14:textId="77777777" w:rsidR="007F2274" w:rsidRPr="00B83B9F" w:rsidRDefault="007F2274" w:rsidP="00366F4F">
            <w:pPr>
              <w:jc w:val="center"/>
              <w:rPr>
                <w:kern w:val="0"/>
                <w:sz w:val="18"/>
                <w:szCs w:val="18"/>
              </w:rPr>
            </w:pPr>
            <w:r w:rsidRPr="00B83B9F">
              <w:rPr>
                <w:kern w:val="0"/>
                <w:sz w:val="18"/>
                <w:szCs w:val="18"/>
              </w:rPr>
              <w:t>40</w:t>
            </w:r>
          </w:p>
        </w:tc>
        <w:tc>
          <w:tcPr>
            <w:tcW w:w="768" w:type="dxa"/>
            <w:tcBorders>
              <w:top w:val="nil"/>
              <w:left w:val="nil"/>
              <w:bottom w:val="single" w:sz="4" w:space="0" w:color="auto"/>
              <w:right w:val="single" w:sz="4" w:space="0" w:color="auto"/>
            </w:tcBorders>
            <w:vAlign w:val="center"/>
          </w:tcPr>
          <w:p w14:paraId="148FBD7E" w14:textId="77777777" w:rsidR="007F2274" w:rsidRPr="00B83B9F" w:rsidRDefault="007F2274" w:rsidP="00366F4F">
            <w:pPr>
              <w:jc w:val="center"/>
              <w:rPr>
                <w:sz w:val="18"/>
                <w:szCs w:val="18"/>
              </w:rPr>
            </w:pPr>
            <w:r w:rsidRPr="00B83B9F">
              <w:rPr>
                <w:sz w:val="18"/>
                <w:szCs w:val="18"/>
              </w:rPr>
              <w:t>失效分析</w:t>
            </w:r>
          </w:p>
        </w:tc>
        <w:tc>
          <w:tcPr>
            <w:tcW w:w="280" w:type="dxa"/>
            <w:gridSpan w:val="2"/>
            <w:tcBorders>
              <w:top w:val="nil"/>
              <w:left w:val="nil"/>
              <w:bottom w:val="single" w:sz="4" w:space="0" w:color="auto"/>
              <w:right w:val="single" w:sz="4" w:space="0" w:color="auto"/>
            </w:tcBorders>
            <w:vAlign w:val="center"/>
          </w:tcPr>
          <w:p w14:paraId="69653D46"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6BEC909A"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6D744C8B"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21A96037"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9DCF139"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2C1F1058"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3EC2C487" w14:textId="77777777" w:rsidR="007F2274" w:rsidRPr="00B83B9F" w:rsidRDefault="007F2274" w:rsidP="00366F4F">
            <w:pPr>
              <w:jc w:val="center"/>
              <w:rPr>
                <w:kern w:val="0"/>
                <w:sz w:val="16"/>
                <w:szCs w:val="16"/>
              </w:rPr>
            </w:pPr>
            <w:r w:rsidRPr="00B83B9F">
              <w:rPr>
                <w:kern w:val="0"/>
                <w:sz w:val="24"/>
                <w:szCs w:val="16"/>
              </w:rPr>
              <w:t>●</w:t>
            </w:r>
          </w:p>
        </w:tc>
        <w:tc>
          <w:tcPr>
            <w:tcW w:w="441" w:type="dxa"/>
            <w:tcBorders>
              <w:top w:val="single" w:sz="4" w:space="0" w:color="auto"/>
              <w:left w:val="nil"/>
              <w:bottom w:val="single" w:sz="4" w:space="0" w:color="auto"/>
              <w:right w:val="single" w:sz="4" w:space="0" w:color="auto"/>
            </w:tcBorders>
            <w:vAlign w:val="center"/>
          </w:tcPr>
          <w:p w14:paraId="50FA5099" w14:textId="77777777" w:rsidR="007F2274" w:rsidRPr="00B83B9F" w:rsidRDefault="007F2274" w:rsidP="00366F4F">
            <w:pPr>
              <w:jc w:val="center"/>
              <w:rPr>
                <w:kern w:val="0"/>
                <w:sz w:val="24"/>
                <w:szCs w:val="16"/>
              </w:rPr>
            </w:pPr>
            <w:r w:rsidRPr="00B83B9F">
              <w:rPr>
                <w:kern w:val="0"/>
                <w:sz w:val="24"/>
                <w:szCs w:val="16"/>
              </w:rPr>
              <w:t>●</w:t>
            </w:r>
          </w:p>
        </w:tc>
        <w:tc>
          <w:tcPr>
            <w:tcW w:w="419" w:type="dxa"/>
            <w:tcBorders>
              <w:top w:val="nil"/>
              <w:left w:val="single" w:sz="4" w:space="0" w:color="auto"/>
              <w:bottom w:val="single" w:sz="4" w:space="0" w:color="auto"/>
              <w:right w:val="single" w:sz="4" w:space="0" w:color="auto"/>
            </w:tcBorders>
            <w:vAlign w:val="center"/>
          </w:tcPr>
          <w:p w14:paraId="2DF2EA74"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5B193B0E"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71FB7CE5"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57F36436" w14:textId="77777777" w:rsidR="007F2274" w:rsidRPr="00B83B9F" w:rsidRDefault="007F2274" w:rsidP="00366F4F">
            <w:pPr>
              <w:jc w:val="center"/>
              <w:rPr>
                <w:kern w:val="0"/>
                <w:sz w:val="16"/>
                <w:szCs w:val="16"/>
              </w:rPr>
            </w:pPr>
            <w:r w:rsidRPr="00B83B9F">
              <w:rPr>
                <w:kern w:val="0"/>
                <w:sz w:val="24"/>
                <w:szCs w:val="16"/>
              </w:rPr>
              <w:t>●</w:t>
            </w:r>
          </w:p>
        </w:tc>
        <w:tc>
          <w:tcPr>
            <w:tcW w:w="364" w:type="dxa"/>
            <w:tcBorders>
              <w:top w:val="nil"/>
              <w:left w:val="single" w:sz="4" w:space="0" w:color="auto"/>
              <w:bottom w:val="single" w:sz="4" w:space="0" w:color="auto"/>
              <w:right w:val="single" w:sz="4" w:space="0" w:color="auto"/>
            </w:tcBorders>
            <w:vAlign w:val="center"/>
          </w:tcPr>
          <w:p w14:paraId="2F5851BF"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6A44D5F7"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6DD14CCE"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17C6024"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6B810EBB"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11F0AFA"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2EF4FA27"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72D8223"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77E635A1" w14:textId="77777777" w:rsidR="007F2274" w:rsidRPr="00B83B9F" w:rsidRDefault="007F2274" w:rsidP="00366F4F">
            <w:pPr>
              <w:jc w:val="center"/>
              <w:rPr>
                <w:kern w:val="0"/>
                <w:sz w:val="16"/>
                <w:szCs w:val="16"/>
              </w:rPr>
            </w:pPr>
            <w:r w:rsidRPr="00B83B9F">
              <w:rPr>
                <w:kern w:val="0"/>
                <w:sz w:val="24"/>
                <w:szCs w:val="16"/>
              </w:rPr>
              <w:t>●</w:t>
            </w:r>
          </w:p>
        </w:tc>
        <w:tc>
          <w:tcPr>
            <w:tcW w:w="368" w:type="dxa"/>
            <w:tcBorders>
              <w:top w:val="nil"/>
              <w:left w:val="nil"/>
              <w:bottom w:val="single" w:sz="4" w:space="0" w:color="auto"/>
              <w:right w:val="single" w:sz="4" w:space="0" w:color="auto"/>
            </w:tcBorders>
            <w:vAlign w:val="center"/>
          </w:tcPr>
          <w:p w14:paraId="55A4552D"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1C648A93"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5824DA1B"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18D01A33"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0289C895"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7AE0BC7D"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1AAC08BE"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54D818D8"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013DFCAD"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213230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333CDDC"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256D6211"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057E470"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76E39AB7"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14B34C67"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3D86D0E1"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80809D2" w14:textId="77777777" w:rsidR="007F2274" w:rsidRPr="00B83B9F" w:rsidRDefault="007F2274" w:rsidP="00366F4F">
            <w:pPr>
              <w:jc w:val="center"/>
              <w:rPr>
                <w:kern w:val="0"/>
                <w:sz w:val="16"/>
                <w:szCs w:val="16"/>
              </w:rPr>
            </w:pPr>
          </w:p>
        </w:tc>
      </w:tr>
      <w:tr w:rsidR="007F2274" w:rsidRPr="00B83B9F" w14:paraId="4DEEDD4C"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793C0ECF" w14:textId="77777777" w:rsidR="007F2274" w:rsidRPr="00B83B9F" w:rsidRDefault="007F2274" w:rsidP="00366F4F">
            <w:pPr>
              <w:jc w:val="center"/>
              <w:rPr>
                <w:kern w:val="0"/>
                <w:sz w:val="18"/>
                <w:szCs w:val="18"/>
              </w:rPr>
            </w:pPr>
            <w:r w:rsidRPr="00B83B9F">
              <w:rPr>
                <w:kern w:val="0"/>
                <w:sz w:val="18"/>
                <w:szCs w:val="18"/>
              </w:rPr>
              <w:t>41</w:t>
            </w:r>
          </w:p>
        </w:tc>
        <w:tc>
          <w:tcPr>
            <w:tcW w:w="768" w:type="dxa"/>
            <w:tcBorders>
              <w:top w:val="nil"/>
              <w:left w:val="nil"/>
              <w:bottom w:val="single" w:sz="4" w:space="0" w:color="auto"/>
              <w:right w:val="single" w:sz="4" w:space="0" w:color="auto"/>
            </w:tcBorders>
            <w:vAlign w:val="center"/>
          </w:tcPr>
          <w:p w14:paraId="10111316" w14:textId="77777777" w:rsidR="007F2274" w:rsidRPr="00B83B9F" w:rsidRDefault="007F2274" w:rsidP="00366F4F">
            <w:pPr>
              <w:jc w:val="center"/>
              <w:rPr>
                <w:sz w:val="18"/>
                <w:szCs w:val="18"/>
              </w:rPr>
            </w:pPr>
            <w:r w:rsidRPr="00B83B9F">
              <w:rPr>
                <w:sz w:val="18"/>
                <w:szCs w:val="18"/>
              </w:rPr>
              <w:t>材料表面工程技术</w:t>
            </w:r>
          </w:p>
        </w:tc>
        <w:tc>
          <w:tcPr>
            <w:tcW w:w="280" w:type="dxa"/>
            <w:gridSpan w:val="2"/>
            <w:tcBorders>
              <w:top w:val="nil"/>
              <w:left w:val="nil"/>
              <w:bottom w:val="single" w:sz="4" w:space="0" w:color="auto"/>
              <w:right w:val="single" w:sz="4" w:space="0" w:color="auto"/>
            </w:tcBorders>
            <w:vAlign w:val="center"/>
          </w:tcPr>
          <w:p w14:paraId="7A15FE71"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38CF31E2"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7FB97640"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08FA7C93"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0C89C8AE"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1CE4744F"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034EBDEA" w14:textId="77777777" w:rsidR="007F2274" w:rsidRPr="00B83B9F" w:rsidRDefault="007F2274" w:rsidP="00366F4F">
            <w:pPr>
              <w:jc w:val="center"/>
              <w:rPr>
                <w:kern w:val="0"/>
                <w:sz w:val="16"/>
                <w:szCs w:val="16"/>
              </w:rPr>
            </w:pPr>
            <w:r w:rsidRPr="00B83B9F">
              <w:rPr>
                <w:kern w:val="0"/>
                <w:sz w:val="24"/>
                <w:szCs w:val="16"/>
              </w:rPr>
              <w:t>●</w:t>
            </w:r>
          </w:p>
        </w:tc>
        <w:tc>
          <w:tcPr>
            <w:tcW w:w="441" w:type="dxa"/>
            <w:tcBorders>
              <w:top w:val="single" w:sz="4" w:space="0" w:color="auto"/>
              <w:left w:val="nil"/>
              <w:bottom w:val="single" w:sz="4" w:space="0" w:color="auto"/>
              <w:right w:val="single" w:sz="4" w:space="0" w:color="auto"/>
            </w:tcBorders>
            <w:vAlign w:val="center"/>
          </w:tcPr>
          <w:p w14:paraId="7ED86ADC"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4F88643F"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3E7AAC10"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0327C03A"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single" w:sz="4" w:space="0" w:color="auto"/>
              <w:left w:val="nil"/>
              <w:bottom w:val="single" w:sz="4" w:space="0" w:color="auto"/>
              <w:right w:val="single" w:sz="4" w:space="0" w:color="auto"/>
            </w:tcBorders>
            <w:vAlign w:val="center"/>
          </w:tcPr>
          <w:p w14:paraId="27061F74"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30F16954"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3862913C"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386A7CD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8444056" w14:textId="77777777" w:rsidR="007F2274" w:rsidRPr="00B83B9F" w:rsidRDefault="007F2274" w:rsidP="00366F4F">
            <w:pPr>
              <w:jc w:val="center"/>
              <w:rPr>
                <w:kern w:val="0"/>
                <w:sz w:val="24"/>
                <w:szCs w:val="16"/>
              </w:rPr>
            </w:pPr>
          </w:p>
        </w:tc>
        <w:tc>
          <w:tcPr>
            <w:tcW w:w="421" w:type="dxa"/>
            <w:tcBorders>
              <w:top w:val="nil"/>
              <w:left w:val="single" w:sz="4" w:space="0" w:color="auto"/>
              <w:bottom w:val="single" w:sz="4" w:space="0" w:color="auto"/>
              <w:right w:val="single" w:sz="4" w:space="0" w:color="auto"/>
            </w:tcBorders>
            <w:vAlign w:val="center"/>
          </w:tcPr>
          <w:p w14:paraId="1D65033A"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473995B2"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0730AE66"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19F45A2"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063F5C1B"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47BD1BD9"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3CE23BD5"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4E1E38B7"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78729241"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5E61B648"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659ACCEF"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7EB4D26C"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79F9851F"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7474FB42"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6D7FCB3"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7064441"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76755AA9"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0F23F890"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720366D4"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078CCDE7"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3FC3C633"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54975D9B" w14:textId="77777777" w:rsidR="007F2274" w:rsidRPr="00B83B9F" w:rsidRDefault="007F2274" w:rsidP="00366F4F">
            <w:pPr>
              <w:jc w:val="center"/>
              <w:rPr>
                <w:kern w:val="0"/>
                <w:sz w:val="16"/>
                <w:szCs w:val="16"/>
              </w:rPr>
            </w:pPr>
          </w:p>
        </w:tc>
      </w:tr>
      <w:tr w:rsidR="007F2274" w:rsidRPr="00B83B9F" w14:paraId="522F2C76"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5FAC8C37" w14:textId="77777777" w:rsidR="007F2274" w:rsidRPr="00B83B9F" w:rsidRDefault="007F2274" w:rsidP="00366F4F">
            <w:pPr>
              <w:jc w:val="center"/>
              <w:rPr>
                <w:kern w:val="0"/>
                <w:sz w:val="18"/>
                <w:szCs w:val="18"/>
              </w:rPr>
            </w:pPr>
            <w:r w:rsidRPr="00B83B9F">
              <w:rPr>
                <w:kern w:val="0"/>
                <w:sz w:val="18"/>
                <w:szCs w:val="18"/>
              </w:rPr>
              <w:t>42</w:t>
            </w:r>
          </w:p>
        </w:tc>
        <w:tc>
          <w:tcPr>
            <w:tcW w:w="768" w:type="dxa"/>
            <w:tcBorders>
              <w:top w:val="nil"/>
              <w:left w:val="nil"/>
              <w:bottom w:val="single" w:sz="4" w:space="0" w:color="auto"/>
              <w:right w:val="single" w:sz="4" w:space="0" w:color="auto"/>
            </w:tcBorders>
            <w:vAlign w:val="center"/>
          </w:tcPr>
          <w:p w14:paraId="798C117D" w14:textId="77777777" w:rsidR="007F2274" w:rsidRPr="00B83B9F" w:rsidRDefault="007F2274" w:rsidP="00366F4F">
            <w:pPr>
              <w:jc w:val="center"/>
              <w:rPr>
                <w:sz w:val="18"/>
                <w:szCs w:val="18"/>
              </w:rPr>
            </w:pPr>
            <w:r w:rsidRPr="00B83B9F">
              <w:rPr>
                <w:sz w:val="18"/>
                <w:szCs w:val="18"/>
              </w:rPr>
              <w:t>腐蚀及防护</w:t>
            </w:r>
          </w:p>
        </w:tc>
        <w:tc>
          <w:tcPr>
            <w:tcW w:w="280" w:type="dxa"/>
            <w:gridSpan w:val="2"/>
            <w:tcBorders>
              <w:top w:val="nil"/>
              <w:left w:val="nil"/>
              <w:bottom w:val="single" w:sz="4" w:space="0" w:color="auto"/>
              <w:right w:val="single" w:sz="4" w:space="0" w:color="auto"/>
            </w:tcBorders>
            <w:vAlign w:val="center"/>
          </w:tcPr>
          <w:p w14:paraId="0D87DDC0"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3052D39C"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748CDEBC"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5B49D50C"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3A7F05DA"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36104387" w14:textId="77777777" w:rsidR="007F2274" w:rsidRPr="00B83B9F" w:rsidRDefault="007F2274" w:rsidP="00366F4F">
            <w:pPr>
              <w:jc w:val="center"/>
              <w:rPr>
                <w:kern w:val="0"/>
                <w:sz w:val="16"/>
                <w:szCs w:val="16"/>
              </w:rPr>
            </w:pPr>
            <w:r w:rsidRPr="00B83B9F">
              <w:rPr>
                <w:kern w:val="0"/>
                <w:sz w:val="24"/>
                <w:szCs w:val="16"/>
              </w:rPr>
              <w:t>●</w:t>
            </w:r>
          </w:p>
        </w:tc>
        <w:tc>
          <w:tcPr>
            <w:tcW w:w="279" w:type="dxa"/>
            <w:tcBorders>
              <w:top w:val="nil"/>
              <w:left w:val="nil"/>
              <w:bottom w:val="single" w:sz="4" w:space="0" w:color="auto"/>
              <w:right w:val="single" w:sz="4" w:space="0" w:color="auto"/>
            </w:tcBorders>
            <w:vAlign w:val="center"/>
          </w:tcPr>
          <w:p w14:paraId="28FB68E3"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4FF393F2"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4E7F8FB1"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0EB85EE8"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521DA972"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single" w:sz="4" w:space="0" w:color="auto"/>
              <w:left w:val="nil"/>
              <w:bottom w:val="single" w:sz="4" w:space="0" w:color="auto"/>
              <w:right w:val="single" w:sz="4" w:space="0" w:color="auto"/>
            </w:tcBorders>
            <w:vAlign w:val="center"/>
          </w:tcPr>
          <w:p w14:paraId="56FA58F9"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5D342B23"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3567C006"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683E65A4"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CCE3F03"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F542849"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A9A5C52" w14:textId="77777777" w:rsidR="007F2274" w:rsidRPr="00B83B9F" w:rsidRDefault="007F2274" w:rsidP="00366F4F">
            <w:pPr>
              <w:jc w:val="center"/>
              <w:rPr>
                <w:kern w:val="0"/>
                <w:sz w:val="16"/>
                <w:szCs w:val="16"/>
              </w:rPr>
            </w:pPr>
            <w:r w:rsidRPr="00B83B9F">
              <w:rPr>
                <w:kern w:val="0"/>
                <w:sz w:val="24"/>
                <w:szCs w:val="16"/>
              </w:rPr>
              <w:t>●</w:t>
            </w:r>
          </w:p>
        </w:tc>
        <w:tc>
          <w:tcPr>
            <w:tcW w:w="475" w:type="dxa"/>
            <w:tcBorders>
              <w:top w:val="single" w:sz="4" w:space="0" w:color="auto"/>
              <w:left w:val="nil"/>
              <w:bottom w:val="single" w:sz="4" w:space="0" w:color="auto"/>
              <w:right w:val="single" w:sz="4" w:space="0" w:color="auto"/>
            </w:tcBorders>
            <w:vAlign w:val="center"/>
          </w:tcPr>
          <w:p w14:paraId="3ED4B3E5"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1062692"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402625D"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4A8473E2"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565E9232"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051B73FD"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093D7300"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1571826C"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3EA51E49"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5F87A112"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713B2579"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05198F6B"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09FA41C"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47678E67"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6ACEE327"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DED31ED"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2FA11429"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518F322C"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D84B48C"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70F54A5" w14:textId="77777777" w:rsidR="007F2274" w:rsidRPr="00B83B9F" w:rsidRDefault="007F2274" w:rsidP="00366F4F">
            <w:pPr>
              <w:jc w:val="center"/>
              <w:rPr>
                <w:kern w:val="0"/>
                <w:sz w:val="16"/>
                <w:szCs w:val="16"/>
              </w:rPr>
            </w:pPr>
          </w:p>
        </w:tc>
      </w:tr>
      <w:tr w:rsidR="007F2274" w:rsidRPr="00B83B9F" w14:paraId="5924FC4F"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76C981A2" w14:textId="77777777" w:rsidR="007F2274" w:rsidRPr="00B83B9F" w:rsidRDefault="007F2274" w:rsidP="00366F4F">
            <w:pPr>
              <w:jc w:val="center"/>
              <w:rPr>
                <w:kern w:val="0"/>
                <w:sz w:val="18"/>
                <w:szCs w:val="18"/>
              </w:rPr>
            </w:pPr>
            <w:r w:rsidRPr="00B83B9F">
              <w:rPr>
                <w:kern w:val="0"/>
                <w:sz w:val="18"/>
                <w:szCs w:val="18"/>
              </w:rPr>
              <w:t>43</w:t>
            </w:r>
          </w:p>
        </w:tc>
        <w:tc>
          <w:tcPr>
            <w:tcW w:w="768" w:type="dxa"/>
            <w:tcBorders>
              <w:top w:val="nil"/>
              <w:left w:val="nil"/>
              <w:bottom w:val="single" w:sz="4" w:space="0" w:color="auto"/>
              <w:right w:val="single" w:sz="4" w:space="0" w:color="auto"/>
            </w:tcBorders>
            <w:vAlign w:val="center"/>
          </w:tcPr>
          <w:p w14:paraId="2B7F0ABB" w14:textId="77777777" w:rsidR="007F2274" w:rsidRPr="00B83B9F" w:rsidRDefault="007F2274" w:rsidP="00366F4F">
            <w:pPr>
              <w:jc w:val="center"/>
              <w:rPr>
                <w:sz w:val="18"/>
                <w:szCs w:val="18"/>
              </w:rPr>
            </w:pPr>
            <w:r w:rsidRPr="00B83B9F">
              <w:rPr>
                <w:sz w:val="18"/>
                <w:szCs w:val="18"/>
              </w:rPr>
              <w:t>工程安全及质量管理</w:t>
            </w:r>
          </w:p>
        </w:tc>
        <w:tc>
          <w:tcPr>
            <w:tcW w:w="280" w:type="dxa"/>
            <w:gridSpan w:val="2"/>
            <w:tcBorders>
              <w:top w:val="nil"/>
              <w:left w:val="nil"/>
              <w:bottom w:val="single" w:sz="4" w:space="0" w:color="auto"/>
              <w:right w:val="single" w:sz="4" w:space="0" w:color="auto"/>
            </w:tcBorders>
            <w:vAlign w:val="center"/>
          </w:tcPr>
          <w:p w14:paraId="43CB6A8C"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6DC342B1"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76E2653A"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665255AF"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FADFEE6"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5118C613"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3E739EF2"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74A56DCC"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09721AAE"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79764A84"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4A15AAD4"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single" w:sz="4" w:space="0" w:color="auto"/>
              <w:left w:val="nil"/>
              <w:bottom w:val="single" w:sz="4" w:space="0" w:color="auto"/>
              <w:right w:val="single" w:sz="4" w:space="0" w:color="auto"/>
            </w:tcBorders>
            <w:vAlign w:val="center"/>
          </w:tcPr>
          <w:p w14:paraId="3C47710A" w14:textId="77777777" w:rsidR="007F2274" w:rsidRPr="00B83B9F" w:rsidRDefault="007F2274" w:rsidP="00366F4F">
            <w:pPr>
              <w:jc w:val="center"/>
              <w:rPr>
                <w:kern w:val="0"/>
                <w:sz w:val="16"/>
                <w:szCs w:val="16"/>
              </w:rPr>
            </w:pPr>
            <w:r w:rsidRPr="00B83B9F">
              <w:rPr>
                <w:kern w:val="0"/>
                <w:sz w:val="24"/>
                <w:szCs w:val="16"/>
              </w:rPr>
              <w:t>●</w:t>
            </w:r>
          </w:p>
        </w:tc>
        <w:tc>
          <w:tcPr>
            <w:tcW w:w="364" w:type="dxa"/>
            <w:tcBorders>
              <w:top w:val="nil"/>
              <w:left w:val="single" w:sz="4" w:space="0" w:color="auto"/>
              <w:bottom w:val="single" w:sz="4" w:space="0" w:color="auto"/>
              <w:right w:val="single" w:sz="4" w:space="0" w:color="auto"/>
            </w:tcBorders>
            <w:vAlign w:val="center"/>
          </w:tcPr>
          <w:p w14:paraId="1BC8674C"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722FA034"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2821E3AD"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7283632"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1CB3E78B"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CC68EFF"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28689BC3"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02C5A7C"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0982E4C" w14:textId="77777777" w:rsidR="007F2274" w:rsidRPr="00B83B9F" w:rsidRDefault="007F2274" w:rsidP="00366F4F">
            <w:pPr>
              <w:jc w:val="center"/>
              <w:rPr>
                <w:kern w:val="0"/>
                <w:sz w:val="16"/>
                <w:szCs w:val="16"/>
              </w:rPr>
            </w:pPr>
            <w:r w:rsidRPr="00B83B9F">
              <w:rPr>
                <w:kern w:val="0"/>
                <w:sz w:val="24"/>
                <w:szCs w:val="16"/>
              </w:rPr>
              <w:t>●</w:t>
            </w:r>
          </w:p>
        </w:tc>
        <w:tc>
          <w:tcPr>
            <w:tcW w:w="368" w:type="dxa"/>
            <w:tcBorders>
              <w:top w:val="nil"/>
              <w:left w:val="nil"/>
              <w:bottom w:val="single" w:sz="4" w:space="0" w:color="auto"/>
              <w:right w:val="single" w:sz="4" w:space="0" w:color="auto"/>
            </w:tcBorders>
            <w:vAlign w:val="center"/>
          </w:tcPr>
          <w:p w14:paraId="7934FEFC"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0127008A"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504C4C54"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1A191413"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4F23EEE0"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308FD647"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191C1F89"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66F29805"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03BEDC13"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C0D79BA"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3C03B095"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749A2010"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7CD0125" w14:textId="77777777" w:rsidR="007F2274" w:rsidRPr="00B83B9F" w:rsidRDefault="007F2274" w:rsidP="00366F4F">
            <w:pPr>
              <w:jc w:val="center"/>
              <w:rPr>
                <w:kern w:val="0"/>
                <w:sz w:val="16"/>
                <w:szCs w:val="16"/>
              </w:rPr>
            </w:pPr>
            <w:r w:rsidRPr="00B83B9F">
              <w:rPr>
                <w:kern w:val="0"/>
                <w:sz w:val="24"/>
                <w:szCs w:val="16"/>
              </w:rPr>
              <w:t>●</w:t>
            </w:r>
          </w:p>
        </w:tc>
        <w:tc>
          <w:tcPr>
            <w:tcW w:w="495" w:type="dxa"/>
            <w:tcBorders>
              <w:top w:val="single" w:sz="4" w:space="0" w:color="auto"/>
              <w:left w:val="nil"/>
              <w:bottom w:val="single" w:sz="4" w:space="0" w:color="auto"/>
              <w:right w:val="single" w:sz="4" w:space="0" w:color="auto"/>
            </w:tcBorders>
            <w:vAlign w:val="center"/>
          </w:tcPr>
          <w:p w14:paraId="6EB1C1AE"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346016DD"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559F06D"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46698520" w14:textId="77777777" w:rsidR="007F2274" w:rsidRPr="00B83B9F" w:rsidRDefault="007F2274" w:rsidP="00366F4F">
            <w:pPr>
              <w:jc w:val="center"/>
              <w:rPr>
                <w:kern w:val="0"/>
                <w:sz w:val="16"/>
                <w:szCs w:val="16"/>
              </w:rPr>
            </w:pPr>
          </w:p>
        </w:tc>
      </w:tr>
      <w:tr w:rsidR="007F2274" w:rsidRPr="00B83B9F" w14:paraId="050B63AC"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7AF03AD0" w14:textId="77777777" w:rsidR="007F2274" w:rsidRPr="00B83B9F" w:rsidRDefault="007F2274" w:rsidP="00366F4F">
            <w:pPr>
              <w:jc w:val="center"/>
              <w:rPr>
                <w:kern w:val="0"/>
                <w:sz w:val="18"/>
                <w:szCs w:val="18"/>
              </w:rPr>
            </w:pPr>
            <w:r w:rsidRPr="00B83B9F">
              <w:rPr>
                <w:kern w:val="0"/>
                <w:sz w:val="18"/>
                <w:szCs w:val="18"/>
              </w:rPr>
              <w:t>44</w:t>
            </w:r>
          </w:p>
        </w:tc>
        <w:tc>
          <w:tcPr>
            <w:tcW w:w="768" w:type="dxa"/>
            <w:tcBorders>
              <w:top w:val="nil"/>
              <w:left w:val="nil"/>
              <w:bottom w:val="single" w:sz="4" w:space="0" w:color="auto"/>
              <w:right w:val="single" w:sz="4" w:space="0" w:color="auto"/>
            </w:tcBorders>
            <w:vAlign w:val="center"/>
          </w:tcPr>
          <w:p w14:paraId="6D0D2EC7" w14:textId="77777777" w:rsidR="007F2274" w:rsidRPr="00B83B9F" w:rsidRDefault="007F2274" w:rsidP="00366F4F">
            <w:pPr>
              <w:jc w:val="center"/>
              <w:rPr>
                <w:sz w:val="18"/>
                <w:szCs w:val="18"/>
              </w:rPr>
            </w:pPr>
            <w:r w:rsidRPr="00B83B9F">
              <w:rPr>
                <w:rFonts w:hint="eastAsia"/>
                <w:kern w:val="0"/>
                <w:sz w:val="18"/>
                <w:szCs w:val="18"/>
              </w:rPr>
              <w:t>热处理工艺及设备</w:t>
            </w:r>
          </w:p>
        </w:tc>
        <w:tc>
          <w:tcPr>
            <w:tcW w:w="280" w:type="dxa"/>
            <w:gridSpan w:val="2"/>
            <w:tcBorders>
              <w:top w:val="nil"/>
              <w:left w:val="nil"/>
              <w:bottom w:val="single" w:sz="4" w:space="0" w:color="auto"/>
              <w:right w:val="single" w:sz="4" w:space="0" w:color="auto"/>
            </w:tcBorders>
            <w:vAlign w:val="center"/>
          </w:tcPr>
          <w:p w14:paraId="2DC873D1"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7E0FE593"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42E731A3"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3A681029"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4540B57C"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5E7F1F8D" w14:textId="77777777" w:rsidR="007F2274" w:rsidRPr="00B83B9F" w:rsidRDefault="007F2274" w:rsidP="00366F4F">
            <w:pPr>
              <w:jc w:val="center"/>
              <w:rPr>
                <w:kern w:val="0"/>
                <w:sz w:val="16"/>
                <w:szCs w:val="16"/>
              </w:rPr>
            </w:pPr>
            <w:r w:rsidRPr="00B83B9F">
              <w:rPr>
                <w:kern w:val="0"/>
                <w:sz w:val="24"/>
                <w:szCs w:val="16"/>
              </w:rPr>
              <w:t>●</w:t>
            </w:r>
          </w:p>
        </w:tc>
        <w:tc>
          <w:tcPr>
            <w:tcW w:w="279" w:type="dxa"/>
            <w:tcBorders>
              <w:top w:val="nil"/>
              <w:left w:val="nil"/>
              <w:bottom w:val="single" w:sz="4" w:space="0" w:color="auto"/>
              <w:right w:val="single" w:sz="4" w:space="0" w:color="auto"/>
            </w:tcBorders>
            <w:vAlign w:val="center"/>
          </w:tcPr>
          <w:p w14:paraId="4DEA4554"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2F7290F1"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592F36D4"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03575596" w14:textId="77777777" w:rsidR="007F2274" w:rsidRPr="00B83B9F" w:rsidRDefault="007F2274" w:rsidP="00366F4F">
            <w:pPr>
              <w:jc w:val="center"/>
              <w:rPr>
                <w:kern w:val="0"/>
                <w:sz w:val="16"/>
                <w:szCs w:val="16"/>
              </w:rPr>
            </w:pPr>
            <w:r w:rsidRPr="00B83B9F">
              <w:rPr>
                <w:kern w:val="0"/>
                <w:sz w:val="24"/>
                <w:szCs w:val="16"/>
              </w:rPr>
              <w:t>●</w:t>
            </w:r>
          </w:p>
        </w:tc>
        <w:tc>
          <w:tcPr>
            <w:tcW w:w="442" w:type="dxa"/>
            <w:tcBorders>
              <w:top w:val="nil"/>
              <w:left w:val="nil"/>
              <w:bottom w:val="single" w:sz="4" w:space="0" w:color="auto"/>
              <w:right w:val="single" w:sz="4" w:space="0" w:color="auto"/>
            </w:tcBorders>
            <w:vAlign w:val="center"/>
          </w:tcPr>
          <w:p w14:paraId="487B048D"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326A83BE"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3B4CE6CA"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103EBA43"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517C5EE0"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B509C9B"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4E94A8FF"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8240B70"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59D7A87E"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167DDB0"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8B082B4"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3692FE18"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402ABC3B"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4283F149"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5ACC4CCB"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6AAAE854"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399FBD87"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4036A3CF"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0B3705C8"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58E58B5E"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9207A73"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E067DCB"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0A14C3DE"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9AADD82"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0B00B778"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358B3802"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38F06E28"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ABECEAB" w14:textId="77777777" w:rsidR="007F2274" w:rsidRPr="00B83B9F" w:rsidRDefault="007F2274" w:rsidP="00366F4F">
            <w:pPr>
              <w:jc w:val="center"/>
              <w:rPr>
                <w:kern w:val="0"/>
                <w:sz w:val="16"/>
                <w:szCs w:val="16"/>
              </w:rPr>
            </w:pPr>
          </w:p>
        </w:tc>
      </w:tr>
      <w:tr w:rsidR="007F2274" w:rsidRPr="00B83B9F" w14:paraId="3450C1E4"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20FB602E" w14:textId="77777777" w:rsidR="007F2274" w:rsidRPr="00B83B9F" w:rsidRDefault="007F2274" w:rsidP="00366F4F">
            <w:pPr>
              <w:jc w:val="center"/>
              <w:rPr>
                <w:kern w:val="0"/>
                <w:sz w:val="18"/>
                <w:szCs w:val="18"/>
              </w:rPr>
            </w:pPr>
            <w:r w:rsidRPr="00B83B9F">
              <w:rPr>
                <w:kern w:val="0"/>
                <w:sz w:val="18"/>
                <w:szCs w:val="18"/>
              </w:rPr>
              <w:t>45</w:t>
            </w:r>
          </w:p>
        </w:tc>
        <w:tc>
          <w:tcPr>
            <w:tcW w:w="768" w:type="dxa"/>
            <w:tcBorders>
              <w:top w:val="nil"/>
              <w:left w:val="nil"/>
              <w:bottom w:val="single" w:sz="4" w:space="0" w:color="auto"/>
              <w:right w:val="single" w:sz="4" w:space="0" w:color="auto"/>
            </w:tcBorders>
            <w:vAlign w:val="center"/>
          </w:tcPr>
          <w:p w14:paraId="66A57C02" w14:textId="77777777" w:rsidR="007F2274" w:rsidRPr="00B83B9F" w:rsidRDefault="007F2274" w:rsidP="00366F4F">
            <w:pPr>
              <w:jc w:val="center"/>
              <w:rPr>
                <w:sz w:val="18"/>
                <w:szCs w:val="18"/>
              </w:rPr>
            </w:pPr>
            <w:r w:rsidRPr="00B83B9F">
              <w:rPr>
                <w:sz w:val="18"/>
                <w:szCs w:val="18"/>
              </w:rPr>
              <w:t>超声检测学</w:t>
            </w:r>
          </w:p>
        </w:tc>
        <w:tc>
          <w:tcPr>
            <w:tcW w:w="280" w:type="dxa"/>
            <w:gridSpan w:val="2"/>
            <w:tcBorders>
              <w:top w:val="nil"/>
              <w:left w:val="nil"/>
              <w:bottom w:val="single" w:sz="4" w:space="0" w:color="auto"/>
              <w:right w:val="single" w:sz="4" w:space="0" w:color="auto"/>
            </w:tcBorders>
            <w:vAlign w:val="center"/>
          </w:tcPr>
          <w:p w14:paraId="75933483"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2B5272FD"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15120EE2"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70D1A5B4"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35CECDAC"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59B50CE2" w14:textId="77777777" w:rsidR="007F2274" w:rsidRPr="00B83B9F" w:rsidRDefault="007F2274" w:rsidP="00366F4F">
            <w:pPr>
              <w:jc w:val="center"/>
              <w:rPr>
                <w:kern w:val="0"/>
                <w:sz w:val="16"/>
                <w:szCs w:val="16"/>
              </w:rPr>
            </w:pPr>
            <w:r w:rsidRPr="00B83B9F">
              <w:rPr>
                <w:kern w:val="0"/>
                <w:sz w:val="24"/>
                <w:szCs w:val="16"/>
              </w:rPr>
              <w:t>●</w:t>
            </w:r>
          </w:p>
        </w:tc>
        <w:tc>
          <w:tcPr>
            <w:tcW w:w="279" w:type="dxa"/>
            <w:tcBorders>
              <w:top w:val="nil"/>
              <w:left w:val="nil"/>
              <w:bottom w:val="single" w:sz="4" w:space="0" w:color="auto"/>
              <w:right w:val="single" w:sz="4" w:space="0" w:color="auto"/>
            </w:tcBorders>
            <w:vAlign w:val="center"/>
          </w:tcPr>
          <w:p w14:paraId="11BC2C4C"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7AFC0C30"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326C9090"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09F2B95C" w14:textId="77777777" w:rsidR="007F2274" w:rsidRPr="00B83B9F" w:rsidRDefault="007F2274" w:rsidP="00366F4F">
            <w:pPr>
              <w:jc w:val="center"/>
              <w:rPr>
                <w:kern w:val="0"/>
                <w:sz w:val="16"/>
                <w:szCs w:val="16"/>
              </w:rPr>
            </w:pPr>
            <w:r w:rsidRPr="00B83B9F">
              <w:rPr>
                <w:kern w:val="0"/>
                <w:sz w:val="24"/>
                <w:szCs w:val="16"/>
              </w:rPr>
              <w:t>●</w:t>
            </w:r>
          </w:p>
        </w:tc>
        <w:tc>
          <w:tcPr>
            <w:tcW w:w="442" w:type="dxa"/>
            <w:tcBorders>
              <w:top w:val="nil"/>
              <w:left w:val="nil"/>
              <w:bottom w:val="single" w:sz="4" w:space="0" w:color="auto"/>
              <w:right w:val="single" w:sz="4" w:space="0" w:color="auto"/>
            </w:tcBorders>
            <w:vAlign w:val="center"/>
          </w:tcPr>
          <w:p w14:paraId="3FBDB81E"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6C4D2B7D"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678A5D62"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422D65EC"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62ABE919"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81A402A"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221C9487"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D7ACFE4"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2B86374B"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7040D70"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1846FAE" w14:textId="77777777" w:rsidR="007F2274" w:rsidRPr="00B83B9F" w:rsidRDefault="007F2274" w:rsidP="00366F4F">
            <w:pPr>
              <w:jc w:val="center"/>
              <w:rPr>
                <w:kern w:val="0"/>
                <w:sz w:val="16"/>
                <w:szCs w:val="16"/>
              </w:rPr>
            </w:pPr>
            <w:r w:rsidRPr="00B83B9F">
              <w:rPr>
                <w:kern w:val="0"/>
                <w:sz w:val="24"/>
                <w:szCs w:val="16"/>
              </w:rPr>
              <w:t>●</w:t>
            </w:r>
          </w:p>
        </w:tc>
        <w:tc>
          <w:tcPr>
            <w:tcW w:w="368" w:type="dxa"/>
            <w:tcBorders>
              <w:top w:val="nil"/>
              <w:left w:val="nil"/>
              <w:bottom w:val="single" w:sz="4" w:space="0" w:color="auto"/>
              <w:right w:val="single" w:sz="4" w:space="0" w:color="auto"/>
            </w:tcBorders>
            <w:vAlign w:val="center"/>
          </w:tcPr>
          <w:p w14:paraId="60BD58ED"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5B095975"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10B9C3C9"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4198A72C"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185222D2"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220E91FB"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24030CCC"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240EB3F2"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631A097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8EA80DB"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75E5535"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58F7B1A3"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1669CD2"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489AFFA0"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7D4D8712"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2243B799"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1AE73E61" w14:textId="77777777" w:rsidR="007F2274" w:rsidRPr="00B83B9F" w:rsidRDefault="007F2274" w:rsidP="00366F4F">
            <w:pPr>
              <w:jc w:val="center"/>
              <w:rPr>
                <w:kern w:val="0"/>
                <w:sz w:val="16"/>
                <w:szCs w:val="16"/>
              </w:rPr>
            </w:pPr>
          </w:p>
        </w:tc>
      </w:tr>
      <w:tr w:rsidR="007F2274" w:rsidRPr="00B83B9F" w14:paraId="360AD511"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192B1994" w14:textId="77777777" w:rsidR="007F2274" w:rsidRPr="00B83B9F" w:rsidRDefault="007F2274" w:rsidP="00366F4F">
            <w:pPr>
              <w:jc w:val="center"/>
              <w:rPr>
                <w:kern w:val="0"/>
                <w:sz w:val="18"/>
                <w:szCs w:val="18"/>
              </w:rPr>
            </w:pPr>
            <w:r w:rsidRPr="00B83B9F">
              <w:rPr>
                <w:kern w:val="0"/>
                <w:sz w:val="18"/>
                <w:szCs w:val="18"/>
              </w:rPr>
              <w:t>46</w:t>
            </w:r>
          </w:p>
        </w:tc>
        <w:tc>
          <w:tcPr>
            <w:tcW w:w="768" w:type="dxa"/>
            <w:tcBorders>
              <w:top w:val="nil"/>
              <w:left w:val="nil"/>
              <w:bottom w:val="single" w:sz="4" w:space="0" w:color="auto"/>
              <w:right w:val="single" w:sz="4" w:space="0" w:color="auto"/>
            </w:tcBorders>
            <w:vAlign w:val="center"/>
          </w:tcPr>
          <w:p w14:paraId="2580FCC3" w14:textId="77777777" w:rsidR="007F2274" w:rsidRPr="00B83B9F" w:rsidRDefault="007F2274" w:rsidP="00366F4F">
            <w:pPr>
              <w:jc w:val="center"/>
              <w:rPr>
                <w:sz w:val="18"/>
                <w:szCs w:val="18"/>
              </w:rPr>
            </w:pPr>
            <w:r w:rsidRPr="00B83B9F">
              <w:rPr>
                <w:sz w:val="18"/>
                <w:szCs w:val="18"/>
              </w:rPr>
              <w:t>无损检测新技术</w:t>
            </w:r>
          </w:p>
        </w:tc>
        <w:tc>
          <w:tcPr>
            <w:tcW w:w="280" w:type="dxa"/>
            <w:gridSpan w:val="2"/>
            <w:tcBorders>
              <w:top w:val="nil"/>
              <w:left w:val="nil"/>
              <w:bottom w:val="single" w:sz="4" w:space="0" w:color="auto"/>
              <w:right w:val="single" w:sz="4" w:space="0" w:color="auto"/>
            </w:tcBorders>
            <w:vAlign w:val="center"/>
          </w:tcPr>
          <w:p w14:paraId="606D8EF1"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6611A60A"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4E1BBC74"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19197A6C"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017A3144"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47C0C1BD"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48D546CD"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390A154B" w14:textId="77777777" w:rsidR="007F2274" w:rsidRPr="00B83B9F" w:rsidRDefault="007F2274" w:rsidP="00366F4F">
            <w:pPr>
              <w:jc w:val="center"/>
              <w:rPr>
                <w:kern w:val="0"/>
                <w:sz w:val="24"/>
                <w:szCs w:val="16"/>
              </w:rPr>
            </w:pPr>
          </w:p>
        </w:tc>
        <w:tc>
          <w:tcPr>
            <w:tcW w:w="419" w:type="dxa"/>
            <w:tcBorders>
              <w:top w:val="nil"/>
              <w:left w:val="single" w:sz="4" w:space="0" w:color="auto"/>
              <w:bottom w:val="single" w:sz="4" w:space="0" w:color="auto"/>
              <w:right w:val="single" w:sz="4" w:space="0" w:color="auto"/>
            </w:tcBorders>
            <w:vAlign w:val="center"/>
          </w:tcPr>
          <w:p w14:paraId="52DFAA86"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699DAD12"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610575EF"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298A4F55"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3A122CDF"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66503B4E"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2F000670"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F03CE21" w14:textId="77777777" w:rsidR="007F2274" w:rsidRPr="00B83B9F" w:rsidRDefault="007F2274" w:rsidP="00366F4F">
            <w:pPr>
              <w:jc w:val="center"/>
              <w:rPr>
                <w:kern w:val="0"/>
                <w:sz w:val="24"/>
                <w:szCs w:val="16"/>
              </w:rPr>
            </w:pPr>
          </w:p>
        </w:tc>
        <w:tc>
          <w:tcPr>
            <w:tcW w:w="421" w:type="dxa"/>
            <w:tcBorders>
              <w:top w:val="nil"/>
              <w:left w:val="single" w:sz="4" w:space="0" w:color="auto"/>
              <w:bottom w:val="single" w:sz="4" w:space="0" w:color="auto"/>
              <w:right w:val="single" w:sz="4" w:space="0" w:color="auto"/>
            </w:tcBorders>
            <w:vAlign w:val="center"/>
          </w:tcPr>
          <w:p w14:paraId="4007A0DB"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7FB2B55D"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05E4BFC1"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339CF21B"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2700C8FB"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642B107C"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632453F0"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nil"/>
              <w:bottom w:val="single" w:sz="4" w:space="0" w:color="auto"/>
              <w:right w:val="single" w:sz="4" w:space="0" w:color="auto"/>
            </w:tcBorders>
            <w:vAlign w:val="center"/>
          </w:tcPr>
          <w:p w14:paraId="03B517CD"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555EBF61"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2EE0D703"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02A561B7"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1DA251DF"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772B87D1"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5C06496C"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83B8EAB"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FDD3F8B"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05DB7012"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E671B56"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64907FF1"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16892841"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26DA0814"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15749F2A" w14:textId="77777777" w:rsidR="007F2274" w:rsidRPr="00B83B9F" w:rsidRDefault="007F2274" w:rsidP="00366F4F">
            <w:pPr>
              <w:jc w:val="center"/>
              <w:rPr>
                <w:kern w:val="0"/>
                <w:sz w:val="24"/>
                <w:szCs w:val="16"/>
              </w:rPr>
            </w:pPr>
          </w:p>
        </w:tc>
      </w:tr>
      <w:tr w:rsidR="007F2274" w:rsidRPr="00B83B9F" w14:paraId="7AAB9DBD"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589CB99A" w14:textId="77777777" w:rsidR="007F2274" w:rsidRPr="00B83B9F" w:rsidRDefault="007F2274" w:rsidP="00366F4F">
            <w:pPr>
              <w:jc w:val="center"/>
              <w:rPr>
                <w:kern w:val="0"/>
                <w:sz w:val="18"/>
                <w:szCs w:val="18"/>
              </w:rPr>
            </w:pPr>
            <w:r w:rsidRPr="00B83B9F">
              <w:rPr>
                <w:kern w:val="0"/>
                <w:sz w:val="18"/>
                <w:szCs w:val="18"/>
              </w:rPr>
              <w:t>47</w:t>
            </w:r>
          </w:p>
        </w:tc>
        <w:tc>
          <w:tcPr>
            <w:tcW w:w="768" w:type="dxa"/>
            <w:tcBorders>
              <w:top w:val="nil"/>
              <w:left w:val="nil"/>
              <w:bottom w:val="single" w:sz="4" w:space="0" w:color="auto"/>
              <w:right w:val="single" w:sz="4" w:space="0" w:color="auto"/>
            </w:tcBorders>
            <w:vAlign w:val="center"/>
          </w:tcPr>
          <w:p w14:paraId="0F892D47" w14:textId="77777777" w:rsidR="007F2274" w:rsidRPr="00B83B9F" w:rsidRDefault="007F2274" w:rsidP="00366F4F">
            <w:pPr>
              <w:jc w:val="center"/>
              <w:rPr>
                <w:sz w:val="18"/>
                <w:szCs w:val="18"/>
              </w:rPr>
            </w:pPr>
            <w:r w:rsidRPr="00B83B9F">
              <w:rPr>
                <w:sz w:val="18"/>
                <w:szCs w:val="18"/>
              </w:rPr>
              <w:t>表面无损检测原理</w:t>
            </w:r>
          </w:p>
        </w:tc>
        <w:tc>
          <w:tcPr>
            <w:tcW w:w="280" w:type="dxa"/>
            <w:gridSpan w:val="2"/>
            <w:tcBorders>
              <w:top w:val="nil"/>
              <w:left w:val="nil"/>
              <w:bottom w:val="single" w:sz="4" w:space="0" w:color="auto"/>
              <w:right w:val="single" w:sz="4" w:space="0" w:color="auto"/>
            </w:tcBorders>
            <w:vAlign w:val="center"/>
          </w:tcPr>
          <w:p w14:paraId="1C9AB897"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76A82A61"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2C6ECDEA"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31DE5B75"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3A675BFD"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2A40D380" w14:textId="77777777" w:rsidR="007F2274" w:rsidRPr="00B83B9F" w:rsidRDefault="007F2274" w:rsidP="00366F4F">
            <w:pPr>
              <w:jc w:val="center"/>
              <w:rPr>
                <w:kern w:val="0"/>
                <w:sz w:val="16"/>
                <w:szCs w:val="16"/>
              </w:rPr>
            </w:pPr>
            <w:r w:rsidRPr="00B83B9F">
              <w:rPr>
                <w:kern w:val="0"/>
                <w:sz w:val="24"/>
                <w:szCs w:val="16"/>
              </w:rPr>
              <w:t>●</w:t>
            </w:r>
          </w:p>
        </w:tc>
        <w:tc>
          <w:tcPr>
            <w:tcW w:w="279" w:type="dxa"/>
            <w:tcBorders>
              <w:top w:val="nil"/>
              <w:left w:val="nil"/>
              <w:bottom w:val="single" w:sz="4" w:space="0" w:color="auto"/>
              <w:right w:val="single" w:sz="4" w:space="0" w:color="auto"/>
            </w:tcBorders>
            <w:vAlign w:val="center"/>
          </w:tcPr>
          <w:p w14:paraId="13FEA022" w14:textId="77777777" w:rsidR="007F2274" w:rsidRPr="00B83B9F" w:rsidRDefault="007F2274" w:rsidP="00366F4F">
            <w:pPr>
              <w:jc w:val="center"/>
              <w:rPr>
                <w:kern w:val="0"/>
                <w:sz w:val="16"/>
                <w:szCs w:val="16"/>
              </w:rPr>
            </w:pPr>
            <w:r w:rsidRPr="00B83B9F">
              <w:rPr>
                <w:kern w:val="0"/>
                <w:sz w:val="24"/>
                <w:szCs w:val="16"/>
              </w:rPr>
              <w:t>●</w:t>
            </w:r>
          </w:p>
        </w:tc>
        <w:tc>
          <w:tcPr>
            <w:tcW w:w="441" w:type="dxa"/>
            <w:tcBorders>
              <w:top w:val="single" w:sz="4" w:space="0" w:color="auto"/>
              <w:left w:val="nil"/>
              <w:bottom w:val="single" w:sz="4" w:space="0" w:color="auto"/>
              <w:right w:val="single" w:sz="4" w:space="0" w:color="auto"/>
            </w:tcBorders>
            <w:vAlign w:val="center"/>
          </w:tcPr>
          <w:p w14:paraId="2A51E888" w14:textId="77777777" w:rsidR="007F2274" w:rsidRPr="00B83B9F" w:rsidRDefault="007F2274" w:rsidP="00366F4F">
            <w:pPr>
              <w:jc w:val="center"/>
              <w:rPr>
                <w:kern w:val="0"/>
                <w:sz w:val="24"/>
                <w:szCs w:val="16"/>
              </w:rPr>
            </w:pPr>
          </w:p>
        </w:tc>
        <w:tc>
          <w:tcPr>
            <w:tcW w:w="419" w:type="dxa"/>
            <w:tcBorders>
              <w:top w:val="nil"/>
              <w:left w:val="single" w:sz="4" w:space="0" w:color="auto"/>
              <w:bottom w:val="single" w:sz="4" w:space="0" w:color="auto"/>
              <w:right w:val="single" w:sz="4" w:space="0" w:color="auto"/>
            </w:tcBorders>
            <w:vAlign w:val="center"/>
          </w:tcPr>
          <w:p w14:paraId="23527B61"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2E540724"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68A2ADD1"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43F31E8A"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60E77863"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2B024927"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11BD392F"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34775A6"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7793647"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023F485"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0E686B09"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6DEEE24"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162CBEC"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0635E558"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5CAC14D1"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50A78A70"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4676D5D6"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57F642D7"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1D6F129E"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4929E913"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67DF6826"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00AB6961"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AF64D1C"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65F8FEB7"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1C50AC17"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DE6C0A0" w14:textId="77777777" w:rsidR="007F2274" w:rsidRPr="00B83B9F" w:rsidRDefault="007F2274" w:rsidP="00366F4F">
            <w:pPr>
              <w:jc w:val="center"/>
              <w:rPr>
                <w:kern w:val="0"/>
                <w:sz w:val="16"/>
                <w:szCs w:val="16"/>
              </w:rPr>
            </w:pPr>
            <w:r w:rsidRPr="00B83B9F">
              <w:rPr>
                <w:kern w:val="0"/>
                <w:sz w:val="24"/>
                <w:szCs w:val="16"/>
              </w:rPr>
              <w:t>●</w:t>
            </w:r>
          </w:p>
        </w:tc>
        <w:tc>
          <w:tcPr>
            <w:tcW w:w="495" w:type="dxa"/>
            <w:tcBorders>
              <w:top w:val="single" w:sz="4" w:space="0" w:color="auto"/>
              <w:left w:val="nil"/>
              <w:bottom w:val="single" w:sz="4" w:space="0" w:color="auto"/>
              <w:right w:val="single" w:sz="4" w:space="0" w:color="auto"/>
            </w:tcBorders>
            <w:vAlign w:val="center"/>
          </w:tcPr>
          <w:p w14:paraId="7878A4E5"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nil"/>
              <w:left w:val="single" w:sz="4" w:space="0" w:color="auto"/>
              <w:bottom w:val="single" w:sz="4" w:space="0" w:color="auto"/>
              <w:right w:val="single" w:sz="4" w:space="0" w:color="auto"/>
            </w:tcBorders>
            <w:vAlign w:val="center"/>
          </w:tcPr>
          <w:p w14:paraId="475ADF2D"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0430901A"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5614E540" w14:textId="77777777" w:rsidR="007F2274" w:rsidRPr="00B83B9F" w:rsidRDefault="007F2274" w:rsidP="00366F4F">
            <w:pPr>
              <w:jc w:val="center"/>
              <w:rPr>
                <w:kern w:val="0"/>
                <w:sz w:val="16"/>
                <w:szCs w:val="16"/>
              </w:rPr>
            </w:pPr>
          </w:p>
        </w:tc>
      </w:tr>
      <w:tr w:rsidR="007F2274" w:rsidRPr="00B83B9F" w14:paraId="0BD43747"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24CF6588" w14:textId="77777777" w:rsidR="007F2274" w:rsidRPr="00B83B9F" w:rsidRDefault="007F2274" w:rsidP="00366F4F">
            <w:pPr>
              <w:jc w:val="center"/>
              <w:rPr>
                <w:kern w:val="0"/>
                <w:sz w:val="18"/>
                <w:szCs w:val="18"/>
              </w:rPr>
            </w:pPr>
            <w:r w:rsidRPr="00B83B9F">
              <w:rPr>
                <w:kern w:val="0"/>
                <w:sz w:val="18"/>
                <w:szCs w:val="18"/>
              </w:rPr>
              <w:t>48</w:t>
            </w:r>
          </w:p>
        </w:tc>
        <w:tc>
          <w:tcPr>
            <w:tcW w:w="768" w:type="dxa"/>
            <w:tcBorders>
              <w:top w:val="nil"/>
              <w:left w:val="nil"/>
              <w:bottom w:val="single" w:sz="4" w:space="0" w:color="auto"/>
              <w:right w:val="single" w:sz="4" w:space="0" w:color="auto"/>
            </w:tcBorders>
            <w:vAlign w:val="center"/>
          </w:tcPr>
          <w:p w14:paraId="4376CE46" w14:textId="77777777" w:rsidR="007F2274" w:rsidRPr="00B83B9F" w:rsidRDefault="007F2274" w:rsidP="00366F4F">
            <w:pPr>
              <w:jc w:val="center"/>
              <w:rPr>
                <w:sz w:val="18"/>
                <w:szCs w:val="18"/>
              </w:rPr>
            </w:pPr>
            <w:r w:rsidRPr="00B83B9F">
              <w:rPr>
                <w:kern w:val="0"/>
                <w:sz w:val="18"/>
                <w:szCs w:val="18"/>
              </w:rPr>
              <w:t>超声信号分析方法</w:t>
            </w:r>
          </w:p>
        </w:tc>
        <w:tc>
          <w:tcPr>
            <w:tcW w:w="280" w:type="dxa"/>
            <w:gridSpan w:val="2"/>
            <w:tcBorders>
              <w:top w:val="nil"/>
              <w:left w:val="nil"/>
              <w:bottom w:val="single" w:sz="4" w:space="0" w:color="auto"/>
              <w:right w:val="single" w:sz="4" w:space="0" w:color="auto"/>
            </w:tcBorders>
            <w:vAlign w:val="center"/>
          </w:tcPr>
          <w:p w14:paraId="3FD4324A"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4A9A1913"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14C0BFBA"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41880389"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19FC64C1"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02B20C9E"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039ACE56"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4EA70EA"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10FAB045"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7C490780"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18B1C1CC"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single" w:sz="4" w:space="0" w:color="auto"/>
              <w:left w:val="nil"/>
              <w:bottom w:val="single" w:sz="4" w:space="0" w:color="auto"/>
              <w:right w:val="single" w:sz="4" w:space="0" w:color="auto"/>
            </w:tcBorders>
            <w:vAlign w:val="center"/>
          </w:tcPr>
          <w:p w14:paraId="7664722B"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067CCB45"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7C8EBC0D" w14:textId="77777777" w:rsidR="007F2274" w:rsidRPr="00B83B9F" w:rsidRDefault="007F2274" w:rsidP="00366F4F">
            <w:pPr>
              <w:jc w:val="center"/>
              <w:rPr>
                <w:kern w:val="0"/>
                <w:sz w:val="16"/>
                <w:szCs w:val="16"/>
              </w:rPr>
            </w:pPr>
            <w:r w:rsidRPr="00B83B9F">
              <w:rPr>
                <w:kern w:val="0"/>
                <w:sz w:val="24"/>
                <w:szCs w:val="16"/>
              </w:rPr>
              <w:t>●</w:t>
            </w:r>
          </w:p>
        </w:tc>
        <w:tc>
          <w:tcPr>
            <w:tcW w:w="323" w:type="dxa"/>
            <w:tcBorders>
              <w:top w:val="nil"/>
              <w:left w:val="nil"/>
              <w:bottom w:val="single" w:sz="4" w:space="0" w:color="auto"/>
              <w:right w:val="single" w:sz="4" w:space="0" w:color="auto"/>
            </w:tcBorders>
            <w:vAlign w:val="center"/>
          </w:tcPr>
          <w:p w14:paraId="0AD14273"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18EEF5D8" w14:textId="77777777" w:rsidR="007F2274" w:rsidRPr="00B83B9F" w:rsidRDefault="007F2274" w:rsidP="00366F4F">
            <w:pPr>
              <w:jc w:val="center"/>
              <w:rPr>
                <w:kern w:val="0"/>
                <w:sz w:val="24"/>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225A1E8F"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76532B8A" w14:textId="77777777" w:rsidR="007F2274" w:rsidRPr="00B83B9F" w:rsidRDefault="007F2274" w:rsidP="00366F4F">
            <w:pPr>
              <w:jc w:val="center"/>
              <w:rPr>
                <w:kern w:val="0"/>
                <w:sz w:val="16"/>
                <w:szCs w:val="16"/>
              </w:rPr>
            </w:pPr>
            <w:r w:rsidRPr="00B83B9F">
              <w:rPr>
                <w:kern w:val="0"/>
                <w:sz w:val="24"/>
                <w:szCs w:val="16"/>
              </w:rPr>
              <w:t>●</w:t>
            </w:r>
          </w:p>
        </w:tc>
        <w:tc>
          <w:tcPr>
            <w:tcW w:w="475" w:type="dxa"/>
            <w:tcBorders>
              <w:top w:val="single" w:sz="4" w:space="0" w:color="auto"/>
              <w:left w:val="nil"/>
              <w:bottom w:val="single" w:sz="4" w:space="0" w:color="auto"/>
              <w:right w:val="single" w:sz="4" w:space="0" w:color="auto"/>
            </w:tcBorders>
            <w:vAlign w:val="center"/>
          </w:tcPr>
          <w:p w14:paraId="6FBA33EF"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56739C1"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741F8A89"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79129969"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599443DC"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27FC2C5C"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103E8C4F"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4A995FBB"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78FA6923"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39A06C9C"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5A73711D"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19C75A93"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0FEA889B"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3875590"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69EA3214"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8900F04"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299CFFEB"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0712B0B1"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311335D"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5EC7868" w14:textId="77777777" w:rsidR="007F2274" w:rsidRPr="00B83B9F" w:rsidRDefault="007F2274" w:rsidP="00366F4F">
            <w:pPr>
              <w:jc w:val="center"/>
              <w:rPr>
                <w:kern w:val="0"/>
                <w:sz w:val="16"/>
                <w:szCs w:val="16"/>
              </w:rPr>
            </w:pPr>
          </w:p>
        </w:tc>
      </w:tr>
      <w:tr w:rsidR="007F2274" w:rsidRPr="00B83B9F" w14:paraId="188D905C"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67595E41" w14:textId="77777777" w:rsidR="007F2274" w:rsidRPr="00B83B9F" w:rsidRDefault="007F2274" w:rsidP="00366F4F">
            <w:pPr>
              <w:jc w:val="center"/>
              <w:rPr>
                <w:kern w:val="0"/>
                <w:sz w:val="18"/>
                <w:szCs w:val="18"/>
              </w:rPr>
            </w:pPr>
            <w:r w:rsidRPr="00B83B9F">
              <w:rPr>
                <w:rFonts w:cs="Times New Roman"/>
                <w:sz w:val="18"/>
                <w:szCs w:val="18"/>
              </w:rPr>
              <w:t>49</w:t>
            </w:r>
          </w:p>
        </w:tc>
        <w:tc>
          <w:tcPr>
            <w:tcW w:w="768" w:type="dxa"/>
            <w:tcBorders>
              <w:top w:val="nil"/>
              <w:left w:val="nil"/>
              <w:bottom w:val="single" w:sz="4" w:space="0" w:color="auto"/>
              <w:right w:val="single" w:sz="4" w:space="0" w:color="auto"/>
            </w:tcBorders>
            <w:vAlign w:val="center"/>
          </w:tcPr>
          <w:p w14:paraId="6A81DE0B" w14:textId="77777777" w:rsidR="007F2274" w:rsidRPr="00B83B9F" w:rsidRDefault="007F2274" w:rsidP="00366F4F">
            <w:pPr>
              <w:jc w:val="center"/>
              <w:rPr>
                <w:sz w:val="18"/>
                <w:szCs w:val="18"/>
              </w:rPr>
            </w:pPr>
            <w:r w:rsidRPr="00B83B9F">
              <w:rPr>
                <w:kern w:val="0"/>
                <w:sz w:val="18"/>
                <w:szCs w:val="18"/>
              </w:rPr>
              <w:t>材料工程化设计基础</w:t>
            </w:r>
          </w:p>
        </w:tc>
        <w:tc>
          <w:tcPr>
            <w:tcW w:w="280" w:type="dxa"/>
            <w:gridSpan w:val="2"/>
            <w:tcBorders>
              <w:top w:val="nil"/>
              <w:left w:val="nil"/>
              <w:bottom w:val="single" w:sz="4" w:space="0" w:color="auto"/>
              <w:right w:val="single" w:sz="4" w:space="0" w:color="auto"/>
            </w:tcBorders>
            <w:vAlign w:val="center"/>
          </w:tcPr>
          <w:p w14:paraId="1330448F"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3DC2DF64"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7800D711"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53479BEA"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D3539D8"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7DF90B80"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563B2D67"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3749A4A8" w14:textId="77777777" w:rsidR="007F2274" w:rsidRPr="00B83B9F" w:rsidRDefault="007F2274" w:rsidP="00366F4F">
            <w:pPr>
              <w:jc w:val="center"/>
              <w:rPr>
                <w:kern w:val="0"/>
                <w:sz w:val="24"/>
                <w:szCs w:val="16"/>
              </w:rPr>
            </w:pPr>
          </w:p>
        </w:tc>
        <w:tc>
          <w:tcPr>
            <w:tcW w:w="419" w:type="dxa"/>
            <w:tcBorders>
              <w:top w:val="nil"/>
              <w:left w:val="single" w:sz="4" w:space="0" w:color="auto"/>
              <w:bottom w:val="single" w:sz="4" w:space="0" w:color="auto"/>
              <w:right w:val="single" w:sz="4" w:space="0" w:color="auto"/>
            </w:tcBorders>
            <w:vAlign w:val="center"/>
          </w:tcPr>
          <w:p w14:paraId="1F3E8B83"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3D7AE932"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2F50FD61"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single" w:sz="4" w:space="0" w:color="auto"/>
              <w:left w:val="nil"/>
              <w:bottom w:val="single" w:sz="4" w:space="0" w:color="auto"/>
              <w:right w:val="single" w:sz="4" w:space="0" w:color="auto"/>
            </w:tcBorders>
            <w:vAlign w:val="center"/>
          </w:tcPr>
          <w:p w14:paraId="51154063" w14:textId="77777777" w:rsidR="007F2274" w:rsidRPr="00B83B9F" w:rsidRDefault="007F2274" w:rsidP="00366F4F">
            <w:pPr>
              <w:jc w:val="center"/>
              <w:rPr>
                <w:kern w:val="0"/>
                <w:sz w:val="16"/>
                <w:szCs w:val="16"/>
              </w:rPr>
            </w:pPr>
            <w:r w:rsidRPr="00B83B9F">
              <w:rPr>
                <w:kern w:val="0"/>
                <w:sz w:val="24"/>
                <w:szCs w:val="16"/>
              </w:rPr>
              <w:t>●</w:t>
            </w:r>
          </w:p>
        </w:tc>
        <w:tc>
          <w:tcPr>
            <w:tcW w:w="364" w:type="dxa"/>
            <w:tcBorders>
              <w:top w:val="nil"/>
              <w:left w:val="single" w:sz="4" w:space="0" w:color="auto"/>
              <w:bottom w:val="single" w:sz="4" w:space="0" w:color="auto"/>
              <w:right w:val="single" w:sz="4" w:space="0" w:color="auto"/>
            </w:tcBorders>
            <w:vAlign w:val="center"/>
          </w:tcPr>
          <w:p w14:paraId="3754011D"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2CBB85A3"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3102785C"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46D03976" w14:textId="77777777" w:rsidR="007F2274" w:rsidRPr="00B83B9F" w:rsidRDefault="007F2274" w:rsidP="00366F4F">
            <w:pPr>
              <w:jc w:val="center"/>
              <w:rPr>
                <w:kern w:val="0"/>
                <w:sz w:val="24"/>
                <w:szCs w:val="16"/>
              </w:rPr>
            </w:pPr>
          </w:p>
        </w:tc>
        <w:tc>
          <w:tcPr>
            <w:tcW w:w="421" w:type="dxa"/>
            <w:tcBorders>
              <w:top w:val="nil"/>
              <w:left w:val="single" w:sz="4" w:space="0" w:color="auto"/>
              <w:bottom w:val="single" w:sz="4" w:space="0" w:color="auto"/>
              <w:right w:val="single" w:sz="4" w:space="0" w:color="auto"/>
            </w:tcBorders>
            <w:vAlign w:val="center"/>
          </w:tcPr>
          <w:p w14:paraId="3D394E1E"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A769E1A"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139C370C"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AF8748A"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89BC047" w14:textId="77777777" w:rsidR="007F2274" w:rsidRPr="00B83B9F" w:rsidRDefault="007F2274" w:rsidP="00366F4F">
            <w:pPr>
              <w:jc w:val="center"/>
              <w:rPr>
                <w:kern w:val="0"/>
                <w:sz w:val="16"/>
                <w:szCs w:val="16"/>
              </w:rPr>
            </w:pPr>
            <w:r w:rsidRPr="00B83B9F">
              <w:rPr>
                <w:kern w:val="0"/>
                <w:sz w:val="24"/>
                <w:szCs w:val="16"/>
              </w:rPr>
              <w:t>●</w:t>
            </w:r>
          </w:p>
        </w:tc>
        <w:tc>
          <w:tcPr>
            <w:tcW w:w="368" w:type="dxa"/>
            <w:tcBorders>
              <w:top w:val="nil"/>
              <w:left w:val="nil"/>
              <w:bottom w:val="single" w:sz="4" w:space="0" w:color="auto"/>
              <w:right w:val="single" w:sz="4" w:space="0" w:color="auto"/>
            </w:tcBorders>
            <w:vAlign w:val="center"/>
          </w:tcPr>
          <w:p w14:paraId="6A2C3E3B"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3E5C407D"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nil"/>
              <w:bottom w:val="single" w:sz="4" w:space="0" w:color="auto"/>
              <w:right w:val="single" w:sz="4" w:space="0" w:color="auto"/>
            </w:tcBorders>
            <w:vAlign w:val="center"/>
          </w:tcPr>
          <w:p w14:paraId="7422DA31"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78198162"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058588E9"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6EE2134E"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720B8E2B"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405A0B1F"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596975B5"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DD58B9A"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44596D89"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5CBEB66"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B127E98" w14:textId="77777777" w:rsidR="007F2274" w:rsidRPr="00B83B9F" w:rsidRDefault="007F2274" w:rsidP="00366F4F">
            <w:pPr>
              <w:jc w:val="center"/>
              <w:rPr>
                <w:kern w:val="0"/>
                <w:sz w:val="24"/>
                <w:szCs w:val="16"/>
              </w:rPr>
            </w:pPr>
            <w:r w:rsidRPr="00B83B9F">
              <w:rPr>
                <w:kern w:val="0"/>
                <w:sz w:val="24"/>
                <w:szCs w:val="16"/>
              </w:rPr>
              <w:t>●</w:t>
            </w:r>
          </w:p>
        </w:tc>
        <w:tc>
          <w:tcPr>
            <w:tcW w:w="495" w:type="dxa"/>
            <w:tcBorders>
              <w:top w:val="single" w:sz="4" w:space="0" w:color="auto"/>
              <w:left w:val="nil"/>
              <w:bottom w:val="single" w:sz="4" w:space="0" w:color="auto"/>
              <w:right w:val="single" w:sz="4" w:space="0" w:color="auto"/>
            </w:tcBorders>
            <w:vAlign w:val="center"/>
          </w:tcPr>
          <w:p w14:paraId="3F8F858E"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nil"/>
              <w:left w:val="single" w:sz="4" w:space="0" w:color="auto"/>
              <w:bottom w:val="single" w:sz="4" w:space="0" w:color="auto"/>
              <w:right w:val="single" w:sz="4" w:space="0" w:color="auto"/>
            </w:tcBorders>
            <w:vAlign w:val="center"/>
          </w:tcPr>
          <w:p w14:paraId="000367A4"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1DABA3E5"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5CBB4D33" w14:textId="77777777" w:rsidR="007F2274" w:rsidRPr="00B83B9F" w:rsidRDefault="007F2274" w:rsidP="00366F4F">
            <w:pPr>
              <w:jc w:val="center"/>
              <w:rPr>
                <w:kern w:val="0"/>
                <w:sz w:val="16"/>
                <w:szCs w:val="16"/>
              </w:rPr>
            </w:pPr>
          </w:p>
        </w:tc>
      </w:tr>
      <w:tr w:rsidR="007F2274" w:rsidRPr="00B83B9F" w14:paraId="342130CF"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09E7C7BB" w14:textId="77777777" w:rsidR="007F2274" w:rsidRPr="00D82955" w:rsidRDefault="007F2274" w:rsidP="00366F4F">
            <w:pPr>
              <w:jc w:val="center"/>
              <w:rPr>
                <w:kern w:val="0"/>
                <w:sz w:val="18"/>
                <w:szCs w:val="18"/>
              </w:rPr>
            </w:pPr>
            <w:r w:rsidRPr="00D82955">
              <w:rPr>
                <w:rFonts w:cs="Times New Roman"/>
                <w:sz w:val="18"/>
                <w:szCs w:val="18"/>
              </w:rPr>
              <w:t>50</w:t>
            </w:r>
          </w:p>
        </w:tc>
        <w:tc>
          <w:tcPr>
            <w:tcW w:w="768" w:type="dxa"/>
            <w:tcBorders>
              <w:top w:val="nil"/>
              <w:left w:val="nil"/>
              <w:bottom w:val="single" w:sz="4" w:space="0" w:color="auto"/>
              <w:right w:val="single" w:sz="4" w:space="0" w:color="auto"/>
            </w:tcBorders>
            <w:vAlign w:val="center"/>
          </w:tcPr>
          <w:p w14:paraId="1BE60E27" w14:textId="77777777" w:rsidR="007F2274" w:rsidRPr="00D82955" w:rsidRDefault="007F2274" w:rsidP="00366F4F">
            <w:pPr>
              <w:jc w:val="center"/>
              <w:rPr>
                <w:sz w:val="18"/>
                <w:szCs w:val="18"/>
              </w:rPr>
            </w:pPr>
            <w:r w:rsidRPr="00D82955">
              <w:rPr>
                <w:rFonts w:hint="eastAsia"/>
                <w:sz w:val="18"/>
                <w:szCs w:val="18"/>
              </w:rPr>
              <w:t>高温合金</w:t>
            </w:r>
          </w:p>
        </w:tc>
        <w:tc>
          <w:tcPr>
            <w:tcW w:w="280" w:type="dxa"/>
            <w:gridSpan w:val="2"/>
            <w:tcBorders>
              <w:top w:val="nil"/>
              <w:left w:val="nil"/>
              <w:bottom w:val="single" w:sz="4" w:space="0" w:color="auto"/>
              <w:right w:val="single" w:sz="4" w:space="0" w:color="auto"/>
            </w:tcBorders>
            <w:vAlign w:val="center"/>
          </w:tcPr>
          <w:p w14:paraId="63B9B101" w14:textId="77777777" w:rsidR="007F2274" w:rsidRPr="00D82955"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65C84E19" w14:textId="77777777" w:rsidR="007F2274" w:rsidRPr="00D82955"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50691403" w14:textId="77777777" w:rsidR="007F2274" w:rsidRPr="00D82955"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6A318563" w14:textId="77777777" w:rsidR="007F2274" w:rsidRPr="00B83B9F" w:rsidRDefault="007F2274" w:rsidP="00366F4F">
            <w:pPr>
              <w:jc w:val="center"/>
              <w:rPr>
                <w:kern w:val="0"/>
                <w:sz w:val="16"/>
                <w:szCs w:val="16"/>
              </w:rPr>
            </w:pPr>
            <w:r w:rsidRPr="00B83B9F">
              <w:rPr>
                <w:kern w:val="0"/>
                <w:sz w:val="24"/>
                <w:szCs w:val="16"/>
              </w:rPr>
              <w:t>●</w:t>
            </w:r>
          </w:p>
        </w:tc>
        <w:tc>
          <w:tcPr>
            <w:tcW w:w="355" w:type="dxa"/>
            <w:tcBorders>
              <w:top w:val="nil"/>
              <w:left w:val="nil"/>
              <w:bottom w:val="single" w:sz="4" w:space="0" w:color="auto"/>
              <w:right w:val="single" w:sz="4" w:space="0" w:color="auto"/>
            </w:tcBorders>
            <w:vAlign w:val="center"/>
          </w:tcPr>
          <w:p w14:paraId="08D7200D"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3FF55A94" w14:textId="77777777" w:rsidR="007F2274" w:rsidRPr="00B83B9F" w:rsidRDefault="007F2274" w:rsidP="00366F4F">
            <w:pPr>
              <w:jc w:val="center"/>
              <w:rPr>
                <w:kern w:val="0"/>
                <w:sz w:val="16"/>
                <w:szCs w:val="16"/>
              </w:rPr>
            </w:pPr>
            <w:r w:rsidRPr="00B83B9F">
              <w:rPr>
                <w:kern w:val="0"/>
                <w:sz w:val="24"/>
                <w:szCs w:val="16"/>
              </w:rPr>
              <w:t>●</w:t>
            </w:r>
          </w:p>
        </w:tc>
        <w:tc>
          <w:tcPr>
            <w:tcW w:w="279" w:type="dxa"/>
            <w:tcBorders>
              <w:top w:val="nil"/>
              <w:left w:val="nil"/>
              <w:bottom w:val="single" w:sz="4" w:space="0" w:color="auto"/>
              <w:right w:val="single" w:sz="4" w:space="0" w:color="auto"/>
            </w:tcBorders>
            <w:vAlign w:val="center"/>
          </w:tcPr>
          <w:p w14:paraId="42A0C106"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2C19D42E"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75EDA9BF"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3995F7B4" w14:textId="77777777" w:rsidR="007F2274" w:rsidRPr="00B83B9F" w:rsidRDefault="007F2274" w:rsidP="00366F4F">
            <w:pPr>
              <w:jc w:val="center"/>
              <w:rPr>
                <w:kern w:val="0"/>
                <w:sz w:val="16"/>
                <w:szCs w:val="16"/>
              </w:rPr>
            </w:pPr>
            <w:r w:rsidRPr="00B83B9F">
              <w:rPr>
                <w:kern w:val="0"/>
                <w:sz w:val="24"/>
                <w:szCs w:val="16"/>
              </w:rPr>
              <w:t>●</w:t>
            </w:r>
          </w:p>
        </w:tc>
        <w:tc>
          <w:tcPr>
            <w:tcW w:w="442" w:type="dxa"/>
            <w:tcBorders>
              <w:top w:val="nil"/>
              <w:left w:val="nil"/>
              <w:bottom w:val="single" w:sz="4" w:space="0" w:color="auto"/>
              <w:right w:val="single" w:sz="4" w:space="0" w:color="auto"/>
            </w:tcBorders>
            <w:vAlign w:val="center"/>
          </w:tcPr>
          <w:p w14:paraId="494C7CD9"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165E5D1D"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3D26D191"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15426BB7"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302AFC43"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C1C5354"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5B5B82C"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0767572A"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22879E4E"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7D0EB14"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4D748D1"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421138A4"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29B6C6B1"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63F14958"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3A979507"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643D0223"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1387D554"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5D0FBE79"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400B0252"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0164DFE1"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5ED7749"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205D601"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44EFC954"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E0B7F52"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5A204487"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22F1E3C9"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34BC4959"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36569F11" w14:textId="77777777" w:rsidR="007F2274" w:rsidRPr="00B83B9F" w:rsidRDefault="007F2274" w:rsidP="00366F4F">
            <w:pPr>
              <w:jc w:val="center"/>
              <w:rPr>
                <w:kern w:val="0"/>
                <w:sz w:val="24"/>
                <w:szCs w:val="16"/>
              </w:rPr>
            </w:pPr>
          </w:p>
        </w:tc>
      </w:tr>
      <w:tr w:rsidR="007F2274" w:rsidRPr="00B83B9F" w14:paraId="1FD08E28"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785A42AC" w14:textId="77777777" w:rsidR="007F2274" w:rsidRPr="00D82955" w:rsidRDefault="007F2274" w:rsidP="00366F4F">
            <w:pPr>
              <w:jc w:val="center"/>
              <w:rPr>
                <w:kern w:val="0"/>
                <w:sz w:val="18"/>
                <w:szCs w:val="18"/>
              </w:rPr>
            </w:pPr>
            <w:r w:rsidRPr="00D82955">
              <w:rPr>
                <w:rFonts w:cs="Times New Roman"/>
                <w:sz w:val="18"/>
                <w:szCs w:val="18"/>
              </w:rPr>
              <w:lastRenderedPageBreak/>
              <w:t>51</w:t>
            </w:r>
          </w:p>
        </w:tc>
        <w:tc>
          <w:tcPr>
            <w:tcW w:w="768" w:type="dxa"/>
            <w:tcBorders>
              <w:top w:val="nil"/>
              <w:left w:val="nil"/>
              <w:bottom w:val="single" w:sz="4" w:space="0" w:color="auto"/>
              <w:right w:val="single" w:sz="4" w:space="0" w:color="auto"/>
            </w:tcBorders>
            <w:vAlign w:val="center"/>
          </w:tcPr>
          <w:p w14:paraId="39BCB9A5" w14:textId="77777777" w:rsidR="007F2274" w:rsidRPr="00D82955" w:rsidRDefault="007F2274" w:rsidP="00366F4F">
            <w:pPr>
              <w:jc w:val="center"/>
              <w:rPr>
                <w:sz w:val="18"/>
                <w:szCs w:val="18"/>
              </w:rPr>
            </w:pPr>
            <w:r w:rsidRPr="00D82955">
              <w:rPr>
                <w:sz w:val="18"/>
                <w:szCs w:val="18"/>
              </w:rPr>
              <w:t>材料工程实验设计与数据处理</w:t>
            </w:r>
          </w:p>
        </w:tc>
        <w:tc>
          <w:tcPr>
            <w:tcW w:w="280" w:type="dxa"/>
            <w:gridSpan w:val="2"/>
            <w:tcBorders>
              <w:top w:val="nil"/>
              <w:left w:val="nil"/>
              <w:bottom w:val="single" w:sz="4" w:space="0" w:color="auto"/>
              <w:right w:val="single" w:sz="4" w:space="0" w:color="auto"/>
            </w:tcBorders>
            <w:vAlign w:val="center"/>
          </w:tcPr>
          <w:p w14:paraId="182ABDD8" w14:textId="77777777" w:rsidR="007F2274" w:rsidRPr="00D82955"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3AC1C536" w14:textId="77777777" w:rsidR="007F2274" w:rsidRPr="00D82955"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36B775DF" w14:textId="77777777" w:rsidR="007F2274" w:rsidRPr="00D82955"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3731A9E7"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074FDE1C"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1E088DD3"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49358D3A"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2677BF0A" w14:textId="77777777" w:rsidR="007F2274" w:rsidRPr="00B83B9F" w:rsidRDefault="007F2274" w:rsidP="00366F4F">
            <w:pPr>
              <w:jc w:val="center"/>
              <w:rPr>
                <w:kern w:val="0"/>
                <w:sz w:val="16"/>
                <w:szCs w:val="16"/>
              </w:rPr>
            </w:pPr>
            <w:r w:rsidRPr="00B83B9F">
              <w:rPr>
                <w:kern w:val="0"/>
                <w:sz w:val="24"/>
                <w:szCs w:val="16"/>
              </w:rPr>
              <w:t>●</w:t>
            </w:r>
          </w:p>
        </w:tc>
        <w:tc>
          <w:tcPr>
            <w:tcW w:w="419" w:type="dxa"/>
            <w:tcBorders>
              <w:top w:val="nil"/>
              <w:left w:val="single" w:sz="4" w:space="0" w:color="auto"/>
              <w:bottom w:val="single" w:sz="4" w:space="0" w:color="auto"/>
              <w:right w:val="single" w:sz="4" w:space="0" w:color="auto"/>
            </w:tcBorders>
            <w:vAlign w:val="center"/>
          </w:tcPr>
          <w:p w14:paraId="5AE8BBB9"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2D7680EC"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363CB9F9"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52B74FEF"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5D8272CB"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707AAFF5"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2DBD3E85"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014392D"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32E24A6A"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2E4DA0E5"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7322499B"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56EA60A"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00E48250"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5967DEC6"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00DA361D"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4E5AAFDB"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08193CAE"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4B398F2A"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7A3621AF"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09B73834"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54F3DFA8"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2AD815C9"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EC88D1F"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EDAB495"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174E7533"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7F2DA6D" w14:textId="77777777" w:rsidR="007F2274" w:rsidRPr="00B83B9F" w:rsidRDefault="007F2274" w:rsidP="00366F4F">
            <w:pPr>
              <w:jc w:val="center"/>
              <w:rPr>
                <w:kern w:val="0"/>
                <w:sz w:val="16"/>
                <w:szCs w:val="16"/>
              </w:rPr>
            </w:pPr>
            <w:r w:rsidRPr="00B83B9F">
              <w:rPr>
                <w:kern w:val="0"/>
                <w:sz w:val="24"/>
                <w:szCs w:val="16"/>
              </w:rPr>
              <w:t>●</w:t>
            </w:r>
          </w:p>
        </w:tc>
        <w:tc>
          <w:tcPr>
            <w:tcW w:w="495" w:type="dxa"/>
            <w:tcBorders>
              <w:top w:val="single" w:sz="4" w:space="0" w:color="auto"/>
              <w:left w:val="nil"/>
              <w:bottom w:val="single" w:sz="4" w:space="0" w:color="auto"/>
              <w:right w:val="single" w:sz="4" w:space="0" w:color="auto"/>
            </w:tcBorders>
            <w:vAlign w:val="center"/>
          </w:tcPr>
          <w:p w14:paraId="7AB26A93"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29AF8795"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4DF13479"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3976DB87" w14:textId="77777777" w:rsidR="007F2274" w:rsidRPr="00B83B9F" w:rsidRDefault="007F2274" w:rsidP="00366F4F">
            <w:pPr>
              <w:jc w:val="center"/>
              <w:rPr>
                <w:kern w:val="0"/>
                <w:sz w:val="16"/>
                <w:szCs w:val="16"/>
              </w:rPr>
            </w:pPr>
          </w:p>
        </w:tc>
      </w:tr>
      <w:tr w:rsidR="007F2274" w:rsidRPr="00B83B9F" w14:paraId="35142FB4"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1EEA4C48" w14:textId="77777777" w:rsidR="007F2274" w:rsidRPr="00D82955" w:rsidRDefault="007F2274" w:rsidP="00366F4F">
            <w:pPr>
              <w:jc w:val="center"/>
              <w:rPr>
                <w:kern w:val="0"/>
                <w:sz w:val="18"/>
                <w:szCs w:val="18"/>
              </w:rPr>
            </w:pPr>
            <w:r w:rsidRPr="00D82955">
              <w:rPr>
                <w:rFonts w:hint="eastAsia"/>
                <w:kern w:val="0"/>
                <w:sz w:val="18"/>
                <w:szCs w:val="18"/>
              </w:rPr>
              <w:t>5</w:t>
            </w:r>
            <w:r w:rsidRPr="00D82955">
              <w:rPr>
                <w:kern w:val="0"/>
                <w:sz w:val="18"/>
                <w:szCs w:val="18"/>
              </w:rPr>
              <w:t>2</w:t>
            </w:r>
          </w:p>
        </w:tc>
        <w:tc>
          <w:tcPr>
            <w:tcW w:w="768" w:type="dxa"/>
            <w:tcBorders>
              <w:top w:val="nil"/>
              <w:left w:val="nil"/>
              <w:bottom w:val="single" w:sz="4" w:space="0" w:color="auto"/>
              <w:right w:val="single" w:sz="4" w:space="0" w:color="auto"/>
            </w:tcBorders>
            <w:vAlign w:val="center"/>
          </w:tcPr>
          <w:p w14:paraId="1D7D1F07" w14:textId="77777777" w:rsidR="007F2274" w:rsidRPr="00D82955" w:rsidRDefault="007F2274" w:rsidP="00366F4F">
            <w:pPr>
              <w:jc w:val="center"/>
              <w:rPr>
                <w:sz w:val="18"/>
                <w:szCs w:val="18"/>
              </w:rPr>
            </w:pPr>
            <w:r w:rsidRPr="00D82955">
              <w:rPr>
                <w:rFonts w:hint="eastAsia"/>
                <w:sz w:val="18"/>
                <w:szCs w:val="18"/>
              </w:rPr>
              <w:t>无损检测概论</w:t>
            </w:r>
          </w:p>
        </w:tc>
        <w:tc>
          <w:tcPr>
            <w:tcW w:w="280" w:type="dxa"/>
            <w:gridSpan w:val="2"/>
            <w:tcBorders>
              <w:top w:val="nil"/>
              <w:left w:val="nil"/>
              <w:bottom w:val="single" w:sz="4" w:space="0" w:color="auto"/>
              <w:right w:val="single" w:sz="4" w:space="0" w:color="auto"/>
            </w:tcBorders>
            <w:vAlign w:val="center"/>
          </w:tcPr>
          <w:p w14:paraId="641C2436" w14:textId="77777777" w:rsidR="007F2274" w:rsidRPr="00D82955"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26A60F33" w14:textId="77777777" w:rsidR="007F2274" w:rsidRPr="00D82955"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4BA1DA5D" w14:textId="77777777" w:rsidR="007F2274" w:rsidRPr="00D82955"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1B42FC87"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3DE793E"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38DE3430"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3F84E83C"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8CE149F"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44F9F4E6"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4434ECED" w14:textId="77777777" w:rsidR="007F2274" w:rsidRPr="00B83B9F" w:rsidRDefault="007F2274" w:rsidP="00366F4F">
            <w:pPr>
              <w:jc w:val="center"/>
              <w:rPr>
                <w:kern w:val="0"/>
                <w:sz w:val="16"/>
                <w:szCs w:val="16"/>
              </w:rPr>
            </w:pPr>
            <w:r w:rsidRPr="00B83B9F">
              <w:rPr>
                <w:kern w:val="0"/>
                <w:sz w:val="24"/>
                <w:szCs w:val="16"/>
              </w:rPr>
              <w:t>●</w:t>
            </w:r>
          </w:p>
        </w:tc>
        <w:tc>
          <w:tcPr>
            <w:tcW w:w="442" w:type="dxa"/>
            <w:tcBorders>
              <w:top w:val="nil"/>
              <w:left w:val="nil"/>
              <w:bottom w:val="single" w:sz="4" w:space="0" w:color="auto"/>
              <w:right w:val="single" w:sz="4" w:space="0" w:color="auto"/>
            </w:tcBorders>
            <w:vAlign w:val="center"/>
          </w:tcPr>
          <w:p w14:paraId="3D7223FA"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5EDB0C87"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147C87AA"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086D3876"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611BC714"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1B13DA9"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7972562"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C81E1CB"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2DBFF444"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380AA2DB"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0B167059" w14:textId="77777777" w:rsidR="007F2274" w:rsidRPr="00B83B9F" w:rsidRDefault="007F2274" w:rsidP="00366F4F">
            <w:pPr>
              <w:jc w:val="center"/>
              <w:rPr>
                <w:kern w:val="0"/>
                <w:sz w:val="16"/>
                <w:szCs w:val="16"/>
              </w:rPr>
            </w:pPr>
            <w:r w:rsidRPr="00B83B9F">
              <w:rPr>
                <w:kern w:val="0"/>
                <w:sz w:val="24"/>
                <w:szCs w:val="16"/>
              </w:rPr>
              <w:t>●</w:t>
            </w:r>
          </w:p>
        </w:tc>
        <w:tc>
          <w:tcPr>
            <w:tcW w:w="368" w:type="dxa"/>
            <w:tcBorders>
              <w:top w:val="nil"/>
              <w:left w:val="nil"/>
              <w:bottom w:val="single" w:sz="4" w:space="0" w:color="auto"/>
              <w:right w:val="single" w:sz="4" w:space="0" w:color="auto"/>
            </w:tcBorders>
            <w:vAlign w:val="center"/>
          </w:tcPr>
          <w:p w14:paraId="76E0B010"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24CF5CAF"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42237D9D"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696DA48"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4440EBB9"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09A003CF"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5ABEC961"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64407C62"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18F095E5"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0B320F2"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303CAF1"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538D5006"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F43D32A"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1808DC0F"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nil"/>
              <w:left w:val="single" w:sz="4" w:space="0" w:color="auto"/>
              <w:bottom w:val="single" w:sz="4" w:space="0" w:color="auto"/>
              <w:right w:val="single" w:sz="4" w:space="0" w:color="auto"/>
            </w:tcBorders>
            <w:vAlign w:val="center"/>
          </w:tcPr>
          <w:p w14:paraId="26EEF136"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37A85C37"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50E67B47" w14:textId="77777777" w:rsidR="007F2274" w:rsidRPr="00B83B9F" w:rsidRDefault="007F2274" w:rsidP="00366F4F">
            <w:pPr>
              <w:jc w:val="center"/>
              <w:rPr>
                <w:kern w:val="0"/>
                <w:sz w:val="16"/>
                <w:szCs w:val="16"/>
              </w:rPr>
            </w:pPr>
          </w:p>
        </w:tc>
      </w:tr>
      <w:tr w:rsidR="007F2274" w:rsidRPr="00B83B9F" w14:paraId="1102CF6F"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6276EF38" w14:textId="77777777" w:rsidR="007F2274" w:rsidRPr="00D82955" w:rsidRDefault="007F2274" w:rsidP="00366F4F">
            <w:pPr>
              <w:jc w:val="center"/>
              <w:rPr>
                <w:kern w:val="0"/>
                <w:sz w:val="18"/>
                <w:szCs w:val="18"/>
              </w:rPr>
            </w:pPr>
            <w:r w:rsidRPr="00D82955">
              <w:rPr>
                <w:rFonts w:cs="Times New Roman"/>
                <w:sz w:val="18"/>
                <w:szCs w:val="18"/>
              </w:rPr>
              <w:t>53</w:t>
            </w:r>
          </w:p>
        </w:tc>
        <w:tc>
          <w:tcPr>
            <w:tcW w:w="768" w:type="dxa"/>
            <w:tcBorders>
              <w:top w:val="nil"/>
              <w:left w:val="nil"/>
              <w:bottom w:val="single" w:sz="4" w:space="0" w:color="auto"/>
              <w:right w:val="single" w:sz="4" w:space="0" w:color="auto"/>
            </w:tcBorders>
            <w:vAlign w:val="center"/>
          </w:tcPr>
          <w:p w14:paraId="07C42797" w14:textId="77777777" w:rsidR="007F2274" w:rsidRPr="00D82955" w:rsidRDefault="007F2274" w:rsidP="00366F4F">
            <w:pPr>
              <w:jc w:val="center"/>
              <w:rPr>
                <w:sz w:val="18"/>
                <w:szCs w:val="18"/>
              </w:rPr>
            </w:pPr>
            <w:r w:rsidRPr="00D82955">
              <w:rPr>
                <w:sz w:val="18"/>
                <w:szCs w:val="18"/>
              </w:rPr>
              <w:t>射线检测基础</w:t>
            </w:r>
          </w:p>
        </w:tc>
        <w:tc>
          <w:tcPr>
            <w:tcW w:w="280" w:type="dxa"/>
            <w:gridSpan w:val="2"/>
            <w:tcBorders>
              <w:top w:val="nil"/>
              <w:left w:val="nil"/>
              <w:bottom w:val="single" w:sz="4" w:space="0" w:color="auto"/>
              <w:right w:val="single" w:sz="4" w:space="0" w:color="auto"/>
            </w:tcBorders>
            <w:vAlign w:val="center"/>
          </w:tcPr>
          <w:p w14:paraId="0B2F8315" w14:textId="77777777" w:rsidR="007F2274" w:rsidRPr="00D82955"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38C46B16" w14:textId="77777777" w:rsidR="007F2274" w:rsidRPr="00D82955"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624CF625" w14:textId="77777777" w:rsidR="007F2274" w:rsidRPr="00D82955"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3D8BCA66"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36E0868B"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5E965404" w14:textId="77777777" w:rsidR="007F2274" w:rsidRPr="00B83B9F" w:rsidRDefault="007F2274" w:rsidP="00366F4F">
            <w:pPr>
              <w:jc w:val="center"/>
              <w:rPr>
                <w:kern w:val="0"/>
                <w:sz w:val="16"/>
                <w:szCs w:val="16"/>
              </w:rPr>
            </w:pPr>
            <w:r w:rsidRPr="00B83B9F">
              <w:rPr>
                <w:kern w:val="0"/>
                <w:sz w:val="24"/>
                <w:szCs w:val="16"/>
              </w:rPr>
              <w:t>●</w:t>
            </w:r>
          </w:p>
        </w:tc>
        <w:tc>
          <w:tcPr>
            <w:tcW w:w="279" w:type="dxa"/>
            <w:tcBorders>
              <w:top w:val="nil"/>
              <w:left w:val="nil"/>
              <w:bottom w:val="single" w:sz="4" w:space="0" w:color="auto"/>
              <w:right w:val="single" w:sz="4" w:space="0" w:color="auto"/>
            </w:tcBorders>
            <w:vAlign w:val="center"/>
          </w:tcPr>
          <w:p w14:paraId="48220F45"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5DB0A088"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5C0B72C5"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3E3EE8F3"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0E7B9603"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single" w:sz="4" w:space="0" w:color="auto"/>
              <w:left w:val="nil"/>
              <w:bottom w:val="single" w:sz="4" w:space="0" w:color="auto"/>
              <w:right w:val="single" w:sz="4" w:space="0" w:color="auto"/>
            </w:tcBorders>
            <w:vAlign w:val="center"/>
          </w:tcPr>
          <w:p w14:paraId="36369B80"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67F84FFE"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3C21C2F4"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7640D1E5"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FC1346E" w14:textId="77777777" w:rsidR="007F2274" w:rsidRPr="00B83B9F" w:rsidRDefault="007F2274" w:rsidP="00366F4F">
            <w:pPr>
              <w:jc w:val="center"/>
              <w:rPr>
                <w:kern w:val="0"/>
                <w:sz w:val="24"/>
                <w:szCs w:val="16"/>
              </w:rPr>
            </w:pPr>
          </w:p>
        </w:tc>
        <w:tc>
          <w:tcPr>
            <w:tcW w:w="421" w:type="dxa"/>
            <w:tcBorders>
              <w:top w:val="nil"/>
              <w:left w:val="single" w:sz="4" w:space="0" w:color="auto"/>
              <w:bottom w:val="single" w:sz="4" w:space="0" w:color="auto"/>
              <w:right w:val="single" w:sz="4" w:space="0" w:color="auto"/>
            </w:tcBorders>
            <w:vAlign w:val="center"/>
          </w:tcPr>
          <w:p w14:paraId="22052BB7"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3B6AD775"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0CD88464"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95B9E7B"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7ADBD0B0"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5DE1E161"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3D902061"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5D36F06B"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1FB22824"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10BABCCE"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66E9E880"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36896326"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4FAD6AD1"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4AE7AEBD"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5276832"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43D51058"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5FE0D310"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F0DF783"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65DD293D"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70840264"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135CB27D"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6381822" w14:textId="77777777" w:rsidR="007F2274" w:rsidRPr="00B83B9F" w:rsidRDefault="007F2274" w:rsidP="00366F4F">
            <w:pPr>
              <w:jc w:val="center"/>
              <w:rPr>
                <w:kern w:val="0"/>
                <w:sz w:val="16"/>
                <w:szCs w:val="16"/>
              </w:rPr>
            </w:pPr>
          </w:p>
        </w:tc>
      </w:tr>
      <w:tr w:rsidR="007F2274" w:rsidRPr="00B83B9F" w14:paraId="79676A1A"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33DC8B33" w14:textId="77777777" w:rsidR="007F2274" w:rsidRPr="00B83B9F" w:rsidRDefault="007F2274" w:rsidP="00366F4F">
            <w:pPr>
              <w:jc w:val="center"/>
              <w:rPr>
                <w:kern w:val="0"/>
                <w:sz w:val="18"/>
                <w:szCs w:val="18"/>
              </w:rPr>
            </w:pPr>
            <w:r w:rsidRPr="00B83B9F">
              <w:rPr>
                <w:rFonts w:cs="Times New Roman"/>
                <w:sz w:val="18"/>
                <w:szCs w:val="18"/>
              </w:rPr>
              <w:t>54</w:t>
            </w:r>
          </w:p>
        </w:tc>
        <w:tc>
          <w:tcPr>
            <w:tcW w:w="768" w:type="dxa"/>
            <w:tcBorders>
              <w:top w:val="nil"/>
              <w:left w:val="nil"/>
              <w:bottom w:val="single" w:sz="4" w:space="0" w:color="auto"/>
              <w:right w:val="single" w:sz="4" w:space="0" w:color="auto"/>
            </w:tcBorders>
            <w:vAlign w:val="center"/>
          </w:tcPr>
          <w:p w14:paraId="2ED4EE02" w14:textId="77777777" w:rsidR="007F2274" w:rsidRPr="00B83B9F" w:rsidRDefault="007F2274" w:rsidP="00366F4F">
            <w:pPr>
              <w:jc w:val="center"/>
              <w:rPr>
                <w:sz w:val="18"/>
                <w:szCs w:val="18"/>
              </w:rPr>
            </w:pPr>
            <w:r w:rsidRPr="00B83B9F">
              <w:rPr>
                <w:rFonts w:hint="eastAsia"/>
                <w:sz w:val="18"/>
                <w:szCs w:val="18"/>
              </w:rPr>
              <w:t>材料强度学</w:t>
            </w:r>
          </w:p>
        </w:tc>
        <w:tc>
          <w:tcPr>
            <w:tcW w:w="280" w:type="dxa"/>
            <w:gridSpan w:val="2"/>
            <w:tcBorders>
              <w:top w:val="nil"/>
              <w:left w:val="nil"/>
              <w:bottom w:val="single" w:sz="4" w:space="0" w:color="auto"/>
              <w:right w:val="single" w:sz="4" w:space="0" w:color="auto"/>
            </w:tcBorders>
            <w:vAlign w:val="center"/>
          </w:tcPr>
          <w:p w14:paraId="39BB8B55"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6ADD1617"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3EA564DF"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6A1B83DE"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3C9ED914" w14:textId="77777777" w:rsidR="007F2274" w:rsidRPr="00B83B9F" w:rsidRDefault="007F2274" w:rsidP="00366F4F">
            <w:pPr>
              <w:jc w:val="center"/>
              <w:rPr>
                <w:kern w:val="0"/>
                <w:sz w:val="16"/>
                <w:szCs w:val="16"/>
              </w:rPr>
            </w:pPr>
            <w:r w:rsidRPr="00B83B9F">
              <w:rPr>
                <w:kern w:val="0"/>
                <w:sz w:val="24"/>
                <w:szCs w:val="16"/>
              </w:rPr>
              <w:t>●</w:t>
            </w:r>
          </w:p>
        </w:tc>
        <w:tc>
          <w:tcPr>
            <w:tcW w:w="278" w:type="dxa"/>
            <w:tcBorders>
              <w:top w:val="nil"/>
              <w:left w:val="nil"/>
              <w:bottom w:val="single" w:sz="4" w:space="0" w:color="auto"/>
              <w:right w:val="single" w:sz="4" w:space="0" w:color="auto"/>
            </w:tcBorders>
            <w:vAlign w:val="center"/>
          </w:tcPr>
          <w:p w14:paraId="34FAB0A7" w14:textId="77777777" w:rsidR="007F2274" w:rsidRPr="00B83B9F" w:rsidRDefault="007F2274" w:rsidP="00366F4F">
            <w:pPr>
              <w:jc w:val="center"/>
              <w:rPr>
                <w:kern w:val="0"/>
                <w:sz w:val="16"/>
                <w:szCs w:val="16"/>
              </w:rPr>
            </w:pPr>
            <w:r w:rsidRPr="00B83B9F">
              <w:rPr>
                <w:kern w:val="0"/>
                <w:sz w:val="24"/>
                <w:szCs w:val="16"/>
              </w:rPr>
              <w:t>●</w:t>
            </w:r>
          </w:p>
        </w:tc>
        <w:tc>
          <w:tcPr>
            <w:tcW w:w="279" w:type="dxa"/>
            <w:tcBorders>
              <w:top w:val="nil"/>
              <w:left w:val="nil"/>
              <w:bottom w:val="single" w:sz="4" w:space="0" w:color="auto"/>
              <w:right w:val="single" w:sz="4" w:space="0" w:color="auto"/>
            </w:tcBorders>
            <w:vAlign w:val="center"/>
          </w:tcPr>
          <w:p w14:paraId="1057CF16"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13B03F5C" w14:textId="77777777" w:rsidR="007F2274" w:rsidRPr="00B83B9F" w:rsidRDefault="007F2274" w:rsidP="00366F4F">
            <w:pPr>
              <w:jc w:val="center"/>
              <w:rPr>
                <w:kern w:val="0"/>
                <w:sz w:val="16"/>
                <w:szCs w:val="16"/>
              </w:rPr>
            </w:pPr>
            <w:r w:rsidRPr="00B83B9F">
              <w:rPr>
                <w:kern w:val="0"/>
                <w:sz w:val="24"/>
                <w:szCs w:val="16"/>
              </w:rPr>
              <w:t>●</w:t>
            </w:r>
          </w:p>
        </w:tc>
        <w:tc>
          <w:tcPr>
            <w:tcW w:w="419" w:type="dxa"/>
            <w:tcBorders>
              <w:top w:val="nil"/>
              <w:left w:val="single" w:sz="4" w:space="0" w:color="auto"/>
              <w:bottom w:val="single" w:sz="4" w:space="0" w:color="auto"/>
              <w:right w:val="single" w:sz="4" w:space="0" w:color="auto"/>
            </w:tcBorders>
            <w:vAlign w:val="center"/>
          </w:tcPr>
          <w:p w14:paraId="6B7B6105"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7745EA49"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5039DAE5"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568F5E14"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55190BC4"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3CE54AA0"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436CAF98"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3B994165"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16E9E1B"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0BB42031"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1843BBFD"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98FA320"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671EC64"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2B866776"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5E3BD702"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38B449F5"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77861ADC"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6EC16879"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0CD1E238"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6AE04659"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38F7B387"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11AF0ACD"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033E1C44"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0CEFC41"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1FAFE8C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A824713"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32ED655A"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58560DC1"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85A79B4"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41FBF15E" w14:textId="77777777" w:rsidR="007F2274" w:rsidRPr="00B83B9F" w:rsidRDefault="007F2274" w:rsidP="00366F4F">
            <w:pPr>
              <w:jc w:val="center"/>
              <w:rPr>
                <w:kern w:val="0"/>
                <w:sz w:val="24"/>
                <w:szCs w:val="16"/>
              </w:rPr>
            </w:pPr>
          </w:p>
        </w:tc>
      </w:tr>
      <w:tr w:rsidR="007F2274" w:rsidRPr="00B83B9F" w14:paraId="7F598A90"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0F5E682D" w14:textId="77777777" w:rsidR="007F2274" w:rsidRPr="00B83B9F" w:rsidRDefault="007F2274" w:rsidP="00366F4F">
            <w:pPr>
              <w:jc w:val="center"/>
              <w:rPr>
                <w:kern w:val="0"/>
                <w:sz w:val="18"/>
                <w:szCs w:val="18"/>
              </w:rPr>
            </w:pPr>
            <w:r w:rsidRPr="00B83B9F">
              <w:rPr>
                <w:rFonts w:cs="Times New Roman"/>
                <w:sz w:val="18"/>
                <w:szCs w:val="18"/>
              </w:rPr>
              <w:t>55</w:t>
            </w:r>
          </w:p>
        </w:tc>
        <w:tc>
          <w:tcPr>
            <w:tcW w:w="768" w:type="dxa"/>
            <w:tcBorders>
              <w:top w:val="nil"/>
              <w:left w:val="nil"/>
              <w:bottom w:val="single" w:sz="4" w:space="0" w:color="auto"/>
              <w:right w:val="single" w:sz="4" w:space="0" w:color="auto"/>
            </w:tcBorders>
            <w:vAlign w:val="center"/>
          </w:tcPr>
          <w:p w14:paraId="33CF3C39" w14:textId="77777777" w:rsidR="007F2274" w:rsidRPr="00B83B9F" w:rsidRDefault="007F2274" w:rsidP="00366F4F">
            <w:pPr>
              <w:jc w:val="center"/>
              <w:rPr>
                <w:sz w:val="18"/>
                <w:szCs w:val="18"/>
              </w:rPr>
            </w:pPr>
            <w:r w:rsidRPr="00B83B9F">
              <w:rPr>
                <w:rFonts w:hint="eastAsia"/>
                <w:sz w:val="18"/>
                <w:szCs w:val="18"/>
              </w:rPr>
              <w:t>材料工程计算机应用</w:t>
            </w:r>
          </w:p>
        </w:tc>
        <w:tc>
          <w:tcPr>
            <w:tcW w:w="280" w:type="dxa"/>
            <w:gridSpan w:val="2"/>
            <w:tcBorders>
              <w:top w:val="nil"/>
              <w:left w:val="nil"/>
              <w:bottom w:val="single" w:sz="4" w:space="0" w:color="auto"/>
              <w:right w:val="single" w:sz="4" w:space="0" w:color="auto"/>
            </w:tcBorders>
            <w:vAlign w:val="center"/>
          </w:tcPr>
          <w:p w14:paraId="30462130"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0D73F70C"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34D93B36"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0CC154C5"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6FDDCE59" w14:textId="77777777" w:rsidR="007F2274" w:rsidRPr="00B83B9F" w:rsidRDefault="007F2274" w:rsidP="00366F4F">
            <w:pPr>
              <w:jc w:val="center"/>
              <w:rPr>
                <w:kern w:val="0"/>
                <w:sz w:val="16"/>
                <w:szCs w:val="16"/>
              </w:rPr>
            </w:pPr>
            <w:r w:rsidRPr="00B83B9F">
              <w:rPr>
                <w:kern w:val="0"/>
                <w:sz w:val="24"/>
                <w:szCs w:val="16"/>
              </w:rPr>
              <w:t>●</w:t>
            </w:r>
          </w:p>
        </w:tc>
        <w:tc>
          <w:tcPr>
            <w:tcW w:w="278" w:type="dxa"/>
            <w:tcBorders>
              <w:top w:val="nil"/>
              <w:left w:val="nil"/>
              <w:bottom w:val="single" w:sz="4" w:space="0" w:color="auto"/>
              <w:right w:val="single" w:sz="4" w:space="0" w:color="auto"/>
            </w:tcBorders>
            <w:vAlign w:val="center"/>
          </w:tcPr>
          <w:p w14:paraId="2B4222CC" w14:textId="77777777" w:rsidR="007F2274" w:rsidRPr="00B83B9F" w:rsidRDefault="007F2274" w:rsidP="00366F4F">
            <w:pPr>
              <w:jc w:val="center"/>
              <w:rPr>
                <w:kern w:val="0"/>
                <w:sz w:val="16"/>
                <w:szCs w:val="16"/>
              </w:rPr>
            </w:pPr>
            <w:r w:rsidRPr="00B83B9F">
              <w:rPr>
                <w:kern w:val="0"/>
                <w:sz w:val="24"/>
                <w:szCs w:val="16"/>
              </w:rPr>
              <w:t>●</w:t>
            </w:r>
          </w:p>
        </w:tc>
        <w:tc>
          <w:tcPr>
            <w:tcW w:w="279" w:type="dxa"/>
            <w:tcBorders>
              <w:top w:val="nil"/>
              <w:left w:val="nil"/>
              <w:bottom w:val="single" w:sz="4" w:space="0" w:color="auto"/>
              <w:right w:val="single" w:sz="4" w:space="0" w:color="auto"/>
            </w:tcBorders>
            <w:vAlign w:val="center"/>
          </w:tcPr>
          <w:p w14:paraId="233DA655"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0F22C387" w14:textId="77777777" w:rsidR="007F2274" w:rsidRPr="00B83B9F" w:rsidRDefault="007F2274" w:rsidP="00366F4F">
            <w:pPr>
              <w:jc w:val="center"/>
              <w:rPr>
                <w:kern w:val="0"/>
                <w:sz w:val="24"/>
                <w:szCs w:val="16"/>
              </w:rPr>
            </w:pPr>
          </w:p>
        </w:tc>
        <w:tc>
          <w:tcPr>
            <w:tcW w:w="419" w:type="dxa"/>
            <w:tcBorders>
              <w:top w:val="nil"/>
              <w:left w:val="single" w:sz="4" w:space="0" w:color="auto"/>
              <w:bottom w:val="single" w:sz="4" w:space="0" w:color="auto"/>
              <w:right w:val="single" w:sz="4" w:space="0" w:color="auto"/>
            </w:tcBorders>
            <w:vAlign w:val="center"/>
          </w:tcPr>
          <w:p w14:paraId="43B3D1CF"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6484BBC7"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5324A95E"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40826074"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64BB0BCB"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76C059C9"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4C417B90"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72E33C9"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12854BC9"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EB9267A" w14:textId="77777777" w:rsidR="007F2274" w:rsidRPr="00B83B9F" w:rsidRDefault="007F2274" w:rsidP="00366F4F">
            <w:pPr>
              <w:jc w:val="center"/>
              <w:rPr>
                <w:kern w:val="0"/>
                <w:sz w:val="16"/>
                <w:szCs w:val="16"/>
              </w:rPr>
            </w:pPr>
            <w:r w:rsidRPr="00B83B9F">
              <w:rPr>
                <w:kern w:val="0"/>
                <w:sz w:val="24"/>
                <w:szCs w:val="16"/>
              </w:rPr>
              <w:t>●</w:t>
            </w:r>
          </w:p>
        </w:tc>
        <w:tc>
          <w:tcPr>
            <w:tcW w:w="475" w:type="dxa"/>
            <w:tcBorders>
              <w:top w:val="single" w:sz="4" w:space="0" w:color="auto"/>
              <w:left w:val="nil"/>
              <w:bottom w:val="single" w:sz="4" w:space="0" w:color="auto"/>
              <w:right w:val="single" w:sz="4" w:space="0" w:color="auto"/>
            </w:tcBorders>
            <w:vAlign w:val="center"/>
          </w:tcPr>
          <w:p w14:paraId="4005E299"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3CD2DDFA"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009A83DC"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42C13FB3"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0AB59963"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73CA245B"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2CE1BC82"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6B098E08"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689ABBB2"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131F7FFF"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3A7E156E"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1208F4DB"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CA62B81"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0DDFEBAD"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62611068"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0BF4757"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05209B1E"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4EEB7E74"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3B5EF697"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4526DF83" w14:textId="77777777" w:rsidR="007F2274" w:rsidRPr="00B83B9F" w:rsidRDefault="007F2274" w:rsidP="00366F4F">
            <w:pPr>
              <w:jc w:val="center"/>
              <w:rPr>
                <w:kern w:val="0"/>
                <w:sz w:val="24"/>
                <w:szCs w:val="16"/>
              </w:rPr>
            </w:pPr>
          </w:p>
        </w:tc>
      </w:tr>
      <w:tr w:rsidR="007F2274" w:rsidRPr="00B83B9F" w14:paraId="7F328992"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2925BEAF" w14:textId="77777777" w:rsidR="007F2274" w:rsidRPr="00B83B9F" w:rsidRDefault="007F2274" w:rsidP="00366F4F">
            <w:pPr>
              <w:jc w:val="center"/>
              <w:rPr>
                <w:kern w:val="0"/>
                <w:sz w:val="18"/>
                <w:szCs w:val="18"/>
              </w:rPr>
            </w:pPr>
            <w:r w:rsidRPr="00B83B9F">
              <w:rPr>
                <w:rFonts w:cs="Times New Roman"/>
                <w:sz w:val="18"/>
                <w:szCs w:val="18"/>
              </w:rPr>
              <w:t>56</w:t>
            </w:r>
          </w:p>
        </w:tc>
        <w:tc>
          <w:tcPr>
            <w:tcW w:w="768" w:type="dxa"/>
            <w:tcBorders>
              <w:top w:val="nil"/>
              <w:left w:val="nil"/>
              <w:bottom w:val="single" w:sz="4" w:space="0" w:color="auto"/>
              <w:right w:val="single" w:sz="4" w:space="0" w:color="auto"/>
            </w:tcBorders>
            <w:vAlign w:val="center"/>
          </w:tcPr>
          <w:p w14:paraId="28110988" w14:textId="77777777" w:rsidR="007F2274" w:rsidRPr="00B83B9F" w:rsidRDefault="007F2274" w:rsidP="00366F4F">
            <w:pPr>
              <w:jc w:val="center"/>
              <w:rPr>
                <w:sz w:val="18"/>
                <w:szCs w:val="18"/>
              </w:rPr>
            </w:pPr>
            <w:r w:rsidRPr="00B83B9F">
              <w:rPr>
                <w:rFonts w:hint="eastAsia"/>
                <w:sz w:val="18"/>
                <w:szCs w:val="18"/>
              </w:rPr>
              <w:t>材料无损检测与表征</w:t>
            </w:r>
          </w:p>
        </w:tc>
        <w:tc>
          <w:tcPr>
            <w:tcW w:w="280" w:type="dxa"/>
            <w:gridSpan w:val="2"/>
            <w:tcBorders>
              <w:top w:val="nil"/>
              <w:left w:val="nil"/>
              <w:bottom w:val="single" w:sz="4" w:space="0" w:color="auto"/>
              <w:right w:val="single" w:sz="4" w:space="0" w:color="auto"/>
            </w:tcBorders>
            <w:vAlign w:val="center"/>
          </w:tcPr>
          <w:p w14:paraId="30A76499"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20CB1248"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29891FB0"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0C915A03"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3F36EBF9"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390782DA"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7033C567"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0D28E2F4"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749758B8"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6D337FE1" w14:textId="77777777" w:rsidR="007F2274" w:rsidRPr="00B83B9F" w:rsidRDefault="007F2274" w:rsidP="00366F4F">
            <w:pPr>
              <w:jc w:val="center"/>
              <w:rPr>
                <w:kern w:val="0"/>
                <w:sz w:val="16"/>
                <w:szCs w:val="16"/>
              </w:rPr>
            </w:pPr>
            <w:r w:rsidRPr="00B83B9F">
              <w:rPr>
                <w:kern w:val="0"/>
                <w:sz w:val="24"/>
                <w:szCs w:val="16"/>
              </w:rPr>
              <w:t>●</w:t>
            </w:r>
          </w:p>
        </w:tc>
        <w:tc>
          <w:tcPr>
            <w:tcW w:w="442" w:type="dxa"/>
            <w:tcBorders>
              <w:top w:val="nil"/>
              <w:left w:val="nil"/>
              <w:bottom w:val="single" w:sz="4" w:space="0" w:color="auto"/>
              <w:right w:val="single" w:sz="4" w:space="0" w:color="auto"/>
            </w:tcBorders>
            <w:vAlign w:val="center"/>
          </w:tcPr>
          <w:p w14:paraId="6BBDD073"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6BF2B367"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58D95859"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251F37C2"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39AAD6C2"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9FD9CAD"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1708EA3"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61CCB60"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69B2D247"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C39D4AC"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21A08D06" w14:textId="77777777" w:rsidR="007F2274" w:rsidRPr="00B83B9F" w:rsidRDefault="007F2274" w:rsidP="00366F4F">
            <w:pPr>
              <w:jc w:val="center"/>
              <w:rPr>
                <w:kern w:val="0"/>
                <w:sz w:val="16"/>
                <w:szCs w:val="16"/>
              </w:rPr>
            </w:pPr>
            <w:r w:rsidRPr="00B83B9F">
              <w:rPr>
                <w:kern w:val="0"/>
                <w:sz w:val="24"/>
                <w:szCs w:val="16"/>
              </w:rPr>
              <w:t>●</w:t>
            </w:r>
          </w:p>
        </w:tc>
        <w:tc>
          <w:tcPr>
            <w:tcW w:w="368" w:type="dxa"/>
            <w:tcBorders>
              <w:top w:val="nil"/>
              <w:left w:val="nil"/>
              <w:bottom w:val="single" w:sz="4" w:space="0" w:color="auto"/>
              <w:right w:val="single" w:sz="4" w:space="0" w:color="auto"/>
            </w:tcBorders>
            <w:vAlign w:val="center"/>
          </w:tcPr>
          <w:p w14:paraId="274EDE0C"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17A9350C"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5164DA29"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251237B4"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46EFC1F1"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76F01450"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73483220"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33B7F993"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33EE514C"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8B1A2BB"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1BCBCC5"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0A2AD6E"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BE422F5"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2A1E1494"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nil"/>
              <w:left w:val="single" w:sz="4" w:space="0" w:color="auto"/>
              <w:bottom w:val="single" w:sz="4" w:space="0" w:color="auto"/>
              <w:right w:val="single" w:sz="4" w:space="0" w:color="auto"/>
            </w:tcBorders>
            <w:vAlign w:val="center"/>
          </w:tcPr>
          <w:p w14:paraId="5F084A1B"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5C0FCD91"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654E12C2" w14:textId="77777777" w:rsidR="007F2274" w:rsidRPr="00B83B9F" w:rsidRDefault="007F2274" w:rsidP="00366F4F">
            <w:pPr>
              <w:jc w:val="center"/>
              <w:rPr>
                <w:kern w:val="0"/>
                <w:sz w:val="16"/>
                <w:szCs w:val="16"/>
              </w:rPr>
            </w:pPr>
          </w:p>
        </w:tc>
      </w:tr>
      <w:tr w:rsidR="007F2274" w:rsidRPr="00B83B9F" w14:paraId="7764A512"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50D491DC" w14:textId="77777777" w:rsidR="007F2274" w:rsidRPr="00B83B9F" w:rsidRDefault="007F2274" w:rsidP="00366F4F">
            <w:pPr>
              <w:jc w:val="center"/>
              <w:rPr>
                <w:kern w:val="0"/>
                <w:sz w:val="18"/>
                <w:szCs w:val="18"/>
              </w:rPr>
            </w:pPr>
            <w:r w:rsidRPr="00B83B9F">
              <w:rPr>
                <w:rFonts w:cs="Times New Roman"/>
                <w:sz w:val="18"/>
                <w:szCs w:val="18"/>
              </w:rPr>
              <w:t>57</w:t>
            </w:r>
          </w:p>
        </w:tc>
        <w:tc>
          <w:tcPr>
            <w:tcW w:w="768" w:type="dxa"/>
            <w:tcBorders>
              <w:top w:val="nil"/>
              <w:left w:val="nil"/>
              <w:bottom w:val="single" w:sz="4" w:space="0" w:color="auto"/>
              <w:right w:val="single" w:sz="4" w:space="0" w:color="auto"/>
            </w:tcBorders>
            <w:vAlign w:val="center"/>
          </w:tcPr>
          <w:p w14:paraId="05EC8D73" w14:textId="77777777" w:rsidR="007F2274" w:rsidRPr="00B83B9F" w:rsidRDefault="007F2274" w:rsidP="00366F4F">
            <w:pPr>
              <w:jc w:val="center"/>
              <w:rPr>
                <w:sz w:val="18"/>
                <w:szCs w:val="18"/>
              </w:rPr>
            </w:pPr>
            <w:r w:rsidRPr="00B83B9F">
              <w:rPr>
                <w:sz w:val="18"/>
                <w:szCs w:val="18"/>
              </w:rPr>
              <w:t>信息功能材料与器件</w:t>
            </w:r>
          </w:p>
        </w:tc>
        <w:tc>
          <w:tcPr>
            <w:tcW w:w="280" w:type="dxa"/>
            <w:gridSpan w:val="2"/>
            <w:tcBorders>
              <w:top w:val="nil"/>
              <w:left w:val="nil"/>
              <w:bottom w:val="single" w:sz="4" w:space="0" w:color="auto"/>
              <w:right w:val="single" w:sz="4" w:space="0" w:color="auto"/>
            </w:tcBorders>
            <w:vAlign w:val="center"/>
          </w:tcPr>
          <w:p w14:paraId="5EFB372A"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66801D8C"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5BFA7526"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326D2539"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2039BD32"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621BF78F" w14:textId="77777777" w:rsidR="007F2274" w:rsidRPr="00B83B9F" w:rsidRDefault="007F2274" w:rsidP="00366F4F">
            <w:pPr>
              <w:jc w:val="center"/>
              <w:rPr>
                <w:kern w:val="0"/>
                <w:sz w:val="16"/>
                <w:szCs w:val="16"/>
              </w:rPr>
            </w:pPr>
            <w:r w:rsidRPr="00B83B9F">
              <w:rPr>
                <w:kern w:val="0"/>
                <w:sz w:val="24"/>
                <w:szCs w:val="16"/>
              </w:rPr>
              <w:t>●</w:t>
            </w:r>
          </w:p>
        </w:tc>
        <w:tc>
          <w:tcPr>
            <w:tcW w:w="279" w:type="dxa"/>
            <w:tcBorders>
              <w:top w:val="nil"/>
              <w:left w:val="nil"/>
              <w:bottom w:val="single" w:sz="4" w:space="0" w:color="auto"/>
              <w:right w:val="single" w:sz="4" w:space="0" w:color="auto"/>
            </w:tcBorders>
            <w:vAlign w:val="center"/>
          </w:tcPr>
          <w:p w14:paraId="65F52554"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08A5F570"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61C58F12"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730E8705" w14:textId="77777777" w:rsidR="007F2274" w:rsidRPr="00B83B9F" w:rsidRDefault="007F2274" w:rsidP="00366F4F">
            <w:pPr>
              <w:jc w:val="center"/>
              <w:rPr>
                <w:kern w:val="0"/>
                <w:sz w:val="16"/>
                <w:szCs w:val="16"/>
              </w:rPr>
            </w:pPr>
            <w:r w:rsidRPr="00B83B9F">
              <w:rPr>
                <w:kern w:val="0"/>
                <w:sz w:val="24"/>
                <w:szCs w:val="16"/>
              </w:rPr>
              <w:t>●</w:t>
            </w:r>
          </w:p>
        </w:tc>
        <w:tc>
          <w:tcPr>
            <w:tcW w:w="442" w:type="dxa"/>
            <w:tcBorders>
              <w:top w:val="nil"/>
              <w:left w:val="nil"/>
              <w:bottom w:val="single" w:sz="4" w:space="0" w:color="auto"/>
              <w:right w:val="single" w:sz="4" w:space="0" w:color="auto"/>
            </w:tcBorders>
            <w:vAlign w:val="center"/>
          </w:tcPr>
          <w:p w14:paraId="0F5EB0B9"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3EAE5DE2" w14:textId="77777777" w:rsidR="007F2274" w:rsidRPr="00B83B9F" w:rsidRDefault="007F2274" w:rsidP="00366F4F">
            <w:pPr>
              <w:jc w:val="center"/>
              <w:rPr>
                <w:kern w:val="0"/>
                <w:sz w:val="24"/>
                <w:szCs w:val="16"/>
              </w:rPr>
            </w:pPr>
          </w:p>
        </w:tc>
        <w:tc>
          <w:tcPr>
            <w:tcW w:w="364" w:type="dxa"/>
            <w:tcBorders>
              <w:top w:val="nil"/>
              <w:left w:val="single" w:sz="4" w:space="0" w:color="auto"/>
              <w:bottom w:val="single" w:sz="4" w:space="0" w:color="auto"/>
              <w:right w:val="single" w:sz="4" w:space="0" w:color="auto"/>
            </w:tcBorders>
            <w:vAlign w:val="center"/>
          </w:tcPr>
          <w:p w14:paraId="4254752D"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3D202387"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14FFC644"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365D879"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52E7584"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25F47CF"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5C529788"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78C133F"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03CB45BC" w14:textId="77777777" w:rsidR="007F2274" w:rsidRPr="00B83B9F" w:rsidRDefault="007F2274" w:rsidP="00366F4F">
            <w:pPr>
              <w:jc w:val="center"/>
              <w:rPr>
                <w:kern w:val="0"/>
                <w:sz w:val="24"/>
                <w:szCs w:val="16"/>
              </w:rPr>
            </w:pPr>
          </w:p>
        </w:tc>
        <w:tc>
          <w:tcPr>
            <w:tcW w:w="368" w:type="dxa"/>
            <w:tcBorders>
              <w:top w:val="nil"/>
              <w:left w:val="nil"/>
              <w:bottom w:val="single" w:sz="4" w:space="0" w:color="auto"/>
              <w:right w:val="single" w:sz="4" w:space="0" w:color="auto"/>
            </w:tcBorders>
            <w:vAlign w:val="center"/>
          </w:tcPr>
          <w:p w14:paraId="283EFBB7" w14:textId="77777777" w:rsidR="007F2274" w:rsidRPr="00B83B9F" w:rsidRDefault="007F2274" w:rsidP="00366F4F">
            <w:pPr>
              <w:jc w:val="center"/>
              <w:rPr>
                <w:kern w:val="0"/>
                <w:sz w:val="24"/>
                <w:szCs w:val="16"/>
              </w:rPr>
            </w:pPr>
          </w:p>
        </w:tc>
        <w:tc>
          <w:tcPr>
            <w:tcW w:w="423" w:type="dxa"/>
            <w:tcBorders>
              <w:top w:val="nil"/>
              <w:left w:val="nil"/>
              <w:bottom w:val="single" w:sz="4" w:space="0" w:color="auto"/>
              <w:right w:val="single" w:sz="4" w:space="0" w:color="auto"/>
            </w:tcBorders>
            <w:vAlign w:val="center"/>
          </w:tcPr>
          <w:p w14:paraId="134B5AB9" w14:textId="77777777" w:rsidR="007F2274" w:rsidRPr="00B83B9F" w:rsidRDefault="007F2274" w:rsidP="00366F4F">
            <w:pPr>
              <w:jc w:val="center"/>
              <w:rPr>
                <w:kern w:val="0"/>
                <w:sz w:val="24"/>
                <w:szCs w:val="16"/>
              </w:rPr>
            </w:pPr>
          </w:p>
        </w:tc>
        <w:tc>
          <w:tcPr>
            <w:tcW w:w="421" w:type="dxa"/>
            <w:tcBorders>
              <w:top w:val="nil"/>
              <w:left w:val="nil"/>
              <w:bottom w:val="single" w:sz="4" w:space="0" w:color="auto"/>
              <w:right w:val="single" w:sz="4" w:space="0" w:color="auto"/>
            </w:tcBorders>
            <w:vAlign w:val="center"/>
          </w:tcPr>
          <w:p w14:paraId="4CE42A5F"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83A5D12"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22115E39"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0F586CA7" w14:textId="77777777" w:rsidR="007F2274" w:rsidRPr="00B83B9F" w:rsidRDefault="007F2274" w:rsidP="00366F4F">
            <w:pPr>
              <w:jc w:val="center"/>
              <w:rPr>
                <w:kern w:val="0"/>
                <w:sz w:val="24"/>
                <w:szCs w:val="16"/>
              </w:rPr>
            </w:pPr>
          </w:p>
        </w:tc>
        <w:tc>
          <w:tcPr>
            <w:tcW w:w="293" w:type="dxa"/>
            <w:tcBorders>
              <w:top w:val="nil"/>
              <w:left w:val="nil"/>
              <w:bottom w:val="single" w:sz="4" w:space="0" w:color="auto"/>
              <w:right w:val="single" w:sz="4" w:space="0" w:color="auto"/>
            </w:tcBorders>
            <w:vAlign w:val="center"/>
          </w:tcPr>
          <w:p w14:paraId="4E4D0222"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7B57A66B"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6C984F6E"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2A2C12D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7DBA0E3"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FB81C0D"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518F4AB"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796F04B5"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3314839F"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350A4BF2"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67104CF1" w14:textId="77777777" w:rsidR="007F2274" w:rsidRPr="00B83B9F" w:rsidRDefault="007F2274" w:rsidP="00366F4F">
            <w:pPr>
              <w:jc w:val="center"/>
              <w:rPr>
                <w:kern w:val="0"/>
                <w:sz w:val="16"/>
                <w:szCs w:val="16"/>
              </w:rPr>
            </w:pPr>
          </w:p>
        </w:tc>
      </w:tr>
      <w:tr w:rsidR="007F2274" w:rsidRPr="00B83B9F" w14:paraId="36AEEDA4"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6B1D967A" w14:textId="77777777" w:rsidR="007F2274" w:rsidRPr="00B83B9F" w:rsidRDefault="007F2274" w:rsidP="00366F4F">
            <w:pPr>
              <w:jc w:val="center"/>
              <w:rPr>
                <w:kern w:val="0"/>
                <w:sz w:val="18"/>
                <w:szCs w:val="18"/>
              </w:rPr>
            </w:pPr>
            <w:r w:rsidRPr="00B83B9F">
              <w:rPr>
                <w:rFonts w:cs="Times New Roman"/>
                <w:sz w:val="18"/>
                <w:szCs w:val="18"/>
              </w:rPr>
              <w:t>58</w:t>
            </w:r>
          </w:p>
        </w:tc>
        <w:tc>
          <w:tcPr>
            <w:tcW w:w="768" w:type="dxa"/>
            <w:tcBorders>
              <w:top w:val="nil"/>
              <w:left w:val="nil"/>
              <w:bottom w:val="single" w:sz="4" w:space="0" w:color="auto"/>
              <w:right w:val="single" w:sz="4" w:space="0" w:color="auto"/>
            </w:tcBorders>
            <w:vAlign w:val="center"/>
          </w:tcPr>
          <w:p w14:paraId="6922B8BC" w14:textId="77777777" w:rsidR="007F2274" w:rsidRPr="00B83B9F" w:rsidRDefault="007F2274" w:rsidP="00366F4F">
            <w:pPr>
              <w:jc w:val="center"/>
              <w:rPr>
                <w:sz w:val="18"/>
                <w:szCs w:val="18"/>
              </w:rPr>
            </w:pPr>
            <w:r w:rsidRPr="00B83B9F">
              <w:rPr>
                <w:sz w:val="18"/>
                <w:szCs w:val="18"/>
              </w:rPr>
              <w:t>材料科学基础实验</w:t>
            </w:r>
          </w:p>
        </w:tc>
        <w:tc>
          <w:tcPr>
            <w:tcW w:w="280" w:type="dxa"/>
            <w:gridSpan w:val="2"/>
            <w:tcBorders>
              <w:top w:val="nil"/>
              <w:left w:val="nil"/>
              <w:bottom w:val="single" w:sz="4" w:space="0" w:color="auto"/>
              <w:right w:val="single" w:sz="4" w:space="0" w:color="auto"/>
            </w:tcBorders>
            <w:vAlign w:val="center"/>
          </w:tcPr>
          <w:p w14:paraId="7415EC38"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08141E14"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06D290F4"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570F9025"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0B19BB6E"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75381238"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031FF572"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7C17B6B4"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34C9229C"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234197F6"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266F7151"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1C5AE5B4"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662AE37C"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1665F5A0" w14:textId="77777777" w:rsidR="007F2274" w:rsidRPr="00B83B9F" w:rsidRDefault="007F2274" w:rsidP="00366F4F">
            <w:pPr>
              <w:jc w:val="center"/>
              <w:rPr>
                <w:kern w:val="0"/>
                <w:sz w:val="16"/>
                <w:szCs w:val="16"/>
              </w:rPr>
            </w:pPr>
            <w:r w:rsidRPr="00B83B9F">
              <w:rPr>
                <w:kern w:val="0"/>
                <w:sz w:val="24"/>
                <w:szCs w:val="16"/>
              </w:rPr>
              <w:t>●</w:t>
            </w:r>
          </w:p>
        </w:tc>
        <w:tc>
          <w:tcPr>
            <w:tcW w:w="323" w:type="dxa"/>
            <w:tcBorders>
              <w:top w:val="nil"/>
              <w:left w:val="nil"/>
              <w:bottom w:val="single" w:sz="4" w:space="0" w:color="auto"/>
              <w:right w:val="single" w:sz="4" w:space="0" w:color="auto"/>
            </w:tcBorders>
            <w:vAlign w:val="center"/>
          </w:tcPr>
          <w:p w14:paraId="608CABFA"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0FAE8026"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3476DB9E"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ED3FD83"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35B15E83"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0838BD9"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0198EFE2"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633761E1"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5EB2D818"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0E18F07B"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DCE5767"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1FFBF784"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2053486A" w14:textId="77777777" w:rsidR="007F2274" w:rsidRPr="00B83B9F" w:rsidRDefault="007F2274" w:rsidP="00366F4F">
            <w:pPr>
              <w:jc w:val="center"/>
              <w:rPr>
                <w:kern w:val="0"/>
                <w:sz w:val="16"/>
                <w:szCs w:val="16"/>
              </w:rPr>
            </w:pPr>
            <w:r w:rsidRPr="00B83B9F">
              <w:rPr>
                <w:kern w:val="0"/>
                <w:sz w:val="24"/>
                <w:szCs w:val="16"/>
              </w:rPr>
              <w:t>●</w:t>
            </w:r>
          </w:p>
        </w:tc>
        <w:tc>
          <w:tcPr>
            <w:tcW w:w="293" w:type="dxa"/>
            <w:tcBorders>
              <w:top w:val="nil"/>
              <w:left w:val="nil"/>
              <w:bottom w:val="single" w:sz="4" w:space="0" w:color="auto"/>
              <w:right w:val="single" w:sz="4" w:space="0" w:color="auto"/>
            </w:tcBorders>
            <w:vAlign w:val="center"/>
          </w:tcPr>
          <w:p w14:paraId="360DCC98" w14:textId="77777777" w:rsidR="007F2274" w:rsidRPr="00B83B9F" w:rsidRDefault="007F2274" w:rsidP="00366F4F">
            <w:pPr>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4A6EC500" w14:textId="77777777" w:rsidR="007F2274" w:rsidRPr="00B83B9F" w:rsidRDefault="007F2274" w:rsidP="00366F4F">
            <w:pPr>
              <w:jc w:val="center"/>
              <w:rPr>
                <w:kern w:val="0"/>
                <w:sz w:val="24"/>
                <w:szCs w:val="16"/>
              </w:rPr>
            </w:pPr>
            <w:r w:rsidRPr="00B83B9F">
              <w:rPr>
                <w:kern w:val="0"/>
                <w:sz w:val="24"/>
                <w:szCs w:val="16"/>
              </w:rPr>
              <w:t>●</w:t>
            </w:r>
          </w:p>
        </w:tc>
        <w:tc>
          <w:tcPr>
            <w:tcW w:w="284" w:type="dxa"/>
            <w:tcBorders>
              <w:top w:val="nil"/>
              <w:left w:val="single" w:sz="4" w:space="0" w:color="auto"/>
              <w:bottom w:val="single" w:sz="4" w:space="0" w:color="auto"/>
              <w:right w:val="single" w:sz="4" w:space="0" w:color="auto"/>
            </w:tcBorders>
            <w:vAlign w:val="center"/>
          </w:tcPr>
          <w:p w14:paraId="16886C6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0AB3E911"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300DA63"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42C6DE0F"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241B3F9"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0DA23F16"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245AEA7D"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4EE2796D"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1593764" w14:textId="77777777" w:rsidR="007F2274" w:rsidRPr="00B83B9F" w:rsidRDefault="007F2274" w:rsidP="00366F4F">
            <w:pPr>
              <w:jc w:val="center"/>
              <w:rPr>
                <w:kern w:val="0"/>
                <w:sz w:val="16"/>
                <w:szCs w:val="16"/>
              </w:rPr>
            </w:pPr>
          </w:p>
        </w:tc>
      </w:tr>
      <w:tr w:rsidR="007F2274" w:rsidRPr="00B83B9F" w14:paraId="34F35415"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6FDF7F26" w14:textId="77777777" w:rsidR="007F2274" w:rsidRPr="00B83B9F" w:rsidRDefault="007F2274" w:rsidP="00366F4F">
            <w:pPr>
              <w:jc w:val="center"/>
              <w:rPr>
                <w:kern w:val="0"/>
                <w:sz w:val="18"/>
                <w:szCs w:val="18"/>
              </w:rPr>
            </w:pPr>
            <w:r w:rsidRPr="00B83B9F">
              <w:rPr>
                <w:rFonts w:cs="Times New Roman"/>
                <w:sz w:val="18"/>
                <w:szCs w:val="18"/>
              </w:rPr>
              <w:t>59</w:t>
            </w:r>
          </w:p>
        </w:tc>
        <w:tc>
          <w:tcPr>
            <w:tcW w:w="768" w:type="dxa"/>
            <w:tcBorders>
              <w:top w:val="nil"/>
              <w:left w:val="nil"/>
              <w:bottom w:val="single" w:sz="4" w:space="0" w:color="auto"/>
              <w:right w:val="single" w:sz="4" w:space="0" w:color="auto"/>
            </w:tcBorders>
            <w:vAlign w:val="center"/>
          </w:tcPr>
          <w:p w14:paraId="6C1DB516" w14:textId="77777777" w:rsidR="007F2274" w:rsidRPr="00B83B9F" w:rsidRDefault="007F2274" w:rsidP="00366F4F">
            <w:pPr>
              <w:jc w:val="center"/>
              <w:rPr>
                <w:sz w:val="18"/>
                <w:szCs w:val="18"/>
              </w:rPr>
            </w:pPr>
            <w:r w:rsidRPr="00B83B9F">
              <w:rPr>
                <w:sz w:val="18"/>
                <w:szCs w:val="18"/>
              </w:rPr>
              <w:t>材料工程基础实验</w:t>
            </w:r>
          </w:p>
        </w:tc>
        <w:tc>
          <w:tcPr>
            <w:tcW w:w="280" w:type="dxa"/>
            <w:gridSpan w:val="2"/>
            <w:tcBorders>
              <w:top w:val="nil"/>
              <w:left w:val="nil"/>
              <w:bottom w:val="single" w:sz="4" w:space="0" w:color="auto"/>
              <w:right w:val="single" w:sz="4" w:space="0" w:color="auto"/>
            </w:tcBorders>
            <w:vAlign w:val="center"/>
          </w:tcPr>
          <w:p w14:paraId="4AB8F691"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34D7EFF8"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5B1DC805"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208F5A3C"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36857149"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3857CDEB"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1B838664"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1FC771E3"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4168D6D9"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6E072450"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2308F6F8"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29F73CC5"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0CE31FA5"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0041BAC3" w14:textId="77777777" w:rsidR="007F2274" w:rsidRPr="00B83B9F" w:rsidRDefault="007F2274" w:rsidP="00366F4F">
            <w:pPr>
              <w:jc w:val="center"/>
              <w:rPr>
                <w:kern w:val="0"/>
                <w:sz w:val="16"/>
                <w:szCs w:val="16"/>
              </w:rPr>
            </w:pPr>
            <w:r w:rsidRPr="00B83B9F">
              <w:rPr>
                <w:kern w:val="0"/>
                <w:sz w:val="24"/>
                <w:szCs w:val="16"/>
              </w:rPr>
              <w:t>●</w:t>
            </w:r>
          </w:p>
        </w:tc>
        <w:tc>
          <w:tcPr>
            <w:tcW w:w="323" w:type="dxa"/>
            <w:tcBorders>
              <w:top w:val="nil"/>
              <w:left w:val="nil"/>
              <w:bottom w:val="single" w:sz="4" w:space="0" w:color="auto"/>
              <w:right w:val="single" w:sz="4" w:space="0" w:color="auto"/>
            </w:tcBorders>
            <w:vAlign w:val="center"/>
          </w:tcPr>
          <w:p w14:paraId="74A678B1"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317124CD"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5C9D9022"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23AF4304"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15AAC20E"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2E33F25"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72FA40C9"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059450C4"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25EB187E"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47175079"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476FC5C"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43BC3D6C"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278D3692" w14:textId="77777777" w:rsidR="007F2274" w:rsidRPr="00B83B9F" w:rsidRDefault="007F2274" w:rsidP="00366F4F">
            <w:pPr>
              <w:jc w:val="center"/>
              <w:rPr>
                <w:kern w:val="0"/>
                <w:sz w:val="16"/>
                <w:szCs w:val="16"/>
              </w:rPr>
            </w:pPr>
            <w:r w:rsidRPr="00B83B9F">
              <w:rPr>
                <w:kern w:val="0"/>
                <w:sz w:val="24"/>
                <w:szCs w:val="16"/>
              </w:rPr>
              <w:t>●</w:t>
            </w:r>
          </w:p>
        </w:tc>
        <w:tc>
          <w:tcPr>
            <w:tcW w:w="293" w:type="dxa"/>
            <w:tcBorders>
              <w:top w:val="nil"/>
              <w:left w:val="nil"/>
              <w:bottom w:val="single" w:sz="4" w:space="0" w:color="auto"/>
              <w:right w:val="single" w:sz="4" w:space="0" w:color="auto"/>
            </w:tcBorders>
            <w:vAlign w:val="center"/>
          </w:tcPr>
          <w:p w14:paraId="6F734CD0" w14:textId="77777777" w:rsidR="007F2274" w:rsidRPr="00B83B9F" w:rsidRDefault="007F2274" w:rsidP="00366F4F">
            <w:pPr>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3556B63C" w14:textId="77777777" w:rsidR="007F2274" w:rsidRPr="00B83B9F" w:rsidRDefault="007F2274" w:rsidP="00366F4F">
            <w:pPr>
              <w:jc w:val="center"/>
              <w:rPr>
                <w:kern w:val="0"/>
                <w:sz w:val="16"/>
                <w:szCs w:val="16"/>
              </w:rPr>
            </w:pPr>
            <w:r w:rsidRPr="00B83B9F">
              <w:rPr>
                <w:kern w:val="0"/>
                <w:sz w:val="24"/>
                <w:szCs w:val="16"/>
              </w:rPr>
              <w:t>●</w:t>
            </w:r>
          </w:p>
        </w:tc>
        <w:tc>
          <w:tcPr>
            <w:tcW w:w="284" w:type="dxa"/>
            <w:tcBorders>
              <w:top w:val="nil"/>
              <w:left w:val="single" w:sz="4" w:space="0" w:color="auto"/>
              <w:bottom w:val="single" w:sz="4" w:space="0" w:color="auto"/>
              <w:right w:val="single" w:sz="4" w:space="0" w:color="auto"/>
            </w:tcBorders>
            <w:vAlign w:val="center"/>
          </w:tcPr>
          <w:p w14:paraId="5A99DA36"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B552F3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E015CDE"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4554B592"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DC684DE"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23E428E5"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0301906B"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E0E0753"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2B3BECAC" w14:textId="77777777" w:rsidR="007F2274" w:rsidRPr="00B83B9F" w:rsidRDefault="007F2274" w:rsidP="00366F4F">
            <w:pPr>
              <w:jc w:val="center"/>
              <w:rPr>
                <w:kern w:val="0"/>
                <w:sz w:val="24"/>
                <w:szCs w:val="16"/>
              </w:rPr>
            </w:pPr>
          </w:p>
        </w:tc>
      </w:tr>
      <w:tr w:rsidR="007F2274" w:rsidRPr="00B83B9F" w14:paraId="60AB9F70"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75ED7C0C" w14:textId="77777777" w:rsidR="007F2274" w:rsidRPr="00B83B9F" w:rsidRDefault="007F2274" w:rsidP="00366F4F">
            <w:pPr>
              <w:jc w:val="center"/>
              <w:rPr>
                <w:kern w:val="0"/>
                <w:sz w:val="18"/>
                <w:szCs w:val="18"/>
              </w:rPr>
            </w:pPr>
            <w:r w:rsidRPr="00B83B9F">
              <w:rPr>
                <w:rFonts w:cs="Times New Roman"/>
                <w:sz w:val="18"/>
                <w:szCs w:val="18"/>
              </w:rPr>
              <w:t>60</w:t>
            </w:r>
          </w:p>
        </w:tc>
        <w:tc>
          <w:tcPr>
            <w:tcW w:w="768" w:type="dxa"/>
            <w:tcBorders>
              <w:top w:val="nil"/>
              <w:left w:val="nil"/>
              <w:bottom w:val="single" w:sz="4" w:space="0" w:color="auto"/>
              <w:right w:val="single" w:sz="4" w:space="0" w:color="auto"/>
            </w:tcBorders>
            <w:vAlign w:val="center"/>
          </w:tcPr>
          <w:p w14:paraId="32BCD112" w14:textId="77777777" w:rsidR="007F2274" w:rsidRPr="00B83B9F" w:rsidRDefault="007F2274" w:rsidP="00366F4F">
            <w:pPr>
              <w:jc w:val="center"/>
              <w:rPr>
                <w:sz w:val="18"/>
                <w:szCs w:val="18"/>
              </w:rPr>
            </w:pPr>
            <w:r w:rsidRPr="00B83B9F">
              <w:rPr>
                <w:sz w:val="18"/>
                <w:szCs w:val="18"/>
              </w:rPr>
              <w:t>工程材料学实验</w:t>
            </w:r>
          </w:p>
        </w:tc>
        <w:tc>
          <w:tcPr>
            <w:tcW w:w="280" w:type="dxa"/>
            <w:gridSpan w:val="2"/>
            <w:tcBorders>
              <w:top w:val="nil"/>
              <w:left w:val="nil"/>
              <w:bottom w:val="single" w:sz="4" w:space="0" w:color="auto"/>
              <w:right w:val="single" w:sz="4" w:space="0" w:color="auto"/>
            </w:tcBorders>
            <w:vAlign w:val="center"/>
          </w:tcPr>
          <w:p w14:paraId="10AD6AFF"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67EE68BD"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40350C07"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4E1B3B90"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05C8E70C"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075461C6"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4B379510"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2E5E6021"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759A993E"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46F5D5C3"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60166597"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56444432"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13F9130D"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555C87E1" w14:textId="77777777" w:rsidR="007F2274" w:rsidRPr="00B83B9F" w:rsidRDefault="007F2274" w:rsidP="00366F4F">
            <w:pPr>
              <w:jc w:val="center"/>
              <w:rPr>
                <w:kern w:val="0"/>
                <w:sz w:val="16"/>
                <w:szCs w:val="16"/>
              </w:rPr>
            </w:pPr>
            <w:r w:rsidRPr="00B83B9F">
              <w:rPr>
                <w:kern w:val="0"/>
                <w:sz w:val="24"/>
                <w:szCs w:val="16"/>
              </w:rPr>
              <w:t>●</w:t>
            </w:r>
          </w:p>
        </w:tc>
        <w:tc>
          <w:tcPr>
            <w:tcW w:w="323" w:type="dxa"/>
            <w:tcBorders>
              <w:top w:val="nil"/>
              <w:left w:val="nil"/>
              <w:bottom w:val="single" w:sz="4" w:space="0" w:color="auto"/>
              <w:right w:val="single" w:sz="4" w:space="0" w:color="auto"/>
            </w:tcBorders>
            <w:vAlign w:val="center"/>
          </w:tcPr>
          <w:p w14:paraId="59D59861"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7243B2AD"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2A2A9734"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EF75F36" w14:textId="77777777" w:rsidR="007F2274" w:rsidRPr="00B83B9F" w:rsidRDefault="007F2274" w:rsidP="00366F4F">
            <w:pPr>
              <w:jc w:val="center"/>
              <w:rPr>
                <w:kern w:val="0"/>
                <w:sz w:val="16"/>
                <w:szCs w:val="16"/>
              </w:rPr>
            </w:pPr>
            <w:r w:rsidRPr="00B83B9F">
              <w:rPr>
                <w:kern w:val="0"/>
                <w:sz w:val="24"/>
                <w:szCs w:val="16"/>
              </w:rPr>
              <w:t>●</w:t>
            </w:r>
          </w:p>
        </w:tc>
        <w:tc>
          <w:tcPr>
            <w:tcW w:w="475" w:type="dxa"/>
            <w:tcBorders>
              <w:top w:val="single" w:sz="4" w:space="0" w:color="auto"/>
              <w:left w:val="nil"/>
              <w:bottom w:val="single" w:sz="4" w:space="0" w:color="auto"/>
              <w:right w:val="single" w:sz="4" w:space="0" w:color="auto"/>
            </w:tcBorders>
            <w:vAlign w:val="center"/>
          </w:tcPr>
          <w:p w14:paraId="330C72BC"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F9A6126"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08DDA40"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3CFAB55F"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790CDB78"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7D4C8240"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7B2DD499"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2841DB75"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018CE44F" w14:textId="77777777" w:rsidR="007F2274" w:rsidRPr="00B83B9F" w:rsidRDefault="007F2274" w:rsidP="00366F4F">
            <w:pPr>
              <w:jc w:val="center"/>
              <w:rPr>
                <w:kern w:val="0"/>
                <w:sz w:val="16"/>
                <w:szCs w:val="16"/>
              </w:rPr>
            </w:pPr>
            <w:r w:rsidRPr="00B83B9F">
              <w:rPr>
                <w:kern w:val="0"/>
                <w:sz w:val="24"/>
                <w:szCs w:val="16"/>
              </w:rPr>
              <w:t>●</w:t>
            </w:r>
          </w:p>
        </w:tc>
        <w:tc>
          <w:tcPr>
            <w:tcW w:w="293" w:type="dxa"/>
            <w:tcBorders>
              <w:top w:val="nil"/>
              <w:left w:val="nil"/>
              <w:bottom w:val="single" w:sz="4" w:space="0" w:color="auto"/>
              <w:right w:val="single" w:sz="4" w:space="0" w:color="auto"/>
            </w:tcBorders>
            <w:vAlign w:val="center"/>
          </w:tcPr>
          <w:p w14:paraId="151F6525" w14:textId="77777777" w:rsidR="007F2274" w:rsidRPr="00B83B9F" w:rsidRDefault="007F2274" w:rsidP="00366F4F">
            <w:pPr>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707809FE" w14:textId="77777777" w:rsidR="007F2274" w:rsidRPr="00B83B9F" w:rsidRDefault="007F2274" w:rsidP="00366F4F">
            <w:pPr>
              <w:jc w:val="center"/>
              <w:rPr>
                <w:kern w:val="0"/>
                <w:sz w:val="16"/>
                <w:szCs w:val="16"/>
              </w:rPr>
            </w:pPr>
            <w:r w:rsidRPr="00B83B9F">
              <w:rPr>
                <w:kern w:val="0"/>
                <w:sz w:val="24"/>
                <w:szCs w:val="16"/>
              </w:rPr>
              <w:t>●</w:t>
            </w:r>
          </w:p>
        </w:tc>
        <w:tc>
          <w:tcPr>
            <w:tcW w:w="284" w:type="dxa"/>
            <w:tcBorders>
              <w:top w:val="nil"/>
              <w:left w:val="single" w:sz="4" w:space="0" w:color="auto"/>
              <w:bottom w:val="single" w:sz="4" w:space="0" w:color="auto"/>
              <w:right w:val="single" w:sz="4" w:space="0" w:color="auto"/>
            </w:tcBorders>
            <w:vAlign w:val="center"/>
          </w:tcPr>
          <w:p w14:paraId="48243A8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0E69986"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99C77E8"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22B0CB09"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369E43E"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406625C5"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29C3CB2A"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5755C081"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0FC70230" w14:textId="77777777" w:rsidR="007F2274" w:rsidRPr="00B83B9F" w:rsidRDefault="007F2274" w:rsidP="00366F4F">
            <w:pPr>
              <w:jc w:val="center"/>
              <w:rPr>
                <w:kern w:val="0"/>
                <w:sz w:val="24"/>
                <w:szCs w:val="16"/>
              </w:rPr>
            </w:pPr>
          </w:p>
        </w:tc>
      </w:tr>
      <w:tr w:rsidR="007F2274" w:rsidRPr="00B83B9F" w14:paraId="136D9537"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331067C7" w14:textId="77777777" w:rsidR="007F2274" w:rsidRPr="00B83B9F" w:rsidRDefault="007F2274" w:rsidP="00366F4F">
            <w:pPr>
              <w:jc w:val="center"/>
              <w:rPr>
                <w:kern w:val="0"/>
                <w:sz w:val="18"/>
                <w:szCs w:val="18"/>
              </w:rPr>
            </w:pPr>
            <w:r w:rsidRPr="00B83B9F">
              <w:rPr>
                <w:rFonts w:cs="Times New Roman"/>
                <w:sz w:val="18"/>
                <w:szCs w:val="18"/>
              </w:rPr>
              <w:t>61</w:t>
            </w:r>
          </w:p>
        </w:tc>
        <w:tc>
          <w:tcPr>
            <w:tcW w:w="768" w:type="dxa"/>
            <w:tcBorders>
              <w:top w:val="nil"/>
              <w:left w:val="nil"/>
              <w:bottom w:val="single" w:sz="4" w:space="0" w:color="auto"/>
              <w:right w:val="single" w:sz="4" w:space="0" w:color="auto"/>
            </w:tcBorders>
            <w:vAlign w:val="center"/>
          </w:tcPr>
          <w:p w14:paraId="1769F9D6" w14:textId="77777777" w:rsidR="007F2274" w:rsidRPr="00B83B9F" w:rsidRDefault="007F2274" w:rsidP="00366F4F">
            <w:pPr>
              <w:jc w:val="center"/>
              <w:rPr>
                <w:sz w:val="18"/>
                <w:szCs w:val="18"/>
              </w:rPr>
            </w:pPr>
            <w:r w:rsidRPr="00B83B9F">
              <w:rPr>
                <w:sz w:val="18"/>
                <w:szCs w:val="18"/>
              </w:rPr>
              <w:t>固态相变原理实验</w:t>
            </w:r>
          </w:p>
        </w:tc>
        <w:tc>
          <w:tcPr>
            <w:tcW w:w="280" w:type="dxa"/>
            <w:gridSpan w:val="2"/>
            <w:tcBorders>
              <w:top w:val="nil"/>
              <w:left w:val="nil"/>
              <w:bottom w:val="single" w:sz="4" w:space="0" w:color="auto"/>
              <w:right w:val="single" w:sz="4" w:space="0" w:color="auto"/>
            </w:tcBorders>
            <w:vAlign w:val="center"/>
          </w:tcPr>
          <w:p w14:paraId="57A25797"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0A071553"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4CC9BFFB"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72D6EE2D"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3A7C2710"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47F36E3F"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60D95421"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0C7D6FC0"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4334D298"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5C7FF3BF"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33B6E11F"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09E729F9"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0441E26B"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6E97D5BF" w14:textId="77777777" w:rsidR="007F2274" w:rsidRPr="00B83B9F" w:rsidRDefault="007F2274" w:rsidP="00366F4F">
            <w:pPr>
              <w:jc w:val="center"/>
              <w:rPr>
                <w:kern w:val="0"/>
                <w:sz w:val="16"/>
                <w:szCs w:val="16"/>
              </w:rPr>
            </w:pPr>
            <w:r w:rsidRPr="00B83B9F">
              <w:rPr>
                <w:kern w:val="0"/>
                <w:sz w:val="24"/>
                <w:szCs w:val="16"/>
              </w:rPr>
              <w:t>●</w:t>
            </w:r>
          </w:p>
        </w:tc>
        <w:tc>
          <w:tcPr>
            <w:tcW w:w="323" w:type="dxa"/>
            <w:tcBorders>
              <w:top w:val="nil"/>
              <w:left w:val="nil"/>
              <w:bottom w:val="single" w:sz="4" w:space="0" w:color="auto"/>
              <w:right w:val="single" w:sz="4" w:space="0" w:color="auto"/>
            </w:tcBorders>
            <w:vAlign w:val="center"/>
          </w:tcPr>
          <w:p w14:paraId="51EFE70A"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7B7F3EC6"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5B983175"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78AE3556" w14:textId="77777777" w:rsidR="007F2274" w:rsidRPr="00B83B9F" w:rsidRDefault="007F2274" w:rsidP="00366F4F">
            <w:pPr>
              <w:jc w:val="center"/>
              <w:rPr>
                <w:kern w:val="0"/>
                <w:sz w:val="16"/>
                <w:szCs w:val="16"/>
              </w:rPr>
            </w:pPr>
            <w:r w:rsidRPr="00B83B9F">
              <w:rPr>
                <w:kern w:val="0"/>
                <w:sz w:val="24"/>
                <w:szCs w:val="16"/>
              </w:rPr>
              <w:t>●</w:t>
            </w:r>
          </w:p>
        </w:tc>
        <w:tc>
          <w:tcPr>
            <w:tcW w:w="475" w:type="dxa"/>
            <w:tcBorders>
              <w:top w:val="single" w:sz="4" w:space="0" w:color="auto"/>
              <w:left w:val="nil"/>
              <w:bottom w:val="single" w:sz="4" w:space="0" w:color="auto"/>
              <w:right w:val="single" w:sz="4" w:space="0" w:color="auto"/>
            </w:tcBorders>
            <w:vAlign w:val="center"/>
          </w:tcPr>
          <w:p w14:paraId="4E410A4B"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3034C85F"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73F7B847"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01657ED9"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2DBFF278"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37C5C2CE"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38CF3CAE"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0157A74C"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1AB9B80C" w14:textId="77777777" w:rsidR="007F2274" w:rsidRPr="00B83B9F" w:rsidRDefault="007F2274" w:rsidP="00366F4F">
            <w:pPr>
              <w:jc w:val="center"/>
              <w:rPr>
                <w:kern w:val="0"/>
                <w:sz w:val="16"/>
                <w:szCs w:val="16"/>
              </w:rPr>
            </w:pPr>
            <w:r w:rsidRPr="00B83B9F">
              <w:rPr>
                <w:kern w:val="0"/>
                <w:sz w:val="24"/>
                <w:szCs w:val="16"/>
              </w:rPr>
              <w:t>●</w:t>
            </w:r>
          </w:p>
        </w:tc>
        <w:tc>
          <w:tcPr>
            <w:tcW w:w="293" w:type="dxa"/>
            <w:tcBorders>
              <w:top w:val="nil"/>
              <w:left w:val="nil"/>
              <w:bottom w:val="single" w:sz="4" w:space="0" w:color="auto"/>
              <w:right w:val="single" w:sz="4" w:space="0" w:color="auto"/>
            </w:tcBorders>
            <w:vAlign w:val="center"/>
          </w:tcPr>
          <w:p w14:paraId="61D668FE" w14:textId="77777777" w:rsidR="007F2274" w:rsidRPr="00B83B9F" w:rsidRDefault="007F2274" w:rsidP="00366F4F">
            <w:pPr>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7986CC4C" w14:textId="77777777" w:rsidR="007F2274" w:rsidRPr="00B83B9F" w:rsidRDefault="007F2274" w:rsidP="00366F4F">
            <w:pPr>
              <w:jc w:val="center"/>
              <w:rPr>
                <w:kern w:val="0"/>
                <w:sz w:val="16"/>
                <w:szCs w:val="16"/>
              </w:rPr>
            </w:pPr>
            <w:r w:rsidRPr="00B83B9F">
              <w:rPr>
                <w:kern w:val="0"/>
                <w:sz w:val="24"/>
                <w:szCs w:val="16"/>
              </w:rPr>
              <w:t>●</w:t>
            </w:r>
          </w:p>
        </w:tc>
        <w:tc>
          <w:tcPr>
            <w:tcW w:w="284" w:type="dxa"/>
            <w:tcBorders>
              <w:top w:val="nil"/>
              <w:left w:val="single" w:sz="4" w:space="0" w:color="auto"/>
              <w:bottom w:val="single" w:sz="4" w:space="0" w:color="auto"/>
              <w:right w:val="single" w:sz="4" w:space="0" w:color="auto"/>
            </w:tcBorders>
            <w:vAlign w:val="center"/>
          </w:tcPr>
          <w:p w14:paraId="4358770C"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3DBCF84"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2B4D1B9"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DDE66B9"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81789BF"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5A0C2340"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1EB1374D"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0FA351C7"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0784F9BE" w14:textId="77777777" w:rsidR="007F2274" w:rsidRPr="00B83B9F" w:rsidRDefault="007F2274" w:rsidP="00366F4F">
            <w:pPr>
              <w:jc w:val="center"/>
              <w:rPr>
                <w:kern w:val="0"/>
                <w:sz w:val="16"/>
                <w:szCs w:val="16"/>
              </w:rPr>
            </w:pPr>
          </w:p>
        </w:tc>
      </w:tr>
      <w:tr w:rsidR="007F2274" w:rsidRPr="00B83B9F" w14:paraId="4D50BB17"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6E021261" w14:textId="77777777" w:rsidR="007F2274" w:rsidRPr="00B83B9F" w:rsidRDefault="007F2274" w:rsidP="00366F4F">
            <w:pPr>
              <w:jc w:val="center"/>
              <w:rPr>
                <w:kern w:val="0"/>
                <w:sz w:val="18"/>
                <w:szCs w:val="18"/>
              </w:rPr>
            </w:pPr>
            <w:r w:rsidRPr="00B83B9F">
              <w:rPr>
                <w:rFonts w:cs="Times New Roman"/>
                <w:sz w:val="18"/>
                <w:szCs w:val="18"/>
              </w:rPr>
              <w:t>62</w:t>
            </w:r>
          </w:p>
        </w:tc>
        <w:tc>
          <w:tcPr>
            <w:tcW w:w="768" w:type="dxa"/>
            <w:tcBorders>
              <w:top w:val="nil"/>
              <w:left w:val="nil"/>
              <w:bottom w:val="single" w:sz="4" w:space="0" w:color="auto"/>
              <w:right w:val="single" w:sz="4" w:space="0" w:color="auto"/>
            </w:tcBorders>
            <w:vAlign w:val="center"/>
          </w:tcPr>
          <w:p w14:paraId="6088044E" w14:textId="77777777" w:rsidR="007F2274" w:rsidRPr="00B83B9F" w:rsidRDefault="007F2274" w:rsidP="00366F4F">
            <w:pPr>
              <w:jc w:val="center"/>
              <w:rPr>
                <w:sz w:val="18"/>
                <w:szCs w:val="18"/>
              </w:rPr>
            </w:pPr>
            <w:r w:rsidRPr="00B83B9F">
              <w:rPr>
                <w:sz w:val="18"/>
                <w:szCs w:val="18"/>
              </w:rPr>
              <w:t>材料分析方法实验</w:t>
            </w:r>
          </w:p>
        </w:tc>
        <w:tc>
          <w:tcPr>
            <w:tcW w:w="280" w:type="dxa"/>
            <w:gridSpan w:val="2"/>
            <w:tcBorders>
              <w:top w:val="nil"/>
              <w:left w:val="nil"/>
              <w:bottom w:val="single" w:sz="4" w:space="0" w:color="auto"/>
              <w:right w:val="single" w:sz="4" w:space="0" w:color="auto"/>
            </w:tcBorders>
            <w:vAlign w:val="center"/>
          </w:tcPr>
          <w:p w14:paraId="5D1A01EC"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49C88F8E"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2E3805BE"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3641049E"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75AFCE2"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78A461FC"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554FF25D"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7711B053"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7CA6587C"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149D8276"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79A2B49E"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71F803BC"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52B44AB1"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69A24AD4" w14:textId="77777777" w:rsidR="007F2274" w:rsidRPr="00B83B9F" w:rsidRDefault="007F2274" w:rsidP="00366F4F">
            <w:pPr>
              <w:jc w:val="center"/>
              <w:rPr>
                <w:kern w:val="0"/>
                <w:sz w:val="16"/>
                <w:szCs w:val="16"/>
              </w:rPr>
            </w:pPr>
            <w:r w:rsidRPr="00B83B9F">
              <w:rPr>
                <w:kern w:val="0"/>
                <w:sz w:val="24"/>
                <w:szCs w:val="16"/>
              </w:rPr>
              <w:t>●</w:t>
            </w:r>
          </w:p>
        </w:tc>
        <w:tc>
          <w:tcPr>
            <w:tcW w:w="323" w:type="dxa"/>
            <w:tcBorders>
              <w:top w:val="nil"/>
              <w:left w:val="nil"/>
              <w:bottom w:val="single" w:sz="4" w:space="0" w:color="auto"/>
              <w:right w:val="single" w:sz="4" w:space="0" w:color="auto"/>
            </w:tcBorders>
            <w:vAlign w:val="center"/>
          </w:tcPr>
          <w:p w14:paraId="121DA1C0"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15D30A76" w14:textId="77777777" w:rsidR="007F2274" w:rsidRPr="00B83B9F" w:rsidRDefault="007F2274" w:rsidP="00366F4F">
            <w:pPr>
              <w:jc w:val="center"/>
              <w:rPr>
                <w:kern w:val="0"/>
                <w:sz w:val="24"/>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5C44FDD3"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DCA60E4"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37F3F17B"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2483CFAE"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FC31170"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2980DD9D"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4FC2A77A"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799FCC2F"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02691140"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13C78691"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688212A3" w14:textId="77777777" w:rsidR="007F2274" w:rsidRPr="00B83B9F" w:rsidRDefault="007F2274" w:rsidP="00366F4F">
            <w:pPr>
              <w:jc w:val="center"/>
              <w:rPr>
                <w:kern w:val="0"/>
                <w:sz w:val="16"/>
                <w:szCs w:val="16"/>
              </w:rPr>
            </w:pPr>
            <w:r w:rsidRPr="00B83B9F">
              <w:rPr>
                <w:kern w:val="0"/>
                <w:sz w:val="24"/>
                <w:szCs w:val="16"/>
              </w:rPr>
              <w:t>●</w:t>
            </w:r>
          </w:p>
        </w:tc>
        <w:tc>
          <w:tcPr>
            <w:tcW w:w="293" w:type="dxa"/>
            <w:tcBorders>
              <w:top w:val="nil"/>
              <w:left w:val="nil"/>
              <w:bottom w:val="single" w:sz="4" w:space="0" w:color="auto"/>
              <w:right w:val="single" w:sz="4" w:space="0" w:color="auto"/>
            </w:tcBorders>
            <w:vAlign w:val="center"/>
          </w:tcPr>
          <w:p w14:paraId="6111DD44" w14:textId="77777777" w:rsidR="007F2274" w:rsidRPr="00B83B9F" w:rsidRDefault="007F2274" w:rsidP="00366F4F">
            <w:pPr>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056262AE" w14:textId="77777777" w:rsidR="007F2274" w:rsidRPr="00B83B9F" w:rsidRDefault="007F2274" w:rsidP="00366F4F">
            <w:pPr>
              <w:jc w:val="center"/>
              <w:rPr>
                <w:kern w:val="0"/>
                <w:sz w:val="16"/>
                <w:szCs w:val="16"/>
              </w:rPr>
            </w:pPr>
            <w:r w:rsidRPr="00B83B9F">
              <w:rPr>
                <w:kern w:val="0"/>
                <w:sz w:val="24"/>
                <w:szCs w:val="16"/>
              </w:rPr>
              <w:t>●</w:t>
            </w:r>
          </w:p>
        </w:tc>
        <w:tc>
          <w:tcPr>
            <w:tcW w:w="284" w:type="dxa"/>
            <w:tcBorders>
              <w:top w:val="nil"/>
              <w:left w:val="single" w:sz="4" w:space="0" w:color="auto"/>
              <w:bottom w:val="single" w:sz="4" w:space="0" w:color="auto"/>
              <w:right w:val="single" w:sz="4" w:space="0" w:color="auto"/>
            </w:tcBorders>
            <w:vAlign w:val="center"/>
          </w:tcPr>
          <w:p w14:paraId="2A70730C"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6FA51ED"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C25BE46"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0F0160B8"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2E82BCA"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5FE4C005"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65A75F46"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0FEEA01"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2E63FF95" w14:textId="77777777" w:rsidR="007F2274" w:rsidRPr="00B83B9F" w:rsidRDefault="007F2274" w:rsidP="00366F4F">
            <w:pPr>
              <w:jc w:val="center"/>
              <w:rPr>
                <w:kern w:val="0"/>
                <w:sz w:val="16"/>
                <w:szCs w:val="16"/>
              </w:rPr>
            </w:pPr>
          </w:p>
        </w:tc>
      </w:tr>
      <w:tr w:rsidR="007F2274" w:rsidRPr="00B83B9F" w14:paraId="01DCD841"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2D263188" w14:textId="77777777" w:rsidR="007F2274" w:rsidRPr="00B83B9F" w:rsidRDefault="007F2274" w:rsidP="00366F4F">
            <w:pPr>
              <w:jc w:val="center"/>
              <w:rPr>
                <w:kern w:val="0"/>
                <w:sz w:val="18"/>
                <w:szCs w:val="18"/>
              </w:rPr>
            </w:pPr>
            <w:r w:rsidRPr="00B83B9F">
              <w:rPr>
                <w:rFonts w:cs="Times New Roman"/>
                <w:sz w:val="18"/>
                <w:szCs w:val="18"/>
              </w:rPr>
              <w:t>63</w:t>
            </w:r>
          </w:p>
        </w:tc>
        <w:tc>
          <w:tcPr>
            <w:tcW w:w="768" w:type="dxa"/>
            <w:tcBorders>
              <w:top w:val="nil"/>
              <w:left w:val="nil"/>
              <w:bottom w:val="single" w:sz="4" w:space="0" w:color="auto"/>
              <w:right w:val="single" w:sz="4" w:space="0" w:color="auto"/>
            </w:tcBorders>
            <w:vAlign w:val="center"/>
          </w:tcPr>
          <w:p w14:paraId="2D46EF85" w14:textId="77777777" w:rsidR="007F2274" w:rsidRPr="00B83B9F" w:rsidRDefault="007F2274" w:rsidP="00366F4F">
            <w:pPr>
              <w:jc w:val="center"/>
              <w:rPr>
                <w:sz w:val="18"/>
                <w:szCs w:val="18"/>
              </w:rPr>
            </w:pPr>
            <w:r w:rsidRPr="00B83B9F">
              <w:rPr>
                <w:sz w:val="18"/>
                <w:szCs w:val="18"/>
              </w:rPr>
              <w:t>材料物理</w:t>
            </w:r>
            <w:r w:rsidRPr="00B83B9F">
              <w:rPr>
                <w:sz w:val="18"/>
                <w:szCs w:val="18"/>
              </w:rPr>
              <w:t>/</w:t>
            </w:r>
            <w:r w:rsidRPr="00B83B9F">
              <w:rPr>
                <w:rFonts w:hint="eastAsia"/>
                <w:sz w:val="18"/>
                <w:szCs w:val="18"/>
              </w:rPr>
              <w:t>力学性能实验</w:t>
            </w:r>
          </w:p>
        </w:tc>
        <w:tc>
          <w:tcPr>
            <w:tcW w:w="280" w:type="dxa"/>
            <w:gridSpan w:val="2"/>
            <w:tcBorders>
              <w:top w:val="nil"/>
              <w:left w:val="nil"/>
              <w:bottom w:val="single" w:sz="4" w:space="0" w:color="auto"/>
              <w:right w:val="single" w:sz="4" w:space="0" w:color="auto"/>
            </w:tcBorders>
            <w:vAlign w:val="center"/>
          </w:tcPr>
          <w:p w14:paraId="155F953D"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0EED096C"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368F39EB"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2FADC35D"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382C9C34"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2271536E"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709A62F2"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DD2E2C2"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4E522EA0"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41D39D98"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6E51B884"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50209A29"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0DC6FAA1"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25899CE6" w14:textId="77777777" w:rsidR="007F2274" w:rsidRPr="00B83B9F" w:rsidRDefault="007F2274" w:rsidP="00366F4F">
            <w:pPr>
              <w:jc w:val="center"/>
              <w:rPr>
                <w:kern w:val="0"/>
                <w:sz w:val="16"/>
                <w:szCs w:val="16"/>
              </w:rPr>
            </w:pPr>
            <w:r w:rsidRPr="00B83B9F">
              <w:rPr>
                <w:kern w:val="0"/>
                <w:sz w:val="24"/>
                <w:szCs w:val="16"/>
              </w:rPr>
              <w:t>●</w:t>
            </w:r>
          </w:p>
        </w:tc>
        <w:tc>
          <w:tcPr>
            <w:tcW w:w="323" w:type="dxa"/>
            <w:tcBorders>
              <w:top w:val="nil"/>
              <w:left w:val="nil"/>
              <w:bottom w:val="single" w:sz="4" w:space="0" w:color="auto"/>
              <w:right w:val="single" w:sz="4" w:space="0" w:color="auto"/>
            </w:tcBorders>
            <w:vAlign w:val="center"/>
          </w:tcPr>
          <w:p w14:paraId="2B54F60D"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75702A09"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6B0988E3"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7D562C6"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003B3EF1"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7BEA646F"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A1C0211"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4F882542"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350A4213"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6595985C"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3702E9DF"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05D2F1CC"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0892D42A" w14:textId="77777777" w:rsidR="007F2274" w:rsidRPr="00B83B9F" w:rsidRDefault="007F2274" w:rsidP="00366F4F">
            <w:pPr>
              <w:jc w:val="center"/>
              <w:rPr>
                <w:kern w:val="0"/>
                <w:sz w:val="16"/>
                <w:szCs w:val="16"/>
              </w:rPr>
            </w:pPr>
            <w:r w:rsidRPr="00B83B9F">
              <w:rPr>
                <w:kern w:val="0"/>
                <w:sz w:val="24"/>
                <w:szCs w:val="16"/>
              </w:rPr>
              <w:t>●</w:t>
            </w:r>
          </w:p>
        </w:tc>
        <w:tc>
          <w:tcPr>
            <w:tcW w:w="293" w:type="dxa"/>
            <w:tcBorders>
              <w:top w:val="nil"/>
              <w:left w:val="nil"/>
              <w:bottom w:val="single" w:sz="4" w:space="0" w:color="auto"/>
              <w:right w:val="single" w:sz="4" w:space="0" w:color="auto"/>
            </w:tcBorders>
            <w:vAlign w:val="center"/>
          </w:tcPr>
          <w:p w14:paraId="03E1F374" w14:textId="77777777" w:rsidR="007F2274" w:rsidRPr="00B83B9F" w:rsidRDefault="007F2274" w:rsidP="00366F4F">
            <w:pPr>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0E45525B" w14:textId="77777777" w:rsidR="007F2274" w:rsidRPr="00B83B9F" w:rsidRDefault="007F2274" w:rsidP="00366F4F">
            <w:pPr>
              <w:jc w:val="center"/>
              <w:rPr>
                <w:kern w:val="0"/>
                <w:sz w:val="16"/>
                <w:szCs w:val="16"/>
              </w:rPr>
            </w:pPr>
            <w:r w:rsidRPr="00B83B9F">
              <w:rPr>
                <w:kern w:val="0"/>
                <w:sz w:val="24"/>
                <w:szCs w:val="16"/>
              </w:rPr>
              <w:t>●</w:t>
            </w:r>
          </w:p>
        </w:tc>
        <w:tc>
          <w:tcPr>
            <w:tcW w:w="284" w:type="dxa"/>
            <w:tcBorders>
              <w:top w:val="nil"/>
              <w:left w:val="single" w:sz="4" w:space="0" w:color="auto"/>
              <w:bottom w:val="single" w:sz="4" w:space="0" w:color="auto"/>
              <w:right w:val="single" w:sz="4" w:space="0" w:color="auto"/>
            </w:tcBorders>
            <w:vAlign w:val="center"/>
          </w:tcPr>
          <w:p w14:paraId="14751CC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BDE3FE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48468EE8"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55E53C36"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643CCF7"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021B0869"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621E4E1A"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3FA730DC"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0C0A4A9B" w14:textId="77777777" w:rsidR="007F2274" w:rsidRPr="00B83B9F" w:rsidRDefault="007F2274" w:rsidP="00366F4F">
            <w:pPr>
              <w:jc w:val="center"/>
              <w:rPr>
                <w:kern w:val="0"/>
                <w:sz w:val="16"/>
                <w:szCs w:val="16"/>
              </w:rPr>
            </w:pPr>
          </w:p>
        </w:tc>
      </w:tr>
      <w:tr w:rsidR="007F2274" w:rsidRPr="00B83B9F" w14:paraId="7336BC0B"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1060F515" w14:textId="77777777" w:rsidR="007F2274" w:rsidRPr="00B83B9F" w:rsidRDefault="007F2274" w:rsidP="00366F4F">
            <w:pPr>
              <w:jc w:val="center"/>
              <w:rPr>
                <w:kern w:val="0"/>
                <w:sz w:val="18"/>
                <w:szCs w:val="18"/>
              </w:rPr>
            </w:pPr>
            <w:r w:rsidRPr="00B83B9F">
              <w:rPr>
                <w:rFonts w:cs="Times New Roman"/>
                <w:sz w:val="18"/>
                <w:szCs w:val="18"/>
              </w:rPr>
              <w:t>64</w:t>
            </w:r>
          </w:p>
        </w:tc>
        <w:tc>
          <w:tcPr>
            <w:tcW w:w="768" w:type="dxa"/>
            <w:tcBorders>
              <w:top w:val="nil"/>
              <w:left w:val="nil"/>
              <w:bottom w:val="single" w:sz="4" w:space="0" w:color="auto"/>
              <w:right w:val="single" w:sz="4" w:space="0" w:color="auto"/>
            </w:tcBorders>
            <w:vAlign w:val="center"/>
          </w:tcPr>
          <w:p w14:paraId="72A6D456" w14:textId="77777777" w:rsidR="007F2274" w:rsidRPr="00B83B9F" w:rsidRDefault="007F2274" w:rsidP="00366F4F">
            <w:pPr>
              <w:jc w:val="center"/>
              <w:rPr>
                <w:sz w:val="18"/>
                <w:szCs w:val="18"/>
              </w:rPr>
            </w:pPr>
            <w:r w:rsidRPr="00B83B9F">
              <w:rPr>
                <w:sz w:val="18"/>
                <w:szCs w:val="18"/>
              </w:rPr>
              <w:t>金属材料工程与技术综合实</w:t>
            </w:r>
            <w:r w:rsidRPr="00B83B9F">
              <w:rPr>
                <w:sz w:val="18"/>
                <w:szCs w:val="18"/>
              </w:rPr>
              <w:lastRenderedPageBreak/>
              <w:t>验</w:t>
            </w:r>
            <w:r w:rsidRPr="00B83B9F">
              <w:rPr>
                <w:sz w:val="18"/>
                <w:szCs w:val="18"/>
              </w:rPr>
              <w:t>1</w:t>
            </w:r>
          </w:p>
        </w:tc>
        <w:tc>
          <w:tcPr>
            <w:tcW w:w="280" w:type="dxa"/>
            <w:gridSpan w:val="2"/>
            <w:tcBorders>
              <w:top w:val="nil"/>
              <w:left w:val="nil"/>
              <w:bottom w:val="single" w:sz="4" w:space="0" w:color="auto"/>
              <w:right w:val="single" w:sz="4" w:space="0" w:color="auto"/>
            </w:tcBorders>
            <w:vAlign w:val="center"/>
          </w:tcPr>
          <w:p w14:paraId="052CD072"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234559CB"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369272F3"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2B50A294"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4F79DA7C"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10BFB545"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2599D2F6"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193EF85E"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1FCAEF30"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4746D164"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02DBB1B7"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413D586D"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6976281C"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74EDBB32" w14:textId="77777777" w:rsidR="007F2274" w:rsidRPr="00B83B9F" w:rsidRDefault="007F2274" w:rsidP="00366F4F">
            <w:pPr>
              <w:jc w:val="center"/>
              <w:rPr>
                <w:kern w:val="0"/>
                <w:sz w:val="16"/>
                <w:szCs w:val="16"/>
              </w:rPr>
            </w:pPr>
            <w:r w:rsidRPr="00B83B9F">
              <w:rPr>
                <w:kern w:val="0"/>
                <w:sz w:val="24"/>
                <w:szCs w:val="16"/>
              </w:rPr>
              <w:t>●</w:t>
            </w:r>
          </w:p>
        </w:tc>
        <w:tc>
          <w:tcPr>
            <w:tcW w:w="323" w:type="dxa"/>
            <w:tcBorders>
              <w:top w:val="nil"/>
              <w:left w:val="nil"/>
              <w:bottom w:val="single" w:sz="4" w:space="0" w:color="auto"/>
              <w:right w:val="single" w:sz="4" w:space="0" w:color="auto"/>
            </w:tcBorders>
            <w:vAlign w:val="center"/>
          </w:tcPr>
          <w:p w14:paraId="5F33651F"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51BB4F1F"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19D73194"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F95C205" w14:textId="77777777" w:rsidR="007F2274" w:rsidRPr="00B83B9F" w:rsidRDefault="007F2274" w:rsidP="00366F4F">
            <w:pPr>
              <w:jc w:val="center"/>
              <w:rPr>
                <w:kern w:val="0"/>
                <w:sz w:val="16"/>
                <w:szCs w:val="16"/>
              </w:rPr>
            </w:pPr>
            <w:r w:rsidRPr="00B83B9F">
              <w:rPr>
                <w:kern w:val="0"/>
                <w:sz w:val="24"/>
                <w:szCs w:val="16"/>
              </w:rPr>
              <w:t>●</w:t>
            </w:r>
          </w:p>
        </w:tc>
        <w:tc>
          <w:tcPr>
            <w:tcW w:w="475" w:type="dxa"/>
            <w:tcBorders>
              <w:top w:val="single" w:sz="4" w:space="0" w:color="auto"/>
              <w:left w:val="nil"/>
              <w:bottom w:val="single" w:sz="4" w:space="0" w:color="auto"/>
              <w:right w:val="single" w:sz="4" w:space="0" w:color="auto"/>
            </w:tcBorders>
            <w:vAlign w:val="center"/>
          </w:tcPr>
          <w:p w14:paraId="5F41300D"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2DD54D6"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00C8815"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5BCD6E83"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73156C1B"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17E143D1"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37F37414"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11B9043A"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01E3DA33" w14:textId="77777777" w:rsidR="007F2274" w:rsidRPr="00B83B9F" w:rsidRDefault="007F2274" w:rsidP="00366F4F">
            <w:pPr>
              <w:jc w:val="center"/>
              <w:rPr>
                <w:kern w:val="0"/>
                <w:sz w:val="16"/>
                <w:szCs w:val="16"/>
              </w:rPr>
            </w:pPr>
            <w:r w:rsidRPr="00B83B9F">
              <w:rPr>
                <w:kern w:val="0"/>
                <w:sz w:val="24"/>
                <w:szCs w:val="16"/>
              </w:rPr>
              <w:t>●</w:t>
            </w:r>
          </w:p>
        </w:tc>
        <w:tc>
          <w:tcPr>
            <w:tcW w:w="293" w:type="dxa"/>
            <w:tcBorders>
              <w:top w:val="nil"/>
              <w:left w:val="nil"/>
              <w:bottom w:val="single" w:sz="4" w:space="0" w:color="auto"/>
              <w:right w:val="single" w:sz="4" w:space="0" w:color="auto"/>
            </w:tcBorders>
            <w:vAlign w:val="center"/>
          </w:tcPr>
          <w:p w14:paraId="1D3681B0" w14:textId="77777777" w:rsidR="007F2274" w:rsidRPr="00B83B9F" w:rsidRDefault="007F2274" w:rsidP="00366F4F">
            <w:pPr>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4F1A0864" w14:textId="77777777" w:rsidR="007F2274" w:rsidRPr="00B83B9F" w:rsidRDefault="007F2274" w:rsidP="00366F4F">
            <w:pPr>
              <w:jc w:val="center"/>
              <w:rPr>
                <w:kern w:val="0"/>
                <w:sz w:val="16"/>
                <w:szCs w:val="16"/>
              </w:rPr>
            </w:pPr>
            <w:r w:rsidRPr="00B83B9F">
              <w:rPr>
                <w:kern w:val="0"/>
                <w:sz w:val="24"/>
                <w:szCs w:val="16"/>
              </w:rPr>
              <w:t>●</w:t>
            </w:r>
          </w:p>
        </w:tc>
        <w:tc>
          <w:tcPr>
            <w:tcW w:w="284" w:type="dxa"/>
            <w:tcBorders>
              <w:top w:val="nil"/>
              <w:left w:val="single" w:sz="4" w:space="0" w:color="auto"/>
              <w:bottom w:val="single" w:sz="4" w:space="0" w:color="auto"/>
              <w:right w:val="single" w:sz="4" w:space="0" w:color="auto"/>
            </w:tcBorders>
            <w:vAlign w:val="center"/>
          </w:tcPr>
          <w:p w14:paraId="34C0D1CD"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43D676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2B4FAFE"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140D9F91"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9AF477A"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0456104E"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74BC32E9"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2FA05C9"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7CBCD4A5" w14:textId="77777777" w:rsidR="007F2274" w:rsidRPr="00B83B9F" w:rsidRDefault="007F2274" w:rsidP="00366F4F">
            <w:pPr>
              <w:jc w:val="center"/>
              <w:rPr>
                <w:kern w:val="0"/>
                <w:sz w:val="24"/>
                <w:szCs w:val="16"/>
              </w:rPr>
            </w:pPr>
          </w:p>
        </w:tc>
      </w:tr>
      <w:tr w:rsidR="007F2274" w:rsidRPr="00B83B9F" w14:paraId="2A4BA4C6" w14:textId="77777777" w:rsidTr="00366F4F">
        <w:trPr>
          <w:trHeight w:val="805"/>
          <w:jc w:val="center"/>
        </w:trPr>
        <w:tc>
          <w:tcPr>
            <w:tcW w:w="380" w:type="dxa"/>
            <w:tcBorders>
              <w:top w:val="nil"/>
              <w:left w:val="single" w:sz="4" w:space="0" w:color="auto"/>
              <w:bottom w:val="single" w:sz="4" w:space="0" w:color="auto"/>
              <w:right w:val="single" w:sz="4" w:space="0" w:color="auto"/>
            </w:tcBorders>
            <w:vAlign w:val="center"/>
          </w:tcPr>
          <w:p w14:paraId="15D8E6D0" w14:textId="77777777" w:rsidR="007F2274" w:rsidRPr="00B83B9F" w:rsidRDefault="007F2274" w:rsidP="00366F4F">
            <w:pPr>
              <w:jc w:val="center"/>
              <w:rPr>
                <w:kern w:val="0"/>
                <w:sz w:val="18"/>
                <w:szCs w:val="18"/>
              </w:rPr>
            </w:pPr>
            <w:r w:rsidRPr="00B83B9F">
              <w:rPr>
                <w:rFonts w:cs="Times New Roman"/>
                <w:sz w:val="18"/>
                <w:szCs w:val="18"/>
              </w:rPr>
              <w:t>65</w:t>
            </w:r>
          </w:p>
        </w:tc>
        <w:tc>
          <w:tcPr>
            <w:tcW w:w="768" w:type="dxa"/>
            <w:tcBorders>
              <w:top w:val="nil"/>
              <w:left w:val="nil"/>
              <w:bottom w:val="single" w:sz="4" w:space="0" w:color="auto"/>
              <w:right w:val="single" w:sz="4" w:space="0" w:color="auto"/>
            </w:tcBorders>
            <w:vAlign w:val="center"/>
          </w:tcPr>
          <w:p w14:paraId="3D1B73EF" w14:textId="77777777" w:rsidR="007F2274" w:rsidRPr="00B83B9F" w:rsidRDefault="007F2274" w:rsidP="00366F4F">
            <w:pPr>
              <w:jc w:val="center"/>
              <w:rPr>
                <w:sz w:val="18"/>
                <w:szCs w:val="18"/>
              </w:rPr>
            </w:pPr>
            <w:r w:rsidRPr="00B83B9F">
              <w:rPr>
                <w:sz w:val="18"/>
                <w:szCs w:val="18"/>
              </w:rPr>
              <w:t>金属材料工程与技术综合实验</w:t>
            </w:r>
            <w:r w:rsidRPr="00B83B9F">
              <w:rPr>
                <w:sz w:val="18"/>
                <w:szCs w:val="18"/>
              </w:rPr>
              <w:t>2</w:t>
            </w:r>
          </w:p>
        </w:tc>
        <w:tc>
          <w:tcPr>
            <w:tcW w:w="280" w:type="dxa"/>
            <w:gridSpan w:val="2"/>
            <w:tcBorders>
              <w:top w:val="nil"/>
              <w:left w:val="nil"/>
              <w:bottom w:val="single" w:sz="4" w:space="0" w:color="auto"/>
              <w:right w:val="single" w:sz="4" w:space="0" w:color="auto"/>
            </w:tcBorders>
            <w:vAlign w:val="center"/>
          </w:tcPr>
          <w:p w14:paraId="613B5E68"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3DA199AB"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7B90FF72"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04A4BFD0"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3F5F4ABB"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45C2BC4E"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5ABEC40A"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373AD51" w14:textId="77777777" w:rsidR="007F2274" w:rsidRPr="00B83B9F" w:rsidRDefault="007F2274" w:rsidP="00366F4F">
            <w:pPr>
              <w:jc w:val="center"/>
              <w:rPr>
                <w:kern w:val="0"/>
                <w:sz w:val="16"/>
                <w:szCs w:val="16"/>
              </w:rPr>
            </w:pPr>
            <w:r w:rsidRPr="00B83B9F">
              <w:rPr>
                <w:kern w:val="0"/>
                <w:sz w:val="24"/>
                <w:szCs w:val="16"/>
              </w:rPr>
              <w:t>●</w:t>
            </w:r>
          </w:p>
        </w:tc>
        <w:tc>
          <w:tcPr>
            <w:tcW w:w="419" w:type="dxa"/>
            <w:tcBorders>
              <w:top w:val="nil"/>
              <w:left w:val="single" w:sz="4" w:space="0" w:color="auto"/>
              <w:bottom w:val="single" w:sz="4" w:space="0" w:color="auto"/>
              <w:right w:val="single" w:sz="4" w:space="0" w:color="auto"/>
            </w:tcBorders>
            <w:vAlign w:val="center"/>
          </w:tcPr>
          <w:p w14:paraId="67CCD5AA"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382DC169"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4E61AD23"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single" w:sz="4" w:space="0" w:color="auto"/>
              <w:left w:val="nil"/>
              <w:bottom w:val="single" w:sz="4" w:space="0" w:color="auto"/>
              <w:right w:val="single" w:sz="4" w:space="0" w:color="auto"/>
            </w:tcBorders>
            <w:vAlign w:val="center"/>
          </w:tcPr>
          <w:p w14:paraId="143C094F"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5E3DDD43"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065E2AB6" w14:textId="77777777" w:rsidR="007F2274" w:rsidRPr="00B83B9F" w:rsidRDefault="007F2274" w:rsidP="00366F4F">
            <w:pPr>
              <w:jc w:val="center"/>
              <w:rPr>
                <w:kern w:val="0"/>
                <w:sz w:val="16"/>
                <w:szCs w:val="16"/>
              </w:rPr>
            </w:pPr>
            <w:r w:rsidRPr="00B83B9F">
              <w:rPr>
                <w:kern w:val="0"/>
                <w:sz w:val="24"/>
                <w:szCs w:val="16"/>
              </w:rPr>
              <w:t>●</w:t>
            </w:r>
          </w:p>
        </w:tc>
        <w:tc>
          <w:tcPr>
            <w:tcW w:w="323" w:type="dxa"/>
            <w:tcBorders>
              <w:top w:val="nil"/>
              <w:left w:val="nil"/>
              <w:bottom w:val="single" w:sz="4" w:space="0" w:color="auto"/>
              <w:right w:val="single" w:sz="4" w:space="0" w:color="auto"/>
            </w:tcBorders>
            <w:vAlign w:val="center"/>
          </w:tcPr>
          <w:p w14:paraId="659933A6"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415F5599"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0163B6D0"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968F013"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79CEF0AD"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12F4181C"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94D9601"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7080882A"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0DF4B15E"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7F450B3B"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16CCDD75"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4C589144"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7CC9CDA5" w14:textId="77777777" w:rsidR="007F2274" w:rsidRPr="00B83B9F" w:rsidRDefault="007F2274" w:rsidP="00366F4F">
            <w:pPr>
              <w:jc w:val="center"/>
              <w:rPr>
                <w:kern w:val="0"/>
                <w:sz w:val="16"/>
                <w:szCs w:val="16"/>
              </w:rPr>
            </w:pPr>
            <w:r w:rsidRPr="00B83B9F">
              <w:rPr>
                <w:kern w:val="0"/>
                <w:sz w:val="24"/>
                <w:szCs w:val="16"/>
              </w:rPr>
              <w:t>●</w:t>
            </w:r>
          </w:p>
        </w:tc>
        <w:tc>
          <w:tcPr>
            <w:tcW w:w="293" w:type="dxa"/>
            <w:tcBorders>
              <w:top w:val="nil"/>
              <w:left w:val="nil"/>
              <w:bottom w:val="single" w:sz="4" w:space="0" w:color="auto"/>
              <w:right w:val="single" w:sz="4" w:space="0" w:color="auto"/>
            </w:tcBorders>
            <w:vAlign w:val="center"/>
          </w:tcPr>
          <w:p w14:paraId="64E31B04" w14:textId="77777777" w:rsidR="007F2274" w:rsidRPr="00B83B9F" w:rsidRDefault="007F2274" w:rsidP="00366F4F">
            <w:pPr>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77904DD4" w14:textId="77777777" w:rsidR="007F2274" w:rsidRPr="00B83B9F" w:rsidRDefault="007F2274" w:rsidP="00366F4F">
            <w:pPr>
              <w:jc w:val="center"/>
              <w:rPr>
                <w:kern w:val="0"/>
                <w:sz w:val="16"/>
                <w:szCs w:val="16"/>
              </w:rPr>
            </w:pPr>
            <w:r w:rsidRPr="00B83B9F">
              <w:rPr>
                <w:kern w:val="0"/>
                <w:sz w:val="24"/>
                <w:szCs w:val="16"/>
              </w:rPr>
              <w:t>●</w:t>
            </w:r>
          </w:p>
        </w:tc>
        <w:tc>
          <w:tcPr>
            <w:tcW w:w="284" w:type="dxa"/>
            <w:tcBorders>
              <w:top w:val="nil"/>
              <w:left w:val="single" w:sz="4" w:space="0" w:color="auto"/>
              <w:bottom w:val="single" w:sz="4" w:space="0" w:color="auto"/>
              <w:right w:val="single" w:sz="4" w:space="0" w:color="auto"/>
            </w:tcBorders>
            <w:vAlign w:val="center"/>
          </w:tcPr>
          <w:p w14:paraId="7606B500"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nil"/>
              <w:left w:val="nil"/>
              <w:bottom w:val="single" w:sz="4" w:space="0" w:color="auto"/>
              <w:right w:val="single" w:sz="4" w:space="0" w:color="auto"/>
            </w:tcBorders>
            <w:vAlign w:val="center"/>
          </w:tcPr>
          <w:p w14:paraId="7A5AABEB"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3825E5F" w14:textId="77777777" w:rsidR="007F2274" w:rsidRPr="00B83B9F" w:rsidRDefault="007F2274" w:rsidP="00366F4F">
            <w:pPr>
              <w:jc w:val="center"/>
              <w:rPr>
                <w:kern w:val="0"/>
                <w:sz w:val="16"/>
                <w:szCs w:val="16"/>
              </w:rPr>
            </w:pPr>
            <w:r w:rsidRPr="00B83B9F">
              <w:rPr>
                <w:kern w:val="0"/>
                <w:sz w:val="24"/>
                <w:szCs w:val="16"/>
              </w:rPr>
              <w:t>●</w:t>
            </w:r>
          </w:p>
        </w:tc>
        <w:tc>
          <w:tcPr>
            <w:tcW w:w="426" w:type="dxa"/>
            <w:tcBorders>
              <w:top w:val="nil"/>
              <w:left w:val="single" w:sz="4" w:space="0" w:color="auto"/>
              <w:bottom w:val="single" w:sz="4" w:space="0" w:color="auto"/>
              <w:right w:val="single" w:sz="4" w:space="0" w:color="auto"/>
            </w:tcBorders>
            <w:vAlign w:val="center"/>
          </w:tcPr>
          <w:p w14:paraId="3B6B09B3"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45FF1CB"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3FCBC373"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0715F04B"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FB014BB"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51183F92" w14:textId="77777777" w:rsidR="007F2274" w:rsidRPr="00B83B9F" w:rsidRDefault="007F2274" w:rsidP="00366F4F">
            <w:pPr>
              <w:jc w:val="center"/>
              <w:rPr>
                <w:kern w:val="0"/>
                <w:sz w:val="24"/>
                <w:szCs w:val="16"/>
              </w:rPr>
            </w:pPr>
          </w:p>
        </w:tc>
      </w:tr>
      <w:tr w:rsidR="007F2274" w:rsidRPr="00B83B9F" w14:paraId="624DA855"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32FD0683" w14:textId="77777777" w:rsidR="007F2274" w:rsidRPr="00B83B9F" w:rsidRDefault="007F2274" w:rsidP="00366F4F">
            <w:pPr>
              <w:jc w:val="center"/>
              <w:rPr>
                <w:kern w:val="0"/>
                <w:sz w:val="18"/>
                <w:szCs w:val="18"/>
              </w:rPr>
            </w:pPr>
            <w:r w:rsidRPr="00B83B9F">
              <w:rPr>
                <w:rFonts w:cs="Times New Roman"/>
                <w:sz w:val="18"/>
                <w:szCs w:val="18"/>
              </w:rPr>
              <w:t>66</w:t>
            </w:r>
          </w:p>
        </w:tc>
        <w:tc>
          <w:tcPr>
            <w:tcW w:w="768" w:type="dxa"/>
            <w:tcBorders>
              <w:top w:val="nil"/>
              <w:left w:val="nil"/>
              <w:bottom w:val="single" w:sz="4" w:space="0" w:color="auto"/>
              <w:right w:val="single" w:sz="4" w:space="0" w:color="auto"/>
            </w:tcBorders>
            <w:vAlign w:val="center"/>
          </w:tcPr>
          <w:p w14:paraId="2FEFAD7A" w14:textId="77777777" w:rsidR="007F2274" w:rsidRPr="00B83B9F" w:rsidRDefault="007F2274" w:rsidP="00366F4F">
            <w:pPr>
              <w:jc w:val="center"/>
              <w:rPr>
                <w:sz w:val="18"/>
                <w:szCs w:val="18"/>
              </w:rPr>
            </w:pPr>
            <w:r w:rsidRPr="00B83B9F">
              <w:rPr>
                <w:sz w:val="18"/>
                <w:szCs w:val="18"/>
              </w:rPr>
              <w:t>无损检测设备及实验</w:t>
            </w:r>
          </w:p>
        </w:tc>
        <w:tc>
          <w:tcPr>
            <w:tcW w:w="280" w:type="dxa"/>
            <w:gridSpan w:val="2"/>
            <w:tcBorders>
              <w:top w:val="nil"/>
              <w:left w:val="nil"/>
              <w:bottom w:val="single" w:sz="4" w:space="0" w:color="auto"/>
              <w:right w:val="single" w:sz="4" w:space="0" w:color="auto"/>
            </w:tcBorders>
            <w:vAlign w:val="center"/>
          </w:tcPr>
          <w:p w14:paraId="18DEEBA7"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3B032056"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01FC65B4"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4AD6516E"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1AFEB4CB"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386A9355"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6BA2F792"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600981E" w14:textId="77777777" w:rsidR="007F2274" w:rsidRPr="00B83B9F" w:rsidRDefault="007F2274" w:rsidP="00366F4F">
            <w:pPr>
              <w:jc w:val="center"/>
              <w:rPr>
                <w:kern w:val="0"/>
                <w:sz w:val="16"/>
                <w:szCs w:val="16"/>
              </w:rPr>
            </w:pPr>
            <w:r w:rsidRPr="00B83B9F">
              <w:rPr>
                <w:kern w:val="0"/>
                <w:sz w:val="24"/>
                <w:szCs w:val="16"/>
              </w:rPr>
              <w:t>●</w:t>
            </w:r>
          </w:p>
        </w:tc>
        <w:tc>
          <w:tcPr>
            <w:tcW w:w="419" w:type="dxa"/>
            <w:tcBorders>
              <w:top w:val="nil"/>
              <w:left w:val="single" w:sz="4" w:space="0" w:color="auto"/>
              <w:bottom w:val="single" w:sz="4" w:space="0" w:color="auto"/>
              <w:right w:val="single" w:sz="4" w:space="0" w:color="auto"/>
            </w:tcBorders>
            <w:vAlign w:val="center"/>
          </w:tcPr>
          <w:p w14:paraId="3FD8AF4F"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76CA3F90"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47F57DA9"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single" w:sz="4" w:space="0" w:color="auto"/>
              <w:left w:val="nil"/>
              <w:bottom w:val="single" w:sz="4" w:space="0" w:color="auto"/>
              <w:right w:val="single" w:sz="4" w:space="0" w:color="auto"/>
            </w:tcBorders>
            <w:vAlign w:val="center"/>
          </w:tcPr>
          <w:p w14:paraId="2FE28A19"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20D8A26C"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31DBCBB2" w14:textId="77777777" w:rsidR="007F2274" w:rsidRPr="00B83B9F" w:rsidRDefault="007F2274" w:rsidP="00366F4F">
            <w:pPr>
              <w:jc w:val="center"/>
              <w:rPr>
                <w:kern w:val="0"/>
                <w:sz w:val="16"/>
                <w:szCs w:val="16"/>
              </w:rPr>
            </w:pPr>
            <w:r w:rsidRPr="00B83B9F">
              <w:rPr>
                <w:kern w:val="0"/>
                <w:sz w:val="24"/>
                <w:szCs w:val="16"/>
              </w:rPr>
              <w:t>●</w:t>
            </w:r>
          </w:p>
        </w:tc>
        <w:tc>
          <w:tcPr>
            <w:tcW w:w="323" w:type="dxa"/>
            <w:tcBorders>
              <w:top w:val="nil"/>
              <w:left w:val="nil"/>
              <w:bottom w:val="single" w:sz="4" w:space="0" w:color="auto"/>
              <w:right w:val="single" w:sz="4" w:space="0" w:color="auto"/>
            </w:tcBorders>
            <w:vAlign w:val="center"/>
          </w:tcPr>
          <w:p w14:paraId="582249EC"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367ACFE8"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2086C3B6"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D0EDB15"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6DF796C8"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4E60750F"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577AAC5"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3ADF3E1B"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215E52EC"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3A9FFBA8"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2686204B"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0291A2EF"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28245B74" w14:textId="77777777" w:rsidR="007F2274" w:rsidRPr="00B83B9F" w:rsidRDefault="007F2274" w:rsidP="00366F4F">
            <w:pPr>
              <w:jc w:val="center"/>
              <w:rPr>
                <w:kern w:val="0"/>
                <w:sz w:val="16"/>
                <w:szCs w:val="16"/>
              </w:rPr>
            </w:pPr>
            <w:r w:rsidRPr="00B83B9F">
              <w:rPr>
                <w:kern w:val="0"/>
                <w:sz w:val="24"/>
                <w:szCs w:val="16"/>
              </w:rPr>
              <w:t>●</w:t>
            </w:r>
          </w:p>
        </w:tc>
        <w:tc>
          <w:tcPr>
            <w:tcW w:w="293" w:type="dxa"/>
            <w:tcBorders>
              <w:top w:val="nil"/>
              <w:left w:val="nil"/>
              <w:bottom w:val="single" w:sz="4" w:space="0" w:color="auto"/>
              <w:right w:val="single" w:sz="4" w:space="0" w:color="auto"/>
            </w:tcBorders>
            <w:vAlign w:val="center"/>
          </w:tcPr>
          <w:p w14:paraId="15D54690" w14:textId="77777777" w:rsidR="007F2274" w:rsidRPr="00B83B9F" w:rsidRDefault="007F2274" w:rsidP="00366F4F">
            <w:pPr>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3200CF7D" w14:textId="77777777" w:rsidR="007F2274" w:rsidRPr="00B83B9F" w:rsidRDefault="007F2274" w:rsidP="00366F4F">
            <w:pPr>
              <w:jc w:val="center"/>
              <w:rPr>
                <w:kern w:val="0"/>
                <w:sz w:val="16"/>
                <w:szCs w:val="16"/>
              </w:rPr>
            </w:pPr>
            <w:r w:rsidRPr="00B83B9F">
              <w:rPr>
                <w:kern w:val="0"/>
                <w:sz w:val="24"/>
                <w:szCs w:val="16"/>
              </w:rPr>
              <w:t>●</w:t>
            </w:r>
          </w:p>
        </w:tc>
        <w:tc>
          <w:tcPr>
            <w:tcW w:w="284" w:type="dxa"/>
            <w:tcBorders>
              <w:top w:val="nil"/>
              <w:left w:val="single" w:sz="4" w:space="0" w:color="auto"/>
              <w:bottom w:val="single" w:sz="4" w:space="0" w:color="auto"/>
              <w:right w:val="single" w:sz="4" w:space="0" w:color="auto"/>
            </w:tcBorders>
            <w:vAlign w:val="center"/>
          </w:tcPr>
          <w:p w14:paraId="6424CBB2"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nil"/>
              <w:left w:val="nil"/>
              <w:bottom w:val="single" w:sz="4" w:space="0" w:color="auto"/>
              <w:right w:val="single" w:sz="4" w:space="0" w:color="auto"/>
            </w:tcBorders>
            <w:vAlign w:val="center"/>
          </w:tcPr>
          <w:p w14:paraId="72A74AF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6F40E19" w14:textId="77777777" w:rsidR="007F2274" w:rsidRPr="00B83B9F" w:rsidRDefault="007F2274" w:rsidP="00366F4F">
            <w:pPr>
              <w:jc w:val="center"/>
              <w:rPr>
                <w:kern w:val="0"/>
                <w:sz w:val="16"/>
                <w:szCs w:val="16"/>
              </w:rPr>
            </w:pPr>
            <w:r w:rsidRPr="00B83B9F">
              <w:rPr>
                <w:kern w:val="0"/>
                <w:sz w:val="24"/>
                <w:szCs w:val="16"/>
              </w:rPr>
              <w:t>●</w:t>
            </w:r>
          </w:p>
        </w:tc>
        <w:tc>
          <w:tcPr>
            <w:tcW w:w="426" w:type="dxa"/>
            <w:tcBorders>
              <w:top w:val="nil"/>
              <w:left w:val="single" w:sz="4" w:space="0" w:color="auto"/>
              <w:bottom w:val="single" w:sz="4" w:space="0" w:color="auto"/>
              <w:right w:val="single" w:sz="4" w:space="0" w:color="auto"/>
            </w:tcBorders>
            <w:vAlign w:val="center"/>
          </w:tcPr>
          <w:p w14:paraId="2BCD8E41"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07D71DCC"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629EC7D7"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00656DCF"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4E32447D"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797A4247" w14:textId="77777777" w:rsidR="007F2274" w:rsidRPr="00B83B9F" w:rsidRDefault="007F2274" w:rsidP="00366F4F">
            <w:pPr>
              <w:jc w:val="center"/>
              <w:rPr>
                <w:kern w:val="0"/>
                <w:sz w:val="24"/>
                <w:szCs w:val="16"/>
              </w:rPr>
            </w:pPr>
          </w:p>
        </w:tc>
      </w:tr>
      <w:tr w:rsidR="007F2274" w:rsidRPr="00B83B9F" w14:paraId="17B9CF6A"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583FBF89" w14:textId="77777777" w:rsidR="007F2274" w:rsidRPr="00B83B9F" w:rsidRDefault="007F2274" w:rsidP="00366F4F">
            <w:pPr>
              <w:jc w:val="center"/>
              <w:rPr>
                <w:kern w:val="0"/>
                <w:sz w:val="18"/>
                <w:szCs w:val="18"/>
              </w:rPr>
            </w:pPr>
            <w:r w:rsidRPr="00B83B9F">
              <w:rPr>
                <w:kern w:val="0"/>
                <w:sz w:val="18"/>
                <w:szCs w:val="18"/>
              </w:rPr>
              <w:t>67</w:t>
            </w:r>
          </w:p>
        </w:tc>
        <w:tc>
          <w:tcPr>
            <w:tcW w:w="768" w:type="dxa"/>
            <w:tcBorders>
              <w:top w:val="nil"/>
              <w:left w:val="nil"/>
              <w:bottom w:val="single" w:sz="4" w:space="0" w:color="auto"/>
              <w:right w:val="single" w:sz="4" w:space="0" w:color="auto"/>
            </w:tcBorders>
            <w:vAlign w:val="center"/>
          </w:tcPr>
          <w:p w14:paraId="20A3D1E0" w14:textId="77777777" w:rsidR="007F2274" w:rsidRPr="00B83B9F" w:rsidRDefault="007F2274" w:rsidP="00366F4F">
            <w:pPr>
              <w:jc w:val="center"/>
              <w:rPr>
                <w:sz w:val="18"/>
                <w:szCs w:val="18"/>
              </w:rPr>
            </w:pPr>
            <w:r w:rsidRPr="00B83B9F">
              <w:rPr>
                <w:sz w:val="18"/>
                <w:szCs w:val="18"/>
              </w:rPr>
              <w:t>机械设计</w:t>
            </w:r>
            <w:r w:rsidRPr="00B83B9F">
              <w:rPr>
                <w:sz w:val="18"/>
                <w:szCs w:val="18"/>
              </w:rPr>
              <w:t>2</w:t>
            </w:r>
            <w:r w:rsidRPr="00B83B9F">
              <w:rPr>
                <w:rFonts w:hint="eastAsia"/>
                <w:sz w:val="18"/>
                <w:szCs w:val="18"/>
              </w:rPr>
              <w:t>课程设计</w:t>
            </w:r>
            <w:r w:rsidRPr="00B83B9F">
              <w:rPr>
                <w:sz w:val="18"/>
                <w:szCs w:val="18"/>
              </w:rPr>
              <w:t>B</w:t>
            </w:r>
          </w:p>
        </w:tc>
        <w:tc>
          <w:tcPr>
            <w:tcW w:w="280" w:type="dxa"/>
            <w:gridSpan w:val="2"/>
            <w:tcBorders>
              <w:top w:val="nil"/>
              <w:left w:val="nil"/>
              <w:bottom w:val="single" w:sz="4" w:space="0" w:color="auto"/>
              <w:right w:val="single" w:sz="4" w:space="0" w:color="auto"/>
            </w:tcBorders>
            <w:vAlign w:val="center"/>
          </w:tcPr>
          <w:p w14:paraId="47B72F74"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59A44E01"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0F51668A" w14:textId="77777777" w:rsidR="007F2274" w:rsidRPr="00B83B9F" w:rsidRDefault="007F2274" w:rsidP="00366F4F">
            <w:pPr>
              <w:jc w:val="center"/>
              <w:rPr>
                <w:kern w:val="0"/>
                <w:sz w:val="16"/>
                <w:szCs w:val="16"/>
              </w:rPr>
            </w:pPr>
            <w:r w:rsidRPr="00B83B9F">
              <w:rPr>
                <w:kern w:val="0"/>
                <w:sz w:val="24"/>
                <w:szCs w:val="16"/>
              </w:rPr>
              <w:t>●</w:t>
            </w:r>
          </w:p>
        </w:tc>
        <w:tc>
          <w:tcPr>
            <w:tcW w:w="321" w:type="dxa"/>
            <w:tcBorders>
              <w:top w:val="nil"/>
              <w:left w:val="nil"/>
              <w:bottom w:val="single" w:sz="4" w:space="0" w:color="auto"/>
              <w:right w:val="single" w:sz="4" w:space="0" w:color="auto"/>
            </w:tcBorders>
            <w:vAlign w:val="center"/>
          </w:tcPr>
          <w:p w14:paraId="40D77E5F"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2617CBDE"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79F4D6D1"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40E20198"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3963ECD3" w14:textId="77777777" w:rsidR="007F2274" w:rsidRPr="00B83B9F" w:rsidRDefault="007F2274" w:rsidP="00366F4F">
            <w:pPr>
              <w:jc w:val="center"/>
              <w:rPr>
                <w:kern w:val="0"/>
                <w:sz w:val="24"/>
                <w:szCs w:val="16"/>
              </w:rPr>
            </w:pPr>
          </w:p>
        </w:tc>
        <w:tc>
          <w:tcPr>
            <w:tcW w:w="419" w:type="dxa"/>
            <w:tcBorders>
              <w:top w:val="nil"/>
              <w:left w:val="single" w:sz="4" w:space="0" w:color="auto"/>
              <w:bottom w:val="single" w:sz="4" w:space="0" w:color="auto"/>
              <w:right w:val="single" w:sz="4" w:space="0" w:color="auto"/>
            </w:tcBorders>
            <w:vAlign w:val="center"/>
          </w:tcPr>
          <w:p w14:paraId="498134DE" w14:textId="77777777" w:rsidR="007F2274" w:rsidRPr="00B83B9F" w:rsidRDefault="007F2274" w:rsidP="00366F4F">
            <w:pPr>
              <w:jc w:val="center"/>
              <w:rPr>
                <w:kern w:val="0"/>
                <w:sz w:val="16"/>
                <w:szCs w:val="16"/>
              </w:rPr>
            </w:pPr>
            <w:r w:rsidRPr="00B83B9F">
              <w:rPr>
                <w:kern w:val="0"/>
                <w:sz w:val="24"/>
                <w:szCs w:val="16"/>
              </w:rPr>
              <w:t>●</w:t>
            </w:r>
          </w:p>
        </w:tc>
        <w:tc>
          <w:tcPr>
            <w:tcW w:w="449" w:type="dxa"/>
            <w:tcBorders>
              <w:top w:val="nil"/>
              <w:left w:val="nil"/>
              <w:bottom w:val="single" w:sz="4" w:space="0" w:color="auto"/>
              <w:right w:val="single" w:sz="4" w:space="0" w:color="auto"/>
            </w:tcBorders>
            <w:vAlign w:val="center"/>
          </w:tcPr>
          <w:p w14:paraId="7CD5F6CC"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3769DB42"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730D4339"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5ED8D026"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3EB6381E"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6F93A97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ED940E1"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3F9ABAF3"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2E02D37F"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3D787319"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0E45641"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2CDE316"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0F8DBD47"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4BA3110D"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49D20BC5"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1A1A5B90"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0037525F"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655FBCAF"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24D66BEE"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50F74FF8"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3AC3B403"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00DDA58B"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2247FCA"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5D474E5C"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3960CE5"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7E796F20"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13A918D6"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592A871B"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4F8E0DF2" w14:textId="77777777" w:rsidR="007F2274" w:rsidRPr="00B83B9F" w:rsidRDefault="007F2274" w:rsidP="00366F4F">
            <w:pPr>
              <w:jc w:val="center"/>
              <w:rPr>
                <w:kern w:val="0"/>
                <w:sz w:val="24"/>
                <w:szCs w:val="16"/>
              </w:rPr>
            </w:pPr>
          </w:p>
        </w:tc>
      </w:tr>
      <w:tr w:rsidR="007F2274" w:rsidRPr="00B83B9F" w14:paraId="28284162"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4E56C875" w14:textId="77777777" w:rsidR="007F2274" w:rsidRPr="00B83B9F" w:rsidRDefault="007F2274" w:rsidP="00366F4F">
            <w:pPr>
              <w:jc w:val="center"/>
              <w:rPr>
                <w:kern w:val="0"/>
                <w:sz w:val="18"/>
                <w:szCs w:val="18"/>
              </w:rPr>
            </w:pPr>
            <w:r w:rsidRPr="00B83B9F">
              <w:rPr>
                <w:rFonts w:hint="eastAsia"/>
                <w:kern w:val="0"/>
                <w:sz w:val="18"/>
                <w:szCs w:val="18"/>
              </w:rPr>
              <w:t>6</w:t>
            </w:r>
            <w:r w:rsidRPr="00B83B9F">
              <w:rPr>
                <w:kern w:val="0"/>
                <w:sz w:val="18"/>
                <w:szCs w:val="18"/>
              </w:rPr>
              <w:t>8</w:t>
            </w:r>
          </w:p>
        </w:tc>
        <w:tc>
          <w:tcPr>
            <w:tcW w:w="768" w:type="dxa"/>
            <w:tcBorders>
              <w:top w:val="nil"/>
              <w:left w:val="nil"/>
              <w:bottom w:val="single" w:sz="4" w:space="0" w:color="auto"/>
              <w:right w:val="single" w:sz="4" w:space="0" w:color="auto"/>
            </w:tcBorders>
            <w:vAlign w:val="center"/>
          </w:tcPr>
          <w:p w14:paraId="72551E1F" w14:textId="77777777" w:rsidR="007F2274" w:rsidRPr="00B83B9F" w:rsidRDefault="007F2274" w:rsidP="00366F4F">
            <w:pPr>
              <w:jc w:val="center"/>
              <w:rPr>
                <w:kern w:val="0"/>
                <w:sz w:val="18"/>
                <w:szCs w:val="18"/>
              </w:rPr>
            </w:pPr>
            <w:r w:rsidRPr="00B83B9F">
              <w:rPr>
                <w:sz w:val="18"/>
                <w:szCs w:val="18"/>
              </w:rPr>
              <w:t>工程训练</w:t>
            </w:r>
            <w:r w:rsidRPr="00B83B9F">
              <w:rPr>
                <w:sz w:val="18"/>
                <w:szCs w:val="18"/>
              </w:rPr>
              <w:t>A</w:t>
            </w:r>
          </w:p>
        </w:tc>
        <w:tc>
          <w:tcPr>
            <w:tcW w:w="280" w:type="dxa"/>
            <w:gridSpan w:val="2"/>
            <w:tcBorders>
              <w:top w:val="nil"/>
              <w:left w:val="nil"/>
              <w:bottom w:val="single" w:sz="4" w:space="0" w:color="auto"/>
              <w:right w:val="single" w:sz="4" w:space="0" w:color="auto"/>
            </w:tcBorders>
            <w:vAlign w:val="center"/>
          </w:tcPr>
          <w:p w14:paraId="46718180"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0B81D742"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0F2BA498"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185615BE"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398CC82E"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68E8625A"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36120823"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CCF00B4" w14:textId="77777777" w:rsidR="007F2274" w:rsidRPr="00B83B9F" w:rsidRDefault="007F2274" w:rsidP="00366F4F">
            <w:pPr>
              <w:jc w:val="center"/>
              <w:rPr>
                <w:kern w:val="0"/>
                <w:sz w:val="24"/>
                <w:szCs w:val="16"/>
              </w:rPr>
            </w:pPr>
          </w:p>
        </w:tc>
        <w:tc>
          <w:tcPr>
            <w:tcW w:w="419" w:type="dxa"/>
            <w:tcBorders>
              <w:top w:val="nil"/>
              <w:left w:val="single" w:sz="4" w:space="0" w:color="auto"/>
              <w:bottom w:val="single" w:sz="4" w:space="0" w:color="auto"/>
              <w:right w:val="single" w:sz="4" w:space="0" w:color="auto"/>
            </w:tcBorders>
            <w:vAlign w:val="center"/>
          </w:tcPr>
          <w:p w14:paraId="5C5AD8FF" w14:textId="77777777" w:rsidR="007F2274" w:rsidRPr="00B83B9F" w:rsidRDefault="007F2274" w:rsidP="00366F4F">
            <w:pPr>
              <w:jc w:val="center"/>
              <w:rPr>
                <w:kern w:val="0"/>
                <w:sz w:val="16"/>
                <w:szCs w:val="16"/>
              </w:rPr>
            </w:pPr>
            <w:r w:rsidRPr="00B83B9F">
              <w:rPr>
                <w:kern w:val="0"/>
                <w:sz w:val="24"/>
                <w:szCs w:val="16"/>
              </w:rPr>
              <w:t>●</w:t>
            </w:r>
          </w:p>
        </w:tc>
        <w:tc>
          <w:tcPr>
            <w:tcW w:w="449" w:type="dxa"/>
            <w:tcBorders>
              <w:top w:val="nil"/>
              <w:left w:val="nil"/>
              <w:bottom w:val="single" w:sz="4" w:space="0" w:color="auto"/>
              <w:right w:val="single" w:sz="4" w:space="0" w:color="auto"/>
            </w:tcBorders>
            <w:vAlign w:val="center"/>
          </w:tcPr>
          <w:p w14:paraId="2443A626"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5249CEC7"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748E935D"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1CB84648" w14:textId="77777777" w:rsidR="007F2274" w:rsidRPr="00B83B9F" w:rsidRDefault="007F2274" w:rsidP="00366F4F">
            <w:pPr>
              <w:jc w:val="center"/>
              <w:rPr>
                <w:kern w:val="0"/>
                <w:sz w:val="16"/>
                <w:szCs w:val="16"/>
              </w:rPr>
            </w:pPr>
            <w:r w:rsidRPr="00B83B9F">
              <w:rPr>
                <w:kern w:val="0"/>
                <w:sz w:val="24"/>
                <w:szCs w:val="16"/>
              </w:rPr>
              <w:t>●</w:t>
            </w:r>
          </w:p>
        </w:tc>
        <w:tc>
          <w:tcPr>
            <w:tcW w:w="419" w:type="dxa"/>
            <w:tcBorders>
              <w:top w:val="nil"/>
              <w:left w:val="nil"/>
              <w:bottom w:val="single" w:sz="4" w:space="0" w:color="auto"/>
              <w:right w:val="single" w:sz="4" w:space="0" w:color="auto"/>
            </w:tcBorders>
            <w:vAlign w:val="center"/>
          </w:tcPr>
          <w:p w14:paraId="646CF66B"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433664E7"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8C9B954"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DD782F7"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FC80118" w14:textId="77777777" w:rsidR="007F2274" w:rsidRPr="00B83B9F" w:rsidRDefault="007F2274" w:rsidP="00366F4F">
            <w:pPr>
              <w:jc w:val="center"/>
              <w:rPr>
                <w:kern w:val="0"/>
                <w:sz w:val="16"/>
                <w:szCs w:val="16"/>
              </w:rPr>
            </w:pPr>
            <w:r w:rsidRPr="00B83B9F">
              <w:rPr>
                <w:kern w:val="0"/>
                <w:sz w:val="24"/>
                <w:szCs w:val="16"/>
              </w:rPr>
              <w:t>●</w:t>
            </w:r>
          </w:p>
        </w:tc>
        <w:tc>
          <w:tcPr>
            <w:tcW w:w="475" w:type="dxa"/>
            <w:tcBorders>
              <w:top w:val="single" w:sz="4" w:space="0" w:color="auto"/>
              <w:left w:val="nil"/>
              <w:bottom w:val="single" w:sz="4" w:space="0" w:color="auto"/>
              <w:right w:val="single" w:sz="4" w:space="0" w:color="auto"/>
            </w:tcBorders>
            <w:vAlign w:val="center"/>
          </w:tcPr>
          <w:p w14:paraId="56DEB482"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38BFC14F"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2F67C4A0" w14:textId="77777777" w:rsidR="007F2274" w:rsidRPr="00B83B9F" w:rsidRDefault="007F2274" w:rsidP="00366F4F">
            <w:pPr>
              <w:jc w:val="center"/>
              <w:rPr>
                <w:kern w:val="0"/>
                <w:sz w:val="16"/>
                <w:szCs w:val="16"/>
              </w:rPr>
            </w:pPr>
            <w:r w:rsidRPr="00B83B9F">
              <w:rPr>
                <w:kern w:val="0"/>
                <w:sz w:val="24"/>
                <w:szCs w:val="16"/>
              </w:rPr>
              <w:t>●</w:t>
            </w:r>
          </w:p>
        </w:tc>
        <w:tc>
          <w:tcPr>
            <w:tcW w:w="368" w:type="dxa"/>
            <w:tcBorders>
              <w:top w:val="nil"/>
              <w:left w:val="nil"/>
              <w:bottom w:val="single" w:sz="4" w:space="0" w:color="auto"/>
              <w:right w:val="single" w:sz="4" w:space="0" w:color="auto"/>
            </w:tcBorders>
            <w:vAlign w:val="center"/>
          </w:tcPr>
          <w:p w14:paraId="3AEEE832"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7A4E973C"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340CC72B"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9418586"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11AC5BC5"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nil"/>
              <w:left w:val="nil"/>
              <w:bottom w:val="single" w:sz="4" w:space="0" w:color="auto"/>
              <w:right w:val="single" w:sz="4" w:space="0" w:color="auto"/>
            </w:tcBorders>
            <w:vAlign w:val="center"/>
          </w:tcPr>
          <w:p w14:paraId="1C49523C"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43E48E14"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322B7DA4" w14:textId="77777777" w:rsidR="007F2274" w:rsidRPr="00B83B9F" w:rsidRDefault="007F2274" w:rsidP="00366F4F">
            <w:pPr>
              <w:jc w:val="center"/>
              <w:rPr>
                <w:kern w:val="0"/>
                <w:sz w:val="16"/>
                <w:szCs w:val="16"/>
              </w:rPr>
            </w:pPr>
            <w:r w:rsidRPr="00B83B9F">
              <w:rPr>
                <w:kern w:val="0"/>
                <w:sz w:val="24"/>
                <w:szCs w:val="16"/>
              </w:rPr>
              <w:t>●</w:t>
            </w:r>
          </w:p>
        </w:tc>
        <w:tc>
          <w:tcPr>
            <w:tcW w:w="284" w:type="dxa"/>
            <w:tcBorders>
              <w:top w:val="nil"/>
              <w:left w:val="single" w:sz="4" w:space="0" w:color="auto"/>
              <w:bottom w:val="single" w:sz="4" w:space="0" w:color="auto"/>
              <w:right w:val="single" w:sz="4" w:space="0" w:color="auto"/>
            </w:tcBorders>
            <w:vAlign w:val="center"/>
          </w:tcPr>
          <w:p w14:paraId="497FD764"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876F6DD"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6E94678"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0E411654"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20258D9"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5F176FD8"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212AAAC8"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CE6710D"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2F8BFAFB" w14:textId="77777777" w:rsidR="007F2274" w:rsidRPr="00B83B9F" w:rsidRDefault="007F2274" w:rsidP="00366F4F">
            <w:pPr>
              <w:jc w:val="center"/>
              <w:rPr>
                <w:kern w:val="0"/>
                <w:sz w:val="16"/>
                <w:szCs w:val="16"/>
              </w:rPr>
            </w:pPr>
          </w:p>
        </w:tc>
      </w:tr>
      <w:tr w:rsidR="007F2274" w:rsidRPr="00B83B9F" w14:paraId="19BAF30D"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2B610A0B" w14:textId="77777777" w:rsidR="007F2274" w:rsidRPr="00B83B9F" w:rsidRDefault="007F2274" w:rsidP="00366F4F">
            <w:pPr>
              <w:jc w:val="center"/>
              <w:rPr>
                <w:kern w:val="0"/>
                <w:sz w:val="18"/>
                <w:szCs w:val="18"/>
              </w:rPr>
            </w:pPr>
            <w:r w:rsidRPr="00B83B9F">
              <w:rPr>
                <w:rFonts w:cs="Times New Roman"/>
                <w:sz w:val="18"/>
                <w:szCs w:val="18"/>
              </w:rPr>
              <w:t>69</w:t>
            </w:r>
          </w:p>
        </w:tc>
        <w:tc>
          <w:tcPr>
            <w:tcW w:w="768" w:type="dxa"/>
            <w:tcBorders>
              <w:top w:val="nil"/>
              <w:left w:val="nil"/>
              <w:bottom w:val="single" w:sz="4" w:space="0" w:color="auto"/>
              <w:right w:val="single" w:sz="4" w:space="0" w:color="auto"/>
            </w:tcBorders>
            <w:vAlign w:val="center"/>
          </w:tcPr>
          <w:p w14:paraId="44CB1FBD" w14:textId="77777777" w:rsidR="007F2274" w:rsidRPr="00B83B9F" w:rsidRDefault="007F2274" w:rsidP="00366F4F">
            <w:pPr>
              <w:jc w:val="center"/>
              <w:rPr>
                <w:kern w:val="0"/>
                <w:sz w:val="18"/>
                <w:szCs w:val="18"/>
              </w:rPr>
            </w:pPr>
            <w:r w:rsidRPr="00B83B9F">
              <w:rPr>
                <w:kern w:val="0"/>
                <w:sz w:val="18"/>
                <w:szCs w:val="18"/>
              </w:rPr>
              <w:t>认识实习</w:t>
            </w:r>
          </w:p>
        </w:tc>
        <w:tc>
          <w:tcPr>
            <w:tcW w:w="280" w:type="dxa"/>
            <w:gridSpan w:val="2"/>
            <w:tcBorders>
              <w:top w:val="nil"/>
              <w:left w:val="nil"/>
              <w:bottom w:val="single" w:sz="4" w:space="0" w:color="auto"/>
              <w:right w:val="single" w:sz="4" w:space="0" w:color="auto"/>
            </w:tcBorders>
            <w:vAlign w:val="center"/>
          </w:tcPr>
          <w:p w14:paraId="3F8D6409"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2E4386F6"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6F9D4F1A"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00F07A15"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24881ED2"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151311B2"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179A8982"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1E9A0606"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15E5E272"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2F2CEB78"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695237B1"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122F6260"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3EDDA93C"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58B22AA7"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461B29ED"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B243A19"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7D5921E"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7537C37"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18D1125D" w14:textId="77777777" w:rsidR="007F2274" w:rsidRPr="00B83B9F" w:rsidRDefault="007F2274" w:rsidP="00366F4F">
            <w:pPr>
              <w:jc w:val="center"/>
              <w:rPr>
                <w:kern w:val="0"/>
                <w:sz w:val="24"/>
                <w:szCs w:val="16"/>
              </w:rPr>
            </w:pPr>
          </w:p>
        </w:tc>
        <w:tc>
          <w:tcPr>
            <w:tcW w:w="421" w:type="dxa"/>
            <w:tcBorders>
              <w:top w:val="nil"/>
              <w:left w:val="single" w:sz="4" w:space="0" w:color="auto"/>
              <w:bottom w:val="single" w:sz="4" w:space="0" w:color="auto"/>
              <w:right w:val="single" w:sz="4" w:space="0" w:color="auto"/>
            </w:tcBorders>
            <w:vAlign w:val="center"/>
          </w:tcPr>
          <w:p w14:paraId="27BA3F18"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2F13563C"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13DFFF76"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1358062C"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32F17138"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739143C3"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26E1888D"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nil"/>
              <w:left w:val="nil"/>
              <w:bottom w:val="single" w:sz="4" w:space="0" w:color="auto"/>
              <w:right w:val="single" w:sz="4" w:space="0" w:color="auto"/>
            </w:tcBorders>
            <w:vAlign w:val="center"/>
          </w:tcPr>
          <w:p w14:paraId="354054AD"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7FFD4750"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32A5B96E" w14:textId="77777777" w:rsidR="007F2274" w:rsidRPr="00B83B9F" w:rsidRDefault="007F2274" w:rsidP="00366F4F">
            <w:pPr>
              <w:jc w:val="center"/>
              <w:rPr>
                <w:kern w:val="0"/>
                <w:sz w:val="24"/>
                <w:szCs w:val="16"/>
              </w:rPr>
            </w:pPr>
            <w:r w:rsidRPr="00B83B9F">
              <w:rPr>
                <w:kern w:val="0"/>
                <w:sz w:val="24"/>
                <w:szCs w:val="16"/>
              </w:rPr>
              <w:t>●</w:t>
            </w:r>
          </w:p>
        </w:tc>
        <w:tc>
          <w:tcPr>
            <w:tcW w:w="284" w:type="dxa"/>
            <w:tcBorders>
              <w:top w:val="nil"/>
              <w:left w:val="single" w:sz="4" w:space="0" w:color="auto"/>
              <w:bottom w:val="single" w:sz="4" w:space="0" w:color="auto"/>
              <w:right w:val="single" w:sz="4" w:space="0" w:color="auto"/>
            </w:tcBorders>
            <w:vAlign w:val="center"/>
          </w:tcPr>
          <w:p w14:paraId="1AC7840F"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nil"/>
              <w:left w:val="nil"/>
              <w:bottom w:val="single" w:sz="4" w:space="0" w:color="auto"/>
              <w:right w:val="single" w:sz="4" w:space="0" w:color="auto"/>
            </w:tcBorders>
            <w:vAlign w:val="center"/>
          </w:tcPr>
          <w:p w14:paraId="7321F7C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92BA6AB"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1AA5E76F"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9AC43CB"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10B1C4FA"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0EDE5276"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020E2FB8"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54957D1" w14:textId="77777777" w:rsidR="007F2274" w:rsidRPr="00B83B9F" w:rsidRDefault="007F2274" w:rsidP="00366F4F">
            <w:pPr>
              <w:jc w:val="center"/>
              <w:rPr>
                <w:kern w:val="0"/>
                <w:sz w:val="16"/>
                <w:szCs w:val="16"/>
              </w:rPr>
            </w:pPr>
          </w:p>
        </w:tc>
      </w:tr>
      <w:tr w:rsidR="007F2274" w:rsidRPr="00B83B9F" w14:paraId="28EB5164"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340B0986" w14:textId="77777777" w:rsidR="007F2274" w:rsidRPr="00B83B9F" w:rsidRDefault="007F2274" w:rsidP="00366F4F">
            <w:pPr>
              <w:jc w:val="center"/>
              <w:rPr>
                <w:kern w:val="0"/>
                <w:sz w:val="18"/>
                <w:szCs w:val="18"/>
              </w:rPr>
            </w:pPr>
            <w:r w:rsidRPr="00B83B9F">
              <w:rPr>
                <w:rFonts w:cs="Times New Roman"/>
                <w:sz w:val="18"/>
                <w:szCs w:val="18"/>
              </w:rPr>
              <w:t>70</w:t>
            </w:r>
          </w:p>
        </w:tc>
        <w:tc>
          <w:tcPr>
            <w:tcW w:w="768" w:type="dxa"/>
            <w:tcBorders>
              <w:top w:val="nil"/>
              <w:left w:val="nil"/>
              <w:bottom w:val="single" w:sz="4" w:space="0" w:color="auto"/>
              <w:right w:val="single" w:sz="4" w:space="0" w:color="auto"/>
            </w:tcBorders>
            <w:vAlign w:val="center"/>
          </w:tcPr>
          <w:p w14:paraId="26791E51" w14:textId="77777777" w:rsidR="007F2274" w:rsidRPr="00B83B9F" w:rsidRDefault="007F2274" w:rsidP="00366F4F">
            <w:pPr>
              <w:jc w:val="center"/>
              <w:rPr>
                <w:kern w:val="0"/>
                <w:sz w:val="18"/>
                <w:szCs w:val="18"/>
              </w:rPr>
            </w:pPr>
            <w:r w:rsidRPr="00B83B9F">
              <w:rPr>
                <w:kern w:val="0"/>
                <w:sz w:val="18"/>
                <w:szCs w:val="18"/>
              </w:rPr>
              <w:t>生产实习</w:t>
            </w:r>
          </w:p>
        </w:tc>
        <w:tc>
          <w:tcPr>
            <w:tcW w:w="280" w:type="dxa"/>
            <w:gridSpan w:val="2"/>
            <w:tcBorders>
              <w:top w:val="nil"/>
              <w:left w:val="nil"/>
              <w:bottom w:val="single" w:sz="4" w:space="0" w:color="auto"/>
              <w:right w:val="single" w:sz="4" w:space="0" w:color="auto"/>
            </w:tcBorders>
            <w:vAlign w:val="center"/>
          </w:tcPr>
          <w:p w14:paraId="0F8CCB97"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276B223E"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540D7BD0"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2453CBDB"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3DC05C9C"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17ADB486"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7DF34913"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79475A48"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415F6A14"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047546BA"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22270FA9"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4F9081D0"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75D0E3F9"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69C6B85F"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079C0A87"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84C93BF"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CCCAA6D"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2B2FF99"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38046EEB"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1D1FFB26"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6EF2A91C" w14:textId="77777777" w:rsidR="007F2274" w:rsidRPr="00B83B9F" w:rsidRDefault="007F2274" w:rsidP="00366F4F">
            <w:pPr>
              <w:jc w:val="center"/>
              <w:rPr>
                <w:kern w:val="0"/>
                <w:sz w:val="16"/>
                <w:szCs w:val="16"/>
              </w:rPr>
            </w:pPr>
            <w:r w:rsidRPr="00B83B9F">
              <w:rPr>
                <w:kern w:val="0"/>
                <w:sz w:val="24"/>
                <w:szCs w:val="16"/>
              </w:rPr>
              <w:t>●</w:t>
            </w:r>
          </w:p>
        </w:tc>
        <w:tc>
          <w:tcPr>
            <w:tcW w:w="368" w:type="dxa"/>
            <w:tcBorders>
              <w:top w:val="nil"/>
              <w:left w:val="nil"/>
              <w:bottom w:val="single" w:sz="4" w:space="0" w:color="auto"/>
              <w:right w:val="single" w:sz="4" w:space="0" w:color="auto"/>
            </w:tcBorders>
            <w:vAlign w:val="center"/>
          </w:tcPr>
          <w:p w14:paraId="6E4E7BDF"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53F31F02"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nil"/>
              <w:bottom w:val="single" w:sz="4" w:space="0" w:color="auto"/>
              <w:right w:val="single" w:sz="4" w:space="0" w:color="auto"/>
            </w:tcBorders>
            <w:vAlign w:val="center"/>
          </w:tcPr>
          <w:p w14:paraId="30F97974"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DB515EE"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57172D8A"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nil"/>
              <w:left w:val="nil"/>
              <w:bottom w:val="single" w:sz="4" w:space="0" w:color="auto"/>
              <w:right w:val="single" w:sz="4" w:space="0" w:color="auto"/>
            </w:tcBorders>
            <w:vAlign w:val="center"/>
          </w:tcPr>
          <w:p w14:paraId="2F3AFE7F"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05420F2E"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524CFE4C" w14:textId="77777777" w:rsidR="007F2274" w:rsidRPr="00B83B9F" w:rsidRDefault="007F2274" w:rsidP="00366F4F">
            <w:pPr>
              <w:jc w:val="center"/>
              <w:rPr>
                <w:kern w:val="0"/>
                <w:sz w:val="24"/>
                <w:szCs w:val="16"/>
              </w:rPr>
            </w:pPr>
            <w:r w:rsidRPr="00B83B9F">
              <w:rPr>
                <w:kern w:val="0"/>
                <w:sz w:val="24"/>
                <w:szCs w:val="16"/>
              </w:rPr>
              <w:t>●</w:t>
            </w:r>
          </w:p>
        </w:tc>
        <w:tc>
          <w:tcPr>
            <w:tcW w:w="284" w:type="dxa"/>
            <w:tcBorders>
              <w:top w:val="nil"/>
              <w:left w:val="single" w:sz="4" w:space="0" w:color="auto"/>
              <w:bottom w:val="single" w:sz="4" w:space="0" w:color="auto"/>
              <w:right w:val="single" w:sz="4" w:space="0" w:color="auto"/>
            </w:tcBorders>
            <w:vAlign w:val="center"/>
          </w:tcPr>
          <w:p w14:paraId="6EC4985A"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nil"/>
              <w:left w:val="nil"/>
              <w:bottom w:val="single" w:sz="4" w:space="0" w:color="auto"/>
              <w:right w:val="single" w:sz="4" w:space="0" w:color="auto"/>
            </w:tcBorders>
            <w:vAlign w:val="center"/>
          </w:tcPr>
          <w:p w14:paraId="0715A05F"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3B610BC"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5AACED4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718066D"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2FBB5592"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nil"/>
              <w:left w:val="single" w:sz="4" w:space="0" w:color="auto"/>
              <w:bottom w:val="single" w:sz="4" w:space="0" w:color="auto"/>
              <w:right w:val="single" w:sz="4" w:space="0" w:color="auto"/>
            </w:tcBorders>
            <w:vAlign w:val="center"/>
          </w:tcPr>
          <w:p w14:paraId="40CE90F0"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4F9B2B4B"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0ED8A980" w14:textId="77777777" w:rsidR="007F2274" w:rsidRPr="00B83B9F" w:rsidRDefault="007F2274" w:rsidP="00366F4F">
            <w:pPr>
              <w:jc w:val="center"/>
              <w:rPr>
                <w:kern w:val="0"/>
                <w:sz w:val="16"/>
                <w:szCs w:val="16"/>
              </w:rPr>
            </w:pPr>
          </w:p>
        </w:tc>
      </w:tr>
      <w:tr w:rsidR="007F2274" w:rsidRPr="00B83B9F" w14:paraId="57A77A02"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669E4484" w14:textId="77777777" w:rsidR="007F2274" w:rsidRPr="00B83B9F" w:rsidRDefault="007F2274" w:rsidP="00366F4F">
            <w:pPr>
              <w:jc w:val="center"/>
              <w:rPr>
                <w:kern w:val="0"/>
                <w:sz w:val="18"/>
                <w:szCs w:val="18"/>
              </w:rPr>
            </w:pPr>
            <w:r w:rsidRPr="00B83B9F">
              <w:rPr>
                <w:rFonts w:cs="Times New Roman"/>
                <w:sz w:val="18"/>
                <w:szCs w:val="18"/>
              </w:rPr>
              <w:t>71</w:t>
            </w:r>
          </w:p>
        </w:tc>
        <w:tc>
          <w:tcPr>
            <w:tcW w:w="768" w:type="dxa"/>
            <w:tcBorders>
              <w:top w:val="nil"/>
              <w:left w:val="nil"/>
              <w:bottom w:val="single" w:sz="4" w:space="0" w:color="auto"/>
              <w:right w:val="single" w:sz="4" w:space="0" w:color="auto"/>
            </w:tcBorders>
            <w:vAlign w:val="center"/>
          </w:tcPr>
          <w:p w14:paraId="60B757F7" w14:textId="77777777" w:rsidR="007F2274" w:rsidRPr="00B83B9F" w:rsidRDefault="007F2274" w:rsidP="00366F4F">
            <w:pPr>
              <w:jc w:val="center"/>
              <w:rPr>
                <w:kern w:val="0"/>
                <w:sz w:val="18"/>
                <w:szCs w:val="18"/>
              </w:rPr>
            </w:pPr>
            <w:r w:rsidRPr="00B83B9F">
              <w:rPr>
                <w:kern w:val="0"/>
                <w:sz w:val="18"/>
                <w:szCs w:val="18"/>
              </w:rPr>
              <w:t>毕业设计（论文）</w:t>
            </w:r>
          </w:p>
        </w:tc>
        <w:tc>
          <w:tcPr>
            <w:tcW w:w="280" w:type="dxa"/>
            <w:gridSpan w:val="2"/>
            <w:tcBorders>
              <w:top w:val="nil"/>
              <w:left w:val="nil"/>
              <w:bottom w:val="single" w:sz="4" w:space="0" w:color="auto"/>
              <w:right w:val="single" w:sz="4" w:space="0" w:color="auto"/>
            </w:tcBorders>
            <w:vAlign w:val="center"/>
          </w:tcPr>
          <w:p w14:paraId="74B67AAA"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178CC718"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0EBE9699"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40A42BDF"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533DE01"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61D8BDF4"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52FC2191" w14:textId="77777777" w:rsidR="007F2274" w:rsidRPr="00B83B9F" w:rsidRDefault="007F2274" w:rsidP="00366F4F">
            <w:pPr>
              <w:jc w:val="center"/>
              <w:rPr>
                <w:kern w:val="0"/>
                <w:sz w:val="16"/>
                <w:szCs w:val="16"/>
              </w:rPr>
            </w:pPr>
            <w:r w:rsidRPr="00B83B9F">
              <w:rPr>
                <w:kern w:val="0"/>
                <w:sz w:val="24"/>
                <w:szCs w:val="16"/>
              </w:rPr>
              <w:t>●</w:t>
            </w:r>
          </w:p>
        </w:tc>
        <w:tc>
          <w:tcPr>
            <w:tcW w:w="441" w:type="dxa"/>
            <w:tcBorders>
              <w:top w:val="single" w:sz="4" w:space="0" w:color="auto"/>
              <w:left w:val="nil"/>
              <w:bottom w:val="single" w:sz="4" w:space="0" w:color="auto"/>
              <w:right w:val="single" w:sz="4" w:space="0" w:color="auto"/>
            </w:tcBorders>
            <w:vAlign w:val="center"/>
          </w:tcPr>
          <w:p w14:paraId="2DA08F0B" w14:textId="77777777" w:rsidR="007F2274" w:rsidRPr="00B83B9F" w:rsidRDefault="007F2274" w:rsidP="00366F4F">
            <w:pPr>
              <w:jc w:val="center"/>
              <w:rPr>
                <w:kern w:val="0"/>
                <w:sz w:val="16"/>
                <w:szCs w:val="16"/>
              </w:rPr>
            </w:pPr>
            <w:r w:rsidRPr="00B83B9F">
              <w:rPr>
                <w:kern w:val="0"/>
                <w:sz w:val="24"/>
                <w:szCs w:val="16"/>
              </w:rPr>
              <w:t>●</w:t>
            </w:r>
          </w:p>
        </w:tc>
        <w:tc>
          <w:tcPr>
            <w:tcW w:w="419" w:type="dxa"/>
            <w:tcBorders>
              <w:top w:val="nil"/>
              <w:left w:val="single" w:sz="4" w:space="0" w:color="auto"/>
              <w:bottom w:val="single" w:sz="4" w:space="0" w:color="auto"/>
              <w:right w:val="single" w:sz="4" w:space="0" w:color="auto"/>
            </w:tcBorders>
            <w:vAlign w:val="center"/>
          </w:tcPr>
          <w:p w14:paraId="039C6AE6"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22BD9B20" w14:textId="77777777" w:rsidR="007F2274" w:rsidRPr="00B83B9F" w:rsidRDefault="007F2274" w:rsidP="00366F4F">
            <w:pPr>
              <w:jc w:val="center"/>
              <w:rPr>
                <w:kern w:val="0"/>
                <w:sz w:val="16"/>
                <w:szCs w:val="16"/>
              </w:rPr>
            </w:pPr>
            <w:r w:rsidRPr="00B83B9F">
              <w:rPr>
                <w:kern w:val="0"/>
                <w:sz w:val="24"/>
                <w:szCs w:val="16"/>
              </w:rPr>
              <w:t>●</w:t>
            </w:r>
          </w:p>
        </w:tc>
        <w:tc>
          <w:tcPr>
            <w:tcW w:w="442" w:type="dxa"/>
            <w:tcBorders>
              <w:top w:val="nil"/>
              <w:left w:val="nil"/>
              <w:bottom w:val="single" w:sz="4" w:space="0" w:color="auto"/>
              <w:right w:val="single" w:sz="4" w:space="0" w:color="auto"/>
            </w:tcBorders>
            <w:vAlign w:val="center"/>
          </w:tcPr>
          <w:p w14:paraId="5EF4DC7C"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single" w:sz="4" w:space="0" w:color="auto"/>
              <w:left w:val="nil"/>
              <w:bottom w:val="single" w:sz="4" w:space="0" w:color="auto"/>
              <w:right w:val="single" w:sz="4" w:space="0" w:color="auto"/>
            </w:tcBorders>
            <w:vAlign w:val="center"/>
          </w:tcPr>
          <w:p w14:paraId="72BB7449" w14:textId="77777777" w:rsidR="007F2274" w:rsidRPr="00B83B9F" w:rsidRDefault="007F2274" w:rsidP="00366F4F">
            <w:pPr>
              <w:jc w:val="center"/>
              <w:rPr>
                <w:kern w:val="0"/>
                <w:sz w:val="16"/>
                <w:szCs w:val="16"/>
              </w:rPr>
            </w:pPr>
            <w:r w:rsidRPr="00B83B9F">
              <w:rPr>
                <w:kern w:val="0"/>
                <w:sz w:val="24"/>
                <w:szCs w:val="16"/>
              </w:rPr>
              <w:t>●</w:t>
            </w:r>
          </w:p>
        </w:tc>
        <w:tc>
          <w:tcPr>
            <w:tcW w:w="364" w:type="dxa"/>
            <w:tcBorders>
              <w:top w:val="nil"/>
              <w:left w:val="single" w:sz="4" w:space="0" w:color="auto"/>
              <w:bottom w:val="single" w:sz="4" w:space="0" w:color="auto"/>
              <w:right w:val="single" w:sz="4" w:space="0" w:color="auto"/>
            </w:tcBorders>
            <w:vAlign w:val="center"/>
          </w:tcPr>
          <w:p w14:paraId="1C68FC4C"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02A3B91E"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5E016EA4"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77FE7300" w14:textId="77777777" w:rsidR="007F2274" w:rsidRPr="00B83B9F" w:rsidRDefault="007F2274" w:rsidP="00366F4F">
            <w:pPr>
              <w:jc w:val="center"/>
              <w:rPr>
                <w:kern w:val="0"/>
                <w:sz w:val="24"/>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778ECDA5"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C741C84"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4D76CB3E"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15FFAD0"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A25EFFB" w14:textId="77777777" w:rsidR="007F2274" w:rsidRPr="00B83B9F" w:rsidRDefault="007F2274" w:rsidP="00366F4F">
            <w:pPr>
              <w:jc w:val="center"/>
              <w:rPr>
                <w:kern w:val="0"/>
                <w:sz w:val="16"/>
                <w:szCs w:val="16"/>
              </w:rPr>
            </w:pPr>
            <w:r w:rsidRPr="00B83B9F">
              <w:rPr>
                <w:kern w:val="0"/>
                <w:sz w:val="24"/>
                <w:szCs w:val="16"/>
              </w:rPr>
              <w:t>●</w:t>
            </w:r>
          </w:p>
        </w:tc>
        <w:tc>
          <w:tcPr>
            <w:tcW w:w="368" w:type="dxa"/>
            <w:tcBorders>
              <w:top w:val="nil"/>
              <w:left w:val="nil"/>
              <w:bottom w:val="single" w:sz="4" w:space="0" w:color="auto"/>
              <w:right w:val="single" w:sz="4" w:space="0" w:color="auto"/>
            </w:tcBorders>
            <w:vAlign w:val="center"/>
          </w:tcPr>
          <w:p w14:paraId="5C7431AB"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70A263E1"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nil"/>
              <w:bottom w:val="single" w:sz="4" w:space="0" w:color="auto"/>
              <w:right w:val="single" w:sz="4" w:space="0" w:color="auto"/>
            </w:tcBorders>
            <w:vAlign w:val="center"/>
          </w:tcPr>
          <w:p w14:paraId="20DEAB1F"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19578BD2"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4E9BBCAC"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47A1F3F7"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2B1930A2"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006B91E5" w14:textId="77777777" w:rsidR="007F2274" w:rsidRPr="00B83B9F" w:rsidRDefault="007F2274" w:rsidP="00366F4F">
            <w:pPr>
              <w:jc w:val="center"/>
              <w:rPr>
                <w:kern w:val="0"/>
                <w:sz w:val="24"/>
                <w:szCs w:val="16"/>
              </w:rPr>
            </w:pPr>
          </w:p>
        </w:tc>
        <w:tc>
          <w:tcPr>
            <w:tcW w:w="284" w:type="dxa"/>
            <w:tcBorders>
              <w:top w:val="nil"/>
              <w:left w:val="single" w:sz="4" w:space="0" w:color="auto"/>
              <w:bottom w:val="single" w:sz="4" w:space="0" w:color="auto"/>
              <w:right w:val="single" w:sz="4" w:space="0" w:color="auto"/>
            </w:tcBorders>
            <w:vAlign w:val="center"/>
          </w:tcPr>
          <w:p w14:paraId="39C8A5E7"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1917319"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single" w:sz="4" w:space="0" w:color="auto"/>
              <w:left w:val="nil"/>
              <w:bottom w:val="single" w:sz="4" w:space="0" w:color="auto"/>
              <w:right w:val="single" w:sz="4" w:space="0" w:color="auto"/>
            </w:tcBorders>
            <w:vAlign w:val="center"/>
          </w:tcPr>
          <w:p w14:paraId="23F965C4" w14:textId="77777777" w:rsidR="007F2274" w:rsidRPr="00B83B9F" w:rsidRDefault="007F2274" w:rsidP="00366F4F">
            <w:pPr>
              <w:jc w:val="center"/>
              <w:rPr>
                <w:kern w:val="0"/>
                <w:sz w:val="16"/>
                <w:szCs w:val="16"/>
              </w:rPr>
            </w:pPr>
            <w:r w:rsidRPr="00B83B9F">
              <w:rPr>
                <w:kern w:val="0"/>
                <w:sz w:val="24"/>
                <w:szCs w:val="16"/>
              </w:rPr>
              <w:t>●</w:t>
            </w:r>
          </w:p>
        </w:tc>
        <w:tc>
          <w:tcPr>
            <w:tcW w:w="426" w:type="dxa"/>
            <w:tcBorders>
              <w:top w:val="nil"/>
              <w:left w:val="single" w:sz="4" w:space="0" w:color="auto"/>
              <w:bottom w:val="single" w:sz="4" w:space="0" w:color="auto"/>
              <w:right w:val="single" w:sz="4" w:space="0" w:color="auto"/>
            </w:tcBorders>
            <w:vAlign w:val="center"/>
          </w:tcPr>
          <w:p w14:paraId="31C1E852"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6FA5CA4"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7DC0EB06" w14:textId="77777777" w:rsidR="007F2274" w:rsidRPr="00B83B9F" w:rsidRDefault="007F2274" w:rsidP="00366F4F">
            <w:pPr>
              <w:jc w:val="center"/>
              <w:rPr>
                <w:kern w:val="0"/>
                <w:sz w:val="24"/>
                <w:szCs w:val="16"/>
              </w:rPr>
            </w:pPr>
            <w:r w:rsidRPr="00B83B9F">
              <w:rPr>
                <w:kern w:val="0"/>
                <w:sz w:val="24"/>
                <w:szCs w:val="16"/>
              </w:rPr>
              <w:t>●</w:t>
            </w:r>
          </w:p>
        </w:tc>
        <w:tc>
          <w:tcPr>
            <w:tcW w:w="425" w:type="dxa"/>
            <w:tcBorders>
              <w:top w:val="nil"/>
              <w:left w:val="single" w:sz="4" w:space="0" w:color="auto"/>
              <w:bottom w:val="single" w:sz="4" w:space="0" w:color="auto"/>
              <w:right w:val="single" w:sz="4" w:space="0" w:color="auto"/>
            </w:tcBorders>
            <w:vAlign w:val="center"/>
          </w:tcPr>
          <w:p w14:paraId="6D05314C"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B413501" w14:textId="77777777" w:rsidR="007F2274" w:rsidRPr="00B83B9F" w:rsidRDefault="007F2274" w:rsidP="00366F4F">
            <w:pPr>
              <w:jc w:val="center"/>
              <w:rPr>
                <w:kern w:val="0"/>
                <w:sz w:val="24"/>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0F9B6612" w14:textId="77777777" w:rsidR="007F2274" w:rsidRPr="00B83B9F" w:rsidRDefault="007F2274" w:rsidP="00366F4F">
            <w:pPr>
              <w:jc w:val="center"/>
              <w:rPr>
                <w:kern w:val="0"/>
                <w:sz w:val="24"/>
                <w:szCs w:val="16"/>
              </w:rPr>
            </w:pPr>
          </w:p>
        </w:tc>
      </w:tr>
      <w:tr w:rsidR="007F2274" w:rsidRPr="00B83B9F" w14:paraId="3FD38266"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4F0084C7" w14:textId="77777777" w:rsidR="007F2274" w:rsidRPr="00B83B9F" w:rsidRDefault="007F2274" w:rsidP="00366F4F">
            <w:pPr>
              <w:jc w:val="center"/>
              <w:rPr>
                <w:kern w:val="0"/>
                <w:sz w:val="18"/>
                <w:szCs w:val="18"/>
              </w:rPr>
            </w:pPr>
            <w:r w:rsidRPr="00B83B9F">
              <w:rPr>
                <w:rFonts w:cs="Times New Roman"/>
                <w:sz w:val="18"/>
                <w:szCs w:val="18"/>
              </w:rPr>
              <w:t>72</w:t>
            </w:r>
          </w:p>
        </w:tc>
        <w:tc>
          <w:tcPr>
            <w:tcW w:w="768" w:type="dxa"/>
            <w:tcBorders>
              <w:top w:val="nil"/>
              <w:left w:val="nil"/>
              <w:bottom w:val="single" w:sz="4" w:space="0" w:color="auto"/>
              <w:right w:val="single" w:sz="4" w:space="0" w:color="auto"/>
            </w:tcBorders>
            <w:vAlign w:val="center"/>
          </w:tcPr>
          <w:p w14:paraId="61F2AF44" w14:textId="77777777" w:rsidR="007F2274" w:rsidRPr="00B83B9F" w:rsidRDefault="007F2274" w:rsidP="00366F4F">
            <w:pPr>
              <w:jc w:val="center"/>
              <w:rPr>
                <w:kern w:val="0"/>
                <w:sz w:val="18"/>
                <w:szCs w:val="18"/>
              </w:rPr>
            </w:pPr>
            <w:r w:rsidRPr="00B83B9F">
              <w:rPr>
                <w:kern w:val="0"/>
                <w:sz w:val="18"/>
                <w:szCs w:val="18"/>
              </w:rPr>
              <w:t>跨学科交叉课程</w:t>
            </w:r>
          </w:p>
        </w:tc>
        <w:tc>
          <w:tcPr>
            <w:tcW w:w="280" w:type="dxa"/>
            <w:gridSpan w:val="2"/>
            <w:tcBorders>
              <w:top w:val="nil"/>
              <w:left w:val="nil"/>
              <w:bottom w:val="single" w:sz="4" w:space="0" w:color="auto"/>
              <w:right w:val="single" w:sz="4" w:space="0" w:color="auto"/>
            </w:tcBorders>
            <w:vAlign w:val="center"/>
          </w:tcPr>
          <w:p w14:paraId="363AAFE7"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047AEF7D"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7B423538"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3600A8FE"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525FF7A8"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46ACCAA3"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6DE6AA8D"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4529CD2C"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6FB0E4D4"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70477CAB"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01869C71"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242C5951"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546B5018"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33EC7BA1"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124F95A0"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22BCF34"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35B8BA95"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0ADAC4EB"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05C1163C"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B7EAB60"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258168D4" w14:textId="77777777" w:rsidR="007F2274" w:rsidRPr="00B83B9F" w:rsidRDefault="007F2274" w:rsidP="00366F4F">
            <w:pPr>
              <w:jc w:val="center"/>
              <w:rPr>
                <w:kern w:val="0"/>
                <w:sz w:val="16"/>
                <w:szCs w:val="16"/>
              </w:rPr>
            </w:pPr>
            <w:r w:rsidRPr="00B83B9F">
              <w:rPr>
                <w:kern w:val="0"/>
                <w:sz w:val="24"/>
                <w:szCs w:val="16"/>
              </w:rPr>
              <w:t>●</w:t>
            </w:r>
          </w:p>
        </w:tc>
        <w:tc>
          <w:tcPr>
            <w:tcW w:w="368" w:type="dxa"/>
            <w:tcBorders>
              <w:top w:val="nil"/>
              <w:left w:val="nil"/>
              <w:bottom w:val="single" w:sz="4" w:space="0" w:color="auto"/>
              <w:right w:val="single" w:sz="4" w:space="0" w:color="auto"/>
            </w:tcBorders>
            <w:vAlign w:val="center"/>
          </w:tcPr>
          <w:p w14:paraId="709F5685"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2BC70D6D"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0E5AD1A9"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4D2A09AD"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60C1FE0C"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0D3C0826"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531161F6"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5CE7F122"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491A8C3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A8275F9"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9F49053" w14:textId="77777777" w:rsidR="007F2274" w:rsidRPr="00B83B9F" w:rsidRDefault="007F2274" w:rsidP="00366F4F">
            <w:pPr>
              <w:jc w:val="center"/>
              <w:rPr>
                <w:kern w:val="0"/>
                <w:sz w:val="24"/>
                <w:szCs w:val="16"/>
              </w:rPr>
            </w:pPr>
          </w:p>
        </w:tc>
        <w:tc>
          <w:tcPr>
            <w:tcW w:w="426" w:type="dxa"/>
            <w:tcBorders>
              <w:top w:val="nil"/>
              <w:left w:val="single" w:sz="4" w:space="0" w:color="auto"/>
              <w:bottom w:val="single" w:sz="4" w:space="0" w:color="auto"/>
              <w:right w:val="single" w:sz="4" w:space="0" w:color="auto"/>
            </w:tcBorders>
            <w:vAlign w:val="center"/>
          </w:tcPr>
          <w:p w14:paraId="565182D6"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nil"/>
              <w:left w:val="nil"/>
              <w:bottom w:val="single" w:sz="4" w:space="0" w:color="auto"/>
              <w:right w:val="single" w:sz="4" w:space="0" w:color="auto"/>
            </w:tcBorders>
            <w:vAlign w:val="center"/>
          </w:tcPr>
          <w:p w14:paraId="10153EE9"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1A1B2B17" w14:textId="77777777" w:rsidR="007F2274" w:rsidRPr="00B83B9F" w:rsidRDefault="007F2274" w:rsidP="00366F4F">
            <w:pPr>
              <w:jc w:val="center"/>
              <w:rPr>
                <w:kern w:val="0"/>
                <w:sz w:val="16"/>
                <w:szCs w:val="16"/>
              </w:rPr>
            </w:pPr>
          </w:p>
        </w:tc>
        <w:tc>
          <w:tcPr>
            <w:tcW w:w="425" w:type="dxa"/>
            <w:tcBorders>
              <w:top w:val="nil"/>
              <w:left w:val="single" w:sz="4" w:space="0" w:color="auto"/>
              <w:bottom w:val="single" w:sz="4" w:space="0" w:color="auto"/>
              <w:right w:val="single" w:sz="4" w:space="0" w:color="auto"/>
            </w:tcBorders>
            <w:vAlign w:val="center"/>
          </w:tcPr>
          <w:p w14:paraId="1F50DEE9"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7C84440B"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79334B0F" w14:textId="77777777" w:rsidR="007F2274" w:rsidRPr="00B83B9F" w:rsidRDefault="007F2274" w:rsidP="00366F4F">
            <w:pPr>
              <w:jc w:val="center"/>
              <w:rPr>
                <w:kern w:val="0"/>
                <w:sz w:val="24"/>
                <w:szCs w:val="16"/>
              </w:rPr>
            </w:pPr>
          </w:p>
        </w:tc>
      </w:tr>
      <w:tr w:rsidR="007F2274" w:rsidRPr="00B83B9F" w14:paraId="26E3A9EC"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303E57F3" w14:textId="77777777" w:rsidR="007F2274" w:rsidRPr="00B83B9F" w:rsidRDefault="007F2274" w:rsidP="00366F4F">
            <w:pPr>
              <w:jc w:val="center"/>
              <w:rPr>
                <w:kern w:val="0"/>
                <w:sz w:val="18"/>
                <w:szCs w:val="18"/>
              </w:rPr>
            </w:pPr>
            <w:r w:rsidRPr="00B83B9F">
              <w:rPr>
                <w:rFonts w:cs="Times New Roman"/>
                <w:sz w:val="18"/>
                <w:szCs w:val="18"/>
              </w:rPr>
              <w:t>73</w:t>
            </w:r>
          </w:p>
        </w:tc>
        <w:tc>
          <w:tcPr>
            <w:tcW w:w="768" w:type="dxa"/>
            <w:tcBorders>
              <w:top w:val="nil"/>
              <w:left w:val="nil"/>
              <w:bottom w:val="single" w:sz="4" w:space="0" w:color="auto"/>
              <w:right w:val="single" w:sz="4" w:space="0" w:color="auto"/>
            </w:tcBorders>
            <w:vAlign w:val="center"/>
          </w:tcPr>
          <w:p w14:paraId="62C0D766" w14:textId="77777777" w:rsidR="007F2274" w:rsidRPr="00B83B9F" w:rsidRDefault="007F2274" w:rsidP="00366F4F">
            <w:pPr>
              <w:jc w:val="center"/>
              <w:rPr>
                <w:kern w:val="0"/>
                <w:sz w:val="18"/>
                <w:szCs w:val="18"/>
              </w:rPr>
            </w:pPr>
            <w:r w:rsidRPr="00B83B9F">
              <w:rPr>
                <w:kern w:val="0"/>
                <w:sz w:val="18"/>
                <w:szCs w:val="18"/>
              </w:rPr>
              <w:t>创新创业教育课程</w:t>
            </w:r>
          </w:p>
        </w:tc>
        <w:tc>
          <w:tcPr>
            <w:tcW w:w="280" w:type="dxa"/>
            <w:gridSpan w:val="2"/>
            <w:tcBorders>
              <w:top w:val="nil"/>
              <w:left w:val="nil"/>
              <w:bottom w:val="single" w:sz="4" w:space="0" w:color="auto"/>
              <w:right w:val="single" w:sz="4" w:space="0" w:color="auto"/>
            </w:tcBorders>
            <w:vAlign w:val="center"/>
          </w:tcPr>
          <w:p w14:paraId="1B1440E5"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730A46B0"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6C46C24C"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7198E141"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1106805D"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41772C1A"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13E3C3C1"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23D98294" w14:textId="77777777" w:rsidR="007F2274" w:rsidRPr="00B83B9F" w:rsidRDefault="007F2274" w:rsidP="00366F4F">
            <w:pPr>
              <w:jc w:val="center"/>
              <w:rPr>
                <w:kern w:val="0"/>
                <w:sz w:val="16"/>
                <w:szCs w:val="16"/>
              </w:rPr>
            </w:pPr>
            <w:r w:rsidRPr="00B83B9F">
              <w:rPr>
                <w:kern w:val="0"/>
                <w:sz w:val="24"/>
                <w:szCs w:val="16"/>
              </w:rPr>
              <w:t>●</w:t>
            </w:r>
          </w:p>
        </w:tc>
        <w:tc>
          <w:tcPr>
            <w:tcW w:w="419" w:type="dxa"/>
            <w:tcBorders>
              <w:top w:val="nil"/>
              <w:left w:val="single" w:sz="4" w:space="0" w:color="auto"/>
              <w:bottom w:val="single" w:sz="4" w:space="0" w:color="auto"/>
              <w:right w:val="single" w:sz="4" w:space="0" w:color="auto"/>
            </w:tcBorders>
            <w:vAlign w:val="center"/>
          </w:tcPr>
          <w:p w14:paraId="6A733BD5"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61CB52F0"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5039A4FE"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4E7B7C04"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725173D3"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39D565B5"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4AAB9490"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36F40EA" w14:textId="77777777" w:rsidR="007F2274" w:rsidRPr="00B83B9F" w:rsidRDefault="007F2274" w:rsidP="00366F4F">
            <w:pPr>
              <w:jc w:val="center"/>
              <w:rPr>
                <w:kern w:val="0"/>
                <w:sz w:val="16"/>
                <w:szCs w:val="16"/>
              </w:rPr>
            </w:pPr>
            <w:r w:rsidRPr="00B83B9F">
              <w:rPr>
                <w:kern w:val="0"/>
                <w:sz w:val="24"/>
                <w:szCs w:val="16"/>
              </w:rPr>
              <w:t>●</w:t>
            </w:r>
          </w:p>
        </w:tc>
        <w:tc>
          <w:tcPr>
            <w:tcW w:w="421" w:type="dxa"/>
            <w:tcBorders>
              <w:top w:val="nil"/>
              <w:left w:val="single" w:sz="4" w:space="0" w:color="auto"/>
              <w:bottom w:val="single" w:sz="4" w:space="0" w:color="auto"/>
              <w:right w:val="single" w:sz="4" w:space="0" w:color="auto"/>
            </w:tcBorders>
            <w:vAlign w:val="center"/>
          </w:tcPr>
          <w:p w14:paraId="4E1A1A5D"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A7234F4"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6A66664E"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56FAD3A"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85583AE"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63A97C8E"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781C4553"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6F9C7703"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08EA3A7"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5B29175B"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5271E828"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76E42829" w14:textId="77777777" w:rsidR="007F2274" w:rsidRPr="00B83B9F" w:rsidRDefault="007F2274" w:rsidP="00366F4F">
            <w:pPr>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29E5A0BC" w14:textId="77777777" w:rsidR="007F2274" w:rsidRPr="00B83B9F" w:rsidRDefault="007F2274" w:rsidP="00366F4F">
            <w:pPr>
              <w:jc w:val="center"/>
              <w:rPr>
                <w:kern w:val="0"/>
                <w:sz w:val="24"/>
                <w:szCs w:val="16"/>
              </w:rPr>
            </w:pPr>
            <w:r w:rsidRPr="00B83B9F">
              <w:rPr>
                <w:kern w:val="0"/>
                <w:sz w:val="24"/>
                <w:szCs w:val="16"/>
              </w:rPr>
              <w:t>●</w:t>
            </w:r>
          </w:p>
        </w:tc>
        <w:tc>
          <w:tcPr>
            <w:tcW w:w="284" w:type="dxa"/>
            <w:tcBorders>
              <w:top w:val="nil"/>
              <w:left w:val="single" w:sz="4" w:space="0" w:color="auto"/>
              <w:bottom w:val="single" w:sz="4" w:space="0" w:color="auto"/>
              <w:right w:val="single" w:sz="4" w:space="0" w:color="auto"/>
            </w:tcBorders>
            <w:vAlign w:val="center"/>
          </w:tcPr>
          <w:p w14:paraId="69541F3E"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nil"/>
              <w:left w:val="nil"/>
              <w:bottom w:val="single" w:sz="4" w:space="0" w:color="auto"/>
              <w:right w:val="single" w:sz="4" w:space="0" w:color="auto"/>
            </w:tcBorders>
            <w:vAlign w:val="center"/>
          </w:tcPr>
          <w:p w14:paraId="5B3F6A49"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ADD476A" w14:textId="77777777" w:rsidR="007F2274" w:rsidRPr="00B83B9F" w:rsidRDefault="007F2274" w:rsidP="00366F4F">
            <w:pPr>
              <w:jc w:val="center"/>
              <w:rPr>
                <w:kern w:val="0"/>
                <w:sz w:val="16"/>
                <w:szCs w:val="16"/>
              </w:rPr>
            </w:pPr>
            <w:r w:rsidRPr="00B83B9F">
              <w:rPr>
                <w:kern w:val="0"/>
                <w:sz w:val="24"/>
                <w:szCs w:val="16"/>
              </w:rPr>
              <w:t>●</w:t>
            </w:r>
          </w:p>
        </w:tc>
        <w:tc>
          <w:tcPr>
            <w:tcW w:w="426" w:type="dxa"/>
            <w:tcBorders>
              <w:top w:val="nil"/>
              <w:left w:val="single" w:sz="4" w:space="0" w:color="auto"/>
              <w:bottom w:val="single" w:sz="4" w:space="0" w:color="auto"/>
              <w:right w:val="single" w:sz="4" w:space="0" w:color="auto"/>
            </w:tcBorders>
            <w:vAlign w:val="center"/>
          </w:tcPr>
          <w:p w14:paraId="06097FA2"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5722053" w14:textId="77777777" w:rsidR="007F2274" w:rsidRPr="00B83B9F" w:rsidRDefault="007F2274" w:rsidP="00366F4F">
            <w:pPr>
              <w:jc w:val="center"/>
              <w:rPr>
                <w:kern w:val="0"/>
                <w:sz w:val="16"/>
                <w:szCs w:val="16"/>
              </w:rPr>
            </w:pPr>
            <w:r w:rsidRPr="00B83B9F">
              <w:rPr>
                <w:kern w:val="0"/>
                <w:sz w:val="24"/>
                <w:szCs w:val="16"/>
              </w:rPr>
              <w:t>●</w:t>
            </w:r>
          </w:p>
        </w:tc>
        <w:tc>
          <w:tcPr>
            <w:tcW w:w="495" w:type="dxa"/>
            <w:tcBorders>
              <w:top w:val="single" w:sz="4" w:space="0" w:color="auto"/>
              <w:left w:val="nil"/>
              <w:bottom w:val="single" w:sz="4" w:space="0" w:color="auto"/>
              <w:right w:val="single" w:sz="4" w:space="0" w:color="auto"/>
            </w:tcBorders>
            <w:vAlign w:val="center"/>
          </w:tcPr>
          <w:p w14:paraId="764EEC03"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4CC12374"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2879F66E" w14:textId="77777777" w:rsidR="007F2274" w:rsidRPr="00B83B9F" w:rsidRDefault="007F2274" w:rsidP="00366F4F">
            <w:pPr>
              <w:jc w:val="center"/>
              <w:rPr>
                <w:kern w:val="0"/>
                <w:sz w:val="24"/>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69EF92E7" w14:textId="77777777" w:rsidR="007F2274" w:rsidRPr="00B83B9F" w:rsidRDefault="007F2274" w:rsidP="00366F4F">
            <w:pPr>
              <w:jc w:val="center"/>
              <w:rPr>
                <w:kern w:val="0"/>
                <w:sz w:val="24"/>
                <w:szCs w:val="16"/>
              </w:rPr>
            </w:pPr>
            <w:r w:rsidRPr="00B83B9F">
              <w:rPr>
                <w:kern w:val="0"/>
                <w:sz w:val="24"/>
                <w:szCs w:val="16"/>
              </w:rPr>
              <w:t>●</w:t>
            </w:r>
          </w:p>
        </w:tc>
      </w:tr>
      <w:tr w:rsidR="007F2274" w:rsidRPr="00B83B9F" w14:paraId="551466C0"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06FA7BD5" w14:textId="77777777" w:rsidR="007F2274" w:rsidRPr="00B83B9F" w:rsidRDefault="007F2274" w:rsidP="00366F4F">
            <w:pPr>
              <w:jc w:val="center"/>
              <w:rPr>
                <w:kern w:val="0"/>
                <w:sz w:val="18"/>
                <w:szCs w:val="18"/>
              </w:rPr>
            </w:pPr>
            <w:r w:rsidRPr="00B83B9F">
              <w:rPr>
                <w:rFonts w:cs="Times New Roman"/>
                <w:sz w:val="18"/>
                <w:szCs w:val="18"/>
              </w:rPr>
              <w:t>74</w:t>
            </w:r>
          </w:p>
        </w:tc>
        <w:tc>
          <w:tcPr>
            <w:tcW w:w="768" w:type="dxa"/>
            <w:tcBorders>
              <w:top w:val="nil"/>
              <w:left w:val="nil"/>
              <w:bottom w:val="single" w:sz="4" w:space="0" w:color="auto"/>
              <w:right w:val="single" w:sz="4" w:space="0" w:color="auto"/>
            </w:tcBorders>
            <w:vAlign w:val="center"/>
          </w:tcPr>
          <w:p w14:paraId="526D5D97" w14:textId="77777777" w:rsidR="007F2274" w:rsidRPr="00B83B9F" w:rsidRDefault="007F2274" w:rsidP="00366F4F">
            <w:pPr>
              <w:jc w:val="center"/>
              <w:rPr>
                <w:kern w:val="0"/>
                <w:sz w:val="18"/>
                <w:szCs w:val="18"/>
              </w:rPr>
            </w:pPr>
            <w:r w:rsidRPr="00B83B9F">
              <w:rPr>
                <w:kern w:val="0"/>
                <w:sz w:val="18"/>
                <w:szCs w:val="18"/>
              </w:rPr>
              <w:t>个性</w:t>
            </w:r>
            <w:r w:rsidRPr="00B83B9F">
              <w:rPr>
                <w:rFonts w:hint="eastAsia"/>
                <w:kern w:val="0"/>
                <w:sz w:val="18"/>
                <w:szCs w:val="18"/>
              </w:rPr>
              <w:t>发展</w:t>
            </w:r>
            <w:r w:rsidRPr="00B83B9F">
              <w:rPr>
                <w:kern w:val="0"/>
                <w:sz w:val="18"/>
                <w:szCs w:val="18"/>
              </w:rPr>
              <w:t>课程</w:t>
            </w:r>
          </w:p>
        </w:tc>
        <w:tc>
          <w:tcPr>
            <w:tcW w:w="280" w:type="dxa"/>
            <w:gridSpan w:val="2"/>
            <w:tcBorders>
              <w:top w:val="nil"/>
              <w:left w:val="nil"/>
              <w:bottom w:val="single" w:sz="4" w:space="0" w:color="auto"/>
              <w:right w:val="single" w:sz="4" w:space="0" w:color="auto"/>
            </w:tcBorders>
            <w:vAlign w:val="center"/>
          </w:tcPr>
          <w:p w14:paraId="48AC4112"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134939DE"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7B3DA375"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06B4A6FC"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5B76BF2D"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759112F0"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5990691D"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141D54FB"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4451D3AF"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1232CAC0"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4198E9FD"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22555844"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3F27FBE0"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7BF68BAD"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3C595ABE"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4AFAFE45"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19F96F57"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1312105"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24CC6A13" w14:textId="77777777" w:rsidR="007F2274" w:rsidRPr="00B83B9F" w:rsidRDefault="007F2274" w:rsidP="00366F4F">
            <w:pPr>
              <w:jc w:val="center"/>
              <w:rPr>
                <w:kern w:val="0"/>
                <w:sz w:val="24"/>
                <w:szCs w:val="16"/>
              </w:rPr>
            </w:pPr>
          </w:p>
        </w:tc>
        <w:tc>
          <w:tcPr>
            <w:tcW w:w="421" w:type="dxa"/>
            <w:tcBorders>
              <w:top w:val="nil"/>
              <w:left w:val="single" w:sz="4" w:space="0" w:color="auto"/>
              <w:bottom w:val="single" w:sz="4" w:space="0" w:color="auto"/>
              <w:right w:val="single" w:sz="4" w:space="0" w:color="auto"/>
            </w:tcBorders>
            <w:vAlign w:val="center"/>
          </w:tcPr>
          <w:p w14:paraId="510E29A7"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2760C1D6"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45F9043C"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7D24554C"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75E94D33"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1243A2D4"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47CA57E3"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389A7422"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18661FEF"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20E3D6AA"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5FAEEC22"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4A5ACEA"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2E781AB" w14:textId="77777777" w:rsidR="007F2274" w:rsidRPr="00B83B9F" w:rsidRDefault="007F2274" w:rsidP="00366F4F">
            <w:pPr>
              <w:jc w:val="center"/>
              <w:rPr>
                <w:kern w:val="0"/>
                <w:sz w:val="24"/>
                <w:szCs w:val="16"/>
              </w:rPr>
            </w:pPr>
          </w:p>
        </w:tc>
        <w:tc>
          <w:tcPr>
            <w:tcW w:w="426" w:type="dxa"/>
            <w:tcBorders>
              <w:top w:val="nil"/>
              <w:left w:val="single" w:sz="4" w:space="0" w:color="auto"/>
              <w:bottom w:val="single" w:sz="4" w:space="0" w:color="auto"/>
              <w:right w:val="single" w:sz="4" w:space="0" w:color="auto"/>
            </w:tcBorders>
            <w:vAlign w:val="center"/>
          </w:tcPr>
          <w:p w14:paraId="36667635"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3D1971D"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6A9EEE6D"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6E2DC2F5"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6C9D1867" w14:textId="77777777" w:rsidR="007F2274" w:rsidRPr="00B83B9F" w:rsidRDefault="007F2274" w:rsidP="00366F4F">
            <w:pPr>
              <w:jc w:val="center"/>
              <w:rPr>
                <w:kern w:val="0"/>
                <w:sz w:val="24"/>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61BE1ABB" w14:textId="77777777" w:rsidR="007F2274" w:rsidRPr="00B83B9F" w:rsidRDefault="007F2274" w:rsidP="00366F4F">
            <w:pPr>
              <w:jc w:val="center"/>
              <w:rPr>
                <w:kern w:val="0"/>
                <w:sz w:val="24"/>
                <w:szCs w:val="16"/>
              </w:rPr>
            </w:pPr>
            <w:r w:rsidRPr="00B83B9F">
              <w:rPr>
                <w:kern w:val="0"/>
                <w:sz w:val="24"/>
                <w:szCs w:val="16"/>
              </w:rPr>
              <w:t>●</w:t>
            </w:r>
          </w:p>
        </w:tc>
      </w:tr>
      <w:tr w:rsidR="007F2274" w:rsidRPr="00B83B9F" w14:paraId="02D17B47"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0AB6C665" w14:textId="77777777" w:rsidR="007F2274" w:rsidRPr="00B83B9F" w:rsidRDefault="007F2274" w:rsidP="00366F4F">
            <w:pPr>
              <w:jc w:val="center"/>
              <w:rPr>
                <w:kern w:val="0"/>
                <w:sz w:val="18"/>
                <w:szCs w:val="18"/>
              </w:rPr>
            </w:pPr>
            <w:r w:rsidRPr="00B83B9F">
              <w:rPr>
                <w:rFonts w:cs="Times New Roman"/>
                <w:sz w:val="18"/>
                <w:szCs w:val="18"/>
              </w:rPr>
              <w:t>75</w:t>
            </w:r>
          </w:p>
        </w:tc>
        <w:tc>
          <w:tcPr>
            <w:tcW w:w="768" w:type="dxa"/>
            <w:tcBorders>
              <w:top w:val="nil"/>
              <w:left w:val="nil"/>
              <w:bottom w:val="single" w:sz="4" w:space="0" w:color="auto"/>
              <w:right w:val="single" w:sz="4" w:space="0" w:color="auto"/>
            </w:tcBorders>
            <w:vAlign w:val="center"/>
          </w:tcPr>
          <w:p w14:paraId="20E5C0B9" w14:textId="77777777" w:rsidR="007F2274" w:rsidRPr="00B83B9F" w:rsidRDefault="007F2274" w:rsidP="00366F4F">
            <w:pPr>
              <w:jc w:val="center"/>
              <w:rPr>
                <w:kern w:val="0"/>
                <w:sz w:val="18"/>
                <w:szCs w:val="18"/>
              </w:rPr>
            </w:pPr>
            <w:r w:rsidRPr="00B83B9F">
              <w:rPr>
                <w:kern w:val="0"/>
                <w:sz w:val="18"/>
                <w:szCs w:val="18"/>
              </w:rPr>
              <w:t>健康教育</w:t>
            </w:r>
          </w:p>
        </w:tc>
        <w:tc>
          <w:tcPr>
            <w:tcW w:w="280" w:type="dxa"/>
            <w:gridSpan w:val="2"/>
            <w:tcBorders>
              <w:top w:val="nil"/>
              <w:left w:val="nil"/>
              <w:bottom w:val="single" w:sz="4" w:space="0" w:color="auto"/>
              <w:right w:val="single" w:sz="4" w:space="0" w:color="auto"/>
            </w:tcBorders>
            <w:vAlign w:val="center"/>
          </w:tcPr>
          <w:p w14:paraId="291F3D3E"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2E7D4AAB"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17A63F1E"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5FD00FD4"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4BFC1F1E"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22429958"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70017778"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035120C5"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5A62E7E0"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1F667311"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385912DE"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4C359142" w14:textId="77777777" w:rsidR="007F2274" w:rsidRPr="00B83B9F" w:rsidRDefault="007F2274" w:rsidP="00366F4F">
            <w:pPr>
              <w:jc w:val="center"/>
              <w:rPr>
                <w:kern w:val="0"/>
                <w:sz w:val="16"/>
                <w:szCs w:val="16"/>
              </w:rPr>
            </w:pPr>
            <w:r w:rsidRPr="00B83B9F">
              <w:rPr>
                <w:kern w:val="0"/>
                <w:sz w:val="24"/>
                <w:szCs w:val="16"/>
              </w:rPr>
              <w:t>●</w:t>
            </w:r>
          </w:p>
        </w:tc>
        <w:tc>
          <w:tcPr>
            <w:tcW w:w="364" w:type="dxa"/>
            <w:tcBorders>
              <w:top w:val="nil"/>
              <w:left w:val="single" w:sz="4" w:space="0" w:color="auto"/>
              <w:bottom w:val="single" w:sz="4" w:space="0" w:color="auto"/>
              <w:right w:val="single" w:sz="4" w:space="0" w:color="auto"/>
            </w:tcBorders>
            <w:vAlign w:val="center"/>
          </w:tcPr>
          <w:p w14:paraId="3E127D2C"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6658E5E9"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7B790F2E"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E485B5C"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8E5B7CE"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FC93C84"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76237642"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97CA7CE"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E3E5DFB"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49A83F59"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56931904"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64338691"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27BE59E5"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4C8B6B46"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1B9F4867"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48A96771"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25F23398"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57B20404"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350F753"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42D1E3E"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41EE0A5D"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4106375"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63C458E4"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7E93176A" w14:textId="77777777" w:rsidR="007F2274" w:rsidRPr="00B83B9F" w:rsidRDefault="007F2274" w:rsidP="00366F4F">
            <w:pPr>
              <w:jc w:val="center"/>
              <w:rPr>
                <w:kern w:val="0"/>
                <w:sz w:val="16"/>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6BF62F9F"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5E8DD92D" w14:textId="77777777" w:rsidR="007F2274" w:rsidRPr="00B83B9F" w:rsidRDefault="007F2274" w:rsidP="00366F4F">
            <w:pPr>
              <w:jc w:val="center"/>
              <w:rPr>
                <w:kern w:val="0"/>
                <w:sz w:val="24"/>
                <w:szCs w:val="16"/>
              </w:rPr>
            </w:pPr>
            <w:r w:rsidRPr="00B83B9F">
              <w:rPr>
                <w:kern w:val="0"/>
                <w:sz w:val="24"/>
                <w:szCs w:val="16"/>
              </w:rPr>
              <w:t>●</w:t>
            </w:r>
          </w:p>
        </w:tc>
      </w:tr>
      <w:tr w:rsidR="007F2274" w:rsidRPr="00B83B9F" w14:paraId="4FC877ED"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397303CC" w14:textId="77777777" w:rsidR="007F2274" w:rsidRPr="00B83B9F" w:rsidRDefault="007F2274" w:rsidP="00366F4F">
            <w:pPr>
              <w:jc w:val="center"/>
              <w:rPr>
                <w:kern w:val="0"/>
                <w:sz w:val="18"/>
                <w:szCs w:val="18"/>
              </w:rPr>
            </w:pPr>
            <w:r w:rsidRPr="00B83B9F">
              <w:rPr>
                <w:rFonts w:cs="Times New Roman"/>
                <w:sz w:val="18"/>
                <w:szCs w:val="18"/>
              </w:rPr>
              <w:t>76</w:t>
            </w:r>
          </w:p>
        </w:tc>
        <w:tc>
          <w:tcPr>
            <w:tcW w:w="768" w:type="dxa"/>
            <w:tcBorders>
              <w:top w:val="nil"/>
              <w:left w:val="nil"/>
              <w:bottom w:val="single" w:sz="4" w:space="0" w:color="auto"/>
              <w:right w:val="single" w:sz="4" w:space="0" w:color="auto"/>
            </w:tcBorders>
            <w:vAlign w:val="center"/>
          </w:tcPr>
          <w:p w14:paraId="0C657B03" w14:textId="77777777" w:rsidR="007F2274" w:rsidRPr="00B83B9F" w:rsidRDefault="007F2274" w:rsidP="00366F4F">
            <w:pPr>
              <w:jc w:val="center"/>
              <w:rPr>
                <w:kern w:val="0"/>
                <w:sz w:val="18"/>
                <w:szCs w:val="18"/>
              </w:rPr>
            </w:pPr>
            <w:r w:rsidRPr="00B83B9F">
              <w:rPr>
                <w:rFonts w:hint="eastAsia"/>
                <w:kern w:val="0"/>
                <w:sz w:val="18"/>
                <w:szCs w:val="18"/>
              </w:rPr>
              <w:t>大学生心理健康教育</w:t>
            </w:r>
          </w:p>
        </w:tc>
        <w:tc>
          <w:tcPr>
            <w:tcW w:w="280" w:type="dxa"/>
            <w:gridSpan w:val="2"/>
            <w:tcBorders>
              <w:top w:val="nil"/>
              <w:left w:val="nil"/>
              <w:bottom w:val="single" w:sz="4" w:space="0" w:color="auto"/>
              <w:right w:val="single" w:sz="4" w:space="0" w:color="auto"/>
            </w:tcBorders>
            <w:vAlign w:val="center"/>
          </w:tcPr>
          <w:p w14:paraId="2C2CDAAA"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4FCD648E"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1597694A"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6CAEFD38"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1035362C"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646BEDF4"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1B949DC8"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2F75C9F7"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54D1C712"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0ECEDC2D"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30E16DA2"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5337BE09" w14:textId="77777777" w:rsidR="007F2274" w:rsidRPr="00B83B9F" w:rsidRDefault="007F2274" w:rsidP="00366F4F">
            <w:pPr>
              <w:jc w:val="center"/>
              <w:rPr>
                <w:kern w:val="0"/>
                <w:sz w:val="16"/>
                <w:szCs w:val="16"/>
              </w:rPr>
            </w:pPr>
            <w:r w:rsidRPr="00B83B9F">
              <w:rPr>
                <w:kern w:val="0"/>
                <w:sz w:val="24"/>
                <w:szCs w:val="16"/>
              </w:rPr>
              <w:t>●</w:t>
            </w:r>
          </w:p>
        </w:tc>
        <w:tc>
          <w:tcPr>
            <w:tcW w:w="364" w:type="dxa"/>
            <w:tcBorders>
              <w:top w:val="nil"/>
              <w:left w:val="single" w:sz="4" w:space="0" w:color="auto"/>
              <w:bottom w:val="single" w:sz="4" w:space="0" w:color="auto"/>
              <w:right w:val="single" w:sz="4" w:space="0" w:color="auto"/>
            </w:tcBorders>
            <w:vAlign w:val="center"/>
          </w:tcPr>
          <w:p w14:paraId="1C824579"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4CB00381"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17834FD2"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399EA9B"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2CA0271"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7ACC837C"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12DD3578"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B58F52A"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2EC22B6B"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6A087592"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619349BD"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6A80C07C"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865334E"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0D6E2483"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nil"/>
              <w:left w:val="nil"/>
              <w:bottom w:val="single" w:sz="4" w:space="0" w:color="auto"/>
              <w:right w:val="single" w:sz="4" w:space="0" w:color="auto"/>
            </w:tcBorders>
            <w:vAlign w:val="center"/>
          </w:tcPr>
          <w:p w14:paraId="557B5BA7"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7877F9FE"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2DBE8DCB"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02527CC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18A1545"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95EC147"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632976A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8BA489A"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2D80048D"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233B6F70" w14:textId="77777777" w:rsidR="007F2274" w:rsidRPr="00B83B9F" w:rsidRDefault="007F2274" w:rsidP="00366F4F">
            <w:pPr>
              <w:jc w:val="center"/>
              <w:rPr>
                <w:kern w:val="0"/>
                <w:sz w:val="24"/>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3A2EE9D7"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34CDA1E4" w14:textId="77777777" w:rsidR="007F2274" w:rsidRPr="00B83B9F" w:rsidRDefault="007F2274" w:rsidP="00366F4F">
            <w:pPr>
              <w:jc w:val="center"/>
              <w:rPr>
                <w:kern w:val="0"/>
                <w:sz w:val="24"/>
                <w:szCs w:val="16"/>
              </w:rPr>
            </w:pPr>
            <w:r w:rsidRPr="00B83B9F">
              <w:rPr>
                <w:kern w:val="0"/>
                <w:sz w:val="24"/>
                <w:szCs w:val="16"/>
              </w:rPr>
              <w:t>●</w:t>
            </w:r>
          </w:p>
        </w:tc>
      </w:tr>
      <w:tr w:rsidR="007F2274" w:rsidRPr="00B83B9F" w14:paraId="41D3AC0C"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58AD9F9B" w14:textId="77777777" w:rsidR="007F2274" w:rsidRPr="00B83B9F" w:rsidRDefault="007F2274" w:rsidP="00366F4F">
            <w:pPr>
              <w:jc w:val="center"/>
              <w:rPr>
                <w:kern w:val="0"/>
                <w:sz w:val="18"/>
                <w:szCs w:val="18"/>
              </w:rPr>
            </w:pPr>
            <w:r w:rsidRPr="00B83B9F">
              <w:rPr>
                <w:rFonts w:cs="Times New Roman"/>
                <w:sz w:val="18"/>
                <w:szCs w:val="18"/>
              </w:rPr>
              <w:t>77</w:t>
            </w:r>
          </w:p>
        </w:tc>
        <w:tc>
          <w:tcPr>
            <w:tcW w:w="768" w:type="dxa"/>
            <w:tcBorders>
              <w:top w:val="nil"/>
              <w:left w:val="nil"/>
              <w:bottom w:val="single" w:sz="4" w:space="0" w:color="auto"/>
              <w:right w:val="single" w:sz="4" w:space="0" w:color="auto"/>
            </w:tcBorders>
            <w:vAlign w:val="center"/>
          </w:tcPr>
          <w:p w14:paraId="17D0D55A" w14:textId="77777777" w:rsidR="007F2274" w:rsidRPr="00B83B9F" w:rsidRDefault="007F2274" w:rsidP="00366F4F">
            <w:pPr>
              <w:jc w:val="center"/>
              <w:rPr>
                <w:kern w:val="0"/>
                <w:sz w:val="18"/>
                <w:szCs w:val="18"/>
              </w:rPr>
            </w:pPr>
            <w:r w:rsidRPr="00B83B9F">
              <w:rPr>
                <w:rFonts w:hint="eastAsia"/>
                <w:kern w:val="0"/>
                <w:sz w:val="18"/>
                <w:szCs w:val="18"/>
              </w:rPr>
              <w:t>社会实践</w:t>
            </w:r>
          </w:p>
        </w:tc>
        <w:tc>
          <w:tcPr>
            <w:tcW w:w="280" w:type="dxa"/>
            <w:gridSpan w:val="2"/>
            <w:tcBorders>
              <w:top w:val="nil"/>
              <w:left w:val="nil"/>
              <w:bottom w:val="single" w:sz="4" w:space="0" w:color="auto"/>
              <w:right w:val="single" w:sz="4" w:space="0" w:color="auto"/>
            </w:tcBorders>
            <w:vAlign w:val="center"/>
          </w:tcPr>
          <w:p w14:paraId="4195A195"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24649A56"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42819A7A"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01100DDF"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5FF0C56E"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32D2E740"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5FFE62D5"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3D226463"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6B721017"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11E0324D"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60F675D5"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6A135F9E" w14:textId="77777777" w:rsidR="007F2274" w:rsidRPr="00B83B9F" w:rsidRDefault="007F2274" w:rsidP="00366F4F">
            <w:pPr>
              <w:jc w:val="center"/>
              <w:rPr>
                <w:kern w:val="0"/>
                <w:sz w:val="16"/>
                <w:szCs w:val="16"/>
              </w:rPr>
            </w:pPr>
            <w:r w:rsidRPr="00B83B9F">
              <w:rPr>
                <w:kern w:val="0"/>
                <w:sz w:val="24"/>
                <w:szCs w:val="16"/>
              </w:rPr>
              <w:t>●</w:t>
            </w:r>
          </w:p>
        </w:tc>
        <w:tc>
          <w:tcPr>
            <w:tcW w:w="364" w:type="dxa"/>
            <w:tcBorders>
              <w:top w:val="nil"/>
              <w:left w:val="single" w:sz="4" w:space="0" w:color="auto"/>
              <w:bottom w:val="single" w:sz="4" w:space="0" w:color="auto"/>
              <w:right w:val="single" w:sz="4" w:space="0" w:color="auto"/>
            </w:tcBorders>
            <w:vAlign w:val="center"/>
          </w:tcPr>
          <w:p w14:paraId="0448182E"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5CD43FC7"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559F8F6E"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54E5C81"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A3FB023"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854D813"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79F234EE"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BE57B1B"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0DB0A356"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4C76DCA1"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06FAE3C9"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62013A95"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431588B"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541EB459"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38F98ABB"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584BFDF3" w14:textId="77777777" w:rsidR="007F2274" w:rsidRPr="00B83B9F" w:rsidRDefault="007F2274" w:rsidP="00366F4F">
            <w:pPr>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765A4132" w14:textId="77777777" w:rsidR="007F2274" w:rsidRPr="00B83B9F" w:rsidRDefault="007F2274" w:rsidP="00366F4F">
            <w:pPr>
              <w:jc w:val="center"/>
              <w:rPr>
                <w:kern w:val="0"/>
                <w:sz w:val="16"/>
                <w:szCs w:val="16"/>
              </w:rPr>
            </w:pPr>
            <w:r w:rsidRPr="00B83B9F">
              <w:rPr>
                <w:kern w:val="0"/>
                <w:sz w:val="24"/>
                <w:szCs w:val="16"/>
              </w:rPr>
              <w:t>●</w:t>
            </w:r>
          </w:p>
        </w:tc>
        <w:tc>
          <w:tcPr>
            <w:tcW w:w="284" w:type="dxa"/>
            <w:tcBorders>
              <w:top w:val="nil"/>
              <w:left w:val="single" w:sz="4" w:space="0" w:color="auto"/>
              <w:bottom w:val="single" w:sz="4" w:space="0" w:color="auto"/>
              <w:right w:val="single" w:sz="4" w:space="0" w:color="auto"/>
            </w:tcBorders>
            <w:vAlign w:val="center"/>
          </w:tcPr>
          <w:p w14:paraId="7F8406E8"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nil"/>
              <w:left w:val="nil"/>
              <w:bottom w:val="single" w:sz="4" w:space="0" w:color="auto"/>
              <w:right w:val="single" w:sz="4" w:space="0" w:color="auto"/>
            </w:tcBorders>
            <w:vAlign w:val="center"/>
          </w:tcPr>
          <w:p w14:paraId="0709FA4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4D34359"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57CB60BB" w14:textId="77777777" w:rsidR="007F2274" w:rsidRPr="00B83B9F" w:rsidRDefault="007F2274" w:rsidP="00366F4F">
            <w:pPr>
              <w:jc w:val="center"/>
              <w:rPr>
                <w:kern w:val="0"/>
                <w:sz w:val="16"/>
                <w:szCs w:val="16"/>
              </w:rPr>
            </w:pPr>
            <w:r w:rsidRPr="00B83B9F">
              <w:rPr>
                <w:kern w:val="0"/>
                <w:sz w:val="24"/>
                <w:szCs w:val="16"/>
              </w:rPr>
              <w:t>●</w:t>
            </w:r>
          </w:p>
        </w:tc>
        <w:tc>
          <w:tcPr>
            <w:tcW w:w="425" w:type="dxa"/>
            <w:tcBorders>
              <w:top w:val="nil"/>
              <w:left w:val="nil"/>
              <w:bottom w:val="single" w:sz="4" w:space="0" w:color="auto"/>
              <w:right w:val="single" w:sz="4" w:space="0" w:color="auto"/>
            </w:tcBorders>
            <w:vAlign w:val="center"/>
          </w:tcPr>
          <w:p w14:paraId="304AD700"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4226F883"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6C188770" w14:textId="77777777" w:rsidR="007F2274" w:rsidRPr="00B83B9F" w:rsidRDefault="007F2274" w:rsidP="00366F4F">
            <w:pPr>
              <w:jc w:val="center"/>
              <w:rPr>
                <w:kern w:val="0"/>
                <w:sz w:val="24"/>
                <w:szCs w:val="16"/>
              </w:rPr>
            </w:pPr>
            <w:r w:rsidRPr="00B83B9F">
              <w:rPr>
                <w:kern w:val="0"/>
                <w:sz w:val="24"/>
                <w:szCs w:val="16"/>
              </w:rPr>
              <w:t>●</w:t>
            </w:r>
          </w:p>
        </w:tc>
        <w:tc>
          <w:tcPr>
            <w:tcW w:w="427" w:type="dxa"/>
            <w:tcBorders>
              <w:top w:val="nil"/>
              <w:left w:val="single" w:sz="4" w:space="0" w:color="auto"/>
              <w:bottom w:val="single" w:sz="4" w:space="0" w:color="auto"/>
              <w:right w:val="single" w:sz="4" w:space="0" w:color="auto"/>
            </w:tcBorders>
            <w:vAlign w:val="center"/>
          </w:tcPr>
          <w:p w14:paraId="0410C954"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130855E3" w14:textId="77777777" w:rsidR="007F2274" w:rsidRPr="00B83B9F" w:rsidRDefault="007F2274" w:rsidP="00366F4F">
            <w:pPr>
              <w:jc w:val="center"/>
              <w:rPr>
                <w:kern w:val="0"/>
                <w:sz w:val="24"/>
                <w:szCs w:val="16"/>
              </w:rPr>
            </w:pPr>
            <w:r w:rsidRPr="00B83B9F">
              <w:rPr>
                <w:kern w:val="0"/>
                <w:sz w:val="24"/>
                <w:szCs w:val="16"/>
              </w:rPr>
              <w:t>●</w:t>
            </w:r>
          </w:p>
        </w:tc>
      </w:tr>
      <w:tr w:rsidR="007F2274" w:rsidRPr="00B83B9F" w14:paraId="7251C60D"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707C263E" w14:textId="77777777" w:rsidR="007F2274" w:rsidRPr="00B83B9F" w:rsidRDefault="007F2274" w:rsidP="00366F4F">
            <w:pPr>
              <w:jc w:val="center"/>
              <w:rPr>
                <w:rFonts w:cs="Times New Roman"/>
                <w:sz w:val="18"/>
                <w:szCs w:val="18"/>
              </w:rPr>
            </w:pPr>
            <w:r w:rsidRPr="00B83B9F">
              <w:rPr>
                <w:rFonts w:cs="Times New Roman" w:hint="eastAsia"/>
                <w:sz w:val="18"/>
                <w:szCs w:val="18"/>
              </w:rPr>
              <w:t>78</w:t>
            </w:r>
          </w:p>
        </w:tc>
        <w:tc>
          <w:tcPr>
            <w:tcW w:w="768" w:type="dxa"/>
            <w:tcBorders>
              <w:top w:val="nil"/>
              <w:left w:val="nil"/>
              <w:bottom w:val="single" w:sz="4" w:space="0" w:color="auto"/>
              <w:right w:val="single" w:sz="4" w:space="0" w:color="auto"/>
            </w:tcBorders>
            <w:vAlign w:val="center"/>
          </w:tcPr>
          <w:p w14:paraId="65D40937" w14:textId="77777777" w:rsidR="007F2274" w:rsidRPr="00B83B9F" w:rsidRDefault="007F2274" w:rsidP="00366F4F">
            <w:pPr>
              <w:jc w:val="center"/>
              <w:rPr>
                <w:kern w:val="0"/>
                <w:sz w:val="18"/>
                <w:szCs w:val="18"/>
              </w:rPr>
            </w:pPr>
            <w:r w:rsidRPr="00B83B9F">
              <w:rPr>
                <w:rFonts w:ascii="仿宋" w:eastAsia="仿宋" w:hAnsi="仿宋" w:cs="仿宋" w:hint="eastAsia"/>
                <w:sz w:val="16"/>
                <w:szCs w:val="16"/>
              </w:rPr>
              <w:t>国家安全教育</w:t>
            </w:r>
          </w:p>
        </w:tc>
        <w:tc>
          <w:tcPr>
            <w:tcW w:w="280" w:type="dxa"/>
            <w:gridSpan w:val="2"/>
            <w:tcBorders>
              <w:top w:val="nil"/>
              <w:left w:val="nil"/>
              <w:bottom w:val="single" w:sz="4" w:space="0" w:color="auto"/>
              <w:right w:val="single" w:sz="4" w:space="0" w:color="auto"/>
            </w:tcBorders>
            <w:vAlign w:val="center"/>
          </w:tcPr>
          <w:p w14:paraId="12726404"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4973A98C"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753C2D42"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20A12F2B"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629B5791"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7C7B326F"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1D4AC795"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58D77153"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5C2360F5"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544B6EBE"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6CE463C2"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10D40988"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317E6A38"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59BDA894"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5BF9257B"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01FD939"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60DD04A5"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A081CD7"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44471F60"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78B7359"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BD5167E" w14:textId="77777777" w:rsidR="007F2274" w:rsidRPr="00B83B9F" w:rsidRDefault="007F2274" w:rsidP="00366F4F">
            <w:pPr>
              <w:jc w:val="center"/>
              <w:rPr>
                <w:kern w:val="0"/>
                <w:sz w:val="16"/>
                <w:szCs w:val="16"/>
              </w:rPr>
            </w:pPr>
            <w:r w:rsidRPr="00B83B9F">
              <w:rPr>
                <w:kern w:val="0"/>
                <w:sz w:val="24"/>
                <w:szCs w:val="16"/>
              </w:rPr>
              <w:t>●</w:t>
            </w:r>
          </w:p>
        </w:tc>
        <w:tc>
          <w:tcPr>
            <w:tcW w:w="368" w:type="dxa"/>
            <w:tcBorders>
              <w:top w:val="nil"/>
              <w:left w:val="nil"/>
              <w:bottom w:val="single" w:sz="4" w:space="0" w:color="auto"/>
              <w:right w:val="single" w:sz="4" w:space="0" w:color="auto"/>
            </w:tcBorders>
            <w:vAlign w:val="center"/>
          </w:tcPr>
          <w:p w14:paraId="78CCAEAB"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5F55E096"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7C95CE1A"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1A10C611"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108B2F27"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469CAEC1"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03E8F5D0"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1B2ADBEB"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5643986B"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A3B16BC"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47E430A5"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182AF7A5"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36B3647"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030E2A9F"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5185CDA8"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152F9335"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5D2F1552" w14:textId="77777777" w:rsidR="007F2274" w:rsidRPr="00B83B9F" w:rsidRDefault="007F2274" w:rsidP="00366F4F">
            <w:pPr>
              <w:jc w:val="center"/>
              <w:rPr>
                <w:kern w:val="0"/>
                <w:sz w:val="24"/>
                <w:szCs w:val="16"/>
              </w:rPr>
            </w:pPr>
            <w:r w:rsidRPr="00B83B9F">
              <w:rPr>
                <w:rFonts w:hint="eastAsia"/>
                <w:kern w:val="0"/>
                <w:sz w:val="16"/>
                <w:szCs w:val="16"/>
              </w:rPr>
              <w:t>●</w:t>
            </w:r>
          </w:p>
        </w:tc>
      </w:tr>
      <w:tr w:rsidR="007F2274" w:rsidRPr="00B83B9F" w14:paraId="0015915D"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4627C3B4" w14:textId="77777777" w:rsidR="007F2274" w:rsidRPr="00B83B9F" w:rsidRDefault="007F2274" w:rsidP="00366F4F">
            <w:pPr>
              <w:jc w:val="center"/>
              <w:rPr>
                <w:rFonts w:cs="Times New Roman"/>
                <w:sz w:val="18"/>
                <w:szCs w:val="18"/>
              </w:rPr>
            </w:pPr>
            <w:r w:rsidRPr="00B83B9F">
              <w:rPr>
                <w:rFonts w:cs="Times New Roman" w:hint="eastAsia"/>
                <w:sz w:val="18"/>
                <w:szCs w:val="18"/>
              </w:rPr>
              <w:t>79</w:t>
            </w:r>
          </w:p>
        </w:tc>
        <w:tc>
          <w:tcPr>
            <w:tcW w:w="768" w:type="dxa"/>
            <w:tcBorders>
              <w:top w:val="nil"/>
              <w:left w:val="nil"/>
              <w:bottom w:val="single" w:sz="4" w:space="0" w:color="auto"/>
              <w:right w:val="single" w:sz="4" w:space="0" w:color="auto"/>
            </w:tcBorders>
            <w:vAlign w:val="center"/>
          </w:tcPr>
          <w:p w14:paraId="7E8BA847" w14:textId="77777777" w:rsidR="007F2274" w:rsidRPr="00B83B9F" w:rsidRDefault="007F2274" w:rsidP="00366F4F">
            <w:pPr>
              <w:jc w:val="center"/>
              <w:rPr>
                <w:kern w:val="0"/>
                <w:sz w:val="18"/>
                <w:szCs w:val="18"/>
              </w:rPr>
            </w:pPr>
            <w:r w:rsidRPr="00B83B9F">
              <w:rPr>
                <w:rFonts w:ascii="仿宋" w:eastAsia="仿宋" w:hAnsi="仿宋" w:cs="仿宋" w:hint="eastAsia"/>
                <w:sz w:val="16"/>
                <w:szCs w:val="16"/>
              </w:rPr>
              <w:t>劳动教育</w:t>
            </w:r>
          </w:p>
        </w:tc>
        <w:tc>
          <w:tcPr>
            <w:tcW w:w="280" w:type="dxa"/>
            <w:gridSpan w:val="2"/>
            <w:tcBorders>
              <w:top w:val="nil"/>
              <w:left w:val="nil"/>
              <w:bottom w:val="single" w:sz="4" w:space="0" w:color="auto"/>
              <w:right w:val="single" w:sz="4" w:space="0" w:color="auto"/>
            </w:tcBorders>
            <w:vAlign w:val="center"/>
          </w:tcPr>
          <w:p w14:paraId="4EC3AE78"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4409030A"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28C6817B"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62622645"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6A63160E"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765213FD"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45D5C93F"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359644F0"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60DF76DD"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77DFE7A8"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63C6FD08"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63E6166A"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0CF6B9AD"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703DDB2A" w14:textId="77777777" w:rsidR="007F2274" w:rsidRPr="00B83B9F" w:rsidRDefault="007F2274" w:rsidP="00366F4F">
            <w:pPr>
              <w:jc w:val="center"/>
              <w:rPr>
                <w:kern w:val="0"/>
                <w:sz w:val="16"/>
                <w:szCs w:val="16"/>
              </w:rPr>
            </w:pPr>
            <w:r w:rsidRPr="00B83B9F">
              <w:rPr>
                <w:kern w:val="0"/>
                <w:sz w:val="24"/>
                <w:szCs w:val="16"/>
              </w:rPr>
              <w:t>●</w:t>
            </w:r>
          </w:p>
        </w:tc>
        <w:tc>
          <w:tcPr>
            <w:tcW w:w="323" w:type="dxa"/>
            <w:tcBorders>
              <w:top w:val="nil"/>
              <w:left w:val="nil"/>
              <w:bottom w:val="single" w:sz="4" w:space="0" w:color="auto"/>
              <w:right w:val="single" w:sz="4" w:space="0" w:color="auto"/>
            </w:tcBorders>
            <w:vAlign w:val="center"/>
          </w:tcPr>
          <w:p w14:paraId="100DD8BD"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E409583"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EB4AE0A"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4857B64"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4FDB894A"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342EAD2E"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7DB69A9E"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6156A897" w14:textId="77777777" w:rsidR="007F2274" w:rsidRPr="00B83B9F" w:rsidRDefault="007F2274" w:rsidP="00366F4F">
            <w:pPr>
              <w:jc w:val="center"/>
              <w:rPr>
                <w:kern w:val="0"/>
                <w:sz w:val="16"/>
                <w:szCs w:val="16"/>
              </w:rPr>
            </w:pPr>
          </w:p>
        </w:tc>
        <w:tc>
          <w:tcPr>
            <w:tcW w:w="423" w:type="dxa"/>
            <w:tcBorders>
              <w:top w:val="nil"/>
              <w:left w:val="nil"/>
              <w:bottom w:val="single" w:sz="4" w:space="0" w:color="auto"/>
              <w:right w:val="single" w:sz="4" w:space="0" w:color="auto"/>
            </w:tcBorders>
            <w:vAlign w:val="center"/>
          </w:tcPr>
          <w:p w14:paraId="548E992C"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7D971189"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2788ABD5"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4134D5FB"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2301E297"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tcPr>
          <w:p w14:paraId="1A5E7D9F" w14:textId="77777777" w:rsidR="007F2274" w:rsidRPr="00B83B9F" w:rsidRDefault="007F2274" w:rsidP="00366F4F">
            <w:pPr>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3605EA2B"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1BF5504F"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2D16B4A0"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B1C345E"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6411D69C"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B62FE0F"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3FB941B1"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4119FEA3"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1D4A9D2A"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527C27F4" w14:textId="77777777" w:rsidR="007F2274" w:rsidRPr="00B83B9F" w:rsidRDefault="007F2274" w:rsidP="00366F4F">
            <w:pPr>
              <w:jc w:val="center"/>
              <w:rPr>
                <w:kern w:val="0"/>
                <w:sz w:val="24"/>
                <w:szCs w:val="16"/>
              </w:rPr>
            </w:pPr>
          </w:p>
        </w:tc>
      </w:tr>
      <w:tr w:rsidR="007F2274" w:rsidRPr="00B83B9F" w14:paraId="4DF6B891"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56764878" w14:textId="77777777" w:rsidR="007F2274" w:rsidRPr="00B83B9F" w:rsidRDefault="007F2274" w:rsidP="00366F4F">
            <w:pPr>
              <w:jc w:val="center"/>
              <w:rPr>
                <w:rFonts w:cs="Times New Roman"/>
                <w:sz w:val="18"/>
                <w:szCs w:val="18"/>
              </w:rPr>
            </w:pPr>
            <w:r w:rsidRPr="00B83B9F">
              <w:rPr>
                <w:rFonts w:cs="Times New Roman" w:hint="eastAsia"/>
                <w:sz w:val="18"/>
                <w:szCs w:val="18"/>
              </w:rPr>
              <w:t>80</w:t>
            </w:r>
          </w:p>
        </w:tc>
        <w:tc>
          <w:tcPr>
            <w:tcW w:w="768" w:type="dxa"/>
            <w:tcBorders>
              <w:top w:val="nil"/>
              <w:left w:val="nil"/>
              <w:bottom w:val="single" w:sz="4" w:space="0" w:color="auto"/>
              <w:right w:val="single" w:sz="4" w:space="0" w:color="auto"/>
            </w:tcBorders>
            <w:vAlign w:val="center"/>
          </w:tcPr>
          <w:p w14:paraId="12C6F977" w14:textId="77777777" w:rsidR="007F2274" w:rsidRPr="00B83B9F" w:rsidRDefault="007F2274" w:rsidP="00366F4F">
            <w:pPr>
              <w:jc w:val="center"/>
              <w:rPr>
                <w:kern w:val="0"/>
                <w:sz w:val="18"/>
                <w:szCs w:val="18"/>
              </w:rPr>
            </w:pPr>
            <w:r w:rsidRPr="00B83B9F">
              <w:rPr>
                <w:rFonts w:ascii="仿宋" w:eastAsia="仿宋" w:hAnsi="仿宋" w:cs="仿宋" w:hint="eastAsia"/>
                <w:sz w:val="16"/>
                <w:szCs w:val="16"/>
              </w:rPr>
              <w:t>讲座</w:t>
            </w:r>
          </w:p>
        </w:tc>
        <w:tc>
          <w:tcPr>
            <w:tcW w:w="280" w:type="dxa"/>
            <w:gridSpan w:val="2"/>
            <w:tcBorders>
              <w:top w:val="nil"/>
              <w:left w:val="nil"/>
              <w:bottom w:val="single" w:sz="4" w:space="0" w:color="auto"/>
              <w:right w:val="single" w:sz="4" w:space="0" w:color="auto"/>
            </w:tcBorders>
            <w:vAlign w:val="center"/>
          </w:tcPr>
          <w:p w14:paraId="765D117C"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6B74B848"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77CE9445"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4B1B0D7B"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67E10F9B"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4020AB0A"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404E7088"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1C3FD957"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5881A077"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7FF5E877"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17E42B5F"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2760A505"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41A76B8F"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4ED6365F"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0AF0CA29"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2882CBC"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D28F7B8"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7B43C5D"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187C928E"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E0F1219"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233631FC"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tcPr>
          <w:p w14:paraId="71284F69" w14:textId="77777777" w:rsidR="007F2274" w:rsidRPr="00B83B9F" w:rsidRDefault="007F2274" w:rsidP="00366F4F">
            <w:pPr>
              <w:jc w:val="center"/>
              <w:rPr>
                <w:kern w:val="0"/>
                <w:sz w:val="16"/>
                <w:szCs w:val="16"/>
              </w:rPr>
            </w:pPr>
            <w:r w:rsidRPr="00B83B9F">
              <w:rPr>
                <w:kern w:val="0"/>
                <w:sz w:val="24"/>
                <w:szCs w:val="16"/>
              </w:rPr>
              <w:t>●</w:t>
            </w:r>
          </w:p>
        </w:tc>
        <w:tc>
          <w:tcPr>
            <w:tcW w:w="423" w:type="dxa"/>
            <w:tcBorders>
              <w:top w:val="nil"/>
              <w:left w:val="nil"/>
              <w:bottom w:val="single" w:sz="4" w:space="0" w:color="auto"/>
              <w:right w:val="single" w:sz="4" w:space="0" w:color="auto"/>
            </w:tcBorders>
            <w:vAlign w:val="center"/>
          </w:tcPr>
          <w:p w14:paraId="327B5832"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40F3431E"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4F629E47"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155EF578"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76FBB0BE"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tcPr>
          <w:p w14:paraId="30B8530C" w14:textId="77777777" w:rsidR="007F2274" w:rsidRPr="00B83B9F" w:rsidRDefault="007F2274" w:rsidP="00366F4F">
            <w:pPr>
              <w:jc w:val="center"/>
              <w:rPr>
                <w:kern w:val="0"/>
                <w:sz w:val="16"/>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2A56CE19"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5F2D6DA5"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CD4479A"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6CBD808"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752B72C2"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1EDE8419"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597E843A"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65A39A68"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506772DA"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2BAE04B1" w14:textId="77777777" w:rsidR="007F2274" w:rsidRPr="00B83B9F" w:rsidRDefault="007F2274" w:rsidP="00366F4F">
            <w:pPr>
              <w:jc w:val="center"/>
              <w:rPr>
                <w:kern w:val="0"/>
                <w:sz w:val="24"/>
                <w:szCs w:val="16"/>
              </w:rPr>
            </w:pPr>
          </w:p>
        </w:tc>
      </w:tr>
      <w:tr w:rsidR="007F2274" w:rsidRPr="00B83B9F" w14:paraId="0B3A191D"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0D136A58" w14:textId="77777777" w:rsidR="007F2274" w:rsidRPr="00B83B9F" w:rsidRDefault="007F2274" w:rsidP="00366F4F">
            <w:pPr>
              <w:jc w:val="center"/>
              <w:rPr>
                <w:rFonts w:cs="Times New Roman"/>
                <w:sz w:val="18"/>
                <w:szCs w:val="18"/>
              </w:rPr>
            </w:pPr>
            <w:r w:rsidRPr="00B83B9F">
              <w:rPr>
                <w:rFonts w:cs="Times New Roman" w:hint="eastAsia"/>
                <w:sz w:val="18"/>
                <w:szCs w:val="18"/>
              </w:rPr>
              <w:t>81</w:t>
            </w:r>
          </w:p>
        </w:tc>
        <w:tc>
          <w:tcPr>
            <w:tcW w:w="768" w:type="dxa"/>
            <w:tcBorders>
              <w:top w:val="nil"/>
              <w:left w:val="nil"/>
              <w:bottom w:val="single" w:sz="4" w:space="0" w:color="auto"/>
              <w:right w:val="single" w:sz="4" w:space="0" w:color="auto"/>
            </w:tcBorders>
            <w:vAlign w:val="center"/>
          </w:tcPr>
          <w:p w14:paraId="3CE37960" w14:textId="77777777" w:rsidR="007F2274" w:rsidRPr="00B83B9F" w:rsidRDefault="007F2274" w:rsidP="00366F4F">
            <w:pPr>
              <w:jc w:val="center"/>
              <w:rPr>
                <w:rFonts w:ascii="仿宋" w:eastAsia="仿宋" w:hAnsi="仿宋" w:cs="仿宋"/>
                <w:sz w:val="16"/>
                <w:szCs w:val="16"/>
              </w:rPr>
            </w:pPr>
            <w:r w:rsidRPr="00B83B9F">
              <w:rPr>
                <w:rFonts w:ascii="仿宋" w:eastAsia="仿宋" w:hAnsi="仿宋" w:cs="仿宋" w:hint="eastAsia"/>
                <w:sz w:val="16"/>
                <w:szCs w:val="16"/>
              </w:rPr>
              <w:t>社团活动</w:t>
            </w:r>
          </w:p>
        </w:tc>
        <w:tc>
          <w:tcPr>
            <w:tcW w:w="280" w:type="dxa"/>
            <w:gridSpan w:val="2"/>
            <w:tcBorders>
              <w:top w:val="nil"/>
              <w:left w:val="nil"/>
              <w:bottom w:val="single" w:sz="4" w:space="0" w:color="auto"/>
              <w:right w:val="single" w:sz="4" w:space="0" w:color="auto"/>
            </w:tcBorders>
            <w:vAlign w:val="center"/>
          </w:tcPr>
          <w:p w14:paraId="7DB435AF"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057C644D"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10209CD7"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4E2DA6CB"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4864868C"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538A89AA"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04D032AD"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4234CA40"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7E3FC3F3"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6F4D4526"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0262B706"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20140A2B"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3BD6D4D0"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3BAEFB17"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42E37ECB"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C83F8A1"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DE60BE2"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D62BD4F"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3005623B"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99645CD"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7500B78A"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tcPr>
          <w:p w14:paraId="378E22D1" w14:textId="77777777" w:rsidR="007F2274" w:rsidRPr="00B83B9F" w:rsidRDefault="007F2274" w:rsidP="00366F4F">
            <w:pPr>
              <w:jc w:val="center"/>
              <w:rPr>
                <w:kern w:val="0"/>
                <w:sz w:val="24"/>
                <w:szCs w:val="16"/>
              </w:rPr>
            </w:pPr>
            <w:r w:rsidRPr="00B83B9F">
              <w:rPr>
                <w:kern w:val="0"/>
                <w:sz w:val="24"/>
                <w:szCs w:val="16"/>
              </w:rPr>
              <w:t>●</w:t>
            </w:r>
          </w:p>
        </w:tc>
        <w:tc>
          <w:tcPr>
            <w:tcW w:w="423" w:type="dxa"/>
            <w:tcBorders>
              <w:top w:val="nil"/>
              <w:left w:val="nil"/>
              <w:bottom w:val="single" w:sz="4" w:space="0" w:color="auto"/>
              <w:right w:val="single" w:sz="4" w:space="0" w:color="auto"/>
            </w:tcBorders>
            <w:vAlign w:val="center"/>
          </w:tcPr>
          <w:p w14:paraId="62DA852A"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tcPr>
          <w:p w14:paraId="743382E8" w14:textId="77777777" w:rsidR="007F2274" w:rsidRPr="00B83B9F" w:rsidRDefault="007F2274" w:rsidP="00366F4F">
            <w:pPr>
              <w:jc w:val="center"/>
              <w:rPr>
                <w:kern w:val="0"/>
                <w:sz w:val="16"/>
                <w:szCs w:val="16"/>
              </w:rPr>
            </w:pPr>
            <w:r w:rsidRPr="00B83B9F">
              <w:rPr>
                <w:kern w:val="0"/>
                <w:sz w:val="24"/>
                <w:szCs w:val="16"/>
              </w:rPr>
              <w:t>●</w:t>
            </w:r>
          </w:p>
        </w:tc>
        <w:tc>
          <w:tcPr>
            <w:tcW w:w="297" w:type="dxa"/>
            <w:tcBorders>
              <w:top w:val="nil"/>
              <w:left w:val="nil"/>
              <w:bottom w:val="single" w:sz="4" w:space="0" w:color="auto"/>
              <w:right w:val="single" w:sz="4" w:space="0" w:color="auto"/>
            </w:tcBorders>
            <w:vAlign w:val="center"/>
          </w:tcPr>
          <w:p w14:paraId="7731F8A3"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531C76E1"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tcPr>
          <w:p w14:paraId="060984B6" w14:textId="77777777" w:rsidR="007F2274" w:rsidRPr="00B83B9F" w:rsidRDefault="007F2274" w:rsidP="00366F4F">
            <w:pPr>
              <w:jc w:val="center"/>
              <w:rPr>
                <w:kern w:val="0"/>
                <w:sz w:val="16"/>
                <w:szCs w:val="16"/>
              </w:rPr>
            </w:pPr>
            <w:r w:rsidRPr="00B83B9F">
              <w:rPr>
                <w:kern w:val="0"/>
                <w:sz w:val="24"/>
                <w:szCs w:val="16"/>
              </w:rPr>
              <w:t>●</w:t>
            </w:r>
          </w:p>
        </w:tc>
        <w:tc>
          <w:tcPr>
            <w:tcW w:w="293" w:type="dxa"/>
            <w:tcBorders>
              <w:top w:val="nil"/>
              <w:left w:val="nil"/>
              <w:bottom w:val="single" w:sz="4" w:space="0" w:color="auto"/>
              <w:right w:val="single" w:sz="4" w:space="0" w:color="auto"/>
            </w:tcBorders>
            <w:vAlign w:val="center"/>
          </w:tcPr>
          <w:p w14:paraId="3634EDF8" w14:textId="77777777" w:rsidR="007F2274" w:rsidRPr="00B83B9F" w:rsidRDefault="007F2274" w:rsidP="00366F4F">
            <w:pPr>
              <w:jc w:val="center"/>
              <w:rPr>
                <w:kern w:val="0"/>
                <w:sz w:val="24"/>
                <w:szCs w:val="16"/>
              </w:rPr>
            </w:pPr>
          </w:p>
        </w:tc>
        <w:tc>
          <w:tcPr>
            <w:tcW w:w="300" w:type="dxa"/>
            <w:tcBorders>
              <w:top w:val="single" w:sz="4" w:space="0" w:color="auto"/>
              <w:left w:val="nil"/>
              <w:bottom w:val="single" w:sz="4" w:space="0" w:color="auto"/>
              <w:right w:val="single" w:sz="4" w:space="0" w:color="auto"/>
            </w:tcBorders>
            <w:vAlign w:val="center"/>
          </w:tcPr>
          <w:p w14:paraId="279A113F"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5C9462AB"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39A3095"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D46A4A4"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6A26D941"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F697CDC"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3CE7F37E"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2974EE15"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05DE7625"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42672D1A" w14:textId="77777777" w:rsidR="007F2274" w:rsidRPr="00B83B9F" w:rsidRDefault="007F2274" w:rsidP="00366F4F">
            <w:pPr>
              <w:jc w:val="center"/>
              <w:rPr>
                <w:kern w:val="0"/>
                <w:sz w:val="24"/>
                <w:szCs w:val="16"/>
              </w:rPr>
            </w:pPr>
          </w:p>
        </w:tc>
      </w:tr>
      <w:tr w:rsidR="007F2274" w:rsidRPr="00B83B9F" w14:paraId="26C0FF8F"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4EE218C5" w14:textId="77777777" w:rsidR="007F2274" w:rsidRPr="00B83B9F" w:rsidRDefault="007F2274" w:rsidP="00366F4F">
            <w:pPr>
              <w:jc w:val="center"/>
              <w:rPr>
                <w:rFonts w:cs="Times New Roman"/>
                <w:sz w:val="18"/>
                <w:szCs w:val="18"/>
              </w:rPr>
            </w:pPr>
            <w:r w:rsidRPr="00B83B9F">
              <w:rPr>
                <w:rFonts w:cs="Times New Roman" w:hint="eastAsia"/>
                <w:sz w:val="18"/>
                <w:szCs w:val="18"/>
              </w:rPr>
              <w:lastRenderedPageBreak/>
              <w:t>82</w:t>
            </w:r>
          </w:p>
        </w:tc>
        <w:tc>
          <w:tcPr>
            <w:tcW w:w="768" w:type="dxa"/>
            <w:tcBorders>
              <w:top w:val="nil"/>
              <w:left w:val="nil"/>
              <w:bottom w:val="single" w:sz="4" w:space="0" w:color="auto"/>
              <w:right w:val="single" w:sz="4" w:space="0" w:color="auto"/>
            </w:tcBorders>
            <w:vAlign w:val="center"/>
          </w:tcPr>
          <w:p w14:paraId="52DD0FFD" w14:textId="77777777" w:rsidR="007F2274" w:rsidRPr="00B83B9F" w:rsidRDefault="007F2274" w:rsidP="00366F4F">
            <w:pPr>
              <w:jc w:val="center"/>
              <w:rPr>
                <w:rFonts w:ascii="仿宋" w:eastAsia="仿宋" w:hAnsi="仿宋" w:cs="仿宋"/>
                <w:sz w:val="16"/>
                <w:szCs w:val="16"/>
              </w:rPr>
            </w:pPr>
            <w:r w:rsidRPr="00B83B9F">
              <w:rPr>
                <w:rFonts w:ascii="仿宋" w:eastAsia="仿宋" w:hAnsi="仿宋" w:cs="仿宋" w:hint="eastAsia"/>
                <w:sz w:val="16"/>
                <w:szCs w:val="16"/>
              </w:rPr>
              <w:t>电化学</w:t>
            </w:r>
            <w:r w:rsidRPr="00B83B9F">
              <w:rPr>
                <w:rFonts w:ascii="仿宋" w:eastAsia="仿宋" w:hAnsi="仿宋" w:cs="仿宋"/>
                <w:sz w:val="16"/>
                <w:szCs w:val="16"/>
              </w:rPr>
              <w:t>腐蚀</w:t>
            </w:r>
          </w:p>
        </w:tc>
        <w:tc>
          <w:tcPr>
            <w:tcW w:w="280" w:type="dxa"/>
            <w:gridSpan w:val="2"/>
            <w:tcBorders>
              <w:top w:val="nil"/>
              <w:left w:val="nil"/>
              <w:bottom w:val="single" w:sz="4" w:space="0" w:color="auto"/>
              <w:right w:val="single" w:sz="4" w:space="0" w:color="auto"/>
            </w:tcBorders>
            <w:vAlign w:val="center"/>
          </w:tcPr>
          <w:p w14:paraId="05BB2F43"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7910C25A"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12FCEC90"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0C0BF927"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4262006B"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44B6EC00"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3888A1C1"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CB23636"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0BD6B24D"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4682F10A"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2865E7E6"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687E1F2B"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497EB2CD"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1C9E37D2"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7CD0227E"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7C8263F"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34701D13"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C1821BE"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54D34692"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84732FE"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E7C1FF3"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2AE299C6" w14:textId="77777777" w:rsidR="007F2274" w:rsidRPr="00B83B9F" w:rsidRDefault="007F2274" w:rsidP="00366F4F">
            <w:pPr>
              <w:jc w:val="center"/>
              <w:rPr>
                <w:kern w:val="0"/>
                <w:sz w:val="24"/>
                <w:szCs w:val="16"/>
              </w:rPr>
            </w:pPr>
            <w:r w:rsidRPr="00B83B9F">
              <w:rPr>
                <w:kern w:val="0"/>
                <w:sz w:val="24"/>
                <w:szCs w:val="16"/>
              </w:rPr>
              <w:t>●</w:t>
            </w:r>
          </w:p>
        </w:tc>
        <w:tc>
          <w:tcPr>
            <w:tcW w:w="423" w:type="dxa"/>
            <w:tcBorders>
              <w:top w:val="nil"/>
              <w:left w:val="nil"/>
              <w:bottom w:val="single" w:sz="4" w:space="0" w:color="auto"/>
              <w:right w:val="single" w:sz="4" w:space="0" w:color="auto"/>
            </w:tcBorders>
            <w:vAlign w:val="center"/>
          </w:tcPr>
          <w:p w14:paraId="52321B5E"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tcPr>
          <w:p w14:paraId="6750C834"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211D51AD"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7CD32B11"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nil"/>
              <w:left w:val="nil"/>
              <w:bottom w:val="single" w:sz="4" w:space="0" w:color="auto"/>
              <w:right w:val="single" w:sz="4" w:space="0" w:color="auto"/>
            </w:tcBorders>
          </w:tcPr>
          <w:p w14:paraId="4C28277B"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3B7F80B6" w14:textId="77777777" w:rsidR="007F2274" w:rsidRPr="00B83B9F" w:rsidRDefault="007F2274" w:rsidP="00366F4F">
            <w:pPr>
              <w:jc w:val="center"/>
              <w:rPr>
                <w:kern w:val="0"/>
                <w:sz w:val="24"/>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25799698"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4492FBD7"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5D450E7"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4D309A0A"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tcPr>
          <w:p w14:paraId="5C924F97"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4044B83"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63D1E3DD" w14:textId="77777777" w:rsidR="007F2274" w:rsidRPr="00B83B9F" w:rsidRDefault="007F2274" w:rsidP="00366F4F">
            <w:pPr>
              <w:jc w:val="center"/>
              <w:rPr>
                <w:kern w:val="0"/>
                <w:sz w:val="24"/>
                <w:szCs w:val="16"/>
              </w:rPr>
            </w:pPr>
            <w:r w:rsidRPr="00B83B9F">
              <w:rPr>
                <w:kern w:val="0"/>
                <w:sz w:val="24"/>
                <w:szCs w:val="16"/>
              </w:rPr>
              <w:t>●</w:t>
            </w:r>
          </w:p>
        </w:tc>
        <w:tc>
          <w:tcPr>
            <w:tcW w:w="425" w:type="dxa"/>
            <w:tcBorders>
              <w:top w:val="nil"/>
              <w:left w:val="single" w:sz="4" w:space="0" w:color="auto"/>
              <w:bottom w:val="single" w:sz="4" w:space="0" w:color="auto"/>
              <w:right w:val="single" w:sz="4" w:space="0" w:color="auto"/>
            </w:tcBorders>
            <w:vAlign w:val="center"/>
          </w:tcPr>
          <w:p w14:paraId="061F781F"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004FE0C8"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136F0FE2" w14:textId="77777777" w:rsidR="007F2274" w:rsidRPr="00B83B9F" w:rsidRDefault="007F2274" w:rsidP="00366F4F">
            <w:pPr>
              <w:jc w:val="center"/>
              <w:rPr>
                <w:kern w:val="0"/>
                <w:sz w:val="24"/>
                <w:szCs w:val="16"/>
              </w:rPr>
            </w:pPr>
          </w:p>
        </w:tc>
      </w:tr>
      <w:tr w:rsidR="007F2274" w:rsidRPr="00B83B9F" w14:paraId="63B97F03"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5518EA78" w14:textId="77777777" w:rsidR="007F2274" w:rsidRPr="00B83B9F" w:rsidRDefault="007F2274" w:rsidP="00366F4F">
            <w:pPr>
              <w:jc w:val="center"/>
              <w:rPr>
                <w:rFonts w:cs="Times New Roman"/>
                <w:sz w:val="18"/>
                <w:szCs w:val="18"/>
              </w:rPr>
            </w:pPr>
            <w:r w:rsidRPr="00B83B9F">
              <w:rPr>
                <w:rFonts w:cs="Times New Roman" w:hint="eastAsia"/>
                <w:sz w:val="18"/>
                <w:szCs w:val="18"/>
              </w:rPr>
              <w:t>83</w:t>
            </w:r>
          </w:p>
        </w:tc>
        <w:tc>
          <w:tcPr>
            <w:tcW w:w="768" w:type="dxa"/>
            <w:tcBorders>
              <w:top w:val="nil"/>
              <w:left w:val="nil"/>
              <w:bottom w:val="single" w:sz="4" w:space="0" w:color="auto"/>
              <w:right w:val="single" w:sz="4" w:space="0" w:color="auto"/>
            </w:tcBorders>
            <w:vAlign w:val="center"/>
          </w:tcPr>
          <w:p w14:paraId="37E7E1A0" w14:textId="77777777" w:rsidR="007F2274" w:rsidRPr="00B83B9F" w:rsidRDefault="007F2274" w:rsidP="00366F4F">
            <w:pPr>
              <w:jc w:val="center"/>
              <w:rPr>
                <w:rFonts w:ascii="仿宋" w:eastAsia="仿宋" w:hAnsi="仿宋" w:cs="仿宋"/>
                <w:sz w:val="16"/>
                <w:szCs w:val="16"/>
              </w:rPr>
            </w:pPr>
            <w:r w:rsidRPr="00B83B9F">
              <w:rPr>
                <w:rFonts w:ascii="仿宋" w:eastAsia="仿宋" w:hAnsi="仿宋" w:cs="仿宋" w:hint="eastAsia"/>
                <w:sz w:val="16"/>
                <w:szCs w:val="16"/>
              </w:rPr>
              <w:t>材料表面工程改性技术</w:t>
            </w:r>
          </w:p>
        </w:tc>
        <w:tc>
          <w:tcPr>
            <w:tcW w:w="280" w:type="dxa"/>
            <w:gridSpan w:val="2"/>
            <w:tcBorders>
              <w:top w:val="nil"/>
              <w:left w:val="nil"/>
              <w:bottom w:val="single" w:sz="4" w:space="0" w:color="auto"/>
              <w:right w:val="single" w:sz="4" w:space="0" w:color="auto"/>
            </w:tcBorders>
            <w:vAlign w:val="center"/>
          </w:tcPr>
          <w:p w14:paraId="55C77D68"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6122E728"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130AC459"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1F1B4381"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3F9760A"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44325717"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5A43F821"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7C92DD9B"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294C786C"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75B49D79"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2D0A2DC9"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7A8B3130"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48EAEEFB"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77DEE66D"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3D3ADC3C"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61FAE5C"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870BA9D"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77B405E7"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50536C33"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2B6AAEFB"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36C78D7B"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tcPr>
          <w:p w14:paraId="208B674D" w14:textId="77777777" w:rsidR="007F2274" w:rsidRPr="00B83B9F" w:rsidRDefault="007F2274" w:rsidP="00366F4F">
            <w:pPr>
              <w:jc w:val="center"/>
              <w:rPr>
                <w:kern w:val="0"/>
                <w:sz w:val="24"/>
                <w:szCs w:val="16"/>
              </w:rPr>
            </w:pPr>
            <w:r w:rsidRPr="00B83B9F">
              <w:rPr>
                <w:kern w:val="0"/>
                <w:sz w:val="24"/>
                <w:szCs w:val="16"/>
              </w:rPr>
              <w:t>●</w:t>
            </w:r>
          </w:p>
        </w:tc>
        <w:tc>
          <w:tcPr>
            <w:tcW w:w="423" w:type="dxa"/>
            <w:tcBorders>
              <w:top w:val="nil"/>
              <w:left w:val="nil"/>
              <w:bottom w:val="single" w:sz="4" w:space="0" w:color="auto"/>
              <w:right w:val="single" w:sz="4" w:space="0" w:color="auto"/>
            </w:tcBorders>
            <w:vAlign w:val="center"/>
          </w:tcPr>
          <w:p w14:paraId="1F06B09E"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tcPr>
          <w:p w14:paraId="5EB2675A"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7D33CC3F"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tcPr>
          <w:p w14:paraId="472F83F3"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nil"/>
              <w:left w:val="nil"/>
              <w:bottom w:val="single" w:sz="4" w:space="0" w:color="auto"/>
              <w:right w:val="single" w:sz="4" w:space="0" w:color="auto"/>
            </w:tcBorders>
          </w:tcPr>
          <w:p w14:paraId="04E5CCE2"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tcPr>
          <w:p w14:paraId="7EF1B824" w14:textId="77777777" w:rsidR="007F2274" w:rsidRPr="00B83B9F" w:rsidRDefault="007F2274" w:rsidP="00366F4F">
            <w:pPr>
              <w:jc w:val="center"/>
              <w:rPr>
                <w:kern w:val="0"/>
                <w:sz w:val="24"/>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1A322635"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10F06CBD"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2884BF3"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1D69971"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tcPr>
          <w:p w14:paraId="50C9811B"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D6AC8CA"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tcPr>
          <w:p w14:paraId="64A5E15F" w14:textId="77777777" w:rsidR="007F2274" w:rsidRPr="00B83B9F" w:rsidRDefault="007F2274" w:rsidP="00366F4F">
            <w:pPr>
              <w:jc w:val="center"/>
              <w:rPr>
                <w:kern w:val="0"/>
                <w:sz w:val="24"/>
                <w:szCs w:val="16"/>
              </w:rPr>
            </w:pPr>
            <w:r w:rsidRPr="00B83B9F">
              <w:rPr>
                <w:kern w:val="0"/>
                <w:sz w:val="24"/>
                <w:szCs w:val="16"/>
              </w:rPr>
              <w:t>●</w:t>
            </w:r>
          </w:p>
        </w:tc>
        <w:tc>
          <w:tcPr>
            <w:tcW w:w="425" w:type="dxa"/>
            <w:tcBorders>
              <w:top w:val="nil"/>
              <w:left w:val="single" w:sz="4" w:space="0" w:color="auto"/>
              <w:bottom w:val="single" w:sz="4" w:space="0" w:color="auto"/>
              <w:right w:val="single" w:sz="4" w:space="0" w:color="auto"/>
            </w:tcBorders>
            <w:vAlign w:val="center"/>
          </w:tcPr>
          <w:p w14:paraId="4AC3DA3E"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56986978"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3012FE7B" w14:textId="77777777" w:rsidR="007F2274" w:rsidRPr="00B83B9F" w:rsidRDefault="007F2274" w:rsidP="00366F4F">
            <w:pPr>
              <w:jc w:val="center"/>
              <w:rPr>
                <w:kern w:val="0"/>
                <w:sz w:val="24"/>
                <w:szCs w:val="16"/>
              </w:rPr>
            </w:pPr>
          </w:p>
        </w:tc>
      </w:tr>
      <w:tr w:rsidR="007F2274" w:rsidRPr="00B83B9F" w14:paraId="3D84EEC4"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5E4A771F" w14:textId="77777777" w:rsidR="007F2274" w:rsidRPr="00B83B9F" w:rsidRDefault="007F2274" w:rsidP="00366F4F">
            <w:pPr>
              <w:jc w:val="center"/>
              <w:rPr>
                <w:rFonts w:cs="Times New Roman"/>
                <w:sz w:val="18"/>
                <w:szCs w:val="18"/>
              </w:rPr>
            </w:pPr>
            <w:r w:rsidRPr="00B83B9F">
              <w:rPr>
                <w:rFonts w:cs="Times New Roman" w:hint="eastAsia"/>
                <w:sz w:val="18"/>
                <w:szCs w:val="18"/>
              </w:rPr>
              <w:t>84</w:t>
            </w:r>
          </w:p>
        </w:tc>
        <w:tc>
          <w:tcPr>
            <w:tcW w:w="768" w:type="dxa"/>
            <w:tcBorders>
              <w:top w:val="nil"/>
              <w:left w:val="nil"/>
              <w:bottom w:val="single" w:sz="4" w:space="0" w:color="auto"/>
              <w:right w:val="single" w:sz="4" w:space="0" w:color="auto"/>
            </w:tcBorders>
            <w:vAlign w:val="center"/>
          </w:tcPr>
          <w:p w14:paraId="69C8C2B7" w14:textId="77777777" w:rsidR="007F2274" w:rsidRPr="00B83B9F" w:rsidRDefault="007F2274" w:rsidP="00366F4F">
            <w:pPr>
              <w:jc w:val="center"/>
              <w:rPr>
                <w:rFonts w:ascii="仿宋" w:eastAsia="仿宋" w:hAnsi="仿宋" w:cs="仿宋"/>
                <w:sz w:val="16"/>
                <w:szCs w:val="16"/>
              </w:rPr>
            </w:pPr>
            <w:r w:rsidRPr="00B83B9F">
              <w:rPr>
                <w:rFonts w:ascii="仿宋" w:eastAsia="仿宋" w:hAnsi="仿宋" w:cs="仿宋" w:hint="eastAsia"/>
                <w:sz w:val="16"/>
                <w:szCs w:val="16"/>
              </w:rPr>
              <w:t>微连接技术</w:t>
            </w:r>
          </w:p>
        </w:tc>
        <w:tc>
          <w:tcPr>
            <w:tcW w:w="280" w:type="dxa"/>
            <w:gridSpan w:val="2"/>
            <w:tcBorders>
              <w:top w:val="nil"/>
              <w:left w:val="nil"/>
              <w:bottom w:val="single" w:sz="4" w:space="0" w:color="auto"/>
              <w:right w:val="single" w:sz="4" w:space="0" w:color="auto"/>
            </w:tcBorders>
            <w:vAlign w:val="center"/>
          </w:tcPr>
          <w:p w14:paraId="55E2DA3E"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7ADB6EB6"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4F33356D"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7A95736E"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527A452F"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37BD1097"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6B3235A3"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0040A4AE"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4AFA616E"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027897FA"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676AF99B"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0DF69A76"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4890619B"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65FD4EBF"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41C2F49D"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F2F1535"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C4D7ADA"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36EECEA"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1183A042"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1A7AFE4"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9135BE1"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tcPr>
          <w:p w14:paraId="16B87400" w14:textId="77777777" w:rsidR="007F2274" w:rsidRPr="00B83B9F" w:rsidRDefault="007F2274" w:rsidP="00366F4F">
            <w:pPr>
              <w:jc w:val="center"/>
              <w:rPr>
                <w:kern w:val="0"/>
                <w:sz w:val="24"/>
                <w:szCs w:val="16"/>
              </w:rPr>
            </w:pPr>
            <w:r w:rsidRPr="00B83B9F">
              <w:rPr>
                <w:kern w:val="0"/>
                <w:sz w:val="24"/>
                <w:szCs w:val="16"/>
              </w:rPr>
              <w:t>●</w:t>
            </w:r>
          </w:p>
        </w:tc>
        <w:tc>
          <w:tcPr>
            <w:tcW w:w="423" w:type="dxa"/>
            <w:tcBorders>
              <w:top w:val="nil"/>
              <w:left w:val="nil"/>
              <w:bottom w:val="single" w:sz="4" w:space="0" w:color="auto"/>
              <w:right w:val="single" w:sz="4" w:space="0" w:color="auto"/>
            </w:tcBorders>
            <w:vAlign w:val="center"/>
          </w:tcPr>
          <w:p w14:paraId="3D46D7E3"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61D50447"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44121406"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tcPr>
          <w:p w14:paraId="04970A2B"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nil"/>
              <w:left w:val="nil"/>
              <w:bottom w:val="single" w:sz="4" w:space="0" w:color="auto"/>
              <w:right w:val="single" w:sz="4" w:space="0" w:color="auto"/>
            </w:tcBorders>
            <w:vAlign w:val="center"/>
          </w:tcPr>
          <w:p w14:paraId="316DBAE2"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tcPr>
          <w:p w14:paraId="59A750D5" w14:textId="77777777" w:rsidR="007F2274" w:rsidRPr="00B83B9F" w:rsidRDefault="007F2274" w:rsidP="00366F4F">
            <w:pPr>
              <w:jc w:val="center"/>
              <w:rPr>
                <w:kern w:val="0"/>
                <w:sz w:val="24"/>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02D4E854"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3CE1960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545C7F7"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1152067"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288E8CF"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9581B6D"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tcPr>
          <w:p w14:paraId="5420F059" w14:textId="77777777" w:rsidR="007F2274" w:rsidRPr="00B83B9F" w:rsidRDefault="007F2274" w:rsidP="00366F4F">
            <w:pPr>
              <w:jc w:val="center"/>
              <w:rPr>
                <w:kern w:val="0"/>
                <w:sz w:val="24"/>
                <w:szCs w:val="16"/>
              </w:rPr>
            </w:pPr>
            <w:r w:rsidRPr="00B83B9F">
              <w:rPr>
                <w:kern w:val="0"/>
                <w:sz w:val="24"/>
                <w:szCs w:val="16"/>
              </w:rPr>
              <w:t>●</w:t>
            </w:r>
          </w:p>
        </w:tc>
        <w:tc>
          <w:tcPr>
            <w:tcW w:w="425" w:type="dxa"/>
            <w:tcBorders>
              <w:top w:val="nil"/>
              <w:left w:val="single" w:sz="4" w:space="0" w:color="auto"/>
              <w:bottom w:val="single" w:sz="4" w:space="0" w:color="auto"/>
              <w:right w:val="single" w:sz="4" w:space="0" w:color="auto"/>
            </w:tcBorders>
            <w:vAlign w:val="center"/>
          </w:tcPr>
          <w:p w14:paraId="0EB178AD"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496F3F5E"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4BDECDAB" w14:textId="77777777" w:rsidR="007F2274" w:rsidRPr="00B83B9F" w:rsidRDefault="007F2274" w:rsidP="00366F4F">
            <w:pPr>
              <w:jc w:val="center"/>
              <w:rPr>
                <w:kern w:val="0"/>
                <w:sz w:val="24"/>
                <w:szCs w:val="16"/>
              </w:rPr>
            </w:pPr>
          </w:p>
        </w:tc>
      </w:tr>
      <w:tr w:rsidR="007F2274" w:rsidRPr="00B83B9F" w14:paraId="75235C6B"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2FC8A048" w14:textId="77777777" w:rsidR="007F2274" w:rsidRPr="00B83B9F" w:rsidRDefault="007F2274" w:rsidP="00366F4F">
            <w:pPr>
              <w:jc w:val="center"/>
              <w:rPr>
                <w:rFonts w:cs="Times New Roman"/>
                <w:sz w:val="18"/>
                <w:szCs w:val="18"/>
              </w:rPr>
            </w:pPr>
            <w:r w:rsidRPr="00B83B9F">
              <w:rPr>
                <w:rFonts w:cs="Times New Roman" w:hint="eastAsia"/>
                <w:sz w:val="18"/>
                <w:szCs w:val="18"/>
              </w:rPr>
              <w:t>85</w:t>
            </w:r>
          </w:p>
        </w:tc>
        <w:tc>
          <w:tcPr>
            <w:tcW w:w="768" w:type="dxa"/>
            <w:tcBorders>
              <w:top w:val="nil"/>
              <w:left w:val="nil"/>
              <w:bottom w:val="single" w:sz="4" w:space="0" w:color="auto"/>
              <w:right w:val="single" w:sz="4" w:space="0" w:color="auto"/>
            </w:tcBorders>
            <w:vAlign w:val="center"/>
          </w:tcPr>
          <w:p w14:paraId="3EB9C425" w14:textId="77777777" w:rsidR="007F2274" w:rsidRPr="00B83B9F" w:rsidRDefault="007F2274" w:rsidP="00366F4F">
            <w:pPr>
              <w:jc w:val="center"/>
              <w:rPr>
                <w:rFonts w:ascii="仿宋" w:eastAsia="仿宋" w:hAnsi="仿宋" w:cs="仿宋"/>
                <w:sz w:val="16"/>
                <w:szCs w:val="16"/>
              </w:rPr>
            </w:pPr>
            <w:r w:rsidRPr="00B83B9F">
              <w:rPr>
                <w:rFonts w:ascii="仿宋" w:eastAsia="仿宋" w:hAnsi="仿宋" w:cs="仿宋" w:hint="eastAsia"/>
                <w:sz w:val="16"/>
                <w:szCs w:val="16"/>
              </w:rPr>
              <w:t>材料无损超声成像检测表征技术</w:t>
            </w:r>
          </w:p>
        </w:tc>
        <w:tc>
          <w:tcPr>
            <w:tcW w:w="280" w:type="dxa"/>
            <w:gridSpan w:val="2"/>
            <w:tcBorders>
              <w:top w:val="nil"/>
              <w:left w:val="nil"/>
              <w:bottom w:val="single" w:sz="4" w:space="0" w:color="auto"/>
              <w:right w:val="single" w:sz="4" w:space="0" w:color="auto"/>
            </w:tcBorders>
            <w:vAlign w:val="center"/>
          </w:tcPr>
          <w:p w14:paraId="77A69F0C"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4E3086DF"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36B2E810"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087D797E"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50AA9BC8"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3C272CA9"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45E9238A"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1C053E4D"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1033C94C"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2DBE1A5D"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71062CA3"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14EB54AA"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231BC385"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7B287CE9"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5B4CEE4E"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315F0353"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250F4A97"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56AD489D"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50C78CFF"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1278E3F0"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2CD24BC"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tcPr>
          <w:p w14:paraId="53072320" w14:textId="77777777" w:rsidR="007F2274" w:rsidRPr="00B83B9F" w:rsidRDefault="007F2274" w:rsidP="00366F4F">
            <w:pPr>
              <w:jc w:val="center"/>
              <w:rPr>
                <w:kern w:val="0"/>
                <w:sz w:val="24"/>
                <w:szCs w:val="16"/>
              </w:rPr>
            </w:pPr>
            <w:r w:rsidRPr="00B83B9F">
              <w:rPr>
                <w:kern w:val="0"/>
                <w:sz w:val="24"/>
                <w:szCs w:val="16"/>
              </w:rPr>
              <w:t>●</w:t>
            </w:r>
          </w:p>
        </w:tc>
        <w:tc>
          <w:tcPr>
            <w:tcW w:w="423" w:type="dxa"/>
            <w:tcBorders>
              <w:top w:val="nil"/>
              <w:left w:val="nil"/>
              <w:bottom w:val="single" w:sz="4" w:space="0" w:color="auto"/>
              <w:right w:val="single" w:sz="4" w:space="0" w:color="auto"/>
            </w:tcBorders>
            <w:vAlign w:val="center"/>
          </w:tcPr>
          <w:p w14:paraId="53DB72DE"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24D28C3C"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3C5AAE9E"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tcPr>
          <w:p w14:paraId="7DE9AE8C"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nil"/>
              <w:left w:val="nil"/>
              <w:bottom w:val="single" w:sz="4" w:space="0" w:color="auto"/>
              <w:right w:val="single" w:sz="4" w:space="0" w:color="auto"/>
            </w:tcBorders>
            <w:vAlign w:val="center"/>
          </w:tcPr>
          <w:p w14:paraId="08DA382F"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tcPr>
          <w:p w14:paraId="36AA1859" w14:textId="77777777" w:rsidR="007F2274" w:rsidRPr="00B83B9F" w:rsidRDefault="007F2274" w:rsidP="00366F4F">
            <w:pPr>
              <w:jc w:val="center"/>
              <w:rPr>
                <w:kern w:val="0"/>
                <w:sz w:val="24"/>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3674EDCB"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3ED347F5"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A7C5938"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F77A3AB"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4BCEA74B"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1F4CFB9"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tcPr>
          <w:p w14:paraId="37D1C021" w14:textId="77777777" w:rsidR="007F2274" w:rsidRPr="00B83B9F" w:rsidRDefault="007F2274" w:rsidP="00366F4F">
            <w:pPr>
              <w:jc w:val="center"/>
              <w:rPr>
                <w:kern w:val="0"/>
                <w:sz w:val="24"/>
                <w:szCs w:val="16"/>
              </w:rPr>
            </w:pPr>
            <w:r w:rsidRPr="00B83B9F">
              <w:rPr>
                <w:kern w:val="0"/>
                <w:sz w:val="24"/>
                <w:szCs w:val="16"/>
              </w:rPr>
              <w:t>●</w:t>
            </w:r>
          </w:p>
        </w:tc>
        <w:tc>
          <w:tcPr>
            <w:tcW w:w="425" w:type="dxa"/>
            <w:tcBorders>
              <w:top w:val="nil"/>
              <w:left w:val="single" w:sz="4" w:space="0" w:color="auto"/>
              <w:bottom w:val="single" w:sz="4" w:space="0" w:color="auto"/>
              <w:right w:val="single" w:sz="4" w:space="0" w:color="auto"/>
            </w:tcBorders>
            <w:vAlign w:val="center"/>
          </w:tcPr>
          <w:p w14:paraId="04C47640"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7FF93AEE"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1756B9D2" w14:textId="77777777" w:rsidR="007F2274" w:rsidRPr="00B83B9F" w:rsidRDefault="007F2274" w:rsidP="00366F4F">
            <w:pPr>
              <w:jc w:val="center"/>
              <w:rPr>
                <w:kern w:val="0"/>
                <w:sz w:val="24"/>
                <w:szCs w:val="16"/>
              </w:rPr>
            </w:pPr>
          </w:p>
        </w:tc>
      </w:tr>
      <w:tr w:rsidR="007F2274" w:rsidRPr="00B83B9F" w14:paraId="1B67BB07"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689D5860" w14:textId="77777777" w:rsidR="007F2274" w:rsidRPr="00B83B9F" w:rsidRDefault="007F2274" w:rsidP="00366F4F">
            <w:pPr>
              <w:jc w:val="center"/>
              <w:rPr>
                <w:rFonts w:cs="Times New Roman"/>
                <w:sz w:val="18"/>
                <w:szCs w:val="18"/>
              </w:rPr>
            </w:pPr>
            <w:r w:rsidRPr="00B83B9F">
              <w:rPr>
                <w:rFonts w:cs="Times New Roman" w:hint="eastAsia"/>
                <w:sz w:val="18"/>
                <w:szCs w:val="18"/>
              </w:rPr>
              <w:t>86</w:t>
            </w:r>
          </w:p>
        </w:tc>
        <w:tc>
          <w:tcPr>
            <w:tcW w:w="768" w:type="dxa"/>
            <w:tcBorders>
              <w:top w:val="nil"/>
              <w:left w:val="nil"/>
              <w:bottom w:val="single" w:sz="4" w:space="0" w:color="auto"/>
              <w:right w:val="single" w:sz="4" w:space="0" w:color="auto"/>
            </w:tcBorders>
            <w:vAlign w:val="center"/>
          </w:tcPr>
          <w:p w14:paraId="77543D1A" w14:textId="77777777" w:rsidR="007F2274" w:rsidRPr="00B83B9F" w:rsidRDefault="007F2274" w:rsidP="00366F4F">
            <w:pPr>
              <w:jc w:val="center"/>
              <w:rPr>
                <w:rFonts w:ascii="仿宋" w:eastAsia="仿宋" w:hAnsi="仿宋" w:cs="仿宋"/>
                <w:sz w:val="16"/>
                <w:szCs w:val="16"/>
              </w:rPr>
            </w:pPr>
            <w:r w:rsidRPr="00B83B9F">
              <w:rPr>
                <w:rFonts w:ascii="仿宋" w:eastAsia="仿宋" w:hAnsi="仿宋" w:cs="仿宋" w:hint="eastAsia"/>
                <w:sz w:val="16"/>
                <w:szCs w:val="16"/>
              </w:rPr>
              <w:t>材料加工过程数值模拟</w:t>
            </w:r>
          </w:p>
        </w:tc>
        <w:tc>
          <w:tcPr>
            <w:tcW w:w="280" w:type="dxa"/>
            <w:gridSpan w:val="2"/>
            <w:tcBorders>
              <w:top w:val="nil"/>
              <w:left w:val="nil"/>
              <w:bottom w:val="single" w:sz="4" w:space="0" w:color="auto"/>
              <w:right w:val="single" w:sz="4" w:space="0" w:color="auto"/>
            </w:tcBorders>
            <w:vAlign w:val="center"/>
          </w:tcPr>
          <w:p w14:paraId="75B913AA"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58345F76"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6C3F11B3"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4A96E614"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1A057665"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5E9BAE19"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1572D1C5"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70E6407D"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4C44F804"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0CEB8DFE"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43B30943"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46772DD3"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6525D35D"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772A7D36"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34126612"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40E29848"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FF8D088"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764CB19"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10D041D2"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2079D08F"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7C42CB6C"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tcPr>
          <w:p w14:paraId="2982E765" w14:textId="77777777" w:rsidR="007F2274" w:rsidRPr="00B83B9F" w:rsidRDefault="007F2274" w:rsidP="00366F4F">
            <w:pPr>
              <w:jc w:val="center"/>
              <w:rPr>
                <w:kern w:val="0"/>
                <w:sz w:val="24"/>
                <w:szCs w:val="16"/>
              </w:rPr>
            </w:pPr>
            <w:r w:rsidRPr="00B83B9F">
              <w:rPr>
                <w:kern w:val="0"/>
                <w:sz w:val="24"/>
                <w:szCs w:val="16"/>
              </w:rPr>
              <w:t>●</w:t>
            </w:r>
          </w:p>
        </w:tc>
        <w:tc>
          <w:tcPr>
            <w:tcW w:w="423" w:type="dxa"/>
            <w:tcBorders>
              <w:top w:val="nil"/>
              <w:left w:val="nil"/>
              <w:bottom w:val="single" w:sz="4" w:space="0" w:color="auto"/>
              <w:right w:val="single" w:sz="4" w:space="0" w:color="auto"/>
            </w:tcBorders>
            <w:vAlign w:val="center"/>
          </w:tcPr>
          <w:p w14:paraId="1DF3DC98"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2F6270F6"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E945A9E"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tcPr>
          <w:p w14:paraId="4C6543A7"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nil"/>
              <w:left w:val="nil"/>
              <w:bottom w:val="single" w:sz="4" w:space="0" w:color="auto"/>
              <w:right w:val="single" w:sz="4" w:space="0" w:color="auto"/>
            </w:tcBorders>
            <w:vAlign w:val="center"/>
          </w:tcPr>
          <w:p w14:paraId="63E13901"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tcPr>
          <w:p w14:paraId="5254C550" w14:textId="77777777" w:rsidR="007F2274" w:rsidRPr="00B83B9F" w:rsidRDefault="007F2274" w:rsidP="00366F4F">
            <w:pPr>
              <w:jc w:val="center"/>
              <w:rPr>
                <w:kern w:val="0"/>
                <w:sz w:val="24"/>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192261C3"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570D2532"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2E58C136"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DF90A7D"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76141707"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BC45B87"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tcPr>
          <w:p w14:paraId="36F85124" w14:textId="77777777" w:rsidR="007F2274" w:rsidRPr="00B83B9F" w:rsidRDefault="007F2274" w:rsidP="00366F4F">
            <w:pPr>
              <w:jc w:val="center"/>
              <w:rPr>
                <w:kern w:val="0"/>
                <w:sz w:val="24"/>
                <w:szCs w:val="16"/>
              </w:rPr>
            </w:pPr>
            <w:r w:rsidRPr="00B83B9F">
              <w:rPr>
                <w:kern w:val="0"/>
                <w:sz w:val="24"/>
                <w:szCs w:val="16"/>
              </w:rPr>
              <w:t>●</w:t>
            </w:r>
          </w:p>
        </w:tc>
        <w:tc>
          <w:tcPr>
            <w:tcW w:w="425" w:type="dxa"/>
            <w:tcBorders>
              <w:top w:val="nil"/>
              <w:left w:val="single" w:sz="4" w:space="0" w:color="auto"/>
              <w:bottom w:val="single" w:sz="4" w:space="0" w:color="auto"/>
              <w:right w:val="single" w:sz="4" w:space="0" w:color="auto"/>
            </w:tcBorders>
            <w:vAlign w:val="center"/>
          </w:tcPr>
          <w:p w14:paraId="6F4D98BC"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0EE94927"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26A82387" w14:textId="77777777" w:rsidR="007F2274" w:rsidRPr="00B83B9F" w:rsidRDefault="007F2274" w:rsidP="00366F4F">
            <w:pPr>
              <w:jc w:val="center"/>
              <w:rPr>
                <w:kern w:val="0"/>
                <w:sz w:val="24"/>
                <w:szCs w:val="16"/>
              </w:rPr>
            </w:pPr>
          </w:p>
        </w:tc>
      </w:tr>
      <w:tr w:rsidR="007F2274" w:rsidRPr="00B83B9F" w14:paraId="2E60A8E8"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757EABDE" w14:textId="77777777" w:rsidR="007F2274" w:rsidRPr="00B83B9F" w:rsidRDefault="007F2274" w:rsidP="00366F4F">
            <w:pPr>
              <w:jc w:val="center"/>
              <w:rPr>
                <w:rFonts w:cs="Times New Roman"/>
                <w:sz w:val="18"/>
                <w:szCs w:val="18"/>
              </w:rPr>
            </w:pPr>
            <w:r w:rsidRPr="00B83B9F">
              <w:rPr>
                <w:rFonts w:cs="Times New Roman" w:hint="eastAsia"/>
                <w:sz w:val="18"/>
                <w:szCs w:val="18"/>
              </w:rPr>
              <w:t>87</w:t>
            </w:r>
          </w:p>
        </w:tc>
        <w:tc>
          <w:tcPr>
            <w:tcW w:w="768" w:type="dxa"/>
            <w:tcBorders>
              <w:top w:val="nil"/>
              <w:left w:val="nil"/>
              <w:bottom w:val="single" w:sz="4" w:space="0" w:color="auto"/>
              <w:right w:val="single" w:sz="4" w:space="0" w:color="auto"/>
            </w:tcBorders>
            <w:vAlign w:val="center"/>
          </w:tcPr>
          <w:p w14:paraId="179469EC" w14:textId="77777777" w:rsidR="007F2274" w:rsidRPr="00B83B9F" w:rsidRDefault="007F2274" w:rsidP="00366F4F">
            <w:pPr>
              <w:jc w:val="center"/>
              <w:rPr>
                <w:rFonts w:ascii="仿宋" w:eastAsia="仿宋" w:hAnsi="仿宋" w:cs="仿宋"/>
                <w:sz w:val="16"/>
                <w:szCs w:val="16"/>
              </w:rPr>
            </w:pPr>
            <w:r w:rsidRPr="00B83B9F">
              <w:rPr>
                <w:rFonts w:ascii="仿宋" w:eastAsia="仿宋" w:hAnsi="仿宋" w:cs="仿宋" w:hint="eastAsia"/>
                <w:sz w:val="16"/>
                <w:szCs w:val="16"/>
              </w:rPr>
              <w:t>高温合金制备技术</w:t>
            </w:r>
          </w:p>
        </w:tc>
        <w:tc>
          <w:tcPr>
            <w:tcW w:w="280" w:type="dxa"/>
            <w:gridSpan w:val="2"/>
            <w:tcBorders>
              <w:top w:val="nil"/>
              <w:left w:val="nil"/>
              <w:bottom w:val="single" w:sz="4" w:space="0" w:color="auto"/>
              <w:right w:val="single" w:sz="4" w:space="0" w:color="auto"/>
            </w:tcBorders>
            <w:vAlign w:val="center"/>
          </w:tcPr>
          <w:p w14:paraId="33B04965"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0CFC662F"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49E8DF48"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05CAAE91"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4B97A93F"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1444B50C"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2AE25B10"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48CC3626"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5D4638A1"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69F756BF"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50C7CA8E"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1BB29C61"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2E25F335"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00EFF40D"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10724841"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B4A9B91"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83EC043"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2A629D79"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244005EC"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72FF5D7"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5F72169"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tcPr>
          <w:p w14:paraId="44C966A0" w14:textId="77777777" w:rsidR="007F2274" w:rsidRPr="00B83B9F" w:rsidRDefault="007F2274" w:rsidP="00366F4F">
            <w:pPr>
              <w:jc w:val="center"/>
              <w:rPr>
                <w:kern w:val="0"/>
                <w:sz w:val="24"/>
                <w:szCs w:val="16"/>
              </w:rPr>
            </w:pPr>
            <w:r w:rsidRPr="00B83B9F">
              <w:rPr>
                <w:kern w:val="0"/>
                <w:sz w:val="24"/>
                <w:szCs w:val="16"/>
              </w:rPr>
              <w:t>●</w:t>
            </w:r>
          </w:p>
        </w:tc>
        <w:tc>
          <w:tcPr>
            <w:tcW w:w="423" w:type="dxa"/>
            <w:tcBorders>
              <w:top w:val="nil"/>
              <w:left w:val="nil"/>
              <w:bottom w:val="single" w:sz="4" w:space="0" w:color="auto"/>
              <w:right w:val="single" w:sz="4" w:space="0" w:color="auto"/>
            </w:tcBorders>
            <w:vAlign w:val="center"/>
          </w:tcPr>
          <w:p w14:paraId="7D72EBC7"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3CCC2176"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7E2C828E"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tcPr>
          <w:p w14:paraId="0C9987DC"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nil"/>
              <w:left w:val="nil"/>
              <w:bottom w:val="single" w:sz="4" w:space="0" w:color="auto"/>
              <w:right w:val="single" w:sz="4" w:space="0" w:color="auto"/>
            </w:tcBorders>
            <w:vAlign w:val="center"/>
          </w:tcPr>
          <w:p w14:paraId="78FDC993"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tcPr>
          <w:p w14:paraId="3B2B179F" w14:textId="77777777" w:rsidR="007F2274" w:rsidRPr="00B83B9F" w:rsidRDefault="007F2274" w:rsidP="00366F4F">
            <w:pPr>
              <w:jc w:val="center"/>
              <w:rPr>
                <w:kern w:val="0"/>
                <w:sz w:val="24"/>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7F35F51E"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54096F3E"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08FD745E"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7E6601A0"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2A596245"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421BB062"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tcPr>
          <w:p w14:paraId="3B4A65BC" w14:textId="77777777" w:rsidR="007F2274" w:rsidRPr="00B83B9F" w:rsidRDefault="007F2274" w:rsidP="00366F4F">
            <w:pPr>
              <w:jc w:val="center"/>
              <w:rPr>
                <w:kern w:val="0"/>
                <w:sz w:val="24"/>
                <w:szCs w:val="16"/>
              </w:rPr>
            </w:pPr>
            <w:r w:rsidRPr="00B83B9F">
              <w:rPr>
                <w:kern w:val="0"/>
                <w:sz w:val="24"/>
                <w:szCs w:val="16"/>
              </w:rPr>
              <w:t>●</w:t>
            </w:r>
          </w:p>
        </w:tc>
        <w:tc>
          <w:tcPr>
            <w:tcW w:w="425" w:type="dxa"/>
            <w:tcBorders>
              <w:top w:val="nil"/>
              <w:left w:val="single" w:sz="4" w:space="0" w:color="auto"/>
              <w:bottom w:val="single" w:sz="4" w:space="0" w:color="auto"/>
              <w:right w:val="single" w:sz="4" w:space="0" w:color="auto"/>
            </w:tcBorders>
            <w:vAlign w:val="center"/>
          </w:tcPr>
          <w:p w14:paraId="302DB7BD"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64EE8A5A"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2E3E7D7B" w14:textId="77777777" w:rsidR="007F2274" w:rsidRPr="00B83B9F" w:rsidRDefault="007F2274" w:rsidP="00366F4F">
            <w:pPr>
              <w:jc w:val="center"/>
              <w:rPr>
                <w:kern w:val="0"/>
                <w:sz w:val="24"/>
                <w:szCs w:val="16"/>
              </w:rPr>
            </w:pPr>
          </w:p>
        </w:tc>
      </w:tr>
      <w:tr w:rsidR="007F2274" w:rsidRPr="00B83B9F" w14:paraId="3E77F378"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4D3CA239" w14:textId="77777777" w:rsidR="007F2274" w:rsidRPr="00B83B9F" w:rsidRDefault="007F2274" w:rsidP="00366F4F">
            <w:pPr>
              <w:jc w:val="center"/>
              <w:rPr>
                <w:rFonts w:cs="Times New Roman"/>
                <w:sz w:val="18"/>
                <w:szCs w:val="18"/>
              </w:rPr>
            </w:pPr>
            <w:r w:rsidRPr="00B83B9F">
              <w:rPr>
                <w:rFonts w:cs="Times New Roman" w:hint="eastAsia"/>
                <w:sz w:val="18"/>
                <w:szCs w:val="18"/>
              </w:rPr>
              <w:t>88</w:t>
            </w:r>
          </w:p>
        </w:tc>
        <w:tc>
          <w:tcPr>
            <w:tcW w:w="768" w:type="dxa"/>
            <w:tcBorders>
              <w:top w:val="nil"/>
              <w:left w:val="nil"/>
              <w:bottom w:val="single" w:sz="4" w:space="0" w:color="auto"/>
              <w:right w:val="single" w:sz="4" w:space="0" w:color="auto"/>
            </w:tcBorders>
            <w:vAlign w:val="center"/>
          </w:tcPr>
          <w:p w14:paraId="2A284BA9" w14:textId="77777777" w:rsidR="007F2274" w:rsidRPr="00B83B9F" w:rsidRDefault="007F2274" w:rsidP="00366F4F">
            <w:pPr>
              <w:jc w:val="center"/>
              <w:rPr>
                <w:rFonts w:ascii="仿宋" w:eastAsia="仿宋" w:hAnsi="仿宋" w:cs="仿宋"/>
                <w:sz w:val="16"/>
                <w:szCs w:val="16"/>
              </w:rPr>
            </w:pPr>
            <w:r w:rsidRPr="00B83B9F">
              <w:rPr>
                <w:rFonts w:ascii="仿宋" w:eastAsia="仿宋" w:hAnsi="仿宋" w:cs="仿宋" w:hint="eastAsia"/>
                <w:sz w:val="16"/>
                <w:szCs w:val="16"/>
              </w:rPr>
              <w:t>微球制备技术</w:t>
            </w:r>
          </w:p>
        </w:tc>
        <w:tc>
          <w:tcPr>
            <w:tcW w:w="280" w:type="dxa"/>
            <w:gridSpan w:val="2"/>
            <w:tcBorders>
              <w:top w:val="nil"/>
              <w:left w:val="nil"/>
              <w:bottom w:val="single" w:sz="4" w:space="0" w:color="auto"/>
              <w:right w:val="single" w:sz="4" w:space="0" w:color="auto"/>
            </w:tcBorders>
            <w:vAlign w:val="center"/>
          </w:tcPr>
          <w:p w14:paraId="66EB5BE6"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6E3167A9"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7862A7D1"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7BCCECA4"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F9F492F"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1CC788C9"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2DD75279"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3883C26D"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31C69A9A"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2B25D8F8"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66015F75"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5DB802A3"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774A2012"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71BD5237"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0707F59B"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765E4E5"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7B0AF7C2"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ECFD41F"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360992D6"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2852F309"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11426B33"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tcPr>
          <w:p w14:paraId="3C174F95" w14:textId="77777777" w:rsidR="007F2274" w:rsidRPr="00B83B9F" w:rsidRDefault="007F2274" w:rsidP="00366F4F">
            <w:pPr>
              <w:jc w:val="center"/>
              <w:rPr>
                <w:kern w:val="0"/>
                <w:sz w:val="24"/>
                <w:szCs w:val="16"/>
              </w:rPr>
            </w:pPr>
            <w:r w:rsidRPr="00B83B9F">
              <w:rPr>
                <w:kern w:val="0"/>
                <w:sz w:val="24"/>
                <w:szCs w:val="16"/>
              </w:rPr>
              <w:t>●</w:t>
            </w:r>
          </w:p>
        </w:tc>
        <w:tc>
          <w:tcPr>
            <w:tcW w:w="423" w:type="dxa"/>
            <w:tcBorders>
              <w:top w:val="nil"/>
              <w:left w:val="nil"/>
              <w:bottom w:val="single" w:sz="4" w:space="0" w:color="auto"/>
              <w:right w:val="single" w:sz="4" w:space="0" w:color="auto"/>
            </w:tcBorders>
            <w:vAlign w:val="center"/>
          </w:tcPr>
          <w:p w14:paraId="6554C89D"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00A125CD"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4133D921"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tcPr>
          <w:p w14:paraId="7D1D8E8B"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nil"/>
              <w:left w:val="nil"/>
              <w:bottom w:val="single" w:sz="4" w:space="0" w:color="auto"/>
              <w:right w:val="single" w:sz="4" w:space="0" w:color="auto"/>
            </w:tcBorders>
            <w:vAlign w:val="center"/>
          </w:tcPr>
          <w:p w14:paraId="71F261B4"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tcPr>
          <w:p w14:paraId="7A9B364A" w14:textId="77777777" w:rsidR="007F2274" w:rsidRPr="00B83B9F" w:rsidRDefault="007F2274" w:rsidP="00366F4F">
            <w:pPr>
              <w:jc w:val="center"/>
              <w:rPr>
                <w:kern w:val="0"/>
                <w:sz w:val="24"/>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2F7EB77C"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2B51DA9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E3C1584"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2126568"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76C93BBE"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2105D69F"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tcPr>
          <w:p w14:paraId="78074921" w14:textId="77777777" w:rsidR="007F2274" w:rsidRPr="00B83B9F" w:rsidRDefault="007F2274" w:rsidP="00366F4F">
            <w:pPr>
              <w:jc w:val="center"/>
              <w:rPr>
                <w:kern w:val="0"/>
                <w:sz w:val="24"/>
                <w:szCs w:val="16"/>
              </w:rPr>
            </w:pPr>
            <w:r w:rsidRPr="00B83B9F">
              <w:rPr>
                <w:kern w:val="0"/>
                <w:sz w:val="24"/>
                <w:szCs w:val="16"/>
              </w:rPr>
              <w:t>●</w:t>
            </w:r>
          </w:p>
        </w:tc>
        <w:tc>
          <w:tcPr>
            <w:tcW w:w="425" w:type="dxa"/>
            <w:tcBorders>
              <w:top w:val="nil"/>
              <w:left w:val="single" w:sz="4" w:space="0" w:color="auto"/>
              <w:bottom w:val="single" w:sz="4" w:space="0" w:color="auto"/>
              <w:right w:val="single" w:sz="4" w:space="0" w:color="auto"/>
            </w:tcBorders>
            <w:vAlign w:val="center"/>
          </w:tcPr>
          <w:p w14:paraId="4A8D801B"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3178753C"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75364813" w14:textId="77777777" w:rsidR="007F2274" w:rsidRPr="00B83B9F" w:rsidRDefault="007F2274" w:rsidP="00366F4F">
            <w:pPr>
              <w:jc w:val="center"/>
              <w:rPr>
                <w:kern w:val="0"/>
                <w:sz w:val="24"/>
                <w:szCs w:val="16"/>
              </w:rPr>
            </w:pPr>
          </w:p>
        </w:tc>
      </w:tr>
      <w:tr w:rsidR="007F2274" w:rsidRPr="00B83B9F" w14:paraId="6029C50B"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1AC41218" w14:textId="77777777" w:rsidR="007F2274" w:rsidRPr="00B83B9F" w:rsidRDefault="007F2274" w:rsidP="00366F4F">
            <w:pPr>
              <w:jc w:val="center"/>
              <w:rPr>
                <w:rFonts w:cs="Times New Roman"/>
                <w:sz w:val="18"/>
                <w:szCs w:val="18"/>
              </w:rPr>
            </w:pPr>
            <w:r w:rsidRPr="00B83B9F">
              <w:rPr>
                <w:rFonts w:cs="Times New Roman" w:hint="eastAsia"/>
                <w:sz w:val="18"/>
                <w:szCs w:val="18"/>
              </w:rPr>
              <w:t>89</w:t>
            </w:r>
          </w:p>
        </w:tc>
        <w:tc>
          <w:tcPr>
            <w:tcW w:w="768" w:type="dxa"/>
            <w:tcBorders>
              <w:top w:val="nil"/>
              <w:left w:val="nil"/>
              <w:bottom w:val="single" w:sz="4" w:space="0" w:color="auto"/>
              <w:right w:val="single" w:sz="4" w:space="0" w:color="auto"/>
            </w:tcBorders>
            <w:vAlign w:val="center"/>
          </w:tcPr>
          <w:p w14:paraId="6EF6F1D7" w14:textId="77777777" w:rsidR="007F2274" w:rsidRPr="00B83B9F" w:rsidRDefault="007F2274" w:rsidP="00366F4F">
            <w:pPr>
              <w:jc w:val="center"/>
              <w:rPr>
                <w:rFonts w:ascii="仿宋" w:eastAsia="仿宋" w:hAnsi="仿宋" w:cs="仿宋"/>
                <w:sz w:val="16"/>
                <w:szCs w:val="16"/>
              </w:rPr>
            </w:pPr>
            <w:r w:rsidRPr="00B83B9F">
              <w:rPr>
                <w:rFonts w:ascii="仿宋" w:eastAsia="仿宋" w:hAnsi="仿宋" w:cs="仿宋" w:hint="eastAsia"/>
                <w:sz w:val="16"/>
                <w:szCs w:val="16"/>
              </w:rPr>
              <w:t>合金成分设计</w:t>
            </w:r>
          </w:p>
        </w:tc>
        <w:tc>
          <w:tcPr>
            <w:tcW w:w="280" w:type="dxa"/>
            <w:gridSpan w:val="2"/>
            <w:tcBorders>
              <w:top w:val="nil"/>
              <w:left w:val="nil"/>
              <w:bottom w:val="single" w:sz="4" w:space="0" w:color="auto"/>
              <w:right w:val="single" w:sz="4" w:space="0" w:color="auto"/>
            </w:tcBorders>
            <w:vAlign w:val="center"/>
          </w:tcPr>
          <w:p w14:paraId="12A8BE1E"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6E9245DC"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7C8EF544"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136424B9"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03E179CB"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7C0A1724"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2A26BB56"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2AEDA471"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79CA407D"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5F18F983"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5C290B67"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2DA74F14"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069171E2"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14CAA6BF"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3D6BB757"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68656928"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15801A98"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E8904BE"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1987F0D3"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0F2E959D"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092E5C0A"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tcPr>
          <w:p w14:paraId="528DA15B" w14:textId="77777777" w:rsidR="007F2274" w:rsidRPr="00B83B9F" w:rsidRDefault="007F2274" w:rsidP="00366F4F">
            <w:pPr>
              <w:jc w:val="center"/>
              <w:rPr>
                <w:kern w:val="0"/>
                <w:sz w:val="24"/>
                <w:szCs w:val="16"/>
              </w:rPr>
            </w:pPr>
            <w:r w:rsidRPr="00B83B9F">
              <w:rPr>
                <w:kern w:val="0"/>
                <w:sz w:val="24"/>
                <w:szCs w:val="16"/>
              </w:rPr>
              <w:t>●</w:t>
            </w:r>
          </w:p>
        </w:tc>
        <w:tc>
          <w:tcPr>
            <w:tcW w:w="423" w:type="dxa"/>
            <w:tcBorders>
              <w:top w:val="nil"/>
              <w:left w:val="nil"/>
              <w:bottom w:val="single" w:sz="4" w:space="0" w:color="auto"/>
              <w:right w:val="single" w:sz="4" w:space="0" w:color="auto"/>
            </w:tcBorders>
            <w:vAlign w:val="center"/>
          </w:tcPr>
          <w:p w14:paraId="1E7402F7"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63A28E94"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6E449D3A"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tcPr>
          <w:p w14:paraId="5950B5A0"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nil"/>
              <w:left w:val="nil"/>
              <w:bottom w:val="single" w:sz="4" w:space="0" w:color="auto"/>
              <w:right w:val="single" w:sz="4" w:space="0" w:color="auto"/>
            </w:tcBorders>
            <w:vAlign w:val="center"/>
          </w:tcPr>
          <w:p w14:paraId="0854A933"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tcPr>
          <w:p w14:paraId="32EBB67C" w14:textId="77777777" w:rsidR="007F2274" w:rsidRPr="00B83B9F" w:rsidRDefault="007F2274" w:rsidP="00366F4F">
            <w:pPr>
              <w:jc w:val="center"/>
              <w:rPr>
                <w:kern w:val="0"/>
                <w:sz w:val="24"/>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17C48C4A"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6A46B32B"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355472FB"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03CBD26A"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3D53EE12"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57E0FFE8"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tcPr>
          <w:p w14:paraId="6DC6392D" w14:textId="77777777" w:rsidR="007F2274" w:rsidRPr="00B83B9F" w:rsidRDefault="007F2274" w:rsidP="00366F4F">
            <w:pPr>
              <w:jc w:val="center"/>
              <w:rPr>
                <w:kern w:val="0"/>
                <w:sz w:val="24"/>
                <w:szCs w:val="16"/>
              </w:rPr>
            </w:pPr>
            <w:r w:rsidRPr="00B83B9F">
              <w:rPr>
                <w:kern w:val="0"/>
                <w:sz w:val="24"/>
                <w:szCs w:val="16"/>
              </w:rPr>
              <w:t>●</w:t>
            </w:r>
          </w:p>
        </w:tc>
        <w:tc>
          <w:tcPr>
            <w:tcW w:w="425" w:type="dxa"/>
            <w:tcBorders>
              <w:top w:val="nil"/>
              <w:left w:val="single" w:sz="4" w:space="0" w:color="auto"/>
              <w:bottom w:val="single" w:sz="4" w:space="0" w:color="auto"/>
              <w:right w:val="single" w:sz="4" w:space="0" w:color="auto"/>
            </w:tcBorders>
            <w:vAlign w:val="center"/>
          </w:tcPr>
          <w:p w14:paraId="688C61A4"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6C8AB8CD"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20E083B7" w14:textId="77777777" w:rsidR="007F2274" w:rsidRPr="00B83B9F" w:rsidRDefault="007F2274" w:rsidP="00366F4F">
            <w:pPr>
              <w:jc w:val="center"/>
              <w:rPr>
                <w:kern w:val="0"/>
                <w:sz w:val="24"/>
                <w:szCs w:val="16"/>
              </w:rPr>
            </w:pPr>
          </w:p>
        </w:tc>
      </w:tr>
      <w:tr w:rsidR="007F2274" w:rsidRPr="00B83B9F" w14:paraId="061F7B12"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3D790E5D" w14:textId="77777777" w:rsidR="007F2274" w:rsidRPr="00B83B9F" w:rsidRDefault="007F2274" w:rsidP="00366F4F">
            <w:pPr>
              <w:jc w:val="center"/>
              <w:rPr>
                <w:rFonts w:cs="Times New Roman"/>
                <w:sz w:val="18"/>
                <w:szCs w:val="18"/>
              </w:rPr>
            </w:pPr>
            <w:r w:rsidRPr="00B83B9F">
              <w:rPr>
                <w:rFonts w:cs="Times New Roman" w:hint="eastAsia"/>
                <w:sz w:val="18"/>
                <w:szCs w:val="18"/>
              </w:rPr>
              <w:t>90</w:t>
            </w:r>
          </w:p>
        </w:tc>
        <w:tc>
          <w:tcPr>
            <w:tcW w:w="768" w:type="dxa"/>
            <w:tcBorders>
              <w:top w:val="nil"/>
              <w:left w:val="nil"/>
              <w:bottom w:val="single" w:sz="4" w:space="0" w:color="auto"/>
              <w:right w:val="single" w:sz="4" w:space="0" w:color="auto"/>
            </w:tcBorders>
            <w:vAlign w:val="center"/>
          </w:tcPr>
          <w:p w14:paraId="6828D7AE" w14:textId="77777777" w:rsidR="007F2274" w:rsidRPr="00B83B9F" w:rsidRDefault="007F2274" w:rsidP="00366F4F">
            <w:pPr>
              <w:jc w:val="center"/>
              <w:rPr>
                <w:rFonts w:ascii="仿宋" w:eastAsia="仿宋" w:hAnsi="仿宋" w:cs="仿宋"/>
                <w:sz w:val="16"/>
                <w:szCs w:val="16"/>
              </w:rPr>
            </w:pPr>
            <w:r w:rsidRPr="00B83B9F">
              <w:rPr>
                <w:rFonts w:ascii="仿宋" w:eastAsia="仿宋" w:hAnsi="仿宋" w:cs="仿宋" w:hint="eastAsia"/>
                <w:sz w:val="16"/>
                <w:szCs w:val="16"/>
              </w:rPr>
              <w:t>钛合金工程应用</w:t>
            </w:r>
          </w:p>
        </w:tc>
        <w:tc>
          <w:tcPr>
            <w:tcW w:w="280" w:type="dxa"/>
            <w:gridSpan w:val="2"/>
            <w:tcBorders>
              <w:top w:val="nil"/>
              <w:left w:val="nil"/>
              <w:bottom w:val="single" w:sz="4" w:space="0" w:color="auto"/>
              <w:right w:val="single" w:sz="4" w:space="0" w:color="auto"/>
            </w:tcBorders>
            <w:vAlign w:val="center"/>
          </w:tcPr>
          <w:p w14:paraId="01E71C82"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1A3D6917"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40F5643C"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21132A37"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7474057"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037C4AF0"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52537A15"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677F4780"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18E6EB78" w14:textId="77777777" w:rsidR="007F2274" w:rsidRPr="00B83B9F" w:rsidRDefault="007F2274" w:rsidP="00366F4F">
            <w:pPr>
              <w:jc w:val="center"/>
              <w:rPr>
                <w:kern w:val="0"/>
                <w:sz w:val="16"/>
                <w:szCs w:val="16"/>
              </w:rPr>
            </w:pPr>
          </w:p>
        </w:tc>
        <w:tc>
          <w:tcPr>
            <w:tcW w:w="449" w:type="dxa"/>
            <w:tcBorders>
              <w:top w:val="nil"/>
              <w:left w:val="nil"/>
              <w:bottom w:val="single" w:sz="4" w:space="0" w:color="auto"/>
              <w:right w:val="single" w:sz="4" w:space="0" w:color="auto"/>
            </w:tcBorders>
            <w:vAlign w:val="center"/>
          </w:tcPr>
          <w:p w14:paraId="6DE418A2"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6291E7F9"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127D35AB"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68809E69"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294A1250"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19AD5DAF"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AEFB527"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490563F2"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6ED81F64"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74392F6B"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0DD11E2" w14:textId="77777777" w:rsidR="007F2274" w:rsidRPr="00B83B9F" w:rsidRDefault="007F2274" w:rsidP="00366F4F">
            <w:pPr>
              <w:jc w:val="center"/>
              <w:rPr>
                <w:kern w:val="0"/>
                <w:sz w:val="16"/>
                <w:szCs w:val="16"/>
              </w:rPr>
            </w:pPr>
          </w:p>
        </w:tc>
        <w:tc>
          <w:tcPr>
            <w:tcW w:w="422" w:type="dxa"/>
            <w:tcBorders>
              <w:top w:val="nil"/>
              <w:left w:val="nil"/>
              <w:bottom w:val="single" w:sz="4" w:space="0" w:color="auto"/>
              <w:right w:val="single" w:sz="4" w:space="0" w:color="auto"/>
            </w:tcBorders>
            <w:vAlign w:val="center"/>
          </w:tcPr>
          <w:p w14:paraId="4C03E83D"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tcPr>
          <w:p w14:paraId="4CF13D88" w14:textId="77777777" w:rsidR="007F2274" w:rsidRPr="00B83B9F" w:rsidRDefault="007F2274" w:rsidP="00366F4F">
            <w:pPr>
              <w:jc w:val="center"/>
              <w:rPr>
                <w:kern w:val="0"/>
                <w:sz w:val="24"/>
                <w:szCs w:val="16"/>
              </w:rPr>
            </w:pPr>
            <w:r w:rsidRPr="00B83B9F">
              <w:rPr>
                <w:kern w:val="0"/>
                <w:sz w:val="24"/>
                <w:szCs w:val="16"/>
              </w:rPr>
              <w:t>●</w:t>
            </w:r>
          </w:p>
        </w:tc>
        <w:tc>
          <w:tcPr>
            <w:tcW w:w="423" w:type="dxa"/>
            <w:tcBorders>
              <w:top w:val="nil"/>
              <w:left w:val="nil"/>
              <w:bottom w:val="single" w:sz="4" w:space="0" w:color="auto"/>
              <w:right w:val="single" w:sz="4" w:space="0" w:color="auto"/>
            </w:tcBorders>
            <w:vAlign w:val="center"/>
          </w:tcPr>
          <w:p w14:paraId="5DD26E49"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6CDDC53A"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12E432B1"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tcPr>
          <w:p w14:paraId="57796413" w14:textId="77777777" w:rsidR="007F2274" w:rsidRPr="00B83B9F" w:rsidRDefault="007F2274" w:rsidP="00366F4F">
            <w:pPr>
              <w:jc w:val="center"/>
              <w:rPr>
                <w:kern w:val="0"/>
                <w:sz w:val="16"/>
                <w:szCs w:val="16"/>
              </w:rPr>
            </w:pPr>
            <w:r w:rsidRPr="00B83B9F">
              <w:rPr>
                <w:kern w:val="0"/>
                <w:sz w:val="24"/>
                <w:szCs w:val="16"/>
              </w:rPr>
              <w:t>●</w:t>
            </w:r>
          </w:p>
        </w:tc>
        <w:tc>
          <w:tcPr>
            <w:tcW w:w="416" w:type="dxa"/>
            <w:tcBorders>
              <w:top w:val="nil"/>
              <w:left w:val="nil"/>
              <w:bottom w:val="single" w:sz="4" w:space="0" w:color="auto"/>
              <w:right w:val="single" w:sz="4" w:space="0" w:color="auto"/>
            </w:tcBorders>
            <w:vAlign w:val="center"/>
          </w:tcPr>
          <w:p w14:paraId="67011A72"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tcPr>
          <w:p w14:paraId="306076AF" w14:textId="77777777" w:rsidR="007F2274" w:rsidRPr="00B83B9F" w:rsidRDefault="007F2274" w:rsidP="00366F4F">
            <w:pPr>
              <w:jc w:val="center"/>
              <w:rPr>
                <w:kern w:val="0"/>
                <w:sz w:val="24"/>
                <w:szCs w:val="16"/>
              </w:rPr>
            </w:pPr>
            <w:r w:rsidRPr="00B83B9F">
              <w:rPr>
                <w:kern w:val="0"/>
                <w:sz w:val="24"/>
                <w:szCs w:val="16"/>
              </w:rPr>
              <w:t>●</w:t>
            </w:r>
          </w:p>
        </w:tc>
        <w:tc>
          <w:tcPr>
            <w:tcW w:w="300" w:type="dxa"/>
            <w:tcBorders>
              <w:top w:val="single" w:sz="4" w:space="0" w:color="auto"/>
              <w:left w:val="nil"/>
              <w:bottom w:val="single" w:sz="4" w:space="0" w:color="auto"/>
              <w:right w:val="single" w:sz="4" w:space="0" w:color="auto"/>
            </w:tcBorders>
            <w:vAlign w:val="center"/>
          </w:tcPr>
          <w:p w14:paraId="7FB5E74B" w14:textId="77777777" w:rsidR="007F2274" w:rsidRPr="00B83B9F" w:rsidRDefault="007F2274" w:rsidP="00366F4F">
            <w:pPr>
              <w:jc w:val="center"/>
              <w:rPr>
                <w:kern w:val="0"/>
                <w:sz w:val="16"/>
                <w:szCs w:val="16"/>
              </w:rPr>
            </w:pPr>
          </w:p>
        </w:tc>
        <w:tc>
          <w:tcPr>
            <w:tcW w:w="284" w:type="dxa"/>
            <w:tcBorders>
              <w:top w:val="nil"/>
              <w:left w:val="single" w:sz="4" w:space="0" w:color="auto"/>
              <w:bottom w:val="single" w:sz="4" w:space="0" w:color="auto"/>
              <w:right w:val="single" w:sz="4" w:space="0" w:color="auto"/>
            </w:tcBorders>
            <w:vAlign w:val="center"/>
          </w:tcPr>
          <w:p w14:paraId="007732A5"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77DE83EF"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2E78572C" w14:textId="77777777" w:rsidR="007F2274" w:rsidRPr="00B83B9F" w:rsidRDefault="007F2274" w:rsidP="00366F4F">
            <w:pPr>
              <w:jc w:val="center"/>
              <w:rPr>
                <w:kern w:val="0"/>
                <w:sz w:val="16"/>
                <w:szCs w:val="16"/>
              </w:rPr>
            </w:pPr>
          </w:p>
        </w:tc>
        <w:tc>
          <w:tcPr>
            <w:tcW w:w="426" w:type="dxa"/>
            <w:tcBorders>
              <w:top w:val="nil"/>
              <w:left w:val="single" w:sz="4" w:space="0" w:color="auto"/>
              <w:bottom w:val="single" w:sz="4" w:space="0" w:color="auto"/>
              <w:right w:val="single" w:sz="4" w:space="0" w:color="auto"/>
            </w:tcBorders>
            <w:vAlign w:val="center"/>
          </w:tcPr>
          <w:p w14:paraId="59B4EEDA"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0D3C000F"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tcPr>
          <w:p w14:paraId="51DAF147" w14:textId="77777777" w:rsidR="007F2274" w:rsidRPr="00B83B9F" w:rsidRDefault="007F2274" w:rsidP="00366F4F">
            <w:pPr>
              <w:jc w:val="center"/>
              <w:rPr>
                <w:kern w:val="0"/>
                <w:sz w:val="24"/>
                <w:szCs w:val="16"/>
              </w:rPr>
            </w:pPr>
            <w:r w:rsidRPr="00B83B9F">
              <w:rPr>
                <w:kern w:val="0"/>
                <w:sz w:val="24"/>
                <w:szCs w:val="16"/>
              </w:rPr>
              <w:t>●</w:t>
            </w:r>
          </w:p>
        </w:tc>
        <w:tc>
          <w:tcPr>
            <w:tcW w:w="425" w:type="dxa"/>
            <w:tcBorders>
              <w:top w:val="nil"/>
              <w:left w:val="single" w:sz="4" w:space="0" w:color="auto"/>
              <w:bottom w:val="single" w:sz="4" w:space="0" w:color="auto"/>
              <w:right w:val="single" w:sz="4" w:space="0" w:color="auto"/>
            </w:tcBorders>
            <w:vAlign w:val="center"/>
          </w:tcPr>
          <w:p w14:paraId="5767029D"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25DC285D"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0A053DC6" w14:textId="77777777" w:rsidR="007F2274" w:rsidRPr="00B83B9F" w:rsidRDefault="007F2274" w:rsidP="00366F4F">
            <w:pPr>
              <w:jc w:val="center"/>
              <w:rPr>
                <w:kern w:val="0"/>
                <w:sz w:val="24"/>
                <w:szCs w:val="16"/>
              </w:rPr>
            </w:pPr>
          </w:p>
        </w:tc>
      </w:tr>
      <w:tr w:rsidR="007F2274" w:rsidRPr="00B83B9F" w14:paraId="42A298B8" w14:textId="77777777" w:rsidTr="00366F4F">
        <w:trPr>
          <w:trHeight w:val="284"/>
          <w:jc w:val="center"/>
        </w:trPr>
        <w:tc>
          <w:tcPr>
            <w:tcW w:w="380" w:type="dxa"/>
            <w:tcBorders>
              <w:top w:val="nil"/>
              <w:left w:val="single" w:sz="4" w:space="0" w:color="auto"/>
              <w:bottom w:val="single" w:sz="4" w:space="0" w:color="auto"/>
              <w:right w:val="single" w:sz="4" w:space="0" w:color="auto"/>
            </w:tcBorders>
            <w:vAlign w:val="center"/>
          </w:tcPr>
          <w:p w14:paraId="00C1267A" w14:textId="77777777" w:rsidR="007F2274" w:rsidRPr="00B83B9F" w:rsidRDefault="007F2274" w:rsidP="00366F4F">
            <w:pPr>
              <w:jc w:val="center"/>
              <w:rPr>
                <w:rFonts w:cs="Times New Roman"/>
                <w:sz w:val="18"/>
                <w:szCs w:val="18"/>
              </w:rPr>
            </w:pPr>
            <w:r w:rsidRPr="00B83B9F">
              <w:rPr>
                <w:rFonts w:cs="Times New Roman" w:hint="eastAsia"/>
                <w:sz w:val="18"/>
                <w:szCs w:val="18"/>
              </w:rPr>
              <w:t>9</w:t>
            </w:r>
            <w:r w:rsidRPr="00B83B9F">
              <w:rPr>
                <w:rFonts w:cs="Times New Roman"/>
                <w:sz w:val="18"/>
                <w:szCs w:val="18"/>
              </w:rPr>
              <w:t>1</w:t>
            </w:r>
          </w:p>
        </w:tc>
        <w:tc>
          <w:tcPr>
            <w:tcW w:w="768" w:type="dxa"/>
            <w:tcBorders>
              <w:top w:val="nil"/>
              <w:left w:val="nil"/>
              <w:bottom w:val="single" w:sz="4" w:space="0" w:color="auto"/>
              <w:right w:val="single" w:sz="4" w:space="0" w:color="auto"/>
            </w:tcBorders>
            <w:vAlign w:val="center"/>
          </w:tcPr>
          <w:p w14:paraId="0CEDCDFF" w14:textId="77777777" w:rsidR="007F2274" w:rsidRPr="00B83B9F" w:rsidRDefault="007F2274" w:rsidP="00366F4F">
            <w:pPr>
              <w:jc w:val="center"/>
              <w:rPr>
                <w:kern w:val="0"/>
                <w:sz w:val="18"/>
                <w:szCs w:val="18"/>
              </w:rPr>
            </w:pPr>
            <w:r w:rsidRPr="00B83B9F">
              <w:rPr>
                <w:rFonts w:ascii="仿宋" w:eastAsia="仿宋" w:hAnsi="仿宋" w:hint="eastAsia"/>
                <w:sz w:val="16"/>
              </w:rPr>
              <w:t>材料与人类文明</w:t>
            </w:r>
          </w:p>
        </w:tc>
        <w:tc>
          <w:tcPr>
            <w:tcW w:w="280" w:type="dxa"/>
            <w:gridSpan w:val="2"/>
            <w:tcBorders>
              <w:top w:val="nil"/>
              <w:left w:val="nil"/>
              <w:bottom w:val="single" w:sz="4" w:space="0" w:color="auto"/>
              <w:right w:val="single" w:sz="4" w:space="0" w:color="auto"/>
            </w:tcBorders>
            <w:vAlign w:val="center"/>
          </w:tcPr>
          <w:p w14:paraId="1A04618B" w14:textId="77777777" w:rsidR="007F2274" w:rsidRPr="00B83B9F" w:rsidRDefault="007F2274" w:rsidP="00366F4F">
            <w:pPr>
              <w:jc w:val="center"/>
              <w:rPr>
                <w:kern w:val="0"/>
                <w:sz w:val="16"/>
                <w:szCs w:val="16"/>
              </w:rPr>
            </w:pPr>
          </w:p>
        </w:tc>
        <w:tc>
          <w:tcPr>
            <w:tcW w:w="344" w:type="dxa"/>
            <w:tcBorders>
              <w:top w:val="nil"/>
              <w:left w:val="nil"/>
              <w:bottom w:val="single" w:sz="4" w:space="0" w:color="auto"/>
              <w:right w:val="single" w:sz="4" w:space="0" w:color="auto"/>
            </w:tcBorders>
            <w:vAlign w:val="center"/>
          </w:tcPr>
          <w:p w14:paraId="351ECF6D" w14:textId="77777777" w:rsidR="007F2274" w:rsidRPr="00B83B9F" w:rsidRDefault="007F2274" w:rsidP="00366F4F">
            <w:pPr>
              <w:jc w:val="center"/>
              <w:rPr>
                <w:kern w:val="0"/>
                <w:sz w:val="16"/>
                <w:szCs w:val="16"/>
              </w:rPr>
            </w:pPr>
          </w:p>
        </w:tc>
        <w:tc>
          <w:tcPr>
            <w:tcW w:w="380" w:type="dxa"/>
            <w:tcBorders>
              <w:top w:val="nil"/>
              <w:left w:val="nil"/>
              <w:bottom w:val="single" w:sz="4" w:space="0" w:color="auto"/>
              <w:right w:val="single" w:sz="4" w:space="0" w:color="auto"/>
            </w:tcBorders>
            <w:vAlign w:val="center"/>
          </w:tcPr>
          <w:p w14:paraId="7A085416" w14:textId="77777777" w:rsidR="007F2274" w:rsidRPr="00B83B9F" w:rsidRDefault="007F2274" w:rsidP="00366F4F">
            <w:pPr>
              <w:jc w:val="center"/>
              <w:rPr>
                <w:kern w:val="0"/>
                <w:sz w:val="16"/>
                <w:szCs w:val="16"/>
              </w:rPr>
            </w:pPr>
          </w:p>
        </w:tc>
        <w:tc>
          <w:tcPr>
            <w:tcW w:w="321" w:type="dxa"/>
            <w:tcBorders>
              <w:top w:val="nil"/>
              <w:left w:val="nil"/>
              <w:bottom w:val="single" w:sz="4" w:space="0" w:color="auto"/>
              <w:right w:val="single" w:sz="4" w:space="0" w:color="auto"/>
            </w:tcBorders>
            <w:vAlign w:val="center"/>
          </w:tcPr>
          <w:p w14:paraId="2C8EBD20" w14:textId="77777777" w:rsidR="007F2274" w:rsidRPr="00B83B9F" w:rsidRDefault="007F2274" w:rsidP="00366F4F">
            <w:pPr>
              <w:jc w:val="center"/>
              <w:rPr>
                <w:kern w:val="0"/>
                <w:sz w:val="16"/>
                <w:szCs w:val="16"/>
              </w:rPr>
            </w:pPr>
          </w:p>
        </w:tc>
        <w:tc>
          <w:tcPr>
            <w:tcW w:w="355" w:type="dxa"/>
            <w:tcBorders>
              <w:top w:val="nil"/>
              <w:left w:val="nil"/>
              <w:bottom w:val="single" w:sz="4" w:space="0" w:color="auto"/>
              <w:right w:val="single" w:sz="4" w:space="0" w:color="auto"/>
            </w:tcBorders>
            <w:vAlign w:val="center"/>
          </w:tcPr>
          <w:p w14:paraId="7AFA50DC" w14:textId="77777777" w:rsidR="007F2274" w:rsidRPr="00B83B9F" w:rsidRDefault="007F2274" w:rsidP="00366F4F">
            <w:pPr>
              <w:jc w:val="center"/>
              <w:rPr>
                <w:kern w:val="0"/>
                <w:sz w:val="16"/>
                <w:szCs w:val="16"/>
              </w:rPr>
            </w:pPr>
          </w:p>
        </w:tc>
        <w:tc>
          <w:tcPr>
            <w:tcW w:w="278" w:type="dxa"/>
            <w:tcBorders>
              <w:top w:val="nil"/>
              <w:left w:val="nil"/>
              <w:bottom w:val="single" w:sz="4" w:space="0" w:color="auto"/>
              <w:right w:val="single" w:sz="4" w:space="0" w:color="auto"/>
            </w:tcBorders>
            <w:vAlign w:val="center"/>
          </w:tcPr>
          <w:p w14:paraId="6FFCF8C3" w14:textId="77777777" w:rsidR="007F2274" w:rsidRPr="00B83B9F" w:rsidRDefault="007F2274" w:rsidP="00366F4F">
            <w:pPr>
              <w:jc w:val="center"/>
              <w:rPr>
                <w:kern w:val="0"/>
                <w:sz w:val="16"/>
                <w:szCs w:val="16"/>
              </w:rPr>
            </w:pPr>
          </w:p>
        </w:tc>
        <w:tc>
          <w:tcPr>
            <w:tcW w:w="279" w:type="dxa"/>
            <w:tcBorders>
              <w:top w:val="nil"/>
              <w:left w:val="nil"/>
              <w:bottom w:val="single" w:sz="4" w:space="0" w:color="auto"/>
              <w:right w:val="single" w:sz="4" w:space="0" w:color="auto"/>
            </w:tcBorders>
            <w:vAlign w:val="center"/>
          </w:tcPr>
          <w:p w14:paraId="56E03FF5" w14:textId="77777777" w:rsidR="007F2274" w:rsidRPr="00B83B9F" w:rsidRDefault="007F2274" w:rsidP="00366F4F">
            <w:pPr>
              <w:jc w:val="center"/>
              <w:rPr>
                <w:kern w:val="0"/>
                <w:sz w:val="16"/>
                <w:szCs w:val="16"/>
              </w:rPr>
            </w:pPr>
          </w:p>
        </w:tc>
        <w:tc>
          <w:tcPr>
            <w:tcW w:w="441" w:type="dxa"/>
            <w:tcBorders>
              <w:top w:val="single" w:sz="4" w:space="0" w:color="auto"/>
              <w:left w:val="nil"/>
              <w:bottom w:val="single" w:sz="4" w:space="0" w:color="auto"/>
              <w:right w:val="single" w:sz="4" w:space="0" w:color="auto"/>
            </w:tcBorders>
            <w:vAlign w:val="center"/>
          </w:tcPr>
          <w:p w14:paraId="7402823A" w14:textId="77777777" w:rsidR="007F2274" w:rsidRPr="00B83B9F" w:rsidRDefault="007F2274" w:rsidP="00366F4F">
            <w:pPr>
              <w:jc w:val="center"/>
              <w:rPr>
                <w:kern w:val="0"/>
                <w:sz w:val="16"/>
                <w:szCs w:val="16"/>
              </w:rPr>
            </w:pPr>
          </w:p>
        </w:tc>
        <w:tc>
          <w:tcPr>
            <w:tcW w:w="419" w:type="dxa"/>
            <w:tcBorders>
              <w:top w:val="nil"/>
              <w:left w:val="single" w:sz="4" w:space="0" w:color="auto"/>
              <w:bottom w:val="single" w:sz="4" w:space="0" w:color="auto"/>
              <w:right w:val="single" w:sz="4" w:space="0" w:color="auto"/>
            </w:tcBorders>
            <w:vAlign w:val="center"/>
          </w:tcPr>
          <w:p w14:paraId="1F4ADE50" w14:textId="77777777" w:rsidR="007F2274" w:rsidRPr="00B83B9F" w:rsidRDefault="007F2274" w:rsidP="00366F4F">
            <w:pPr>
              <w:jc w:val="center"/>
              <w:rPr>
                <w:kern w:val="0"/>
                <w:sz w:val="16"/>
                <w:szCs w:val="16"/>
              </w:rPr>
            </w:pPr>
            <w:r w:rsidRPr="00B83B9F">
              <w:rPr>
                <w:kern w:val="0"/>
                <w:sz w:val="24"/>
                <w:szCs w:val="16"/>
              </w:rPr>
              <w:t>●</w:t>
            </w:r>
          </w:p>
        </w:tc>
        <w:tc>
          <w:tcPr>
            <w:tcW w:w="449" w:type="dxa"/>
            <w:tcBorders>
              <w:top w:val="nil"/>
              <w:left w:val="nil"/>
              <w:bottom w:val="single" w:sz="4" w:space="0" w:color="auto"/>
              <w:right w:val="single" w:sz="4" w:space="0" w:color="auto"/>
            </w:tcBorders>
            <w:vAlign w:val="center"/>
          </w:tcPr>
          <w:p w14:paraId="163F64A1" w14:textId="77777777" w:rsidR="007F2274" w:rsidRPr="00B83B9F" w:rsidRDefault="007F2274" w:rsidP="00366F4F">
            <w:pPr>
              <w:jc w:val="center"/>
              <w:rPr>
                <w:kern w:val="0"/>
                <w:sz w:val="16"/>
                <w:szCs w:val="16"/>
              </w:rPr>
            </w:pPr>
          </w:p>
        </w:tc>
        <w:tc>
          <w:tcPr>
            <w:tcW w:w="442" w:type="dxa"/>
            <w:tcBorders>
              <w:top w:val="nil"/>
              <w:left w:val="nil"/>
              <w:bottom w:val="single" w:sz="4" w:space="0" w:color="auto"/>
              <w:right w:val="single" w:sz="4" w:space="0" w:color="auto"/>
            </w:tcBorders>
            <w:vAlign w:val="center"/>
          </w:tcPr>
          <w:p w14:paraId="1904257E" w14:textId="77777777" w:rsidR="007F2274" w:rsidRPr="00B83B9F" w:rsidRDefault="007F2274" w:rsidP="00366F4F">
            <w:pPr>
              <w:jc w:val="center"/>
              <w:rPr>
                <w:kern w:val="0"/>
                <w:sz w:val="16"/>
                <w:szCs w:val="16"/>
              </w:rPr>
            </w:pPr>
          </w:p>
        </w:tc>
        <w:tc>
          <w:tcPr>
            <w:tcW w:w="416" w:type="dxa"/>
            <w:tcBorders>
              <w:top w:val="single" w:sz="4" w:space="0" w:color="auto"/>
              <w:left w:val="nil"/>
              <w:bottom w:val="single" w:sz="4" w:space="0" w:color="auto"/>
              <w:right w:val="single" w:sz="4" w:space="0" w:color="auto"/>
            </w:tcBorders>
            <w:vAlign w:val="center"/>
          </w:tcPr>
          <w:p w14:paraId="4F1F24AB" w14:textId="77777777" w:rsidR="007F2274" w:rsidRPr="00B83B9F" w:rsidRDefault="007F2274" w:rsidP="00366F4F">
            <w:pPr>
              <w:jc w:val="center"/>
              <w:rPr>
                <w:kern w:val="0"/>
                <w:sz w:val="16"/>
                <w:szCs w:val="16"/>
              </w:rPr>
            </w:pPr>
          </w:p>
        </w:tc>
        <w:tc>
          <w:tcPr>
            <w:tcW w:w="364" w:type="dxa"/>
            <w:tcBorders>
              <w:top w:val="nil"/>
              <w:left w:val="single" w:sz="4" w:space="0" w:color="auto"/>
              <w:bottom w:val="single" w:sz="4" w:space="0" w:color="auto"/>
              <w:right w:val="single" w:sz="4" w:space="0" w:color="auto"/>
            </w:tcBorders>
            <w:vAlign w:val="center"/>
          </w:tcPr>
          <w:p w14:paraId="78CEA26A" w14:textId="77777777" w:rsidR="007F2274" w:rsidRPr="00B83B9F" w:rsidRDefault="007F2274" w:rsidP="00366F4F">
            <w:pPr>
              <w:jc w:val="center"/>
              <w:rPr>
                <w:kern w:val="0"/>
                <w:sz w:val="16"/>
                <w:szCs w:val="16"/>
              </w:rPr>
            </w:pPr>
          </w:p>
        </w:tc>
        <w:tc>
          <w:tcPr>
            <w:tcW w:w="419" w:type="dxa"/>
            <w:tcBorders>
              <w:top w:val="nil"/>
              <w:left w:val="nil"/>
              <w:bottom w:val="single" w:sz="4" w:space="0" w:color="auto"/>
              <w:right w:val="single" w:sz="4" w:space="0" w:color="auto"/>
            </w:tcBorders>
            <w:vAlign w:val="center"/>
          </w:tcPr>
          <w:p w14:paraId="2A39A4BC" w14:textId="77777777" w:rsidR="007F2274" w:rsidRPr="00B83B9F" w:rsidRDefault="007F2274" w:rsidP="00366F4F">
            <w:pPr>
              <w:jc w:val="center"/>
              <w:rPr>
                <w:kern w:val="0"/>
                <w:sz w:val="16"/>
                <w:szCs w:val="16"/>
              </w:rPr>
            </w:pPr>
          </w:p>
        </w:tc>
        <w:tc>
          <w:tcPr>
            <w:tcW w:w="323" w:type="dxa"/>
            <w:tcBorders>
              <w:top w:val="nil"/>
              <w:left w:val="nil"/>
              <w:bottom w:val="single" w:sz="4" w:space="0" w:color="auto"/>
              <w:right w:val="single" w:sz="4" w:space="0" w:color="auto"/>
            </w:tcBorders>
            <w:vAlign w:val="center"/>
          </w:tcPr>
          <w:p w14:paraId="00718D41"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1F4498A2"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25A0442A"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1063BEEA" w14:textId="77777777" w:rsidR="007F2274" w:rsidRPr="00B83B9F" w:rsidRDefault="007F2274" w:rsidP="00366F4F">
            <w:pPr>
              <w:jc w:val="center"/>
              <w:rPr>
                <w:kern w:val="0"/>
                <w:sz w:val="16"/>
                <w:szCs w:val="16"/>
              </w:rPr>
            </w:pPr>
          </w:p>
        </w:tc>
        <w:tc>
          <w:tcPr>
            <w:tcW w:w="475" w:type="dxa"/>
            <w:tcBorders>
              <w:top w:val="single" w:sz="4" w:space="0" w:color="auto"/>
              <w:left w:val="nil"/>
              <w:bottom w:val="single" w:sz="4" w:space="0" w:color="auto"/>
              <w:right w:val="single" w:sz="4" w:space="0" w:color="auto"/>
            </w:tcBorders>
            <w:vAlign w:val="center"/>
          </w:tcPr>
          <w:p w14:paraId="5D9FC2F4" w14:textId="77777777" w:rsidR="007F2274" w:rsidRPr="00B83B9F" w:rsidRDefault="007F2274" w:rsidP="00366F4F">
            <w:pPr>
              <w:jc w:val="center"/>
              <w:rPr>
                <w:kern w:val="0"/>
                <w:sz w:val="16"/>
                <w:szCs w:val="16"/>
              </w:rPr>
            </w:pPr>
          </w:p>
        </w:tc>
        <w:tc>
          <w:tcPr>
            <w:tcW w:w="421" w:type="dxa"/>
            <w:tcBorders>
              <w:top w:val="nil"/>
              <w:left w:val="single" w:sz="4" w:space="0" w:color="auto"/>
              <w:bottom w:val="single" w:sz="4" w:space="0" w:color="auto"/>
              <w:right w:val="single" w:sz="4" w:space="0" w:color="auto"/>
            </w:tcBorders>
            <w:vAlign w:val="center"/>
          </w:tcPr>
          <w:p w14:paraId="5506E5B7" w14:textId="77777777" w:rsidR="007F2274" w:rsidRPr="00B83B9F" w:rsidRDefault="007F2274" w:rsidP="00366F4F">
            <w:pPr>
              <w:jc w:val="center"/>
              <w:rPr>
                <w:kern w:val="0"/>
                <w:sz w:val="16"/>
                <w:szCs w:val="16"/>
              </w:rPr>
            </w:pPr>
            <w:r w:rsidRPr="00B83B9F">
              <w:rPr>
                <w:kern w:val="0"/>
                <w:sz w:val="24"/>
                <w:szCs w:val="16"/>
              </w:rPr>
              <w:t>●</w:t>
            </w:r>
          </w:p>
        </w:tc>
        <w:tc>
          <w:tcPr>
            <w:tcW w:w="422" w:type="dxa"/>
            <w:tcBorders>
              <w:top w:val="nil"/>
              <w:left w:val="nil"/>
              <w:bottom w:val="single" w:sz="4" w:space="0" w:color="auto"/>
              <w:right w:val="single" w:sz="4" w:space="0" w:color="auto"/>
            </w:tcBorders>
            <w:vAlign w:val="center"/>
          </w:tcPr>
          <w:p w14:paraId="04A78230" w14:textId="77777777" w:rsidR="007F2274" w:rsidRPr="00B83B9F" w:rsidRDefault="007F2274" w:rsidP="00366F4F">
            <w:pPr>
              <w:jc w:val="center"/>
              <w:rPr>
                <w:kern w:val="0"/>
                <w:sz w:val="16"/>
                <w:szCs w:val="16"/>
              </w:rPr>
            </w:pPr>
          </w:p>
        </w:tc>
        <w:tc>
          <w:tcPr>
            <w:tcW w:w="368" w:type="dxa"/>
            <w:tcBorders>
              <w:top w:val="nil"/>
              <w:left w:val="nil"/>
              <w:bottom w:val="single" w:sz="4" w:space="0" w:color="auto"/>
              <w:right w:val="single" w:sz="4" w:space="0" w:color="auto"/>
            </w:tcBorders>
            <w:vAlign w:val="center"/>
          </w:tcPr>
          <w:p w14:paraId="293A23B6" w14:textId="77777777" w:rsidR="007F2274" w:rsidRPr="00B83B9F" w:rsidRDefault="007F2274" w:rsidP="00366F4F">
            <w:pPr>
              <w:jc w:val="center"/>
              <w:rPr>
                <w:kern w:val="0"/>
                <w:sz w:val="16"/>
                <w:szCs w:val="16"/>
              </w:rPr>
            </w:pPr>
            <w:r w:rsidRPr="00B83B9F">
              <w:rPr>
                <w:kern w:val="0"/>
                <w:sz w:val="24"/>
                <w:szCs w:val="16"/>
              </w:rPr>
              <w:t>●</w:t>
            </w:r>
          </w:p>
        </w:tc>
        <w:tc>
          <w:tcPr>
            <w:tcW w:w="423" w:type="dxa"/>
            <w:tcBorders>
              <w:top w:val="nil"/>
              <w:left w:val="nil"/>
              <w:bottom w:val="single" w:sz="4" w:space="0" w:color="auto"/>
              <w:right w:val="single" w:sz="4" w:space="0" w:color="auto"/>
            </w:tcBorders>
            <w:vAlign w:val="center"/>
          </w:tcPr>
          <w:p w14:paraId="3678C067" w14:textId="77777777" w:rsidR="007F2274" w:rsidRPr="00B83B9F" w:rsidRDefault="007F2274" w:rsidP="00366F4F">
            <w:pPr>
              <w:jc w:val="center"/>
              <w:rPr>
                <w:kern w:val="0"/>
                <w:sz w:val="16"/>
                <w:szCs w:val="16"/>
              </w:rPr>
            </w:pPr>
          </w:p>
        </w:tc>
        <w:tc>
          <w:tcPr>
            <w:tcW w:w="421" w:type="dxa"/>
            <w:tcBorders>
              <w:top w:val="nil"/>
              <w:left w:val="nil"/>
              <w:bottom w:val="single" w:sz="4" w:space="0" w:color="auto"/>
              <w:right w:val="single" w:sz="4" w:space="0" w:color="auto"/>
            </w:tcBorders>
            <w:vAlign w:val="center"/>
          </w:tcPr>
          <w:p w14:paraId="517A0D9A" w14:textId="77777777" w:rsidR="007F2274" w:rsidRPr="00B83B9F" w:rsidRDefault="007F2274" w:rsidP="00366F4F">
            <w:pPr>
              <w:jc w:val="center"/>
              <w:rPr>
                <w:kern w:val="0"/>
                <w:sz w:val="16"/>
                <w:szCs w:val="16"/>
              </w:rPr>
            </w:pPr>
          </w:p>
        </w:tc>
        <w:tc>
          <w:tcPr>
            <w:tcW w:w="297" w:type="dxa"/>
            <w:tcBorders>
              <w:top w:val="nil"/>
              <w:left w:val="nil"/>
              <w:bottom w:val="single" w:sz="4" w:space="0" w:color="auto"/>
              <w:right w:val="single" w:sz="4" w:space="0" w:color="auto"/>
            </w:tcBorders>
            <w:vAlign w:val="center"/>
          </w:tcPr>
          <w:p w14:paraId="5268B326" w14:textId="77777777" w:rsidR="007F2274" w:rsidRPr="00B83B9F" w:rsidRDefault="007F2274" w:rsidP="00366F4F">
            <w:pPr>
              <w:jc w:val="center"/>
              <w:rPr>
                <w:kern w:val="0"/>
                <w:sz w:val="16"/>
                <w:szCs w:val="16"/>
              </w:rPr>
            </w:pPr>
          </w:p>
        </w:tc>
        <w:tc>
          <w:tcPr>
            <w:tcW w:w="365" w:type="dxa"/>
            <w:tcBorders>
              <w:top w:val="nil"/>
              <w:left w:val="nil"/>
              <w:bottom w:val="single" w:sz="4" w:space="0" w:color="auto"/>
              <w:right w:val="single" w:sz="4" w:space="0" w:color="auto"/>
            </w:tcBorders>
            <w:vAlign w:val="center"/>
          </w:tcPr>
          <w:p w14:paraId="15AD895B" w14:textId="77777777" w:rsidR="007F2274" w:rsidRPr="00B83B9F" w:rsidRDefault="007F2274" w:rsidP="00366F4F">
            <w:pPr>
              <w:jc w:val="center"/>
              <w:rPr>
                <w:kern w:val="0"/>
                <w:sz w:val="16"/>
                <w:szCs w:val="16"/>
              </w:rPr>
            </w:pPr>
          </w:p>
        </w:tc>
        <w:tc>
          <w:tcPr>
            <w:tcW w:w="416" w:type="dxa"/>
            <w:tcBorders>
              <w:top w:val="nil"/>
              <w:left w:val="nil"/>
              <w:bottom w:val="single" w:sz="4" w:space="0" w:color="auto"/>
              <w:right w:val="single" w:sz="4" w:space="0" w:color="auto"/>
            </w:tcBorders>
            <w:vAlign w:val="center"/>
          </w:tcPr>
          <w:p w14:paraId="3D7B25A6" w14:textId="77777777" w:rsidR="007F2274" w:rsidRPr="00B83B9F" w:rsidRDefault="007F2274" w:rsidP="00366F4F">
            <w:pPr>
              <w:jc w:val="center"/>
              <w:rPr>
                <w:kern w:val="0"/>
                <w:sz w:val="16"/>
                <w:szCs w:val="16"/>
              </w:rPr>
            </w:pPr>
          </w:p>
        </w:tc>
        <w:tc>
          <w:tcPr>
            <w:tcW w:w="293" w:type="dxa"/>
            <w:tcBorders>
              <w:top w:val="nil"/>
              <w:left w:val="nil"/>
              <w:bottom w:val="single" w:sz="4" w:space="0" w:color="auto"/>
              <w:right w:val="single" w:sz="4" w:space="0" w:color="auto"/>
            </w:tcBorders>
            <w:vAlign w:val="center"/>
          </w:tcPr>
          <w:p w14:paraId="386036FC" w14:textId="77777777" w:rsidR="007F2274" w:rsidRPr="00B83B9F" w:rsidRDefault="007F2274" w:rsidP="00366F4F">
            <w:pPr>
              <w:jc w:val="center"/>
              <w:rPr>
                <w:kern w:val="0"/>
                <w:sz w:val="16"/>
                <w:szCs w:val="16"/>
              </w:rPr>
            </w:pPr>
          </w:p>
        </w:tc>
        <w:tc>
          <w:tcPr>
            <w:tcW w:w="300" w:type="dxa"/>
            <w:tcBorders>
              <w:top w:val="single" w:sz="4" w:space="0" w:color="auto"/>
              <w:left w:val="nil"/>
              <w:bottom w:val="single" w:sz="4" w:space="0" w:color="auto"/>
              <w:right w:val="single" w:sz="4" w:space="0" w:color="auto"/>
            </w:tcBorders>
            <w:vAlign w:val="center"/>
          </w:tcPr>
          <w:p w14:paraId="5E2A27AE" w14:textId="77777777" w:rsidR="007F2274" w:rsidRPr="00B83B9F" w:rsidRDefault="007F2274" w:rsidP="00366F4F">
            <w:pPr>
              <w:jc w:val="center"/>
              <w:rPr>
                <w:kern w:val="0"/>
                <w:sz w:val="24"/>
                <w:szCs w:val="16"/>
              </w:rPr>
            </w:pPr>
          </w:p>
        </w:tc>
        <w:tc>
          <w:tcPr>
            <w:tcW w:w="284" w:type="dxa"/>
            <w:tcBorders>
              <w:top w:val="nil"/>
              <w:left w:val="single" w:sz="4" w:space="0" w:color="auto"/>
              <w:bottom w:val="single" w:sz="4" w:space="0" w:color="auto"/>
              <w:right w:val="single" w:sz="4" w:space="0" w:color="auto"/>
            </w:tcBorders>
            <w:vAlign w:val="center"/>
          </w:tcPr>
          <w:p w14:paraId="124118A7"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665B7B5C" w14:textId="77777777" w:rsidR="007F2274" w:rsidRPr="00B83B9F" w:rsidRDefault="007F2274" w:rsidP="00366F4F">
            <w:pPr>
              <w:jc w:val="center"/>
              <w:rPr>
                <w:kern w:val="0"/>
                <w:sz w:val="16"/>
                <w:szCs w:val="16"/>
              </w:rPr>
            </w:pPr>
          </w:p>
        </w:tc>
        <w:tc>
          <w:tcPr>
            <w:tcW w:w="425" w:type="dxa"/>
            <w:tcBorders>
              <w:top w:val="single" w:sz="4" w:space="0" w:color="auto"/>
              <w:left w:val="nil"/>
              <w:bottom w:val="single" w:sz="4" w:space="0" w:color="auto"/>
              <w:right w:val="single" w:sz="4" w:space="0" w:color="auto"/>
            </w:tcBorders>
            <w:vAlign w:val="center"/>
          </w:tcPr>
          <w:p w14:paraId="5E985734" w14:textId="77777777" w:rsidR="007F2274" w:rsidRPr="00B83B9F" w:rsidRDefault="007F2274" w:rsidP="00366F4F">
            <w:pPr>
              <w:jc w:val="center"/>
              <w:rPr>
                <w:kern w:val="0"/>
                <w:sz w:val="24"/>
                <w:szCs w:val="16"/>
              </w:rPr>
            </w:pPr>
          </w:p>
        </w:tc>
        <w:tc>
          <w:tcPr>
            <w:tcW w:w="426" w:type="dxa"/>
            <w:tcBorders>
              <w:top w:val="nil"/>
              <w:left w:val="single" w:sz="4" w:space="0" w:color="auto"/>
              <w:bottom w:val="single" w:sz="4" w:space="0" w:color="auto"/>
              <w:right w:val="single" w:sz="4" w:space="0" w:color="auto"/>
            </w:tcBorders>
            <w:vAlign w:val="center"/>
          </w:tcPr>
          <w:p w14:paraId="15565D7B" w14:textId="77777777" w:rsidR="007F2274" w:rsidRPr="00B83B9F" w:rsidRDefault="007F2274" w:rsidP="00366F4F">
            <w:pPr>
              <w:jc w:val="center"/>
              <w:rPr>
                <w:kern w:val="0"/>
                <w:sz w:val="16"/>
                <w:szCs w:val="16"/>
              </w:rPr>
            </w:pPr>
          </w:p>
        </w:tc>
        <w:tc>
          <w:tcPr>
            <w:tcW w:w="425" w:type="dxa"/>
            <w:tcBorders>
              <w:top w:val="nil"/>
              <w:left w:val="nil"/>
              <w:bottom w:val="single" w:sz="4" w:space="0" w:color="auto"/>
              <w:right w:val="single" w:sz="4" w:space="0" w:color="auto"/>
            </w:tcBorders>
            <w:vAlign w:val="center"/>
          </w:tcPr>
          <w:p w14:paraId="2D4CE744" w14:textId="77777777" w:rsidR="007F2274" w:rsidRPr="00B83B9F" w:rsidRDefault="007F2274" w:rsidP="00366F4F">
            <w:pPr>
              <w:jc w:val="center"/>
              <w:rPr>
                <w:kern w:val="0"/>
                <w:sz w:val="16"/>
                <w:szCs w:val="16"/>
              </w:rPr>
            </w:pPr>
          </w:p>
        </w:tc>
        <w:tc>
          <w:tcPr>
            <w:tcW w:w="495" w:type="dxa"/>
            <w:tcBorders>
              <w:top w:val="single" w:sz="4" w:space="0" w:color="auto"/>
              <w:left w:val="nil"/>
              <w:bottom w:val="single" w:sz="4" w:space="0" w:color="auto"/>
              <w:right w:val="single" w:sz="4" w:space="0" w:color="auto"/>
            </w:tcBorders>
            <w:vAlign w:val="center"/>
          </w:tcPr>
          <w:p w14:paraId="7A50DC4A" w14:textId="77777777" w:rsidR="007F2274" w:rsidRPr="00B83B9F" w:rsidRDefault="007F2274" w:rsidP="00366F4F">
            <w:pPr>
              <w:jc w:val="center"/>
              <w:rPr>
                <w:kern w:val="0"/>
                <w:sz w:val="24"/>
                <w:szCs w:val="16"/>
              </w:rPr>
            </w:pPr>
          </w:p>
        </w:tc>
        <w:tc>
          <w:tcPr>
            <w:tcW w:w="425" w:type="dxa"/>
            <w:tcBorders>
              <w:top w:val="nil"/>
              <w:left w:val="single" w:sz="4" w:space="0" w:color="auto"/>
              <w:bottom w:val="single" w:sz="4" w:space="0" w:color="auto"/>
              <w:right w:val="single" w:sz="4" w:space="0" w:color="auto"/>
            </w:tcBorders>
            <w:vAlign w:val="center"/>
          </w:tcPr>
          <w:p w14:paraId="0B1FF2C1" w14:textId="77777777" w:rsidR="007F2274" w:rsidRPr="00B83B9F" w:rsidRDefault="007F2274" w:rsidP="00366F4F">
            <w:pPr>
              <w:jc w:val="center"/>
              <w:rPr>
                <w:kern w:val="0"/>
                <w:sz w:val="16"/>
                <w:szCs w:val="16"/>
              </w:rPr>
            </w:pPr>
          </w:p>
        </w:tc>
        <w:tc>
          <w:tcPr>
            <w:tcW w:w="427" w:type="dxa"/>
            <w:tcBorders>
              <w:top w:val="nil"/>
              <w:left w:val="single" w:sz="4" w:space="0" w:color="auto"/>
              <w:bottom w:val="single" w:sz="4" w:space="0" w:color="auto"/>
              <w:right w:val="single" w:sz="4" w:space="0" w:color="auto"/>
            </w:tcBorders>
            <w:vAlign w:val="center"/>
          </w:tcPr>
          <w:p w14:paraId="63B090EE" w14:textId="77777777" w:rsidR="007F2274" w:rsidRPr="00B83B9F" w:rsidRDefault="007F2274" w:rsidP="00366F4F">
            <w:pPr>
              <w:jc w:val="center"/>
              <w:rPr>
                <w:kern w:val="0"/>
                <w:sz w:val="24"/>
                <w:szCs w:val="16"/>
              </w:rPr>
            </w:pPr>
          </w:p>
        </w:tc>
        <w:tc>
          <w:tcPr>
            <w:tcW w:w="427" w:type="dxa"/>
            <w:tcBorders>
              <w:top w:val="nil"/>
              <w:left w:val="single" w:sz="4" w:space="0" w:color="auto"/>
              <w:bottom w:val="single" w:sz="4" w:space="0" w:color="auto"/>
              <w:right w:val="single" w:sz="4" w:space="0" w:color="auto"/>
            </w:tcBorders>
            <w:vAlign w:val="center"/>
          </w:tcPr>
          <w:p w14:paraId="07B4EADB" w14:textId="77777777" w:rsidR="007F2274" w:rsidRPr="00B83B9F" w:rsidRDefault="007F2274" w:rsidP="00366F4F">
            <w:pPr>
              <w:jc w:val="center"/>
              <w:rPr>
                <w:kern w:val="0"/>
                <w:sz w:val="24"/>
                <w:szCs w:val="16"/>
              </w:rPr>
            </w:pPr>
          </w:p>
        </w:tc>
      </w:tr>
    </w:tbl>
    <w:p w14:paraId="1D4F4E04" w14:textId="77777777" w:rsidR="00700029" w:rsidRPr="00B83B9F" w:rsidRDefault="00700029">
      <w:pPr>
        <w:rPr>
          <w:rFonts w:ascii="仿宋" w:eastAsia="仿宋" w:hAnsi="仿宋" w:cs="仿宋"/>
        </w:rPr>
        <w:sectPr w:rsidR="00700029" w:rsidRPr="00B83B9F">
          <w:footerReference w:type="default" r:id="rId13"/>
          <w:pgSz w:w="16840" w:h="11907" w:orient="landscape"/>
          <w:pgMar w:top="1418" w:right="1418" w:bottom="1418" w:left="1559" w:header="851" w:footer="1021" w:gutter="0"/>
          <w:cols w:space="720"/>
          <w:docGrid w:linePitch="381"/>
        </w:sectPr>
      </w:pPr>
    </w:p>
    <w:p w14:paraId="0670AB79" w14:textId="77777777" w:rsidR="00700029" w:rsidRPr="00B83B9F" w:rsidRDefault="004B2B77">
      <w:pPr>
        <w:pStyle w:val="afff7"/>
        <w:rPr>
          <w:rFonts w:ascii="仿宋" w:eastAsia="仿宋" w:hAnsi="仿宋"/>
          <w:sz w:val="36"/>
          <w:szCs w:val="36"/>
        </w:rPr>
      </w:pPr>
      <w:r w:rsidRPr="00B83B9F">
        <w:rPr>
          <w:rFonts w:ascii="仿宋" w:eastAsia="仿宋" w:hAnsi="仿宋" w:hint="eastAsia"/>
          <w:sz w:val="36"/>
          <w:szCs w:val="36"/>
          <w:u w:val="single"/>
        </w:rPr>
        <w:lastRenderedPageBreak/>
        <w:t>功能材料专业</w:t>
      </w:r>
      <w:r w:rsidRPr="00B83B9F">
        <w:rPr>
          <w:rFonts w:ascii="仿宋" w:eastAsia="仿宋" w:hAnsi="仿宋" w:hint="eastAsia"/>
          <w:sz w:val="36"/>
          <w:szCs w:val="36"/>
        </w:rPr>
        <w:t>本科生人才培养方案</w:t>
      </w:r>
    </w:p>
    <w:p w14:paraId="2B6F0764" w14:textId="77777777" w:rsidR="00700029" w:rsidRPr="00B83B9F" w:rsidRDefault="004B2B77">
      <w:pPr>
        <w:snapToGrid w:val="0"/>
        <w:spacing w:beforeLines="50" w:before="156" w:afterLines="50" w:after="156" w:line="300" w:lineRule="auto"/>
        <w:jc w:val="center"/>
        <w:rPr>
          <w:rFonts w:ascii="仿宋" w:eastAsia="仿宋" w:hAnsi="仿宋" w:cs="仿宋"/>
          <w:b/>
        </w:rPr>
      </w:pPr>
      <w:r w:rsidRPr="00B83B9F">
        <w:rPr>
          <w:rFonts w:ascii="仿宋" w:eastAsia="仿宋" w:hAnsi="仿宋" w:cs="仿宋" w:hint="eastAsia"/>
          <w:b/>
        </w:rPr>
        <w:t xml:space="preserve">执行学部（学院）: </w:t>
      </w:r>
      <w:r w:rsidRPr="00B83B9F">
        <w:rPr>
          <w:rFonts w:ascii="仿宋" w:eastAsia="仿宋" w:hAnsi="仿宋" w:cs="仿宋" w:hint="eastAsia"/>
          <w:b/>
          <w:u w:val="single"/>
        </w:rPr>
        <w:t>材料科学与工程学院</w:t>
      </w:r>
      <w:r w:rsidRPr="00B83B9F">
        <w:rPr>
          <w:rFonts w:ascii="仿宋" w:eastAsia="仿宋" w:hAnsi="仿宋" w:cs="仿宋" w:hint="eastAsia"/>
          <w:b/>
        </w:rPr>
        <w:t xml:space="preserve"> </w:t>
      </w:r>
      <w:r w:rsidRPr="00B83B9F">
        <w:rPr>
          <w:rFonts w:ascii="仿宋" w:eastAsia="仿宋" w:hAnsi="仿宋" w:cs="仿宋" w:hint="eastAsia"/>
          <w:b/>
          <w:u w:val="single"/>
        </w:rPr>
        <w:t>2021</w:t>
      </w:r>
      <w:r w:rsidRPr="00B83B9F">
        <w:rPr>
          <w:rFonts w:ascii="仿宋" w:eastAsia="仿宋" w:hAnsi="仿宋" w:cs="仿宋" w:hint="eastAsia"/>
          <w:b/>
        </w:rPr>
        <w:t>年入学适用</w:t>
      </w:r>
      <w:r w:rsidRPr="00B83B9F">
        <w:rPr>
          <w:rFonts w:ascii="仿宋" w:eastAsia="仿宋" w:hAnsi="仿宋" w:cs="仿宋"/>
          <w:b/>
        </w:rPr>
        <w:t xml:space="preserve"> </w:t>
      </w:r>
      <w:r w:rsidRPr="00B83B9F">
        <w:rPr>
          <w:rFonts w:ascii="仿宋" w:eastAsia="仿宋" w:hAnsi="仿宋" w:cs="仿宋" w:hint="eastAsia"/>
          <w:b/>
          <w:u w:val="single"/>
        </w:rPr>
        <w:t>四</w:t>
      </w:r>
      <w:r w:rsidRPr="00B83B9F">
        <w:rPr>
          <w:rFonts w:ascii="仿宋" w:eastAsia="仿宋" w:hAnsi="仿宋" w:cs="仿宋" w:hint="eastAsia"/>
          <w:b/>
        </w:rPr>
        <w:t>年制本科生</w:t>
      </w:r>
    </w:p>
    <w:p w14:paraId="5D7B5746"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一、专业培养目标</w:t>
      </w:r>
    </w:p>
    <w:p w14:paraId="5FD0115D" w14:textId="77777777" w:rsidR="00700029" w:rsidRPr="00B83B9F" w:rsidRDefault="004B2B77">
      <w:pPr>
        <w:pStyle w:val="15"/>
        <w:snapToGrid w:val="0"/>
        <w:spacing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1.培养定位：</w:t>
      </w:r>
    </w:p>
    <w:p w14:paraId="4C36FD11" w14:textId="77777777" w:rsidR="00700029" w:rsidRPr="00B83B9F" w:rsidRDefault="004B2B77">
      <w:pPr>
        <w:pStyle w:val="15"/>
        <w:snapToGrid w:val="0"/>
        <w:spacing w:line="380" w:lineRule="exact"/>
        <w:ind w:firstLineChars="171" w:firstLine="417"/>
        <w:jc w:val="left"/>
        <w:rPr>
          <w:rFonts w:ascii="楷体" w:eastAsia="楷体" w:hAnsi="楷体" w:cs="楷体"/>
          <w:spacing w:val="2"/>
          <w:sz w:val="22"/>
          <w:szCs w:val="21"/>
        </w:rPr>
      </w:pPr>
      <w:r w:rsidRPr="00B83B9F">
        <w:rPr>
          <w:rFonts w:ascii="仿宋" w:eastAsia="仿宋" w:hAnsi="仿宋" w:cs="仿宋" w:hint="eastAsia"/>
          <w:spacing w:val="2"/>
          <w:sz w:val="24"/>
        </w:rPr>
        <w:t>利用一流研究型大学和材料科学与工程一流学科以及国家协同创新中心的优质资源，培养具有人文素养和创新精神，具备功能材料宽厚理论知识基础，掌握现代功能材料前沿技术，具有在材料工程、电子信息、新能源、机械工程等行业和领域从事工程科学研究、新技术开发、工程创新设计等方面能力的研究型创新人才，能够成为社会主义事业德智体美劳全面发展的高水平建设者和高度可靠接班人。</w:t>
      </w:r>
    </w:p>
    <w:p w14:paraId="74975EAC" w14:textId="77777777" w:rsidR="00700029" w:rsidRPr="00B83B9F" w:rsidRDefault="004B2B77">
      <w:pPr>
        <w:pStyle w:val="15"/>
        <w:snapToGrid w:val="0"/>
        <w:spacing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2.培养目标：</w:t>
      </w:r>
    </w:p>
    <w:p w14:paraId="6E17E318" w14:textId="77777777" w:rsidR="00700029" w:rsidRPr="00B83B9F" w:rsidRDefault="004B2B77">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（1）具有宽厚的人文社科、自然科学和功能材料专业基础和前沿技术领域的知识；</w:t>
      </w:r>
    </w:p>
    <w:p w14:paraId="256FFE3D" w14:textId="77777777" w:rsidR="00700029" w:rsidRPr="00B83B9F" w:rsidRDefault="004B2B77">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2）具有综合应用功能材料专业知识、使用计算机工具与现代材料制备及分析技术，解决关于功能材料及器件的设计、合成与制备、性能检测与表征、技术开发与应用、生产与经营管理等方面复杂工程问题的能力，具有实践创新能力；</w:t>
      </w:r>
    </w:p>
    <w:p w14:paraId="54794100" w14:textId="77777777" w:rsidR="00700029" w:rsidRPr="00B83B9F" w:rsidRDefault="004B2B77">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（3）具有健全的人格、良好的人文素养和高度的社会责任感，遵守工程职业道德规范，树立正确的工程伦理观；</w:t>
      </w:r>
    </w:p>
    <w:p w14:paraId="4ABF8AD8" w14:textId="77777777" w:rsidR="00700029" w:rsidRPr="00B83B9F" w:rsidRDefault="004B2B77">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（4）具有优秀的团队精神、国际视野和国际竞争力，具有不断学习和适应发展的能力。</w:t>
      </w:r>
    </w:p>
    <w:p w14:paraId="313E6540"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二、专业毕业要求</w:t>
      </w:r>
    </w:p>
    <w:p w14:paraId="41BF077D" w14:textId="77777777" w:rsidR="00700029" w:rsidRPr="00B83B9F" w:rsidRDefault="004B2B77">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1.工程知识：能够将数学、物理、化学、力学、电工、机械、材料科学与工程基础和专业知识用于解决功能材料中的复杂工程问题。</w:t>
      </w:r>
    </w:p>
    <w:p w14:paraId="588F2BF0"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hint="eastAsia"/>
          <w:spacing w:val="2"/>
          <w:sz w:val="24"/>
          <w:szCs w:val="24"/>
        </w:rPr>
        <w:t>1.1掌握数学知识，具有较强的数学计算能力并能将其应用于功能材料专业科学问题的表述；</w:t>
      </w:r>
    </w:p>
    <w:p w14:paraId="079574C0"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hint="eastAsia"/>
          <w:spacing w:val="2"/>
          <w:sz w:val="24"/>
          <w:szCs w:val="24"/>
        </w:rPr>
        <w:t>1.2掌握物理、化学、力学等方面的自然科学知识，能将其用于分析功能材料专业的科学问题；</w:t>
      </w:r>
    </w:p>
    <w:p w14:paraId="0BACA612"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hint="eastAsia"/>
          <w:spacing w:val="2"/>
          <w:sz w:val="24"/>
          <w:szCs w:val="24"/>
        </w:rPr>
        <w:t>1.3掌握电工和机械工程基础知识，能够用于表述和分析功能材料及器件设计、制备与服役过程中的工程问题；</w:t>
      </w:r>
    </w:p>
    <w:p w14:paraId="796BBC7B"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hint="eastAsia"/>
          <w:spacing w:val="2"/>
          <w:sz w:val="24"/>
          <w:szCs w:val="24"/>
        </w:rPr>
        <w:t>1.4掌握材料科学与工程专业的基础理论知识，并能够综合运用数学、自然科学、工程基础和专业知识分析和解决功能材料在制备、分析及应用过程中的复杂工程问题。</w:t>
      </w:r>
    </w:p>
    <w:p w14:paraId="352AA083" w14:textId="77777777" w:rsidR="00700029" w:rsidRPr="00B83B9F" w:rsidRDefault="004B2B77">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2.问题分析：能够应用数学、自然科学和功能材料科学的基本原理，并结合文献研究，识别、表达、分析复杂功能材料专业工程问题，以获得有效结论。</w:t>
      </w:r>
    </w:p>
    <w:p w14:paraId="3F5C95BC"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lastRenderedPageBreak/>
        <w:t>2.1 具有应用数学、物理、化学、力学、</w:t>
      </w:r>
      <w:r w:rsidRPr="00B83B9F">
        <w:rPr>
          <w:rFonts w:ascii="仿宋" w:eastAsia="仿宋" w:hAnsi="仿宋" w:cs="仿宋" w:hint="eastAsia"/>
          <w:spacing w:val="2"/>
          <w:sz w:val="24"/>
          <w:szCs w:val="24"/>
        </w:rPr>
        <w:t>电工和</w:t>
      </w:r>
      <w:r w:rsidRPr="00B83B9F">
        <w:rPr>
          <w:rFonts w:ascii="仿宋" w:eastAsia="仿宋" w:hAnsi="仿宋" w:cs="仿宋"/>
          <w:spacing w:val="2"/>
          <w:sz w:val="24"/>
          <w:szCs w:val="24"/>
        </w:rPr>
        <w:t>机械的基本原理，识别、表达、分析</w:t>
      </w:r>
      <w:r w:rsidRPr="00B83B9F">
        <w:rPr>
          <w:rFonts w:ascii="仿宋" w:eastAsia="仿宋" w:hAnsi="仿宋" w:cs="仿宋" w:hint="eastAsia"/>
          <w:spacing w:val="2"/>
          <w:sz w:val="24"/>
          <w:szCs w:val="24"/>
        </w:rPr>
        <w:t>功能材料专业</w:t>
      </w:r>
      <w:r w:rsidRPr="00B83B9F">
        <w:rPr>
          <w:rFonts w:ascii="仿宋" w:eastAsia="仿宋" w:hAnsi="仿宋" w:cs="仿宋"/>
          <w:spacing w:val="2"/>
          <w:sz w:val="24"/>
          <w:szCs w:val="24"/>
        </w:rPr>
        <w:t>工程领域科学问题的能力；</w:t>
      </w:r>
    </w:p>
    <w:p w14:paraId="5DE92676"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 xml:space="preserve">2.2 </w:t>
      </w:r>
      <w:r w:rsidRPr="00B83B9F">
        <w:rPr>
          <w:rFonts w:ascii="仿宋" w:eastAsia="仿宋" w:hAnsi="仿宋" w:cs="仿宋" w:hint="eastAsia"/>
          <w:spacing w:val="2"/>
          <w:sz w:val="24"/>
          <w:szCs w:val="24"/>
        </w:rPr>
        <w:t>掌握基于</w:t>
      </w:r>
      <w:r w:rsidRPr="00B83B9F">
        <w:rPr>
          <w:rFonts w:ascii="仿宋" w:eastAsia="仿宋" w:hAnsi="仿宋" w:cs="仿宋"/>
          <w:spacing w:val="2"/>
          <w:sz w:val="24"/>
          <w:szCs w:val="24"/>
        </w:rPr>
        <w:t>材料科学的基本原理和基本知识，识别、表达和分析</w:t>
      </w:r>
      <w:r w:rsidRPr="00B83B9F">
        <w:rPr>
          <w:rFonts w:ascii="仿宋" w:eastAsia="仿宋" w:hAnsi="仿宋" w:cs="仿宋" w:hint="eastAsia"/>
          <w:spacing w:val="2"/>
          <w:sz w:val="24"/>
          <w:szCs w:val="24"/>
        </w:rPr>
        <w:t>功能材料专业</w:t>
      </w:r>
      <w:r w:rsidRPr="00B83B9F">
        <w:rPr>
          <w:rFonts w:ascii="仿宋" w:eastAsia="仿宋" w:hAnsi="仿宋" w:cs="仿宋"/>
          <w:spacing w:val="2"/>
          <w:sz w:val="24"/>
          <w:szCs w:val="24"/>
        </w:rPr>
        <w:t>领域工程问题的</w:t>
      </w:r>
      <w:r w:rsidRPr="00B83B9F">
        <w:rPr>
          <w:rFonts w:ascii="仿宋" w:eastAsia="仿宋" w:hAnsi="仿宋" w:cs="仿宋" w:hint="eastAsia"/>
          <w:spacing w:val="2"/>
          <w:sz w:val="24"/>
          <w:szCs w:val="24"/>
        </w:rPr>
        <w:t>方法手段</w:t>
      </w:r>
      <w:r w:rsidRPr="00B83B9F">
        <w:rPr>
          <w:rFonts w:ascii="仿宋" w:eastAsia="仿宋" w:hAnsi="仿宋" w:cs="仿宋"/>
          <w:spacing w:val="2"/>
          <w:sz w:val="24"/>
          <w:szCs w:val="24"/>
        </w:rPr>
        <w:t>；</w:t>
      </w:r>
    </w:p>
    <w:p w14:paraId="54755C8D"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2.3 具有运用专业基础知识和文献检索，对</w:t>
      </w:r>
      <w:r w:rsidRPr="00B83B9F">
        <w:rPr>
          <w:rFonts w:ascii="仿宋" w:eastAsia="仿宋" w:hAnsi="仿宋" w:cs="仿宋" w:hint="eastAsia"/>
          <w:spacing w:val="2"/>
          <w:sz w:val="24"/>
          <w:szCs w:val="24"/>
        </w:rPr>
        <w:t>功能材料</w:t>
      </w:r>
      <w:r w:rsidRPr="00B83B9F">
        <w:rPr>
          <w:rFonts w:ascii="仿宋" w:eastAsia="仿宋" w:hAnsi="仿宋" w:cs="仿宋"/>
          <w:spacing w:val="2"/>
          <w:sz w:val="24"/>
          <w:szCs w:val="24"/>
        </w:rPr>
        <w:t>专业相关问题进行分析和判断的能力；</w:t>
      </w:r>
    </w:p>
    <w:p w14:paraId="356C6557"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2.4 具有综合运用基本原理、专业知识和技能，</w:t>
      </w:r>
      <w:r w:rsidRPr="00B83B9F">
        <w:rPr>
          <w:rFonts w:ascii="仿宋" w:eastAsia="仿宋" w:hAnsi="仿宋" w:cs="仿宋" w:hint="eastAsia"/>
          <w:spacing w:val="2"/>
          <w:sz w:val="24"/>
          <w:szCs w:val="24"/>
        </w:rPr>
        <w:t>为优化功能材料</w:t>
      </w:r>
      <w:r w:rsidRPr="00B83B9F">
        <w:rPr>
          <w:rFonts w:ascii="仿宋" w:eastAsia="仿宋" w:hAnsi="仿宋" w:cs="仿宋"/>
          <w:spacing w:val="2"/>
          <w:sz w:val="24"/>
          <w:szCs w:val="24"/>
        </w:rPr>
        <w:t>专业复杂工程问题</w:t>
      </w:r>
      <w:r w:rsidRPr="00B83B9F">
        <w:rPr>
          <w:rFonts w:ascii="仿宋" w:eastAsia="仿宋" w:hAnsi="仿宋" w:cs="仿宋" w:hint="eastAsia"/>
          <w:spacing w:val="2"/>
          <w:sz w:val="24"/>
          <w:szCs w:val="24"/>
        </w:rPr>
        <w:t>的解决提供解决方案</w:t>
      </w:r>
      <w:r w:rsidRPr="00B83B9F">
        <w:rPr>
          <w:rFonts w:ascii="仿宋" w:eastAsia="仿宋" w:hAnsi="仿宋" w:cs="仿宋"/>
          <w:spacing w:val="2"/>
          <w:sz w:val="24"/>
          <w:szCs w:val="24"/>
        </w:rPr>
        <w:t>，</w:t>
      </w:r>
      <w:r w:rsidRPr="00B83B9F">
        <w:rPr>
          <w:rFonts w:ascii="仿宋" w:eastAsia="仿宋" w:hAnsi="仿宋" w:cs="仿宋" w:hint="eastAsia"/>
          <w:spacing w:val="2"/>
          <w:sz w:val="24"/>
          <w:szCs w:val="24"/>
        </w:rPr>
        <w:t>并</w:t>
      </w:r>
      <w:r w:rsidRPr="00B83B9F">
        <w:rPr>
          <w:rFonts w:ascii="仿宋" w:eastAsia="仿宋" w:hAnsi="仿宋" w:cs="仿宋"/>
          <w:spacing w:val="2"/>
          <w:sz w:val="24"/>
          <w:szCs w:val="24"/>
        </w:rPr>
        <w:t>能够获得有效结论的能力。</w:t>
      </w:r>
    </w:p>
    <w:p w14:paraId="1A788576" w14:textId="77777777" w:rsidR="00700029" w:rsidRPr="00B83B9F" w:rsidRDefault="004B2B77">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3.设计/开发解决方案：针对复杂工程问题，能够应用功能材料的基本理论和方法，设计满足特定需求的功能材料体系、元器件</w:t>
      </w:r>
      <w:r w:rsidRPr="00B83B9F">
        <w:rPr>
          <w:rFonts w:ascii="仿宋" w:eastAsia="仿宋" w:hAnsi="仿宋" w:cs="Times New Roman" w:hint="eastAsia"/>
          <w:b/>
          <w:sz w:val="24"/>
          <w:szCs w:val="24"/>
        </w:rPr>
        <w:t>和制备</w:t>
      </w:r>
      <w:r w:rsidRPr="00B83B9F">
        <w:rPr>
          <w:rFonts w:ascii="仿宋" w:eastAsia="仿宋" w:hAnsi="仿宋" w:cs="Times New Roman"/>
          <w:b/>
          <w:sz w:val="24"/>
          <w:szCs w:val="24"/>
        </w:rPr>
        <w:t>工艺流程，</w:t>
      </w:r>
      <w:r w:rsidRPr="00B83B9F">
        <w:rPr>
          <w:rFonts w:ascii="仿宋" w:eastAsia="仿宋" w:hAnsi="仿宋" w:cs="仿宋" w:hint="eastAsia"/>
          <w:b/>
          <w:spacing w:val="2"/>
          <w:sz w:val="24"/>
          <w:szCs w:val="24"/>
        </w:rPr>
        <w:t>开发解决方案，并能够在设计环节中体现创新意识，考虑社会、健康、安全、法律、文化以及环境等因素。</w:t>
      </w:r>
    </w:p>
    <w:p w14:paraId="1CA4C4F4"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 xml:space="preserve">3.1 </w:t>
      </w:r>
      <w:r w:rsidRPr="00B83B9F">
        <w:rPr>
          <w:rFonts w:ascii="仿宋" w:eastAsia="仿宋" w:hAnsi="仿宋" w:cs="仿宋" w:hint="eastAsia"/>
          <w:spacing w:val="2"/>
          <w:sz w:val="24"/>
          <w:szCs w:val="24"/>
        </w:rPr>
        <w:t>能够针对特定需求进行工程技术问题的提炼和描述，确定相应的工程设计目标与任务</w:t>
      </w:r>
      <w:r w:rsidRPr="00B83B9F">
        <w:rPr>
          <w:rFonts w:ascii="仿宋" w:eastAsia="仿宋" w:hAnsi="仿宋" w:cs="仿宋"/>
          <w:spacing w:val="2"/>
          <w:sz w:val="24"/>
          <w:szCs w:val="24"/>
        </w:rPr>
        <w:t>；</w:t>
      </w:r>
    </w:p>
    <w:p w14:paraId="78248A3F"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3.2 能够</w:t>
      </w:r>
      <w:r w:rsidRPr="00B83B9F">
        <w:rPr>
          <w:rFonts w:ascii="仿宋" w:eastAsia="仿宋" w:hAnsi="仿宋" w:cs="仿宋" w:hint="eastAsia"/>
          <w:spacing w:val="2"/>
          <w:sz w:val="24"/>
          <w:szCs w:val="24"/>
        </w:rPr>
        <w:t>根据解决方案进行技术参数的计算与优化，</w:t>
      </w:r>
      <w:r w:rsidRPr="00B83B9F">
        <w:rPr>
          <w:rFonts w:ascii="仿宋" w:eastAsia="仿宋" w:hAnsi="仿宋" w:cs="仿宋"/>
          <w:spacing w:val="2"/>
          <w:sz w:val="24"/>
          <w:szCs w:val="24"/>
        </w:rPr>
        <w:t>设计满足特定需求的</w:t>
      </w:r>
      <w:r w:rsidRPr="00B83B9F">
        <w:rPr>
          <w:rFonts w:ascii="仿宋" w:eastAsia="仿宋" w:hAnsi="仿宋" w:cs="仿宋" w:hint="eastAsia"/>
          <w:spacing w:val="2"/>
          <w:sz w:val="24"/>
          <w:szCs w:val="24"/>
        </w:rPr>
        <w:t>功能材料体系、元器件和制备</w:t>
      </w:r>
      <w:r w:rsidRPr="00B83B9F">
        <w:rPr>
          <w:rFonts w:ascii="仿宋" w:eastAsia="仿宋" w:hAnsi="仿宋" w:cs="仿宋"/>
          <w:spacing w:val="2"/>
          <w:sz w:val="24"/>
          <w:szCs w:val="24"/>
        </w:rPr>
        <w:t>工艺流程</w:t>
      </w:r>
      <w:r w:rsidRPr="00B83B9F">
        <w:rPr>
          <w:rFonts w:ascii="仿宋" w:eastAsia="仿宋" w:hAnsi="仿宋" w:cs="仿宋" w:hint="eastAsia"/>
          <w:spacing w:val="2"/>
          <w:sz w:val="24"/>
          <w:szCs w:val="24"/>
        </w:rPr>
        <w:t>；</w:t>
      </w:r>
    </w:p>
    <w:p w14:paraId="2CD88946"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3.3</w:t>
      </w:r>
      <w:r w:rsidRPr="00B83B9F">
        <w:rPr>
          <w:rFonts w:ascii="仿宋" w:eastAsia="仿宋" w:hAnsi="仿宋" w:cs="仿宋" w:hint="eastAsia"/>
          <w:spacing w:val="2"/>
          <w:sz w:val="24"/>
          <w:szCs w:val="24"/>
        </w:rPr>
        <w:t>能够用工程图纸、设计报告、软件、模型等形式，呈现方案设计/开发结果</w:t>
      </w:r>
      <w:r w:rsidRPr="00B83B9F">
        <w:rPr>
          <w:rFonts w:ascii="仿宋" w:eastAsia="仿宋" w:hAnsi="仿宋" w:cs="仿宋"/>
          <w:spacing w:val="2"/>
          <w:sz w:val="24"/>
          <w:szCs w:val="24"/>
        </w:rPr>
        <w:t>；</w:t>
      </w:r>
    </w:p>
    <w:p w14:paraId="0A171BF9"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3.4能够</w:t>
      </w:r>
      <w:r w:rsidRPr="00B83B9F">
        <w:rPr>
          <w:rFonts w:ascii="仿宋" w:eastAsia="仿宋" w:hAnsi="仿宋" w:cs="仿宋" w:hint="eastAsia"/>
          <w:spacing w:val="2"/>
          <w:sz w:val="24"/>
          <w:szCs w:val="24"/>
        </w:rPr>
        <w:t>在安全、环境、</w:t>
      </w:r>
      <w:r w:rsidRPr="00B83B9F">
        <w:rPr>
          <w:rFonts w:ascii="仿宋" w:eastAsia="仿宋" w:hAnsi="仿宋" w:cs="仿宋"/>
          <w:spacing w:val="2"/>
          <w:sz w:val="24"/>
          <w:szCs w:val="24"/>
        </w:rPr>
        <w:t>法律、文化等</w:t>
      </w:r>
      <w:r w:rsidRPr="00B83B9F">
        <w:rPr>
          <w:rFonts w:ascii="仿宋" w:eastAsia="仿宋" w:hAnsi="仿宋" w:cs="仿宋" w:hint="eastAsia"/>
          <w:spacing w:val="2"/>
          <w:sz w:val="24"/>
          <w:szCs w:val="24"/>
        </w:rPr>
        <w:t>现实约束条件下，通过原理和结构等方面的类比、改进或集成等方式提出多种解决方案，进而通过分析论证，确定合理的解决方案</w:t>
      </w:r>
      <w:r w:rsidRPr="00B83B9F">
        <w:rPr>
          <w:rFonts w:ascii="仿宋" w:eastAsia="仿宋" w:hAnsi="仿宋" w:cs="仿宋"/>
          <w:spacing w:val="2"/>
          <w:sz w:val="24"/>
          <w:szCs w:val="24"/>
        </w:rPr>
        <w:t>。</w:t>
      </w:r>
    </w:p>
    <w:p w14:paraId="3398D542" w14:textId="77777777" w:rsidR="00700029" w:rsidRPr="00B83B9F" w:rsidRDefault="004B2B77">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4.研究：能够基于材料物理与化学科学原理并采用功能材料专业科学方法</w:t>
      </w:r>
      <w:r w:rsidRPr="00B83B9F">
        <w:rPr>
          <w:rFonts w:ascii="仿宋" w:eastAsia="仿宋" w:hAnsi="仿宋" w:cs="Times New Roman"/>
          <w:b/>
          <w:sz w:val="24"/>
          <w:szCs w:val="24"/>
        </w:rPr>
        <w:t>对复杂工程问题进行研究，包括设计实验、分析与解释数据、并通过信息综合得到合理有效的结论。</w:t>
      </w:r>
    </w:p>
    <w:p w14:paraId="093A087E"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4.1 掌握自然科学实验的基本原理及方法，具备针对复杂工程问题</w:t>
      </w:r>
      <w:r w:rsidRPr="00B83B9F">
        <w:rPr>
          <w:rFonts w:ascii="仿宋" w:eastAsia="仿宋" w:hAnsi="仿宋" w:cs="仿宋" w:hint="eastAsia"/>
          <w:spacing w:val="2"/>
          <w:sz w:val="24"/>
          <w:szCs w:val="24"/>
        </w:rPr>
        <w:t>中的新材料和器件开发等</w:t>
      </w:r>
      <w:r w:rsidRPr="00B83B9F">
        <w:rPr>
          <w:rFonts w:ascii="仿宋" w:eastAsia="仿宋" w:hAnsi="仿宋" w:cs="仿宋"/>
          <w:spacing w:val="2"/>
          <w:sz w:val="24"/>
          <w:szCs w:val="24"/>
        </w:rPr>
        <w:t>开展实验</w:t>
      </w:r>
      <w:r w:rsidRPr="00B83B9F">
        <w:rPr>
          <w:rFonts w:ascii="仿宋" w:eastAsia="仿宋" w:hAnsi="仿宋" w:cs="仿宋" w:hint="eastAsia"/>
          <w:spacing w:val="2"/>
          <w:sz w:val="24"/>
          <w:szCs w:val="24"/>
        </w:rPr>
        <w:t>原理</w:t>
      </w:r>
      <w:r w:rsidRPr="00B83B9F">
        <w:rPr>
          <w:rFonts w:ascii="仿宋" w:eastAsia="仿宋" w:hAnsi="仿宋" w:cs="仿宋"/>
          <w:spacing w:val="2"/>
          <w:sz w:val="24"/>
          <w:szCs w:val="24"/>
        </w:rPr>
        <w:t>设计、</w:t>
      </w:r>
      <w:r w:rsidRPr="00B83B9F">
        <w:rPr>
          <w:rFonts w:ascii="仿宋" w:eastAsia="仿宋" w:hAnsi="仿宋" w:cs="仿宋" w:hint="eastAsia"/>
          <w:spacing w:val="2"/>
          <w:sz w:val="24"/>
          <w:szCs w:val="24"/>
        </w:rPr>
        <w:t>工艺优化、并</w:t>
      </w:r>
      <w:r w:rsidRPr="00B83B9F">
        <w:rPr>
          <w:rFonts w:ascii="仿宋" w:eastAsia="仿宋" w:hAnsi="仿宋" w:cs="仿宋"/>
          <w:spacing w:val="2"/>
          <w:sz w:val="24"/>
          <w:szCs w:val="24"/>
        </w:rPr>
        <w:t>正确收集</w:t>
      </w:r>
      <w:r w:rsidRPr="00B83B9F">
        <w:rPr>
          <w:rFonts w:ascii="仿宋" w:eastAsia="仿宋" w:hAnsi="仿宋" w:cs="仿宋" w:hint="eastAsia"/>
          <w:spacing w:val="2"/>
          <w:sz w:val="24"/>
          <w:szCs w:val="24"/>
        </w:rPr>
        <w:t>解析关键参数</w:t>
      </w:r>
      <w:r w:rsidRPr="00B83B9F">
        <w:rPr>
          <w:rFonts w:ascii="仿宋" w:eastAsia="仿宋" w:hAnsi="仿宋" w:cs="仿宋"/>
          <w:spacing w:val="2"/>
          <w:sz w:val="24"/>
          <w:szCs w:val="24"/>
        </w:rPr>
        <w:t>的基本能力；</w:t>
      </w:r>
    </w:p>
    <w:p w14:paraId="12647024"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4.</w:t>
      </w:r>
      <w:r w:rsidRPr="00B83B9F">
        <w:rPr>
          <w:rFonts w:ascii="仿宋" w:eastAsia="仿宋" w:hAnsi="仿宋" w:cs="仿宋" w:hint="eastAsia"/>
          <w:spacing w:val="2"/>
          <w:sz w:val="24"/>
          <w:szCs w:val="24"/>
        </w:rPr>
        <w:t>2</w:t>
      </w:r>
      <w:r w:rsidRPr="00B83B9F">
        <w:rPr>
          <w:rFonts w:ascii="仿宋" w:eastAsia="仿宋" w:hAnsi="仿宋" w:cs="仿宋"/>
          <w:spacing w:val="2"/>
          <w:sz w:val="24"/>
          <w:szCs w:val="24"/>
        </w:rPr>
        <w:t xml:space="preserve"> 能够基于</w:t>
      </w:r>
      <w:r w:rsidRPr="00B83B9F">
        <w:rPr>
          <w:rFonts w:ascii="仿宋" w:eastAsia="仿宋" w:hAnsi="仿宋" w:cs="仿宋" w:hint="eastAsia"/>
          <w:spacing w:val="2"/>
          <w:sz w:val="24"/>
          <w:szCs w:val="24"/>
        </w:rPr>
        <w:t>功能材料</w:t>
      </w:r>
      <w:r w:rsidRPr="00B83B9F">
        <w:rPr>
          <w:rFonts w:ascii="仿宋" w:eastAsia="仿宋" w:hAnsi="仿宋" w:cs="仿宋"/>
          <w:spacing w:val="2"/>
          <w:sz w:val="24"/>
          <w:szCs w:val="24"/>
        </w:rPr>
        <w:t>专业的基本原理和科学方法，设计与</w:t>
      </w:r>
      <w:r w:rsidRPr="00B83B9F">
        <w:rPr>
          <w:rFonts w:ascii="仿宋" w:eastAsia="仿宋" w:hAnsi="仿宋" w:cs="仿宋" w:hint="eastAsia"/>
          <w:spacing w:val="2"/>
          <w:sz w:val="24"/>
          <w:szCs w:val="24"/>
        </w:rPr>
        <w:t>功能材料</w:t>
      </w:r>
      <w:r w:rsidRPr="00B83B9F">
        <w:rPr>
          <w:rFonts w:ascii="仿宋" w:eastAsia="仿宋" w:hAnsi="仿宋" w:cs="仿宋"/>
          <w:spacing w:val="2"/>
          <w:sz w:val="24"/>
          <w:szCs w:val="24"/>
        </w:rPr>
        <w:t>专业相关的分析、测试、检验等实验</w:t>
      </w:r>
      <w:r w:rsidRPr="00B83B9F">
        <w:rPr>
          <w:rFonts w:ascii="仿宋" w:eastAsia="仿宋" w:hAnsi="仿宋" w:cs="仿宋" w:hint="eastAsia"/>
          <w:spacing w:val="2"/>
          <w:sz w:val="24"/>
          <w:szCs w:val="24"/>
        </w:rPr>
        <w:t>，并对结果进行收集归纳；</w:t>
      </w:r>
    </w:p>
    <w:p w14:paraId="322EC88E"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4.</w:t>
      </w:r>
      <w:r w:rsidRPr="00B83B9F">
        <w:rPr>
          <w:rFonts w:ascii="仿宋" w:eastAsia="仿宋" w:hAnsi="仿宋" w:cs="仿宋" w:hint="eastAsia"/>
          <w:spacing w:val="2"/>
          <w:sz w:val="24"/>
          <w:szCs w:val="24"/>
        </w:rPr>
        <w:t xml:space="preserve">3 </w:t>
      </w:r>
      <w:r w:rsidRPr="00B83B9F">
        <w:rPr>
          <w:rFonts w:ascii="仿宋" w:eastAsia="仿宋" w:hAnsi="仿宋" w:cs="仿宋"/>
          <w:spacing w:val="2"/>
          <w:sz w:val="24"/>
          <w:szCs w:val="24"/>
        </w:rPr>
        <w:t>准确分析并解释实验结果，并通过信息综合得到合理有效的结论。</w:t>
      </w:r>
    </w:p>
    <w:p w14:paraId="47D0C142" w14:textId="77777777" w:rsidR="00700029" w:rsidRPr="00B83B9F" w:rsidRDefault="004B2B77">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5.使用现代工具：在解决功能材料专业复杂工程问题过程中，能够开发、选择与使用恰当的技术、资源、现代功能材料设计与开发工具、信息技术工具，包括对复杂工程问题的预测与模拟，</w:t>
      </w:r>
      <w:r w:rsidRPr="00B83B9F">
        <w:rPr>
          <w:rFonts w:ascii="仿宋" w:eastAsia="仿宋" w:hAnsi="仿宋" w:cs="Times New Roman"/>
          <w:b/>
          <w:sz w:val="24"/>
          <w:szCs w:val="24"/>
        </w:rPr>
        <w:t>并能够理解其局限性。</w:t>
      </w:r>
    </w:p>
    <w:p w14:paraId="2E92DA5E"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5.1 了解与专业相关领域所使用的现代分析检测方法、信息技术工具和工程工具的基本原理与方法，并能够理解其局限性；</w:t>
      </w:r>
    </w:p>
    <w:p w14:paraId="52D0165F"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5.2 能够</w:t>
      </w:r>
      <w:r w:rsidRPr="00B83B9F">
        <w:rPr>
          <w:rFonts w:ascii="仿宋" w:eastAsia="仿宋" w:hAnsi="仿宋" w:cs="仿宋" w:hint="eastAsia"/>
          <w:spacing w:val="2"/>
          <w:sz w:val="24"/>
          <w:szCs w:val="24"/>
        </w:rPr>
        <w:t>开发、选择和使用</w:t>
      </w:r>
      <w:r w:rsidRPr="00B83B9F">
        <w:rPr>
          <w:rFonts w:ascii="仿宋" w:eastAsia="仿宋" w:hAnsi="仿宋" w:cs="仿宋"/>
          <w:spacing w:val="2"/>
          <w:sz w:val="24"/>
          <w:szCs w:val="24"/>
        </w:rPr>
        <w:t>恰当的现代专业检测设备、技术和信息工具来分析、计算</w:t>
      </w:r>
      <w:r w:rsidRPr="00B83B9F">
        <w:rPr>
          <w:rFonts w:ascii="仿宋" w:eastAsia="仿宋" w:hAnsi="仿宋" w:cs="仿宋" w:hint="eastAsia"/>
          <w:spacing w:val="2"/>
          <w:sz w:val="24"/>
          <w:szCs w:val="24"/>
        </w:rPr>
        <w:t>功能材料</w:t>
      </w:r>
      <w:r w:rsidRPr="00B83B9F">
        <w:rPr>
          <w:rFonts w:ascii="仿宋" w:eastAsia="仿宋" w:hAnsi="仿宋" w:cs="仿宋"/>
          <w:spacing w:val="2"/>
          <w:sz w:val="24"/>
          <w:szCs w:val="24"/>
        </w:rPr>
        <w:t>专业复杂工程问题，并</w:t>
      </w:r>
      <w:r w:rsidRPr="00B83B9F">
        <w:rPr>
          <w:rFonts w:ascii="仿宋" w:eastAsia="仿宋" w:hAnsi="仿宋" w:cs="仿宋" w:hint="eastAsia"/>
          <w:spacing w:val="2"/>
          <w:sz w:val="24"/>
          <w:szCs w:val="24"/>
        </w:rPr>
        <w:t>提出</w:t>
      </w:r>
      <w:r w:rsidRPr="00B83B9F">
        <w:rPr>
          <w:rFonts w:ascii="仿宋" w:eastAsia="仿宋" w:hAnsi="仿宋" w:cs="仿宋"/>
          <w:spacing w:val="2"/>
          <w:sz w:val="24"/>
          <w:szCs w:val="24"/>
        </w:rPr>
        <w:t>解决方案；</w:t>
      </w:r>
    </w:p>
    <w:p w14:paraId="13F72CA1"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lastRenderedPageBreak/>
        <w:t>5.3 能够</w:t>
      </w:r>
      <w:r w:rsidRPr="00B83B9F">
        <w:rPr>
          <w:rFonts w:ascii="仿宋" w:eastAsia="仿宋" w:hAnsi="仿宋" w:cs="仿宋" w:hint="eastAsia"/>
          <w:spacing w:val="2"/>
          <w:sz w:val="24"/>
          <w:szCs w:val="24"/>
        </w:rPr>
        <w:t>开发</w:t>
      </w:r>
      <w:r w:rsidRPr="00B83B9F">
        <w:rPr>
          <w:rFonts w:ascii="仿宋" w:eastAsia="仿宋" w:hAnsi="仿宋" w:cs="仿宋"/>
          <w:spacing w:val="2"/>
          <w:sz w:val="24"/>
          <w:szCs w:val="24"/>
        </w:rPr>
        <w:t>现代分析工具和信息技术工具，</w:t>
      </w:r>
      <w:r w:rsidRPr="00B83B9F">
        <w:rPr>
          <w:rFonts w:ascii="仿宋" w:eastAsia="仿宋" w:hAnsi="仿宋" w:cs="仿宋" w:hint="eastAsia"/>
          <w:spacing w:val="2"/>
          <w:sz w:val="24"/>
          <w:szCs w:val="24"/>
        </w:rPr>
        <w:t>完成功能材料专业领域</w:t>
      </w:r>
      <w:r w:rsidRPr="00B83B9F">
        <w:rPr>
          <w:rFonts w:ascii="仿宋" w:eastAsia="仿宋" w:hAnsi="仿宋" w:cs="仿宋"/>
          <w:spacing w:val="2"/>
          <w:sz w:val="24"/>
          <w:szCs w:val="24"/>
        </w:rPr>
        <w:t>复杂工程问题</w:t>
      </w:r>
      <w:r w:rsidRPr="00B83B9F">
        <w:rPr>
          <w:rFonts w:ascii="仿宋" w:eastAsia="仿宋" w:hAnsi="仿宋" w:cs="仿宋" w:hint="eastAsia"/>
          <w:spacing w:val="2"/>
          <w:sz w:val="24"/>
          <w:szCs w:val="24"/>
        </w:rPr>
        <w:t>的预测与模拟</w:t>
      </w:r>
      <w:r w:rsidRPr="00B83B9F">
        <w:rPr>
          <w:rFonts w:ascii="仿宋" w:eastAsia="仿宋" w:hAnsi="仿宋" w:cs="仿宋"/>
          <w:spacing w:val="2"/>
          <w:sz w:val="24"/>
          <w:szCs w:val="24"/>
        </w:rPr>
        <w:t>。</w:t>
      </w:r>
    </w:p>
    <w:p w14:paraId="0C77E878" w14:textId="77777777" w:rsidR="00700029" w:rsidRPr="00B83B9F" w:rsidRDefault="004B2B77">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6.工程与社会：能够基于工程相关背景知识进行合理分析，评价功能材料专业实践和复杂工程问题解决方案对社会、健康、安全、法律以及文化的影响，并理解应承担的责任。</w:t>
      </w:r>
    </w:p>
    <w:p w14:paraId="6F1DFE1C"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6.1 了解与</w:t>
      </w:r>
      <w:r w:rsidRPr="00B83B9F">
        <w:rPr>
          <w:rFonts w:ascii="仿宋" w:eastAsia="仿宋" w:hAnsi="仿宋" w:cs="仿宋" w:hint="eastAsia"/>
          <w:spacing w:val="2"/>
          <w:sz w:val="24"/>
          <w:szCs w:val="24"/>
        </w:rPr>
        <w:t>功能材料</w:t>
      </w:r>
      <w:r w:rsidRPr="00B83B9F">
        <w:rPr>
          <w:rFonts w:ascii="仿宋" w:eastAsia="仿宋" w:hAnsi="仿宋" w:cs="仿宋"/>
          <w:spacing w:val="2"/>
          <w:sz w:val="24"/>
          <w:szCs w:val="24"/>
        </w:rPr>
        <w:t>专业相关领域的职业和行业的生产、设计、研究与开发的法律法规，理解其对于客观世界和社会的影响；</w:t>
      </w:r>
    </w:p>
    <w:p w14:paraId="6CAA730D"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6.2 能够分析、评价专业工程实践和复杂工程问题解决方案对社会、健康、安全、法律以及文化的影响，并理解应承担的责任。</w:t>
      </w:r>
    </w:p>
    <w:p w14:paraId="620CB5BA" w14:textId="77777777" w:rsidR="00700029" w:rsidRPr="00B83B9F" w:rsidRDefault="004B2B77">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7.环境和可持续发展：能够理解和评价针对复杂功能材料问题的工程实践对环境、社会可持续发展的影响。</w:t>
      </w:r>
    </w:p>
    <w:p w14:paraId="1CA49217"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7.1 知晓和理解环境和社会可持续发展方面的理念和内涵</w:t>
      </w:r>
      <w:r w:rsidRPr="00B83B9F">
        <w:rPr>
          <w:rFonts w:ascii="仿宋" w:eastAsia="仿宋" w:hAnsi="仿宋" w:cs="仿宋" w:hint="eastAsia"/>
          <w:spacing w:val="2"/>
          <w:sz w:val="24"/>
          <w:szCs w:val="24"/>
        </w:rPr>
        <w:t>；</w:t>
      </w:r>
    </w:p>
    <w:p w14:paraId="708536F2"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7.2 能够正确和客观</w:t>
      </w:r>
      <w:r w:rsidRPr="00B83B9F">
        <w:rPr>
          <w:rFonts w:ascii="仿宋" w:eastAsia="仿宋" w:hAnsi="仿宋" w:cs="仿宋" w:hint="eastAsia"/>
          <w:spacing w:val="2"/>
          <w:sz w:val="24"/>
          <w:szCs w:val="24"/>
        </w:rPr>
        <w:t>地</w:t>
      </w:r>
      <w:r w:rsidRPr="00B83B9F">
        <w:rPr>
          <w:rFonts w:ascii="仿宋" w:eastAsia="仿宋" w:hAnsi="仿宋" w:cs="仿宋"/>
          <w:spacing w:val="2"/>
          <w:sz w:val="24"/>
          <w:szCs w:val="24"/>
        </w:rPr>
        <w:t>评价针对复杂工程问题的</w:t>
      </w:r>
      <w:r w:rsidRPr="00B83B9F">
        <w:rPr>
          <w:rFonts w:ascii="仿宋" w:eastAsia="仿宋" w:hAnsi="仿宋" w:cs="仿宋" w:hint="eastAsia"/>
          <w:spacing w:val="2"/>
          <w:sz w:val="24"/>
          <w:szCs w:val="24"/>
        </w:rPr>
        <w:t>功能材料</w:t>
      </w:r>
      <w:r w:rsidRPr="00B83B9F">
        <w:rPr>
          <w:rFonts w:ascii="仿宋" w:eastAsia="仿宋" w:hAnsi="仿宋" w:cs="仿宋"/>
          <w:spacing w:val="2"/>
          <w:sz w:val="24"/>
          <w:szCs w:val="24"/>
        </w:rPr>
        <w:t>专业工程实践对环境、社会可持续发展的影响。</w:t>
      </w:r>
    </w:p>
    <w:p w14:paraId="4199E3C4" w14:textId="77777777" w:rsidR="00700029" w:rsidRPr="00B83B9F" w:rsidRDefault="004B2B77">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8.职业规范：具有人文社会科学素养、社会责任感，能够在功能材料专业实践中理解并遵守工程职业道德和规范，履行责任，具备突出科研创新能力。</w:t>
      </w:r>
    </w:p>
    <w:p w14:paraId="47C3A7CD"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8.1 具有良好的思想素养、社会道德及人文社会科学素养；</w:t>
      </w:r>
    </w:p>
    <w:p w14:paraId="380935E5"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8.2 能够正确认识中国可持续发展的科学发展道路并具有社会责任感；</w:t>
      </w:r>
    </w:p>
    <w:p w14:paraId="54656489"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8.3 能够在工程实践中理解并遵守工程职业道德和规范，履行责任。</w:t>
      </w:r>
    </w:p>
    <w:p w14:paraId="50CECD83" w14:textId="77777777" w:rsidR="00700029" w:rsidRPr="00B83B9F" w:rsidRDefault="004B2B77">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9.个人和团队：能够在多学科背景下的团队中承担个体、团队成员以及负责人的角色，勇于担当。</w:t>
      </w:r>
    </w:p>
    <w:p w14:paraId="28AEEA17"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9.1 具有</w:t>
      </w:r>
      <w:r w:rsidRPr="00B83B9F">
        <w:rPr>
          <w:rFonts w:ascii="仿宋" w:eastAsia="仿宋" w:hAnsi="仿宋" w:cs="仿宋" w:hint="eastAsia"/>
          <w:spacing w:val="2"/>
          <w:sz w:val="24"/>
          <w:szCs w:val="24"/>
        </w:rPr>
        <w:t>团队合作意识，能够在专业领域独立承担团队分配的工作任务</w:t>
      </w:r>
      <w:r w:rsidRPr="00B83B9F">
        <w:rPr>
          <w:rFonts w:ascii="仿宋" w:eastAsia="仿宋" w:hAnsi="仿宋" w:cs="仿宋"/>
          <w:spacing w:val="2"/>
          <w:sz w:val="24"/>
          <w:szCs w:val="24"/>
        </w:rPr>
        <w:t>；</w:t>
      </w:r>
    </w:p>
    <w:p w14:paraId="5957437B"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9.2 能够</w:t>
      </w:r>
      <w:r w:rsidRPr="00B83B9F">
        <w:rPr>
          <w:rFonts w:ascii="仿宋" w:eastAsia="仿宋" w:hAnsi="仿宋" w:cs="仿宋" w:hint="eastAsia"/>
          <w:spacing w:val="2"/>
          <w:sz w:val="24"/>
          <w:szCs w:val="24"/>
        </w:rPr>
        <w:t>与</w:t>
      </w:r>
      <w:r w:rsidRPr="00B83B9F">
        <w:rPr>
          <w:rFonts w:ascii="仿宋" w:eastAsia="仿宋" w:hAnsi="仿宋" w:cs="仿宋"/>
          <w:spacing w:val="2"/>
          <w:sz w:val="24"/>
          <w:szCs w:val="24"/>
        </w:rPr>
        <w:t>团队</w:t>
      </w:r>
      <w:r w:rsidRPr="00B83B9F">
        <w:rPr>
          <w:rFonts w:ascii="仿宋" w:eastAsia="仿宋" w:hAnsi="仿宋" w:cs="仿宋" w:hint="eastAsia"/>
          <w:spacing w:val="2"/>
          <w:sz w:val="24"/>
          <w:szCs w:val="24"/>
        </w:rPr>
        <w:t>成员有效协作，并能配合团队项目的实施，调整个人进度计划，完成任务</w:t>
      </w:r>
      <w:r w:rsidRPr="00B83B9F">
        <w:rPr>
          <w:rFonts w:ascii="仿宋" w:eastAsia="仿宋" w:hAnsi="仿宋" w:cs="仿宋"/>
          <w:spacing w:val="2"/>
          <w:sz w:val="24"/>
          <w:szCs w:val="24"/>
        </w:rPr>
        <w:t>；</w:t>
      </w:r>
    </w:p>
    <w:p w14:paraId="03C49855"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9.3 能够</w:t>
      </w:r>
      <w:r w:rsidRPr="00B83B9F">
        <w:rPr>
          <w:rFonts w:ascii="仿宋" w:eastAsia="仿宋" w:hAnsi="仿宋" w:cs="仿宋" w:hint="eastAsia"/>
          <w:spacing w:val="2"/>
          <w:sz w:val="24"/>
          <w:szCs w:val="24"/>
        </w:rPr>
        <w:t>合理进行项目的任务分解和计划实施，并具备团队组织管理能力</w:t>
      </w:r>
      <w:r w:rsidRPr="00B83B9F">
        <w:rPr>
          <w:rFonts w:ascii="仿宋" w:eastAsia="仿宋" w:hAnsi="仿宋" w:cs="仿宋"/>
          <w:spacing w:val="2"/>
          <w:sz w:val="24"/>
          <w:szCs w:val="24"/>
        </w:rPr>
        <w:t>。</w:t>
      </w:r>
    </w:p>
    <w:p w14:paraId="2814B5C5" w14:textId="77777777" w:rsidR="00700029" w:rsidRPr="00B83B9F" w:rsidRDefault="004B2B77">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10.沟通：</w:t>
      </w:r>
      <w:r w:rsidRPr="00B83B9F">
        <w:rPr>
          <w:rFonts w:ascii="仿宋" w:eastAsia="仿宋" w:hAnsi="仿宋" w:cs="Times New Roman"/>
          <w:b/>
          <w:sz w:val="24"/>
          <w:szCs w:val="24"/>
        </w:rPr>
        <w:t>能够就</w:t>
      </w:r>
      <w:r w:rsidRPr="00B83B9F">
        <w:rPr>
          <w:rFonts w:ascii="仿宋" w:eastAsia="仿宋" w:hAnsi="仿宋" w:cs="仿宋" w:hint="eastAsia"/>
          <w:b/>
          <w:spacing w:val="2"/>
          <w:sz w:val="24"/>
          <w:szCs w:val="24"/>
        </w:rPr>
        <w:t>功能材料专业的</w:t>
      </w:r>
      <w:r w:rsidRPr="00B83B9F">
        <w:rPr>
          <w:rFonts w:ascii="仿宋" w:eastAsia="仿宋" w:hAnsi="仿宋" w:cs="Times New Roman"/>
          <w:b/>
          <w:sz w:val="24"/>
          <w:szCs w:val="24"/>
        </w:rPr>
        <w:t>复杂</w:t>
      </w:r>
      <w:r w:rsidRPr="00B83B9F">
        <w:rPr>
          <w:rFonts w:ascii="仿宋" w:eastAsia="仿宋" w:hAnsi="仿宋" w:cs="仿宋" w:hint="eastAsia"/>
          <w:b/>
          <w:spacing w:val="2"/>
          <w:sz w:val="24"/>
          <w:szCs w:val="24"/>
        </w:rPr>
        <w:t>科学与</w:t>
      </w:r>
      <w:r w:rsidRPr="00B83B9F">
        <w:rPr>
          <w:rFonts w:ascii="仿宋" w:eastAsia="仿宋" w:hAnsi="仿宋" w:cs="Times New Roman"/>
          <w:b/>
          <w:sz w:val="24"/>
          <w:szCs w:val="24"/>
        </w:rPr>
        <w:t>工程问题与业界同行及社会公众进行有效沟通和交流，包括撰写报告和设计文稿、陈述发言、清晰表达或回应指令。并具备一定的国际视野，能够在跨文化背景下进行沟通和交流。</w:t>
      </w:r>
    </w:p>
    <w:p w14:paraId="3D8E0595"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10.1 能够就</w:t>
      </w:r>
      <w:r w:rsidRPr="00B83B9F">
        <w:rPr>
          <w:rFonts w:ascii="仿宋" w:eastAsia="仿宋" w:hAnsi="仿宋" w:cs="仿宋" w:hint="eastAsia"/>
          <w:spacing w:val="2"/>
          <w:sz w:val="24"/>
          <w:szCs w:val="24"/>
        </w:rPr>
        <w:t>功能材料专业</w:t>
      </w:r>
      <w:r w:rsidRPr="00B83B9F">
        <w:rPr>
          <w:rFonts w:ascii="仿宋" w:eastAsia="仿宋" w:hAnsi="仿宋" w:cs="仿宋"/>
          <w:spacing w:val="2"/>
          <w:sz w:val="24"/>
          <w:szCs w:val="24"/>
        </w:rPr>
        <w:t>相关的复杂</w:t>
      </w:r>
      <w:r w:rsidRPr="00B83B9F">
        <w:rPr>
          <w:rFonts w:ascii="仿宋" w:eastAsia="仿宋" w:hAnsi="仿宋" w:cs="仿宋" w:hint="eastAsia"/>
          <w:spacing w:val="2"/>
          <w:sz w:val="24"/>
          <w:szCs w:val="24"/>
        </w:rPr>
        <w:t>科学与</w:t>
      </w:r>
      <w:r w:rsidRPr="00B83B9F">
        <w:rPr>
          <w:rFonts w:ascii="仿宋" w:eastAsia="仿宋" w:hAnsi="仿宋" w:cs="仿宋"/>
          <w:spacing w:val="2"/>
          <w:sz w:val="24"/>
          <w:szCs w:val="24"/>
        </w:rPr>
        <w:t>工程问题，以撰写报告和设计文稿、陈述回答等方式与业界同行及社会公众进行有效沟通和交流；</w:t>
      </w:r>
    </w:p>
    <w:p w14:paraId="0C78F5C1"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10.2 能够通过文献阅读和分析了解专业领域的国际发展趋势和研究热点，并理解文化差异性；</w:t>
      </w:r>
    </w:p>
    <w:p w14:paraId="1778B1AD"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10.3 具有国际交流的语言和书面表达能力，能就专业问题，在跨文化背景下进行基本沟通和交流。</w:t>
      </w:r>
    </w:p>
    <w:p w14:paraId="0C44F50B" w14:textId="77777777" w:rsidR="00700029" w:rsidRPr="00B83B9F" w:rsidRDefault="004B2B77">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11.项目管理：理解并掌握工程管理原理与经济决策方法，并能够在多学科环境中应用其进行经济成本核算。</w:t>
      </w:r>
    </w:p>
    <w:p w14:paraId="4C796D81"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lastRenderedPageBreak/>
        <w:t>11.1 具备一定的市场经济、法律及管理学知识</w:t>
      </w:r>
      <w:r w:rsidRPr="00B83B9F">
        <w:rPr>
          <w:rFonts w:ascii="仿宋" w:eastAsia="仿宋" w:hAnsi="仿宋" w:cs="仿宋" w:hint="eastAsia"/>
          <w:spacing w:val="2"/>
          <w:sz w:val="24"/>
          <w:szCs w:val="24"/>
        </w:rPr>
        <w:t>；</w:t>
      </w:r>
    </w:p>
    <w:p w14:paraId="696AC4C7"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11.2 了解工程和产品的成本构成，并理解其中</w:t>
      </w:r>
      <w:r w:rsidRPr="00B83B9F">
        <w:rPr>
          <w:rFonts w:ascii="仿宋" w:eastAsia="仿宋" w:hAnsi="仿宋" w:cs="仿宋" w:hint="eastAsia"/>
          <w:spacing w:val="2"/>
          <w:sz w:val="24"/>
          <w:szCs w:val="24"/>
        </w:rPr>
        <w:t>涉及的</w:t>
      </w:r>
      <w:r w:rsidRPr="00B83B9F">
        <w:rPr>
          <w:rFonts w:ascii="仿宋" w:eastAsia="仿宋" w:hAnsi="仿宋" w:cs="仿宋"/>
          <w:spacing w:val="2"/>
          <w:sz w:val="24"/>
          <w:szCs w:val="24"/>
        </w:rPr>
        <w:t>工程管理与经济决策问题；</w:t>
      </w:r>
    </w:p>
    <w:p w14:paraId="400BFB1B"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11.3 能够在多学科环境中，运用工程管理与经济决策的方法，设计开发解决</w:t>
      </w:r>
      <w:r w:rsidRPr="00B83B9F">
        <w:rPr>
          <w:rFonts w:ascii="仿宋" w:eastAsia="仿宋" w:hAnsi="仿宋" w:cs="仿宋" w:hint="eastAsia"/>
          <w:spacing w:val="2"/>
          <w:sz w:val="24"/>
          <w:szCs w:val="24"/>
        </w:rPr>
        <w:t>功能材料专业的</w:t>
      </w:r>
      <w:r w:rsidRPr="00B83B9F">
        <w:rPr>
          <w:rFonts w:ascii="仿宋" w:eastAsia="仿宋" w:hAnsi="仿宋" w:cs="仿宋"/>
          <w:spacing w:val="2"/>
          <w:sz w:val="24"/>
          <w:szCs w:val="24"/>
        </w:rPr>
        <w:t>复杂工程问题。</w:t>
      </w:r>
    </w:p>
    <w:p w14:paraId="26AD1B78" w14:textId="77777777" w:rsidR="00700029" w:rsidRPr="00B83B9F" w:rsidRDefault="004B2B77">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12.终身学习：具有自主学习和终身学习的意识，有挖掘自身潜能不断学习和适应发展的能力。</w:t>
      </w:r>
    </w:p>
    <w:p w14:paraId="5A038A35"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12.1 能够在社会发展的大背景下，认识到自主和终身学习的必要性；</w:t>
      </w:r>
    </w:p>
    <w:p w14:paraId="54D9F542" w14:textId="77777777" w:rsidR="00700029" w:rsidRPr="00B83B9F" w:rsidRDefault="004B2B77">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12.2 具有自主学习和解决问题的能力。</w:t>
      </w:r>
    </w:p>
    <w:p w14:paraId="48A2D54B" w14:textId="77777777" w:rsidR="00700029" w:rsidRPr="00B83B9F" w:rsidRDefault="004B2B77">
      <w:pPr>
        <w:pStyle w:val="15"/>
        <w:snapToGrid w:val="0"/>
        <w:spacing w:line="380" w:lineRule="exact"/>
        <w:ind w:firstLine="490"/>
        <w:jc w:val="left"/>
        <w:rPr>
          <w:rFonts w:ascii="仿宋" w:eastAsia="仿宋" w:hAnsi="仿宋" w:cs="仿宋"/>
          <w:b/>
          <w:spacing w:val="2"/>
          <w:sz w:val="24"/>
        </w:rPr>
      </w:pPr>
      <w:r w:rsidRPr="00B83B9F">
        <w:rPr>
          <w:rFonts w:ascii="仿宋" w:eastAsia="仿宋" w:hAnsi="仿宋" w:cs="仿宋"/>
          <w:b/>
          <w:spacing w:val="2"/>
          <w:sz w:val="24"/>
          <w:szCs w:val="24"/>
        </w:rPr>
        <w:t>13.价值观：树立和</w:t>
      </w:r>
      <w:proofErr w:type="gramStart"/>
      <w:r w:rsidRPr="00B83B9F">
        <w:rPr>
          <w:rFonts w:ascii="仿宋" w:eastAsia="仿宋" w:hAnsi="仿宋" w:cs="仿宋"/>
          <w:b/>
          <w:spacing w:val="2"/>
          <w:sz w:val="24"/>
          <w:szCs w:val="24"/>
        </w:rPr>
        <w:t>践行</w:t>
      </w:r>
      <w:proofErr w:type="gramEnd"/>
      <w:r w:rsidRPr="00B83B9F">
        <w:rPr>
          <w:rFonts w:ascii="仿宋" w:eastAsia="仿宋" w:hAnsi="仿宋" w:cs="仿宋"/>
          <w:b/>
          <w:spacing w:val="2"/>
          <w:sz w:val="24"/>
          <w:szCs w:val="24"/>
        </w:rPr>
        <w:t>社会主义核心价值观，秉承大国工匠精神和红色基因，</w:t>
      </w:r>
      <w:r w:rsidRPr="00B83B9F">
        <w:rPr>
          <w:rFonts w:ascii="仿宋" w:eastAsia="仿宋" w:hAnsi="仿宋" w:cs="仿宋" w:hint="eastAsia"/>
          <w:b/>
          <w:spacing w:val="2"/>
          <w:sz w:val="24"/>
          <w:szCs w:val="24"/>
        </w:rPr>
        <w:t>勇于承担中华民族伟大复兴所赋予的社会责任和历史使命，能够阐释正确的价值观对功能材料专业领域科学研究、工程和社会实践活动的影响。</w:t>
      </w:r>
    </w:p>
    <w:p w14:paraId="29DD82CD" w14:textId="77777777" w:rsidR="00700029" w:rsidRPr="00B83B9F" w:rsidRDefault="00700029">
      <w:pPr>
        <w:pStyle w:val="15"/>
        <w:snapToGrid w:val="0"/>
        <w:spacing w:line="380" w:lineRule="exact"/>
        <w:ind w:firstLine="488"/>
        <w:jc w:val="left"/>
        <w:rPr>
          <w:rFonts w:ascii="仿宋" w:eastAsia="仿宋" w:hAnsi="仿宋" w:cs="仿宋"/>
          <w:spacing w:val="2"/>
          <w:sz w:val="24"/>
        </w:rPr>
      </w:pPr>
    </w:p>
    <w:p w14:paraId="31EFC32C" w14:textId="77777777" w:rsidR="00700029" w:rsidRPr="00B83B9F" w:rsidRDefault="00700029">
      <w:pPr>
        <w:pStyle w:val="15"/>
        <w:snapToGrid w:val="0"/>
        <w:spacing w:line="380" w:lineRule="exact"/>
        <w:ind w:firstLine="488"/>
        <w:jc w:val="left"/>
        <w:rPr>
          <w:rFonts w:ascii="仿宋" w:eastAsia="仿宋" w:hAnsi="仿宋" w:cs="仿宋"/>
          <w:spacing w:val="2"/>
          <w:sz w:val="24"/>
        </w:rPr>
      </w:pPr>
    </w:p>
    <w:p w14:paraId="561F3A83"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三、培养目标与毕业要求关系矩阵</w:t>
      </w:r>
    </w:p>
    <w:tbl>
      <w:tblPr>
        <w:tblStyle w:val="afffd"/>
        <w:tblW w:w="6720" w:type="dxa"/>
        <w:jc w:val="center"/>
        <w:tblLook w:val="04A0" w:firstRow="1" w:lastRow="0" w:firstColumn="1" w:lastColumn="0" w:noHBand="0" w:noVBand="1"/>
      </w:tblPr>
      <w:tblGrid>
        <w:gridCol w:w="1800"/>
        <w:gridCol w:w="1230"/>
        <w:gridCol w:w="1230"/>
        <w:gridCol w:w="1230"/>
        <w:gridCol w:w="1230"/>
      </w:tblGrid>
      <w:tr w:rsidR="00700029" w:rsidRPr="00B83B9F" w14:paraId="45C83F67" w14:textId="77777777">
        <w:trPr>
          <w:trHeight w:val="583"/>
          <w:tblHeader/>
          <w:jc w:val="center"/>
        </w:trPr>
        <w:tc>
          <w:tcPr>
            <w:tcW w:w="1800" w:type="dxa"/>
            <w:tcBorders>
              <w:tl2br w:val="single" w:sz="4" w:space="0" w:color="auto"/>
            </w:tcBorders>
            <w:vAlign w:val="center"/>
          </w:tcPr>
          <w:p w14:paraId="07149107" w14:textId="77777777" w:rsidR="00700029" w:rsidRPr="00B83B9F" w:rsidRDefault="004B2B77">
            <w:pPr>
              <w:snapToGrid w:val="0"/>
              <w:spacing w:line="380" w:lineRule="exact"/>
              <w:ind w:firstLineChars="300" w:firstLine="644"/>
              <w:rPr>
                <w:rFonts w:ascii="仿宋" w:eastAsia="仿宋" w:hAnsi="仿宋" w:cs="仿宋"/>
                <w:b/>
                <w:bCs/>
                <w:spacing w:val="2"/>
                <w:sz w:val="21"/>
                <w:szCs w:val="21"/>
              </w:rPr>
            </w:pPr>
            <w:r w:rsidRPr="00B83B9F">
              <w:rPr>
                <w:rFonts w:ascii="仿宋" w:eastAsia="仿宋" w:hAnsi="仿宋" w:cs="仿宋" w:hint="eastAsia"/>
                <w:b/>
                <w:bCs/>
                <w:spacing w:val="2"/>
                <w:sz w:val="21"/>
                <w:szCs w:val="21"/>
              </w:rPr>
              <w:t>培养目标</w:t>
            </w:r>
          </w:p>
          <w:p w14:paraId="3B0C806D" w14:textId="77777777" w:rsidR="00700029" w:rsidRPr="00B83B9F" w:rsidRDefault="004B2B77">
            <w:pPr>
              <w:snapToGrid w:val="0"/>
              <w:spacing w:line="380" w:lineRule="exact"/>
              <w:rPr>
                <w:rFonts w:ascii="仿宋" w:eastAsia="仿宋" w:hAnsi="仿宋" w:cs="仿宋"/>
                <w:b/>
                <w:bCs/>
                <w:spacing w:val="2"/>
                <w:sz w:val="21"/>
                <w:szCs w:val="21"/>
              </w:rPr>
            </w:pPr>
            <w:r w:rsidRPr="00B83B9F">
              <w:rPr>
                <w:rFonts w:ascii="仿宋" w:eastAsia="仿宋" w:hAnsi="仿宋" w:cs="仿宋" w:hint="eastAsia"/>
                <w:b/>
                <w:bCs/>
                <w:spacing w:val="2"/>
                <w:sz w:val="21"/>
                <w:szCs w:val="21"/>
              </w:rPr>
              <w:t>毕业要求</w:t>
            </w:r>
          </w:p>
        </w:tc>
        <w:tc>
          <w:tcPr>
            <w:tcW w:w="1230" w:type="dxa"/>
            <w:vAlign w:val="center"/>
          </w:tcPr>
          <w:p w14:paraId="69A7A8FE" w14:textId="77777777" w:rsidR="00700029" w:rsidRPr="00B83B9F" w:rsidRDefault="004B2B77">
            <w:pPr>
              <w:snapToGrid w:val="0"/>
              <w:spacing w:line="380" w:lineRule="exact"/>
              <w:rPr>
                <w:rFonts w:ascii="仿宋" w:eastAsia="仿宋" w:hAnsi="仿宋" w:cs="仿宋"/>
                <w:b/>
                <w:bCs/>
                <w:spacing w:val="2"/>
                <w:sz w:val="21"/>
                <w:szCs w:val="21"/>
              </w:rPr>
            </w:pPr>
            <w:r w:rsidRPr="00B83B9F">
              <w:rPr>
                <w:rFonts w:ascii="仿宋" w:eastAsia="仿宋" w:hAnsi="仿宋" w:cs="仿宋" w:hint="eastAsia"/>
                <w:b/>
                <w:bCs/>
                <w:spacing w:val="2"/>
                <w:sz w:val="21"/>
                <w:szCs w:val="21"/>
              </w:rPr>
              <w:t>培养目标1</w:t>
            </w:r>
          </w:p>
        </w:tc>
        <w:tc>
          <w:tcPr>
            <w:tcW w:w="1230" w:type="dxa"/>
            <w:vAlign w:val="center"/>
          </w:tcPr>
          <w:p w14:paraId="600AF87B" w14:textId="77777777" w:rsidR="00700029" w:rsidRPr="00B83B9F" w:rsidRDefault="004B2B77">
            <w:pPr>
              <w:snapToGrid w:val="0"/>
              <w:spacing w:line="380" w:lineRule="exact"/>
              <w:rPr>
                <w:rFonts w:ascii="仿宋" w:eastAsia="仿宋" w:hAnsi="仿宋" w:cs="仿宋"/>
                <w:b/>
                <w:bCs/>
                <w:spacing w:val="2"/>
                <w:sz w:val="21"/>
                <w:szCs w:val="21"/>
              </w:rPr>
            </w:pPr>
            <w:r w:rsidRPr="00B83B9F">
              <w:rPr>
                <w:rFonts w:ascii="仿宋" w:eastAsia="仿宋" w:hAnsi="仿宋" w:cs="仿宋" w:hint="eastAsia"/>
                <w:b/>
                <w:bCs/>
                <w:spacing w:val="2"/>
                <w:sz w:val="21"/>
                <w:szCs w:val="21"/>
              </w:rPr>
              <w:t>培养目标2</w:t>
            </w:r>
          </w:p>
        </w:tc>
        <w:tc>
          <w:tcPr>
            <w:tcW w:w="1230" w:type="dxa"/>
            <w:vAlign w:val="center"/>
          </w:tcPr>
          <w:p w14:paraId="1FEB6937" w14:textId="77777777" w:rsidR="00700029" w:rsidRPr="00B83B9F" w:rsidRDefault="004B2B77">
            <w:pPr>
              <w:snapToGrid w:val="0"/>
              <w:spacing w:line="380" w:lineRule="exact"/>
              <w:rPr>
                <w:rFonts w:ascii="仿宋" w:eastAsia="仿宋" w:hAnsi="仿宋" w:cs="仿宋"/>
                <w:b/>
                <w:bCs/>
                <w:spacing w:val="2"/>
                <w:sz w:val="21"/>
                <w:szCs w:val="21"/>
              </w:rPr>
            </w:pPr>
            <w:r w:rsidRPr="00B83B9F">
              <w:rPr>
                <w:rFonts w:ascii="仿宋" w:eastAsia="仿宋" w:hAnsi="仿宋" w:cs="仿宋" w:hint="eastAsia"/>
                <w:b/>
                <w:bCs/>
                <w:spacing w:val="2"/>
                <w:sz w:val="21"/>
                <w:szCs w:val="21"/>
              </w:rPr>
              <w:t>培养目标3</w:t>
            </w:r>
          </w:p>
        </w:tc>
        <w:tc>
          <w:tcPr>
            <w:tcW w:w="1230" w:type="dxa"/>
            <w:vAlign w:val="center"/>
          </w:tcPr>
          <w:p w14:paraId="2530375A" w14:textId="77777777" w:rsidR="00700029" w:rsidRPr="00B83B9F" w:rsidRDefault="004B2B77">
            <w:pPr>
              <w:snapToGrid w:val="0"/>
              <w:spacing w:line="380" w:lineRule="exact"/>
              <w:rPr>
                <w:rFonts w:ascii="仿宋" w:eastAsia="仿宋" w:hAnsi="仿宋" w:cs="仿宋"/>
                <w:b/>
                <w:bCs/>
                <w:spacing w:val="2"/>
                <w:sz w:val="21"/>
                <w:szCs w:val="21"/>
              </w:rPr>
            </w:pPr>
            <w:r w:rsidRPr="00B83B9F">
              <w:rPr>
                <w:rFonts w:ascii="仿宋" w:eastAsia="仿宋" w:hAnsi="仿宋" w:cs="仿宋" w:hint="eastAsia"/>
                <w:b/>
                <w:bCs/>
                <w:spacing w:val="2"/>
                <w:sz w:val="21"/>
                <w:szCs w:val="21"/>
              </w:rPr>
              <w:t>培养目标4</w:t>
            </w:r>
          </w:p>
        </w:tc>
      </w:tr>
      <w:tr w:rsidR="00700029" w:rsidRPr="00B83B9F" w14:paraId="6D31A93E" w14:textId="77777777">
        <w:trPr>
          <w:trHeight w:val="380"/>
          <w:jc w:val="center"/>
        </w:trPr>
        <w:tc>
          <w:tcPr>
            <w:tcW w:w="1800" w:type="dxa"/>
            <w:vAlign w:val="center"/>
          </w:tcPr>
          <w:p w14:paraId="2E3525BD"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w:t>
            </w:r>
          </w:p>
        </w:tc>
        <w:tc>
          <w:tcPr>
            <w:tcW w:w="1230" w:type="dxa"/>
            <w:vAlign w:val="center"/>
          </w:tcPr>
          <w:p w14:paraId="47F59CE6"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34910A35"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3B416740"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5722CD7A" w14:textId="77777777" w:rsidR="00700029" w:rsidRPr="00B83B9F" w:rsidRDefault="00700029">
            <w:pPr>
              <w:snapToGrid w:val="0"/>
              <w:spacing w:line="380" w:lineRule="exact"/>
              <w:jc w:val="center"/>
              <w:rPr>
                <w:rFonts w:ascii="仿宋" w:eastAsia="仿宋" w:hAnsi="仿宋" w:cs="仿宋"/>
                <w:b/>
                <w:bCs/>
                <w:spacing w:val="2"/>
                <w:sz w:val="16"/>
                <w:szCs w:val="16"/>
              </w:rPr>
            </w:pPr>
          </w:p>
        </w:tc>
      </w:tr>
      <w:tr w:rsidR="00700029" w:rsidRPr="00B83B9F" w14:paraId="5C8B2AE5" w14:textId="77777777">
        <w:trPr>
          <w:trHeight w:val="380"/>
          <w:jc w:val="center"/>
        </w:trPr>
        <w:tc>
          <w:tcPr>
            <w:tcW w:w="1800" w:type="dxa"/>
            <w:vAlign w:val="center"/>
          </w:tcPr>
          <w:p w14:paraId="2536AD41"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毕业要求2</w:t>
            </w:r>
          </w:p>
        </w:tc>
        <w:tc>
          <w:tcPr>
            <w:tcW w:w="1230" w:type="dxa"/>
            <w:vAlign w:val="center"/>
          </w:tcPr>
          <w:p w14:paraId="3DA168A9"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7438F142"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478C7753"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72CA78DA"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r>
      <w:tr w:rsidR="00700029" w:rsidRPr="00B83B9F" w14:paraId="70AC0AC5" w14:textId="77777777">
        <w:trPr>
          <w:trHeight w:val="380"/>
          <w:jc w:val="center"/>
        </w:trPr>
        <w:tc>
          <w:tcPr>
            <w:tcW w:w="1800" w:type="dxa"/>
            <w:vAlign w:val="center"/>
          </w:tcPr>
          <w:p w14:paraId="61F97C04"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毕业要求3</w:t>
            </w:r>
          </w:p>
        </w:tc>
        <w:tc>
          <w:tcPr>
            <w:tcW w:w="1230" w:type="dxa"/>
            <w:vAlign w:val="center"/>
          </w:tcPr>
          <w:p w14:paraId="3B1783B7"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1024CA4A"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6E71454F"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0A7CCC08" w14:textId="77777777" w:rsidR="00700029" w:rsidRPr="00B83B9F" w:rsidRDefault="00700029">
            <w:pPr>
              <w:snapToGrid w:val="0"/>
              <w:spacing w:line="380" w:lineRule="exact"/>
              <w:jc w:val="center"/>
              <w:rPr>
                <w:rFonts w:ascii="仿宋" w:eastAsia="仿宋" w:hAnsi="仿宋" w:cs="仿宋"/>
                <w:b/>
                <w:bCs/>
                <w:spacing w:val="2"/>
                <w:sz w:val="16"/>
                <w:szCs w:val="16"/>
              </w:rPr>
            </w:pPr>
          </w:p>
        </w:tc>
      </w:tr>
      <w:tr w:rsidR="00700029" w:rsidRPr="00B83B9F" w14:paraId="29D183BA" w14:textId="77777777">
        <w:trPr>
          <w:trHeight w:val="380"/>
          <w:jc w:val="center"/>
        </w:trPr>
        <w:tc>
          <w:tcPr>
            <w:tcW w:w="1800" w:type="dxa"/>
            <w:vAlign w:val="center"/>
          </w:tcPr>
          <w:p w14:paraId="13262CCB"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毕业要求4</w:t>
            </w:r>
          </w:p>
        </w:tc>
        <w:tc>
          <w:tcPr>
            <w:tcW w:w="1230" w:type="dxa"/>
            <w:vAlign w:val="center"/>
          </w:tcPr>
          <w:p w14:paraId="3A9119B9"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6B94ADF7"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41E2BBD1"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324C07BC"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r>
      <w:tr w:rsidR="00700029" w:rsidRPr="00B83B9F" w14:paraId="42E34917" w14:textId="77777777">
        <w:trPr>
          <w:trHeight w:val="380"/>
          <w:jc w:val="center"/>
        </w:trPr>
        <w:tc>
          <w:tcPr>
            <w:tcW w:w="1800" w:type="dxa"/>
            <w:vAlign w:val="center"/>
          </w:tcPr>
          <w:p w14:paraId="65B73489"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毕业要求5</w:t>
            </w:r>
          </w:p>
        </w:tc>
        <w:tc>
          <w:tcPr>
            <w:tcW w:w="1230" w:type="dxa"/>
            <w:vAlign w:val="center"/>
          </w:tcPr>
          <w:p w14:paraId="40674DED"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562554FD"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713A4A38"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643E3E27" w14:textId="77777777" w:rsidR="00700029" w:rsidRPr="00B83B9F" w:rsidRDefault="00700029">
            <w:pPr>
              <w:snapToGrid w:val="0"/>
              <w:spacing w:line="380" w:lineRule="exact"/>
              <w:jc w:val="center"/>
              <w:rPr>
                <w:rFonts w:ascii="仿宋" w:eastAsia="仿宋" w:hAnsi="仿宋" w:cs="仿宋"/>
                <w:b/>
                <w:bCs/>
                <w:spacing w:val="2"/>
                <w:sz w:val="16"/>
                <w:szCs w:val="16"/>
              </w:rPr>
            </w:pPr>
          </w:p>
        </w:tc>
      </w:tr>
      <w:tr w:rsidR="00700029" w:rsidRPr="00B83B9F" w14:paraId="210A43A9" w14:textId="77777777">
        <w:trPr>
          <w:trHeight w:val="380"/>
          <w:jc w:val="center"/>
        </w:trPr>
        <w:tc>
          <w:tcPr>
            <w:tcW w:w="1800" w:type="dxa"/>
            <w:vAlign w:val="center"/>
          </w:tcPr>
          <w:p w14:paraId="2477D8EA"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毕业要求6</w:t>
            </w:r>
          </w:p>
        </w:tc>
        <w:tc>
          <w:tcPr>
            <w:tcW w:w="1230" w:type="dxa"/>
            <w:vAlign w:val="center"/>
          </w:tcPr>
          <w:p w14:paraId="24C94F84"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59FC51DE"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3FDDA676"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3547DD87" w14:textId="77777777" w:rsidR="00700029" w:rsidRPr="00B83B9F" w:rsidRDefault="00700029">
            <w:pPr>
              <w:snapToGrid w:val="0"/>
              <w:spacing w:line="380" w:lineRule="exact"/>
              <w:jc w:val="center"/>
              <w:rPr>
                <w:rFonts w:ascii="仿宋" w:eastAsia="仿宋" w:hAnsi="仿宋" w:cs="仿宋"/>
                <w:b/>
                <w:bCs/>
                <w:spacing w:val="2"/>
                <w:sz w:val="16"/>
                <w:szCs w:val="16"/>
              </w:rPr>
            </w:pPr>
          </w:p>
        </w:tc>
      </w:tr>
      <w:tr w:rsidR="00700029" w:rsidRPr="00B83B9F" w14:paraId="6A291D41" w14:textId="77777777">
        <w:trPr>
          <w:trHeight w:val="380"/>
          <w:jc w:val="center"/>
        </w:trPr>
        <w:tc>
          <w:tcPr>
            <w:tcW w:w="1800" w:type="dxa"/>
            <w:vAlign w:val="center"/>
          </w:tcPr>
          <w:p w14:paraId="21D2660A"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毕业要求7</w:t>
            </w:r>
          </w:p>
        </w:tc>
        <w:tc>
          <w:tcPr>
            <w:tcW w:w="1230" w:type="dxa"/>
            <w:vAlign w:val="center"/>
          </w:tcPr>
          <w:p w14:paraId="1FA15797"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0BA9FA0D"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12EA6F0F"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46B35DFA" w14:textId="77777777" w:rsidR="00700029" w:rsidRPr="00B83B9F" w:rsidRDefault="00700029">
            <w:pPr>
              <w:snapToGrid w:val="0"/>
              <w:spacing w:line="380" w:lineRule="exact"/>
              <w:jc w:val="center"/>
              <w:rPr>
                <w:rFonts w:ascii="仿宋" w:eastAsia="仿宋" w:hAnsi="仿宋" w:cs="仿宋"/>
                <w:b/>
                <w:bCs/>
                <w:spacing w:val="2"/>
                <w:sz w:val="16"/>
                <w:szCs w:val="16"/>
              </w:rPr>
            </w:pPr>
          </w:p>
        </w:tc>
      </w:tr>
      <w:tr w:rsidR="00700029" w:rsidRPr="00B83B9F" w14:paraId="0360E151" w14:textId="77777777">
        <w:trPr>
          <w:trHeight w:val="380"/>
          <w:jc w:val="center"/>
        </w:trPr>
        <w:tc>
          <w:tcPr>
            <w:tcW w:w="1800" w:type="dxa"/>
            <w:vAlign w:val="center"/>
          </w:tcPr>
          <w:p w14:paraId="465433DC"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毕业要求8</w:t>
            </w:r>
          </w:p>
        </w:tc>
        <w:tc>
          <w:tcPr>
            <w:tcW w:w="1230" w:type="dxa"/>
            <w:vAlign w:val="center"/>
          </w:tcPr>
          <w:p w14:paraId="27565252"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35A0CDA2"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74FDA261"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414B5DF9" w14:textId="77777777" w:rsidR="00700029" w:rsidRPr="00B83B9F" w:rsidRDefault="00700029">
            <w:pPr>
              <w:snapToGrid w:val="0"/>
              <w:spacing w:line="380" w:lineRule="exact"/>
              <w:jc w:val="center"/>
              <w:rPr>
                <w:rFonts w:ascii="仿宋" w:eastAsia="仿宋" w:hAnsi="仿宋" w:cs="仿宋"/>
                <w:b/>
                <w:bCs/>
                <w:spacing w:val="2"/>
                <w:sz w:val="16"/>
                <w:szCs w:val="16"/>
              </w:rPr>
            </w:pPr>
          </w:p>
        </w:tc>
      </w:tr>
      <w:tr w:rsidR="00700029" w:rsidRPr="00B83B9F" w14:paraId="59006599" w14:textId="77777777">
        <w:trPr>
          <w:trHeight w:val="380"/>
          <w:jc w:val="center"/>
        </w:trPr>
        <w:tc>
          <w:tcPr>
            <w:tcW w:w="1800" w:type="dxa"/>
            <w:vAlign w:val="center"/>
          </w:tcPr>
          <w:p w14:paraId="36B09B52"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毕业要求9</w:t>
            </w:r>
          </w:p>
        </w:tc>
        <w:tc>
          <w:tcPr>
            <w:tcW w:w="1230" w:type="dxa"/>
            <w:vAlign w:val="center"/>
          </w:tcPr>
          <w:p w14:paraId="304369CA"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253E2B6C"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5D149B2F"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7A9248D1"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r>
      <w:tr w:rsidR="00700029" w:rsidRPr="00B83B9F" w14:paraId="0B6F5E0F" w14:textId="77777777">
        <w:trPr>
          <w:trHeight w:val="380"/>
          <w:jc w:val="center"/>
        </w:trPr>
        <w:tc>
          <w:tcPr>
            <w:tcW w:w="1800" w:type="dxa"/>
            <w:vAlign w:val="center"/>
          </w:tcPr>
          <w:p w14:paraId="7F46792B"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毕业要求10</w:t>
            </w:r>
          </w:p>
        </w:tc>
        <w:tc>
          <w:tcPr>
            <w:tcW w:w="1230" w:type="dxa"/>
            <w:vAlign w:val="center"/>
          </w:tcPr>
          <w:p w14:paraId="4DA3579D"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0E64F895"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52A117BD"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09187C90" w14:textId="77777777" w:rsidR="00700029" w:rsidRPr="00B83B9F" w:rsidRDefault="00700029">
            <w:pPr>
              <w:snapToGrid w:val="0"/>
              <w:spacing w:line="380" w:lineRule="exact"/>
              <w:jc w:val="center"/>
              <w:rPr>
                <w:rFonts w:ascii="仿宋" w:eastAsia="仿宋" w:hAnsi="仿宋" w:cs="仿宋"/>
                <w:b/>
                <w:bCs/>
                <w:spacing w:val="2"/>
                <w:sz w:val="16"/>
                <w:szCs w:val="16"/>
              </w:rPr>
            </w:pPr>
          </w:p>
        </w:tc>
      </w:tr>
      <w:tr w:rsidR="00700029" w:rsidRPr="00B83B9F" w14:paraId="0A199607" w14:textId="77777777">
        <w:trPr>
          <w:trHeight w:val="380"/>
          <w:jc w:val="center"/>
        </w:trPr>
        <w:tc>
          <w:tcPr>
            <w:tcW w:w="1800" w:type="dxa"/>
            <w:vAlign w:val="center"/>
          </w:tcPr>
          <w:p w14:paraId="4A780C56"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毕业要求11</w:t>
            </w:r>
          </w:p>
        </w:tc>
        <w:tc>
          <w:tcPr>
            <w:tcW w:w="1230" w:type="dxa"/>
            <w:vAlign w:val="center"/>
          </w:tcPr>
          <w:p w14:paraId="7A7E237E"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54249A53"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1B413E3E"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30FD8D11"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r>
      <w:tr w:rsidR="00700029" w:rsidRPr="00B83B9F" w14:paraId="14E0BD1B" w14:textId="77777777">
        <w:trPr>
          <w:trHeight w:val="380"/>
          <w:jc w:val="center"/>
        </w:trPr>
        <w:tc>
          <w:tcPr>
            <w:tcW w:w="1800" w:type="dxa"/>
            <w:vAlign w:val="center"/>
          </w:tcPr>
          <w:p w14:paraId="129D3DA6"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毕业要求12</w:t>
            </w:r>
          </w:p>
        </w:tc>
        <w:tc>
          <w:tcPr>
            <w:tcW w:w="1230" w:type="dxa"/>
            <w:vAlign w:val="center"/>
          </w:tcPr>
          <w:p w14:paraId="3552B823"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416EDE59"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5554C8AF"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30A3BEF0"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r>
      <w:tr w:rsidR="00700029" w:rsidRPr="00B83B9F" w14:paraId="551510DF" w14:textId="77777777">
        <w:trPr>
          <w:trHeight w:val="380"/>
          <w:jc w:val="center"/>
        </w:trPr>
        <w:tc>
          <w:tcPr>
            <w:tcW w:w="1800" w:type="dxa"/>
            <w:vAlign w:val="center"/>
          </w:tcPr>
          <w:p w14:paraId="0CC365F7" w14:textId="77777777" w:rsidR="00700029" w:rsidRPr="00B83B9F" w:rsidRDefault="004B2B77">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毕业要求13</w:t>
            </w:r>
          </w:p>
        </w:tc>
        <w:tc>
          <w:tcPr>
            <w:tcW w:w="1230" w:type="dxa"/>
            <w:vAlign w:val="center"/>
          </w:tcPr>
          <w:p w14:paraId="3F2B6E33"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002F8095" w14:textId="77777777" w:rsidR="00700029" w:rsidRPr="00B83B9F" w:rsidRDefault="00700029">
            <w:pPr>
              <w:snapToGrid w:val="0"/>
              <w:spacing w:line="380" w:lineRule="exact"/>
              <w:jc w:val="center"/>
              <w:rPr>
                <w:rFonts w:ascii="仿宋" w:eastAsia="仿宋" w:hAnsi="仿宋" w:cs="仿宋"/>
                <w:b/>
                <w:bCs/>
                <w:spacing w:val="2"/>
                <w:sz w:val="16"/>
                <w:szCs w:val="16"/>
              </w:rPr>
            </w:pPr>
          </w:p>
        </w:tc>
        <w:tc>
          <w:tcPr>
            <w:tcW w:w="1230" w:type="dxa"/>
            <w:vAlign w:val="center"/>
          </w:tcPr>
          <w:p w14:paraId="396496BE" w14:textId="77777777" w:rsidR="00700029" w:rsidRPr="00B83B9F" w:rsidRDefault="004B2B77">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62F7BCDB" w14:textId="77777777" w:rsidR="00700029" w:rsidRPr="00B83B9F" w:rsidRDefault="00700029">
            <w:pPr>
              <w:snapToGrid w:val="0"/>
              <w:spacing w:line="380" w:lineRule="exact"/>
              <w:jc w:val="center"/>
              <w:rPr>
                <w:rFonts w:ascii="仿宋" w:eastAsia="仿宋" w:hAnsi="仿宋" w:cs="仿宋"/>
                <w:b/>
                <w:bCs/>
                <w:spacing w:val="2"/>
                <w:sz w:val="16"/>
                <w:szCs w:val="16"/>
              </w:rPr>
            </w:pPr>
          </w:p>
        </w:tc>
      </w:tr>
    </w:tbl>
    <w:p w14:paraId="243529C2" w14:textId="77777777" w:rsidR="00700029" w:rsidRPr="00B83B9F" w:rsidRDefault="00700029">
      <w:pPr>
        <w:pStyle w:val="15"/>
        <w:snapToGrid w:val="0"/>
        <w:spacing w:beforeLines="50" w:before="156" w:afterLines="50" w:after="156" w:line="380" w:lineRule="exact"/>
        <w:ind w:firstLine="490"/>
        <w:jc w:val="left"/>
        <w:rPr>
          <w:rFonts w:ascii="仿宋" w:eastAsia="仿宋" w:hAnsi="仿宋" w:cs="仿宋"/>
          <w:b/>
          <w:bCs/>
          <w:spacing w:val="2"/>
          <w:sz w:val="24"/>
        </w:rPr>
      </w:pPr>
    </w:p>
    <w:p w14:paraId="268FBCCA" w14:textId="77777777" w:rsidR="00700029" w:rsidRPr="00B83B9F" w:rsidRDefault="004B2B77">
      <w:pPr>
        <w:pStyle w:val="15"/>
        <w:pageBreakBefore/>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lastRenderedPageBreak/>
        <w:t>四、毕业学分要求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3185"/>
        <w:gridCol w:w="893"/>
        <w:gridCol w:w="916"/>
        <w:gridCol w:w="748"/>
      </w:tblGrid>
      <w:tr w:rsidR="00700029" w:rsidRPr="00B83B9F" w14:paraId="3C98C2B3" w14:textId="77777777">
        <w:trPr>
          <w:trHeight w:val="284"/>
          <w:tblHeader/>
          <w:jc w:val="center"/>
        </w:trPr>
        <w:tc>
          <w:tcPr>
            <w:tcW w:w="5705" w:type="dxa"/>
            <w:gridSpan w:val="2"/>
            <w:vMerge w:val="restart"/>
            <w:vAlign w:val="center"/>
          </w:tcPr>
          <w:p w14:paraId="734A4588" w14:textId="77777777" w:rsidR="00700029" w:rsidRPr="00B83B9F" w:rsidRDefault="004B2B77">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课程体系</w:t>
            </w:r>
          </w:p>
        </w:tc>
        <w:tc>
          <w:tcPr>
            <w:tcW w:w="2557" w:type="dxa"/>
            <w:gridSpan w:val="3"/>
            <w:vAlign w:val="center"/>
          </w:tcPr>
          <w:p w14:paraId="035A5C6F" w14:textId="77777777" w:rsidR="00700029" w:rsidRPr="00B83B9F" w:rsidRDefault="004B2B77">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学分要求</w:t>
            </w:r>
          </w:p>
        </w:tc>
      </w:tr>
      <w:tr w:rsidR="00700029" w:rsidRPr="00B83B9F" w14:paraId="503B0EAB" w14:textId="77777777">
        <w:trPr>
          <w:trHeight w:val="284"/>
          <w:tblHeader/>
          <w:jc w:val="center"/>
        </w:trPr>
        <w:tc>
          <w:tcPr>
            <w:tcW w:w="5705" w:type="dxa"/>
            <w:gridSpan w:val="2"/>
            <w:vMerge/>
            <w:vAlign w:val="center"/>
          </w:tcPr>
          <w:p w14:paraId="4B722598" w14:textId="77777777" w:rsidR="00700029" w:rsidRPr="00B83B9F" w:rsidRDefault="00700029">
            <w:pPr>
              <w:adjustRightInd w:val="0"/>
              <w:snapToGrid w:val="0"/>
              <w:jc w:val="center"/>
              <w:rPr>
                <w:rFonts w:ascii="仿宋" w:eastAsia="仿宋" w:hAnsi="仿宋" w:cs="仿宋"/>
                <w:b/>
                <w:sz w:val="21"/>
                <w:szCs w:val="21"/>
              </w:rPr>
            </w:pPr>
          </w:p>
        </w:tc>
        <w:tc>
          <w:tcPr>
            <w:tcW w:w="893" w:type="dxa"/>
            <w:vAlign w:val="center"/>
          </w:tcPr>
          <w:p w14:paraId="75190684" w14:textId="77777777" w:rsidR="00700029" w:rsidRPr="00B83B9F" w:rsidRDefault="004B2B77">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必修</w:t>
            </w:r>
          </w:p>
        </w:tc>
        <w:tc>
          <w:tcPr>
            <w:tcW w:w="916" w:type="dxa"/>
            <w:vAlign w:val="center"/>
          </w:tcPr>
          <w:p w14:paraId="5C1BEF09" w14:textId="77777777" w:rsidR="00700029" w:rsidRPr="00B83B9F" w:rsidRDefault="004B2B77">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选修</w:t>
            </w:r>
          </w:p>
        </w:tc>
        <w:tc>
          <w:tcPr>
            <w:tcW w:w="748" w:type="dxa"/>
            <w:vAlign w:val="center"/>
          </w:tcPr>
          <w:p w14:paraId="36AE1A7D" w14:textId="77777777" w:rsidR="00700029" w:rsidRPr="00B83B9F" w:rsidRDefault="004B2B77">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合计</w:t>
            </w:r>
          </w:p>
        </w:tc>
      </w:tr>
      <w:tr w:rsidR="00700029" w:rsidRPr="00B83B9F" w14:paraId="54C10CDC" w14:textId="77777777">
        <w:trPr>
          <w:trHeight w:val="284"/>
          <w:jc w:val="center"/>
        </w:trPr>
        <w:tc>
          <w:tcPr>
            <w:tcW w:w="2520" w:type="dxa"/>
            <w:vMerge w:val="restart"/>
            <w:vAlign w:val="center"/>
          </w:tcPr>
          <w:p w14:paraId="04AE871F"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公共基础与通识课程</w:t>
            </w:r>
          </w:p>
        </w:tc>
        <w:tc>
          <w:tcPr>
            <w:tcW w:w="3185" w:type="dxa"/>
            <w:vAlign w:val="center"/>
          </w:tcPr>
          <w:p w14:paraId="3682714D"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思想政治类</w:t>
            </w:r>
          </w:p>
        </w:tc>
        <w:tc>
          <w:tcPr>
            <w:tcW w:w="893" w:type="dxa"/>
            <w:vAlign w:val="center"/>
          </w:tcPr>
          <w:p w14:paraId="454163ED"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16(+2)</w:t>
            </w:r>
          </w:p>
        </w:tc>
        <w:tc>
          <w:tcPr>
            <w:tcW w:w="916" w:type="dxa"/>
            <w:vAlign w:val="center"/>
          </w:tcPr>
          <w:p w14:paraId="78A3437A"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restart"/>
            <w:vAlign w:val="center"/>
          </w:tcPr>
          <w:p w14:paraId="2A608AFE" w14:textId="77777777" w:rsidR="00700029" w:rsidRPr="00B83B9F" w:rsidRDefault="004B2B77" w:rsidP="0074651F">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6</w:t>
            </w:r>
            <w:r w:rsidR="0074651F" w:rsidRPr="00B83B9F">
              <w:rPr>
                <w:rFonts w:ascii="仿宋" w:eastAsia="仿宋" w:hAnsi="仿宋" w:cs="仿宋"/>
                <w:sz w:val="21"/>
                <w:szCs w:val="21"/>
              </w:rPr>
              <w:t>6</w:t>
            </w:r>
            <w:r w:rsidRPr="00B83B9F">
              <w:rPr>
                <w:rFonts w:ascii="仿宋" w:eastAsia="仿宋" w:hAnsi="仿宋" w:cs="仿宋" w:hint="eastAsia"/>
                <w:sz w:val="21"/>
                <w:szCs w:val="21"/>
              </w:rPr>
              <w:t>.5</w:t>
            </w:r>
          </w:p>
        </w:tc>
      </w:tr>
      <w:tr w:rsidR="00700029" w:rsidRPr="00B83B9F" w14:paraId="026548A0" w14:textId="77777777">
        <w:trPr>
          <w:trHeight w:val="284"/>
          <w:jc w:val="center"/>
        </w:trPr>
        <w:tc>
          <w:tcPr>
            <w:tcW w:w="2520" w:type="dxa"/>
            <w:vMerge/>
            <w:vAlign w:val="center"/>
          </w:tcPr>
          <w:p w14:paraId="0D1744EB"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50BB9B8D"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军事体育类</w:t>
            </w:r>
          </w:p>
        </w:tc>
        <w:tc>
          <w:tcPr>
            <w:tcW w:w="893" w:type="dxa"/>
            <w:vAlign w:val="center"/>
          </w:tcPr>
          <w:p w14:paraId="484B4232"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8</w:t>
            </w:r>
          </w:p>
        </w:tc>
        <w:tc>
          <w:tcPr>
            <w:tcW w:w="916" w:type="dxa"/>
            <w:vAlign w:val="center"/>
          </w:tcPr>
          <w:p w14:paraId="0A374711"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05AE14EC"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3C0655F4" w14:textId="77777777">
        <w:trPr>
          <w:trHeight w:val="284"/>
          <w:jc w:val="center"/>
        </w:trPr>
        <w:tc>
          <w:tcPr>
            <w:tcW w:w="2520" w:type="dxa"/>
            <w:vMerge/>
            <w:vAlign w:val="center"/>
          </w:tcPr>
          <w:p w14:paraId="029FE005"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4A61D4A5" w14:textId="77777777" w:rsidR="00700029" w:rsidRPr="00B83B9F" w:rsidRDefault="004B2B77">
            <w:pPr>
              <w:adjustRightInd w:val="0"/>
              <w:snapToGrid w:val="0"/>
              <w:rPr>
                <w:rFonts w:ascii="仿宋" w:eastAsia="仿宋" w:hAnsi="仿宋" w:cs="仿宋"/>
                <w:sz w:val="21"/>
                <w:szCs w:val="21"/>
              </w:rPr>
            </w:pPr>
            <w:proofErr w:type="gramStart"/>
            <w:r w:rsidRPr="00B83B9F">
              <w:rPr>
                <w:rFonts w:ascii="仿宋" w:eastAsia="仿宋" w:hAnsi="仿宋" w:cs="仿宋" w:hint="eastAsia"/>
                <w:sz w:val="21"/>
                <w:szCs w:val="21"/>
              </w:rPr>
              <w:t>通识类</w:t>
            </w:r>
            <w:proofErr w:type="gramEnd"/>
          </w:p>
        </w:tc>
        <w:tc>
          <w:tcPr>
            <w:tcW w:w="893" w:type="dxa"/>
            <w:vAlign w:val="center"/>
          </w:tcPr>
          <w:p w14:paraId="26278A97" w14:textId="77777777" w:rsidR="00700029" w:rsidRPr="00B83B9F" w:rsidRDefault="00700029">
            <w:pPr>
              <w:adjustRightInd w:val="0"/>
              <w:snapToGrid w:val="0"/>
              <w:jc w:val="center"/>
              <w:rPr>
                <w:rFonts w:ascii="仿宋" w:eastAsia="仿宋" w:hAnsi="仿宋" w:cs="仿宋"/>
                <w:sz w:val="21"/>
                <w:szCs w:val="21"/>
              </w:rPr>
            </w:pPr>
          </w:p>
        </w:tc>
        <w:tc>
          <w:tcPr>
            <w:tcW w:w="916" w:type="dxa"/>
            <w:vAlign w:val="center"/>
          </w:tcPr>
          <w:p w14:paraId="55FC8E15"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6</w:t>
            </w:r>
          </w:p>
        </w:tc>
        <w:tc>
          <w:tcPr>
            <w:tcW w:w="748" w:type="dxa"/>
            <w:vMerge/>
            <w:vAlign w:val="center"/>
          </w:tcPr>
          <w:p w14:paraId="54E3A38E"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1F3E75CC" w14:textId="77777777">
        <w:trPr>
          <w:trHeight w:val="284"/>
          <w:jc w:val="center"/>
        </w:trPr>
        <w:tc>
          <w:tcPr>
            <w:tcW w:w="2520" w:type="dxa"/>
            <w:vMerge/>
            <w:vAlign w:val="center"/>
          </w:tcPr>
          <w:p w14:paraId="5A1C4389"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0957CD11"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外语类</w:t>
            </w:r>
          </w:p>
        </w:tc>
        <w:tc>
          <w:tcPr>
            <w:tcW w:w="893" w:type="dxa"/>
            <w:vAlign w:val="center"/>
          </w:tcPr>
          <w:p w14:paraId="0862C70B"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8</w:t>
            </w:r>
          </w:p>
        </w:tc>
        <w:tc>
          <w:tcPr>
            <w:tcW w:w="916" w:type="dxa"/>
            <w:vAlign w:val="center"/>
          </w:tcPr>
          <w:p w14:paraId="507A9782"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0A133E02"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643C017F" w14:textId="77777777">
        <w:trPr>
          <w:trHeight w:val="284"/>
          <w:jc w:val="center"/>
        </w:trPr>
        <w:tc>
          <w:tcPr>
            <w:tcW w:w="2520" w:type="dxa"/>
            <w:vMerge/>
            <w:vAlign w:val="center"/>
          </w:tcPr>
          <w:p w14:paraId="3A39C6E3"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558FB9A5"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数学与自然科学类</w:t>
            </w:r>
          </w:p>
        </w:tc>
        <w:tc>
          <w:tcPr>
            <w:tcW w:w="893" w:type="dxa"/>
            <w:vAlign w:val="center"/>
          </w:tcPr>
          <w:p w14:paraId="05D1DE37"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sz w:val="21"/>
                <w:szCs w:val="21"/>
              </w:rPr>
              <w:t>2</w:t>
            </w:r>
            <w:r w:rsidRPr="00B83B9F">
              <w:rPr>
                <w:rFonts w:ascii="仿宋" w:eastAsia="仿宋" w:hAnsi="仿宋" w:cs="仿宋" w:hint="eastAsia"/>
                <w:sz w:val="21"/>
                <w:szCs w:val="21"/>
              </w:rPr>
              <w:t>8.5</w:t>
            </w:r>
          </w:p>
        </w:tc>
        <w:tc>
          <w:tcPr>
            <w:tcW w:w="916" w:type="dxa"/>
            <w:vAlign w:val="center"/>
          </w:tcPr>
          <w:p w14:paraId="5F468D57"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30A926A3"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5130F830" w14:textId="77777777">
        <w:trPr>
          <w:trHeight w:val="284"/>
          <w:jc w:val="center"/>
        </w:trPr>
        <w:tc>
          <w:tcPr>
            <w:tcW w:w="2520" w:type="dxa"/>
            <w:vMerge w:val="restart"/>
            <w:vAlign w:val="center"/>
          </w:tcPr>
          <w:p w14:paraId="6D124D82"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大类、专业基础类与专业类课程</w:t>
            </w:r>
          </w:p>
        </w:tc>
        <w:tc>
          <w:tcPr>
            <w:tcW w:w="3185" w:type="dxa"/>
            <w:vAlign w:val="center"/>
          </w:tcPr>
          <w:p w14:paraId="72347566"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计算机类</w:t>
            </w:r>
          </w:p>
        </w:tc>
        <w:tc>
          <w:tcPr>
            <w:tcW w:w="893" w:type="dxa"/>
            <w:vAlign w:val="center"/>
          </w:tcPr>
          <w:p w14:paraId="6188CFF3"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3</w:t>
            </w:r>
          </w:p>
        </w:tc>
        <w:tc>
          <w:tcPr>
            <w:tcW w:w="916" w:type="dxa"/>
            <w:vAlign w:val="center"/>
          </w:tcPr>
          <w:p w14:paraId="589E8DE5"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restart"/>
            <w:vAlign w:val="center"/>
          </w:tcPr>
          <w:p w14:paraId="55B66441"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sz w:val="21"/>
                <w:szCs w:val="21"/>
              </w:rPr>
              <w:t>53</w:t>
            </w:r>
            <w:r w:rsidRPr="00B83B9F">
              <w:rPr>
                <w:rFonts w:ascii="仿宋" w:eastAsia="仿宋" w:hAnsi="仿宋" w:cs="仿宋" w:hint="eastAsia"/>
                <w:sz w:val="21"/>
                <w:szCs w:val="21"/>
              </w:rPr>
              <w:t>.5</w:t>
            </w:r>
          </w:p>
        </w:tc>
      </w:tr>
      <w:tr w:rsidR="00700029" w:rsidRPr="00B83B9F" w14:paraId="57F3E0D5" w14:textId="77777777">
        <w:trPr>
          <w:trHeight w:val="284"/>
          <w:jc w:val="center"/>
        </w:trPr>
        <w:tc>
          <w:tcPr>
            <w:tcW w:w="2520" w:type="dxa"/>
            <w:vMerge/>
            <w:vAlign w:val="center"/>
          </w:tcPr>
          <w:p w14:paraId="5EAE3CD3"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5D60605D"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学科与大类基础课程</w:t>
            </w:r>
          </w:p>
        </w:tc>
        <w:tc>
          <w:tcPr>
            <w:tcW w:w="893" w:type="dxa"/>
            <w:vAlign w:val="center"/>
          </w:tcPr>
          <w:p w14:paraId="555DB756"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w:t>
            </w:r>
            <w:r w:rsidRPr="00B83B9F">
              <w:rPr>
                <w:rFonts w:ascii="仿宋" w:eastAsia="仿宋" w:hAnsi="仿宋" w:cs="仿宋"/>
                <w:sz w:val="21"/>
                <w:szCs w:val="21"/>
              </w:rPr>
              <w:t>8</w:t>
            </w:r>
            <w:r w:rsidRPr="00B83B9F">
              <w:rPr>
                <w:rFonts w:ascii="仿宋" w:eastAsia="仿宋" w:hAnsi="仿宋" w:cs="仿宋" w:hint="eastAsia"/>
                <w:sz w:val="21"/>
                <w:szCs w:val="21"/>
              </w:rPr>
              <w:t>.5</w:t>
            </w:r>
          </w:p>
        </w:tc>
        <w:tc>
          <w:tcPr>
            <w:tcW w:w="916" w:type="dxa"/>
            <w:vAlign w:val="center"/>
          </w:tcPr>
          <w:p w14:paraId="074F3922"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054F8D7E"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3D9052CD" w14:textId="77777777">
        <w:trPr>
          <w:trHeight w:val="284"/>
          <w:jc w:val="center"/>
        </w:trPr>
        <w:tc>
          <w:tcPr>
            <w:tcW w:w="2520" w:type="dxa"/>
            <w:vMerge/>
            <w:vAlign w:val="center"/>
          </w:tcPr>
          <w:p w14:paraId="42051ED9"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597D5202"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专业基础课程</w:t>
            </w:r>
          </w:p>
        </w:tc>
        <w:tc>
          <w:tcPr>
            <w:tcW w:w="893" w:type="dxa"/>
            <w:vAlign w:val="center"/>
          </w:tcPr>
          <w:p w14:paraId="37BFF523"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w:t>
            </w:r>
            <w:r w:rsidRPr="00B83B9F">
              <w:rPr>
                <w:rFonts w:ascii="仿宋" w:eastAsia="仿宋" w:hAnsi="仿宋" w:cs="仿宋"/>
                <w:sz w:val="21"/>
                <w:szCs w:val="21"/>
              </w:rPr>
              <w:t>0</w:t>
            </w:r>
            <w:r w:rsidRPr="00B83B9F">
              <w:rPr>
                <w:rFonts w:ascii="仿宋" w:eastAsia="仿宋" w:hAnsi="仿宋" w:cs="仿宋" w:hint="eastAsia"/>
                <w:sz w:val="21"/>
                <w:szCs w:val="21"/>
              </w:rPr>
              <w:t>.5</w:t>
            </w:r>
          </w:p>
        </w:tc>
        <w:tc>
          <w:tcPr>
            <w:tcW w:w="916" w:type="dxa"/>
            <w:vAlign w:val="center"/>
          </w:tcPr>
          <w:p w14:paraId="5A2C1475"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6819B70D"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787A14C5" w14:textId="77777777">
        <w:trPr>
          <w:trHeight w:val="284"/>
          <w:jc w:val="center"/>
        </w:trPr>
        <w:tc>
          <w:tcPr>
            <w:tcW w:w="2520" w:type="dxa"/>
            <w:vMerge/>
            <w:vAlign w:val="center"/>
          </w:tcPr>
          <w:p w14:paraId="64C55D95"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02A4188A"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专业主干必修课程</w:t>
            </w:r>
          </w:p>
        </w:tc>
        <w:tc>
          <w:tcPr>
            <w:tcW w:w="893" w:type="dxa"/>
            <w:vAlign w:val="center"/>
          </w:tcPr>
          <w:p w14:paraId="6C4E1FD3" w14:textId="6C315F8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w:t>
            </w:r>
            <w:r w:rsidR="0023191F" w:rsidRPr="00B83B9F">
              <w:rPr>
                <w:rFonts w:ascii="仿宋" w:eastAsia="仿宋" w:hAnsi="仿宋" w:cs="仿宋"/>
                <w:sz w:val="21"/>
                <w:szCs w:val="21"/>
              </w:rPr>
              <w:t>7.5</w:t>
            </w:r>
          </w:p>
        </w:tc>
        <w:tc>
          <w:tcPr>
            <w:tcW w:w="916" w:type="dxa"/>
            <w:vAlign w:val="center"/>
          </w:tcPr>
          <w:p w14:paraId="0C27DC9E"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70474049"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273937FA" w14:textId="77777777">
        <w:trPr>
          <w:trHeight w:val="284"/>
          <w:jc w:val="center"/>
        </w:trPr>
        <w:tc>
          <w:tcPr>
            <w:tcW w:w="2520" w:type="dxa"/>
            <w:vMerge/>
            <w:vAlign w:val="center"/>
          </w:tcPr>
          <w:p w14:paraId="7E7BCB44"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6E31D9B9"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专业方向选修模块课程</w:t>
            </w:r>
          </w:p>
        </w:tc>
        <w:tc>
          <w:tcPr>
            <w:tcW w:w="893" w:type="dxa"/>
            <w:vMerge w:val="restart"/>
            <w:vAlign w:val="center"/>
          </w:tcPr>
          <w:p w14:paraId="097A8F50" w14:textId="77777777" w:rsidR="00700029" w:rsidRPr="00B83B9F" w:rsidRDefault="00700029">
            <w:pPr>
              <w:adjustRightInd w:val="0"/>
              <w:snapToGrid w:val="0"/>
              <w:jc w:val="center"/>
              <w:rPr>
                <w:rFonts w:ascii="仿宋" w:eastAsia="仿宋" w:hAnsi="仿宋" w:cs="仿宋"/>
                <w:sz w:val="21"/>
                <w:szCs w:val="21"/>
              </w:rPr>
            </w:pPr>
          </w:p>
        </w:tc>
        <w:tc>
          <w:tcPr>
            <w:tcW w:w="916" w:type="dxa"/>
            <w:vMerge w:val="restart"/>
            <w:vAlign w:val="center"/>
          </w:tcPr>
          <w:p w14:paraId="3DD8A257" w14:textId="28E6C0A3" w:rsidR="00700029" w:rsidRPr="00B83B9F" w:rsidRDefault="0023191F">
            <w:pPr>
              <w:adjustRightInd w:val="0"/>
              <w:snapToGrid w:val="0"/>
              <w:jc w:val="center"/>
              <w:rPr>
                <w:rFonts w:ascii="仿宋" w:eastAsia="仿宋" w:hAnsi="仿宋" w:cs="仿宋"/>
                <w:sz w:val="21"/>
                <w:szCs w:val="21"/>
              </w:rPr>
            </w:pPr>
            <w:r w:rsidRPr="00B83B9F">
              <w:rPr>
                <w:rFonts w:ascii="仿宋" w:eastAsia="仿宋" w:hAnsi="仿宋" w:cs="仿宋"/>
                <w:sz w:val="21"/>
                <w:szCs w:val="21"/>
              </w:rPr>
              <w:t>4</w:t>
            </w:r>
          </w:p>
        </w:tc>
        <w:tc>
          <w:tcPr>
            <w:tcW w:w="748" w:type="dxa"/>
            <w:vMerge/>
            <w:vAlign w:val="center"/>
          </w:tcPr>
          <w:p w14:paraId="3AD8B8E0"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2871B173" w14:textId="77777777">
        <w:trPr>
          <w:trHeight w:val="284"/>
          <w:jc w:val="center"/>
        </w:trPr>
        <w:tc>
          <w:tcPr>
            <w:tcW w:w="2520" w:type="dxa"/>
            <w:vMerge/>
            <w:vAlign w:val="center"/>
          </w:tcPr>
          <w:p w14:paraId="59253A0D"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0430E276"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本</w:t>
            </w:r>
            <w:proofErr w:type="gramStart"/>
            <w:r w:rsidRPr="00B83B9F">
              <w:rPr>
                <w:rFonts w:ascii="仿宋" w:eastAsia="仿宋" w:hAnsi="仿宋" w:cs="仿宋" w:hint="eastAsia"/>
                <w:sz w:val="21"/>
                <w:szCs w:val="21"/>
              </w:rPr>
              <w:t>研</w:t>
            </w:r>
            <w:proofErr w:type="gramEnd"/>
            <w:r w:rsidRPr="00B83B9F">
              <w:rPr>
                <w:rFonts w:ascii="仿宋" w:eastAsia="仿宋" w:hAnsi="仿宋" w:cs="仿宋" w:hint="eastAsia"/>
                <w:sz w:val="21"/>
                <w:szCs w:val="21"/>
              </w:rPr>
              <w:t>衔接选修课程</w:t>
            </w:r>
          </w:p>
        </w:tc>
        <w:tc>
          <w:tcPr>
            <w:tcW w:w="893" w:type="dxa"/>
            <w:vMerge/>
            <w:vAlign w:val="center"/>
          </w:tcPr>
          <w:p w14:paraId="626C8542" w14:textId="77777777" w:rsidR="00700029" w:rsidRPr="00B83B9F" w:rsidRDefault="00700029">
            <w:pPr>
              <w:adjustRightInd w:val="0"/>
              <w:snapToGrid w:val="0"/>
              <w:jc w:val="center"/>
              <w:rPr>
                <w:rFonts w:ascii="仿宋" w:eastAsia="仿宋" w:hAnsi="仿宋" w:cs="仿宋"/>
                <w:sz w:val="21"/>
                <w:szCs w:val="21"/>
              </w:rPr>
            </w:pPr>
          </w:p>
        </w:tc>
        <w:tc>
          <w:tcPr>
            <w:tcW w:w="916" w:type="dxa"/>
            <w:vMerge/>
            <w:vAlign w:val="center"/>
          </w:tcPr>
          <w:p w14:paraId="78411E3F"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75325EF4"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4C459B20" w14:textId="77777777">
        <w:trPr>
          <w:trHeight w:val="284"/>
          <w:jc w:val="center"/>
        </w:trPr>
        <w:tc>
          <w:tcPr>
            <w:tcW w:w="2520" w:type="dxa"/>
            <w:vMerge w:val="restart"/>
            <w:vAlign w:val="center"/>
          </w:tcPr>
          <w:p w14:paraId="2CB15787"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专业实践与毕业设计（论文）</w:t>
            </w:r>
          </w:p>
        </w:tc>
        <w:tc>
          <w:tcPr>
            <w:tcW w:w="3185" w:type="dxa"/>
            <w:vAlign w:val="center"/>
          </w:tcPr>
          <w:p w14:paraId="2A77AC36"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专业实验、实习、实训、课程设计</w:t>
            </w:r>
          </w:p>
        </w:tc>
        <w:tc>
          <w:tcPr>
            <w:tcW w:w="893" w:type="dxa"/>
            <w:vAlign w:val="center"/>
          </w:tcPr>
          <w:p w14:paraId="4C16691C"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2</w:t>
            </w:r>
            <w:r w:rsidRPr="00B83B9F">
              <w:rPr>
                <w:rFonts w:ascii="仿宋" w:eastAsia="仿宋" w:hAnsi="仿宋" w:cs="仿宋"/>
                <w:sz w:val="21"/>
                <w:szCs w:val="21"/>
              </w:rPr>
              <w:t>3</w:t>
            </w:r>
          </w:p>
        </w:tc>
        <w:tc>
          <w:tcPr>
            <w:tcW w:w="916" w:type="dxa"/>
            <w:vAlign w:val="center"/>
          </w:tcPr>
          <w:p w14:paraId="12CB3AAE"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restart"/>
            <w:vAlign w:val="center"/>
          </w:tcPr>
          <w:p w14:paraId="1996E115"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3</w:t>
            </w:r>
            <w:r w:rsidRPr="00B83B9F">
              <w:rPr>
                <w:rFonts w:ascii="仿宋" w:eastAsia="仿宋" w:hAnsi="仿宋" w:cs="仿宋"/>
                <w:sz w:val="21"/>
                <w:szCs w:val="21"/>
              </w:rPr>
              <w:t>8</w:t>
            </w:r>
          </w:p>
        </w:tc>
      </w:tr>
      <w:tr w:rsidR="00700029" w:rsidRPr="00B83B9F" w14:paraId="4D505545" w14:textId="77777777">
        <w:trPr>
          <w:trHeight w:val="284"/>
          <w:jc w:val="center"/>
        </w:trPr>
        <w:tc>
          <w:tcPr>
            <w:tcW w:w="2520" w:type="dxa"/>
            <w:vMerge/>
            <w:vAlign w:val="center"/>
          </w:tcPr>
          <w:p w14:paraId="255CF2D1"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79DC0DBF"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毕业设计（论文）</w:t>
            </w:r>
          </w:p>
        </w:tc>
        <w:tc>
          <w:tcPr>
            <w:tcW w:w="893" w:type="dxa"/>
            <w:vAlign w:val="center"/>
          </w:tcPr>
          <w:p w14:paraId="0A083FB7"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15</w:t>
            </w:r>
          </w:p>
        </w:tc>
        <w:tc>
          <w:tcPr>
            <w:tcW w:w="916" w:type="dxa"/>
            <w:vAlign w:val="center"/>
          </w:tcPr>
          <w:p w14:paraId="79811589"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6824229A"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7504568B" w14:textId="77777777">
        <w:trPr>
          <w:trHeight w:val="284"/>
          <w:jc w:val="center"/>
        </w:trPr>
        <w:tc>
          <w:tcPr>
            <w:tcW w:w="2520" w:type="dxa"/>
            <w:vMerge w:val="restart"/>
            <w:vAlign w:val="center"/>
          </w:tcPr>
          <w:p w14:paraId="1DE4246A"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创新创业教育</w:t>
            </w:r>
          </w:p>
        </w:tc>
        <w:tc>
          <w:tcPr>
            <w:tcW w:w="3185" w:type="dxa"/>
            <w:vAlign w:val="center"/>
          </w:tcPr>
          <w:p w14:paraId="5455C302"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创新创业教育课程</w:t>
            </w:r>
          </w:p>
        </w:tc>
        <w:tc>
          <w:tcPr>
            <w:tcW w:w="893" w:type="dxa"/>
            <w:vAlign w:val="center"/>
          </w:tcPr>
          <w:p w14:paraId="79270F05" w14:textId="77777777" w:rsidR="00700029" w:rsidRPr="00B83B9F" w:rsidRDefault="00700029">
            <w:pPr>
              <w:adjustRightInd w:val="0"/>
              <w:snapToGrid w:val="0"/>
              <w:jc w:val="center"/>
              <w:rPr>
                <w:rFonts w:ascii="仿宋" w:eastAsia="仿宋" w:hAnsi="仿宋" w:cs="仿宋"/>
                <w:sz w:val="21"/>
                <w:szCs w:val="21"/>
              </w:rPr>
            </w:pPr>
          </w:p>
        </w:tc>
        <w:tc>
          <w:tcPr>
            <w:tcW w:w="916" w:type="dxa"/>
            <w:vAlign w:val="center"/>
          </w:tcPr>
          <w:p w14:paraId="6A783736"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2</w:t>
            </w:r>
          </w:p>
        </w:tc>
        <w:tc>
          <w:tcPr>
            <w:tcW w:w="748" w:type="dxa"/>
            <w:vMerge w:val="restart"/>
            <w:vAlign w:val="center"/>
          </w:tcPr>
          <w:p w14:paraId="20EB1153"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2</w:t>
            </w:r>
          </w:p>
        </w:tc>
      </w:tr>
      <w:tr w:rsidR="00700029" w:rsidRPr="00B83B9F" w14:paraId="4C6EDB8A" w14:textId="77777777">
        <w:trPr>
          <w:trHeight w:val="284"/>
          <w:jc w:val="center"/>
        </w:trPr>
        <w:tc>
          <w:tcPr>
            <w:tcW w:w="2520" w:type="dxa"/>
            <w:vMerge/>
            <w:vAlign w:val="center"/>
          </w:tcPr>
          <w:p w14:paraId="427917F2"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3A9865B9"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大学生创新创业计划项目</w:t>
            </w:r>
          </w:p>
        </w:tc>
        <w:tc>
          <w:tcPr>
            <w:tcW w:w="893" w:type="dxa"/>
            <w:vAlign w:val="center"/>
          </w:tcPr>
          <w:p w14:paraId="038336A3" w14:textId="77777777" w:rsidR="00700029" w:rsidRPr="00B83B9F" w:rsidRDefault="00700029">
            <w:pPr>
              <w:adjustRightInd w:val="0"/>
              <w:snapToGrid w:val="0"/>
              <w:jc w:val="center"/>
              <w:rPr>
                <w:rFonts w:ascii="仿宋" w:eastAsia="仿宋" w:hAnsi="仿宋" w:cs="仿宋"/>
                <w:sz w:val="21"/>
                <w:szCs w:val="21"/>
              </w:rPr>
            </w:pPr>
          </w:p>
        </w:tc>
        <w:tc>
          <w:tcPr>
            <w:tcW w:w="916" w:type="dxa"/>
            <w:vAlign w:val="center"/>
          </w:tcPr>
          <w:p w14:paraId="5BD3C92E"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2</w:t>
            </w:r>
          </w:p>
        </w:tc>
        <w:tc>
          <w:tcPr>
            <w:tcW w:w="748" w:type="dxa"/>
            <w:vMerge/>
            <w:vAlign w:val="center"/>
          </w:tcPr>
          <w:p w14:paraId="66D9CBDD"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794A5BBB" w14:textId="77777777">
        <w:trPr>
          <w:trHeight w:val="284"/>
          <w:jc w:val="center"/>
        </w:trPr>
        <w:tc>
          <w:tcPr>
            <w:tcW w:w="2520" w:type="dxa"/>
            <w:vMerge w:val="restart"/>
            <w:vAlign w:val="center"/>
          </w:tcPr>
          <w:p w14:paraId="53E91972" w14:textId="77777777" w:rsidR="00700029" w:rsidRPr="00B83B9F" w:rsidRDefault="0074651F">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第</w:t>
            </w:r>
            <w:r w:rsidR="004B2B77" w:rsidRPr="00B83B9F">
              <w:rPr>
                <w:rFonts w:ascii="仿宋" w:eastAsia="仿宋" w:hAnsi="仿宋" w:cs="仿宋" w:hint="eastAsia"/>
                <w:sz w:val="21"/>
                <w:szCs w:val="21"/>
              </w:rPr>
              <w:t>二课堂</w:t>
            </w:r>
          </w:p>
          <w:p w14:paraId="3081FBDD"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（不计入总学分）</w:t>
            </w:r>
          </w:p>
        </w:tc>
        <w:tc>
          <w:tcPr>
            <w:tcW w:w="3185" w:type="dxa"/>
            <w:vAlign w:val="center"/>
          </w:tcPr>
          <w:p w14:paraId="05A811C6"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健康教育</w:t>
            </w:r>
          </w:p>
        </w:tc>
        <w:tc>
          <w:tcPr>
            <w:tcW w:w="893" w:type="dxa"/>
            <w:vAlign w:val="center"/>
          </w:tcPr>
          <w:p w14:paraId="1BBE8D28"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0.5</w:t>
            </w:r>
          </w:p>
        </w:tc>
        <w:tc>
          <w:tcPr>
            <w:tcW w:w="916" w:type="dxa"/>
            <w:vAlign w:val="center"/>
          </w:tcPr>
          <w:p w14:paraId="783A0228"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restart"/>
            <w:vAlign w:val="center"/>
          </w:tcPr>
          <w:p w14:paraId="6471B56F" w14:textId="77777777" w:rsidR="00700029" w:rsidRPr="00B83B9F" w:rsidRDefault="0074651F">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w:t>
            </w:r>
          </w:p>
        </w:tc>
      </w:tr>
      <w:tr w:rsidR="00700029" w:rsidRPr="00B83B9F" w14:paraId="4AEB0F1A" w14:textId="77777777">
        <w:trPr>
          <w:trHeight w:val="284"/>
          <w:jc w:val="center"/>
        </w:trPr>
        <w:tc>
          <w:tcPr>
            <w:tcW w:w="2520" w:type="dxa"/>
            <w:vMerge/>
            <w:vAlign w:val="center"/>
          </w:tcPr>
          <w:p w14:paraId="34AE112A"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14D55865"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大学生心理健康教育</w:t>
            </w:r>
          </w:p>
        </w:tc>
        <w:tc>
          <w:tcPr>
            <w:tcW w:w="893" w:type="dxa"/>
            <w:vAlign w:val="center"/>
          </w:tcPr>
          <w:p w14:paraId="57ACCFE4"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2</w:t>
            </w:r>
          </w:p>
        </w:tc>
        <w:tc>
          <w:tcPr>
            <w:tcW w:w="916" w:type="dxa"/>
            <w:vAlign w:val="center"/>
          </w:tcPr>
          <w:p w14:paraId="1BB03652"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5220AF1F"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5FC0E69B" w14:textId="77777777">
        <w:trPr>
          <w:trHeight w:val="284"/>
          <w:jc w:val="center"/>
        </w:trPr>
        <w:tc>
          <w:tcPr>
            <w:tcW w:w="2520" w:type="dxa"/>
            <w:vMerge/>
            <w:vAlign w:val="center"/>
          </w:tcPr>
          <w:p w14:paraId="36AF464B"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7D2869A8"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社会实践</w:t>
            </w:r>
          </w:p>
        </w:tc>
        <w:tc>
          <w:tcPr>
            <w:tcW w:w="893" w:type="dxa"/>
            <w:vAlign w:val="center"/>
          </w:tcPr>
          <w:p w14:paraId="126A5E00"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w:t>
            </w:r>
          </w:p>
        </w:tc>
        <w:tc>
          <w:tcPr>
            <w:tcW w:w="916" w:type="dxa"/>
            <w:vAlign w:val="center"/>
          </w:tcPr>
          <w:p w14:paraId="15A4E52B"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71F85AD1"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24A2C598" w14:textId="77777777">
        <w:trPr>
          <w:trHeight w:val="284"/>
          <w:jc w:val="center"/>
        </w:trPr>
        <w:tc>
          <w:tcPr>
            <w:tcW w:w="2520" w:type="dxa"/>
            <w:vMerge/>
            <w:vAlign w:val="center"/>
          </w:tcPr>
          <w:p w14:paraId="065BAAB1"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05B00EBD"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国家安全教育</w:t>
            </w:r>
          </w:p>
        </w:tc>
        <w:tc>
          <w:tcPr>
            <w:tcW w:w="893" w:type="dxa"/>
            <w:vAlign w:val="center"/>
          </w:tcPr>
          <w:p w14:paraId="4E32123F"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w:t>
            </w:r>
          </w:p>
        </w:tc>
        <w:tc>
          <w:tcPr>
            <w:tcW w:w="916" w:type="dxa"/>
            <w:vAlign w:val="center"/>
          </w:tcPr>
          <w:p w14:paraId="71F2CD74"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0AC0E1CA"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35CB2B2B" w14:textId="77777777">
        <w:trPr>
          <w:trHeight w:val="284"/>
          <w:jc w:val="center"/>
        </w:trPr>
        <w:tc>
          <w:tcPr>
            <w:tcW w:w="2520" w:type="dxa"/>
            <w:vMerge/>
            <w:vAlign w:val="center"/>
          </w:tcPr>
          <w:p w14:paraId="13832F70"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2ABF9FA6"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劳动教育</w:t>
            </w:r>
          </w:p>
        </w:tc>
        <w:tc>
          <w:tcPr>
            <w:tcW w:w="893" w:type="dxa"/>
            <w:vAlign w:val="center"/>
          </w:tcPr>
          <w:p w14:paraId="145C737B"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2</w:t>
            </w:r>
          </w:p>
        </w:tc>
        <w:tc>
          <w:tcPr>
            <w:tcW w:w="916" w:type="dxa"/>
            <w:vAlign w:val="center"/>
          </w:tcPr>
          <w:p w14:paraId="39C6F6CC" w14:textId="77777777" w:rsidR="00700029" w:rsidRPr="00B83B9F" w:rsidRDefault="00700029">
            <w:pPr>
              <w:adjustRightInd w:val="0"/>
              <w:snapToGrid w:val="0"/>
              <w:jc w:val="center"/>
              <w:rPr>
                <w:rFonts w:ascii="仿宋" w:eastAsia="仿宋" w:hAnsi="仿宋" w:cs="仿宋"/>
                <w:sz w:val="21"/>
                <w:szCs w:val="21"/>
              </w:rPr>
            </w:pPr>
          </w:p>
        </w:tc>
        <w:tc>
          <w:tcPr>
            <w:tcW w:w="748" w:type="dxa"/>
            <w:vMerge/>
            <w:vAlign w:val="center"/>
          </w:tcPr>
          <w:p w14:paraId="20F6C408"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0174E44D" w14:textId="77777777">
        <w:trPr>
          <w:trHeight w:val="284"/>
          <w:jc w:val="center"/>
        </w:trPr>
        <w:tc>
          <w:tcPr>
            <w:tcW w:w="2520" w:type="dxa"/>
            <w:vMerge/>
            <w:vAlign w:val="center"/>
          </w:tcPr>
          <w:p w14:paraId="4E43D64E" w14:textId="77777777" w:rsidR="00700029" w:rsidRPr="00B83B9F" w:rsidRDefault="00700029">
            <w:pPr>
              <w:adjustRightInd w:val="0"/>
              <w:snapToGrid w:val="0"/>
              <w:jc w:val="center"/>
              <w:rPr>
                <w:rFonts w:ascii="仿宋" w:eastAsia="仿宋" w:hAnsi="仿宋" w:cs="仿宋"/>
                <w:sz w:val="21"/>
                <w:szCs w:val="21"/>
              </w:rPr>
            </w:pPr>
          </w:p>
        </w:tc>
        <w:tc>
          <w:tcPr>
            <w:tcW w:w="3185" w:type="dxa"/>
            <w:vAlign w:val="center"/>
          </w:tcPr>
          <w:p w14:paraId="1B814555"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讲座、社团活动</w:t>
            </w:r>
          </w:p>
        </w:tc>
        <w:tc>
          <w:tcPr>
            <w:tcW w:w="893" w:type="dxa"/>
            <w:vAlign w:val="center"/>
          </w:tcPr>
          <w:p w14:paraId="494D7CEF" w14:textId="77777777" w:rsidR="00700029" w:rsidRPr="00B83B9F" w:rsidRDefault="00700029">
            <w:pPr>
              <w:adjustRightInd w:val="0"/>
              <w:snapToGrid w:val="0"/>
              <w:jc w:val="center"/>
              <w:rPr>
                <w:rFonts w:ascii="仿宋" w:eastAsia="仿宋" w:hAnsi="仿宋" w:cs="仿宋"/>
                <w:sz w:val="21"/>
                <w:szCs w:val="21"/>
              </w:rPr>
            </w:pPr>
          </w:p>
        </w:tc>
        <w:tc>
          <w:tcPr>
            <w:tcW w:w="916" w:type="dxa"/>
            <w:vAlign w:val="center"/>
          </w:tcPr>
          <w:p w14:paraId="3CBEB95C" w14:textId="77777777" w:rsidR="00700029" w:rsidRPr="00B83B9F" w:rsidRDefault="004B2B77">
            <w:pPr>
              <w:adjustRightInd w:val="0"/>
              <w:snapToGrid w:val="0"/>
              <w:jc w:val="center"/>
              <w:rPr>
                <w:rFonts w:ascii="仿宋" w:eastAsia="仿宋" w:hAnsi="仿宋" w:cs="仿宋"/>
                <w:szCs w:val="21"/>
              </w:rPr>
            </w:pPr>
            <w:r w:rsidRPr="00B83B9F">
              <w:rPr>
                <w:rFonts w:ascii="仿宋" w:eastAsia="仿宋" w:hAnsi="仿宋" w:cs="仿宋" w:hint="eastAsia"/>
                <w:sz w:val="21"/>
                <w:szCs w:val="21"/>
              </w:rPr>
              <w:t>1.5</w:t>
            </w:r>
          </w:p>
          <w:p w14:paraId="7BD9E4C5"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pacing w:val="-12"/>
                <w:sz w:val="21"/>
                <w:szCs w:val="21"/>
              </w:rPr>
              <w:t>（课外）</w:t>
            </w:r>
          </w:p>
        </w:tc>
        <w:tc>
          <w:tcPr>
            <w:tcW w:w="748" w:type="dxa"/>
            <w:vMerge/>
            <w:vAlign w:val="center"/>
          </w:tcPr>
          <w:p w14:paraId="712A5E69" w14:textId="77777777" w:rsidR="00700029" w:rsidRPr="00B83B9F" w:rsidRDefault="00700029">
            <w:pPr>
              <w:adjustRightInd w:val="0"/>
              <w:snapToGrid w:val="0"/>
              <w:jc w:val="center"/>
              <w:rPr>
                <w:rFonts w:ascii="仿宋" w:eastAsia="仿宋" w:hAnsi="仿宋" w:cs="仿宋"/>
                <w:sz w:val="21"/>
                <w:szCs w:val="21"/>
              </w:rPr>
            </w:pPr>
          </w:p>
        </w:tc>
      </w:tr>
      <w:tr w:rsidR="00700029" w:rsidRPr="00B83B9F" w14:paraId="417C79A8" w14:textId="77777777">
        <w:trPr>
          <w:trHeight w:val="284"/>
          <w:jc w:val="center"/>
        </w:trPr>
        <w:tc>
          <w:tcPr>
            <w:tcW w:w="2520" w:type="dxa"/>
            <w:vAlign w:val="center"/>
          </w:tcPr>
          <w:p w14:paraId="7C66FEB7" w14:textId="77777777" w:rsidR="00700029" w:rsidRPr="00B83B9F" w:rsidRDefault="004B2B77">
            <w:pPr>
              <w:adjustRightInd w:val="0"/>
              <w:snapToGrid w:val="0"/>
              <w:jc w:val="center"/>
              <w:rPr>
                <w:rFonts w:ascii="仿宋" w:eastAsia="仿宋" w:hAnsi="仿宋" w:cs="仿宋"/>
                <w:sz w:val="21"/>
                <w:szCs w:val="21"/>
              </w:rPr>
            </w:pPr>
            <w:proofErr w:type="gramStart"/>
            <w:r w:rsidRPr="00B83B9F">
              <w:rPr>
                <w:rFonts w:ascii="仿宋" w:eastAsia="仿宋" w:hAnsi="仿宋" w:cs="仿宋" w:hint="eastAsia"/>
                <w:sz w:val="21"/>
                <w:szCs w:val="21"/>
              </w:rPr>
              <w:t>专创融合</w:t>
            </w:r>
            <w:proofErr w:type="gramEnd"/>
            <w:r w:rsidRPr="00B83B9F">
              <w:rPr>
                <w:rFonts w:ascii="仿宋" w:eastAsia="仿宋" w:hAnsi="仿宋" w:cs="仿宋" w:hint="eastAsia"/>
                <w:sz w:val="21"/>
                <w:szCs w:val="21"/>
              </w:rPr>
              <w:t>荣誉课程</w:t>
            </w:r>
          </w:p>
          <w:p w14:paraId="16469AC9"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（不计入总学分）</w:t>
            </w:r>
          </w:p>
        </w:tc>
        <w:tc>
          <w:tcPr>
            <w:tcW w:w="3185" w:type="dxa"/>
            <w:vAlign w:val="center"/>
          </w:tcPr>
          <w:p w14:paraId="2DACCA0B"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创新创业实践类荣誉证书课程</w:t>
            </w:r>
          </w:p>
        </w:tc>
        <w:tc>
          <w:tcPr>
            <w:tcW w:w="893" w:type="dxa"/>
            <w:vAlign w:val="center"/>
          </w:tcPr>
          <w:p w14:paraId="58CFC43D" w14:textId="77777777" w:rsidR="00700029" w:rsidRPr="00B83B9F" w:rsidRDefault="00700029">
            <w:pPr>
              <w:adjustRightInd w:val="0"/>
              <w:snapToGrid w:val="0"/>
              <w:jc w:val="center"/>
              <w:rPr>
                <w:rFonts w:ascii="仿宋" w:eastAsia="仿宋" w:hAnsi="仿宋" w:cs="仿宋"/>
                <w:sz w:val="21"/>
                <w:szCs w:val="21"/>
              </w:rPr>
            </w:pPr>
          </w:p>
        </w:tc>
        <w:tc>
          <w:tcPr>
            <w:tcW w:w="916" w:type="dxa"/>
            <w:vAlign w:val="center"/>
          </w:tcPr>
          <w:p w14:paraId="35A83380" w14:textId="77777777" w:rsidR="00700029" w:rsidRPr="00B83B9F" w:rsidRDefault="004B2B77">
            <w:pPr>
              <w:adjustRightInd w:val="0"/>
              <w:snapToGrid w:val="0"/>
              <w:jc w:val="center"/>
              <w:rPr>
                <w:rFonts w:ascii="仿宋" w:eastAsia="仿宋" w:hAnsi="仿宋" w:cs="仿宋"/>
                <w:szCs w:val="21"/>
              </w:rPr>
            </w:pPr>
            <w:r w:rsidRPr="00B83B9F">
              <w:rPr>
                <w:rFonts w:ascii="仿宋" w:eastAsia="仿宋" w:hAnsi="仿宋" w:cs="仿宋" w:hint="eastAsia"/>
                <w:sz w:val="21"/>
                <w:szCs w:val="21"/>
              </w:rPr>
              <w:t>15</w:t>
            </w:r>
          </w:p>
          <w:p w14:paraId="10CC7917"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pacing w:val="-12"/>
                <w:sz w:val="21"/>
                <w:szCs w:val="21"/>
              </w:rPr>
              <w:t>（课外）</w:t>
            </w:r>
          </w:p>
        </w:tc>
        <w:tc>
          <w:tcPr>
            <w:tcW w:w="748" w:type="dxa"/>
            <w:vAlign w:val="center"/>
          </w:tcPr>
          <w:p w14:paraId="0F4E14B1" w14:textId="77777777" w:rsidR="00700029" w:rsidRPr="00B83B9F" w:rsidRDefault="0074651F">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w:t>
            </w:r>
          </w:p>
        </w:tc>
      </w:tr>
      <w:tr w:rsidR="00700029" w:rsidRPr="00B83B9F" w14:paraId="4618C0F6" w14:textId="77777777">
        <w:trPr>
          <w:trHeight w:val="284"/>
          <w:jc w:val="center"/>
        </w:trPr>
        <w:tc>
          <w:tcPr>
            <w:tcW w:w="2520" w:type="dxa"/>
            <w:vAlign w:val="center"/>
          </w:tcPr>
          <w:p w14:paraId="5F53F413"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大学先修课程</w:t>
            </w:r>
          </w:p>
          <w:p w14:paraId="32C77922" w14:textId="77777777" w:rsidR="00700029" w:rsidRPr="00B83B9F" w:rsidRDefault="004B2B77">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（不计入总学分）</w:t>
            </w:r>
          </w:p>
        </w:tc>
        <w:tc>
          <w:tcPr>
            <w:tcW w:w="3185" w:type="dxa"/>
            <w:vAlign w:val="center"/>
          </w:tcPr>
          <w:p w14:paraId="297EED56" w14:textId="77777777" w:rsidR="00700029" w:rsidRPr="00B83B9F" w:rsidRDefault="004B2B77">
            <w:pPr>
              <w:adjustRightInd w:val="0"/>
              <w:snapToGrid w:val="0"/>
              <w:rPr>
                <w:rFonts w:ascii="仿宋" w:eastAsia="仿宋" w:hAnsi="仿宋" w:cs="仿宋"/>
                <w:sz w:val="21"/>
                <w:szCs w:val="21"/>
              </w:rPr>
            </w:pPr>
            <w:r w:rsidRPr="00B83B9F">
              <w:rPr>
                <w:rFonts w:ascii="仿宋" w:eastAsia="仿宋" w:hAnsi="仿宋" w:cs="仿宋" w:hint="eastAsia"/>
                <w:sz w:val="21"/>
                <w:szCs w:val="21"/>
              </w:rPr>
              <w:t>大学先修课程</w:t>
            </w:r>
          </w:p>
        </w:tc>
        <w:tc>
          <w:tcPr>
            <w:tcW w:w="893" w:type="dxa"/>
            <w:vAlign w:val="center"/>
          </w:tcPr>
          <w:p w14:paraId="0563C9DF" w14:textId="77777777" w:rsidR="00700029" w:rsidRPr="00B83B9F" w:rsidRDefault="00700029">
            <w:pPr>
              <w:adjustRightInd w:val="0"/>
              <w:snapToGrid w:val="0"/>
              <w:jc w:val="center"/>
              <w:rPr>
                <w:rFonts w:ascii="仿宋" w:eastAsia="仿宋" w:hAnsi="仿宋" w:cs="仿宋"/>
                <w:sz w:val="21"/>
                <w:szCs w:val="21"/>
              </w:rPr>
            </w:pPr>
          </w:p>
        </w:tc>
        <w:tc>
          <w:tcPr>
            <w:tcW w:w="916" w:type="dxa"/>
            <w:vAlign w:val="center"/>
          </w:tcPr>
          <w:p w14:paraId="60442A61" w14:textId="77777777" w:rsidR="00700029" w:rsidRPr="00B83B9F" w:rsidRDefault="004B2B77">
            <w:pPr>
              <w:adjustRightInd w:val="0"/>
              <w:snapToGrid w:val="0"/>
              <w:jc w:val="center"/>
              <w:rPr>
                <w:rFonts w:ascii="仿宋" w:eastAsia="仿宋" w:hAnsi="仿宋" w:cs="仿宋"/>
                <w:spacing w:val="-12"/>
                <w:sz w:val="21"/>
                <w:szCs w:val="21"/>
              </w:rPr>
            </w:pPr>
            <w:r w:rsidRPr="00B83B9F">
              <w:rPr>
                <w:rFonts w:ascii="仿宋" w:eastAsia="仿宋" w:hAnsi="仿宋" w:cs="仿宋" w:hint="eastAsia"/>
                <w:spacing w:val="-12"/>
                <w:sz w:val="21"/>
                <w:szCs w:val="21"/>
              </w:rPr>
              <w:t>3</w:t>
            </w:r>
          </w:p>
        </w:tc>
        <w:tc>
          <w:tcPr>
            <w:tcW w:w="748" w:type="dxa"/>
            <w:vAlign w:val="center"/>
          </w:tcPr>
          <w:p w14:paraId="321AB82F" w14:textId="77777777" w:rsidR="00700029" w:rsidRPr="00B83B9F" w:rsidRDefault="0074651F">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w:t>
            </w:r>
          </w:p>
        </w:tc>
      </w:tr>
      <w:tr w:rsidR="00700029" w:rsidRPr="00B83B9F" w14:paraId="039CCE97" w14:textId="77777777">
        <w:trPr>
          <w:trHeight w:val="284"/>
          <w:jc w:val="center"/>
        </w:trPr>
        <w:tc>
          <w:tcPr>
            <w:tcW w:w="5705" w:type="dxa"/>
            <w:gridSpan w:val="2"/>
            <w:vAlign w:val="center"/>
          </w:tcPr>
          <w:p w14:paraId="3EAF67B2" w14:textId="77777777" w:rsidR="00700029" w:rsidRPr="00B83B9F" w:rsidRDefault="004B2B77">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合计</w:t>
            </w:r>
          </w:p>
        </w:tc>
        <w:tc>
          <w:tcPr>
            <w:tcW w:w="893" w:type="dxa"/>
            <w:vAlign w:val="center"/>
          </w:tcPr>
          <w:p w14:paraId="6A29F8B2" w14:textId="7F275A20" w:rsidR="00700029" w:rsidRPr="00B83B9F" w:rsidRDefault="004B2B77" w:rsidP="00F62DDE">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1</w:t>
            </w:r>
            <w:r w:rsidR="00F62DDE" w:rsidRPr="00B83B9F">
              <w:rPr>
                <w:rFonts w:ascii="仿宋" w:eastAsia="仿宋" w:hAnsi="仿宋" w:cs="仿宋"/>
                <w:b/>
                <w:sz w:val="21"/>
                <w:szCs w:val="21"/>
              </w:rPr>
              <w:t>48</w:t>
            </w:r>
          </w:p>
        </w:tc>
        <w:tc>
          <w:tcPr>
            <w:tcW w:w="916" w:type="dxa"/>
            <w:vAlign w:val="center"/>
          </w:tcPr>
          <w:p w14:paraId="6736A71E" w14:textId="312DABBD" w:rsidR="00700029" w:rsidRPr="00B83B9F" w:rsidRDefault="00F62DDE" w:rsidP="00F62DDE">
            <w:pPr>
              <w:adjustRightInd w:val="0"/>
              <w:snapToGrid w:val="0"/>
              <w:jc w:val="center"/>
              <w:rPr>
                <w:rFonts w:ascii="仿宋" w:eastAsia="仿宋" w:hAnsi="仿宋" w:cs="仿宋"/>
                <w:b/>
                <w:sz w:val="21"/>
                <w:szCs w:val="21"/>
              </w:rPr>
            </w:pPr>
            <w:r w:rsidRPr="00B83B9F">
              <w:rPr>
                <w:rFonts w:ascii="仿宋" w:eastAsia="仿宋" w:hAnsi="仿宋" w:cs="仿宋"/>
                <w:b/>
                <w:sz w:val="21"/>
                <w:szCs w:val="21"/>
              </w:rPr>
              <w:t>12</w:t>
            </w:r>
          </w:p>
        </w:tc>
        <w:tc>
          <w:tcPr>
            <w:tcW w:w="748" w:type="dxa"/>
            <w:vAlign w:val="center"/>
          </w:tcPr>
          <w:p w14:paraId="36B61DAA" w14:textId="77777777" w:rsidR="00700029" w:rsidRPr="00B83B9F" w:rsidRDefault="004B2B77">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160</w:t>
            </w:r>
          </w:p>
        </w:tc>
      </w:tr>
    </w:tbl>
    <w:p w14:paraId="31AE2370" w14:textId="77777777" w:rsidR="00700029" w:rsidRPr="00B83B9F" w:rsidRDefault="00700029">
      <w:pPr>
        <w:pStyle w:val="15"/>
        <w:snapToGrid w:val="0"/>
        <w:spacing w:beforeLines="50" w:before="156" w:afterLines="50" w:after="156" w:line="380" w:lineRule="exact"/>
        <w:ind w:firstLine="490"/>
        <w:jc w:val="left"/>
        <w:rPr>
          <w:rFonts w:ascii="仿宋" w:eastAsia="仿宋" w:hAnsi="仿宋" w:cs="仿宋"/>
          <w:b/>
          <w:bCs/>
          <w:spacing w:val="2"/>
          <w:sz w:val="24"/>
        </w:rPr>
      </w:pPr>
    </w:p>
    <w:p w14:paraId="00925C74"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五、授予学位</w:t>
      </w:r>
    </w:p>
    <w:p w14:paraId="09F17CAD" w14:textId="77777777" w:rsidR="00700029" w:rsidRPr="00B83B9F" w:rsidRDefault="004B2B77">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工学学士学位</w:t>
      </w:r>
    </w:p>
    <w:p w14:paraId="1048A49C" w14:textId="77777777" w:rsidR="00700029" w:rsidRPr="00B83B9F" w:rsidRDefault="00700029">
      <w:pPr>
        <w:pStyle w:val="15"/>
        <w:snapToGrid w:val="0"/>
        <w:spacing w:beforeLines="50" w:before="156" w:afterLines="50" w:after="156" w:line="380" w:lineRule="exact"/>
        <w:ind w:firstLine="490"/>
        <w:jc w:val="left"/>
        <w:rPr>
          <w:rFonts w:ascii="仿宋" w:eastAsia="仿宋" w:hAnsi="仿宋" w:cs="仿宋"/>
          <w:b/>
          <w:bCs/>
          <w:spacing w:val="2"/>
          <w:sz w:val="24"/>
        </w:rPr>
      </w:pPr>
    </w:p>
    <w:p w14:paraId="4DDFB6A5"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六、主干学科</w:t>
      </w:r>
    </w:p>
    <w:p w14:paraId="1A6EC274" w14:textId="77777777" w:rsidR="00700029" w:rsidRPr="00B83B9F" w:rsidRDefault="004B2B77">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一级学科：材料科学与工程</w:t>
      </w:r>
    </w:p>
    <w:p w14:paraId="2626AA84" w14:textId="77777777" w:rsidR="00700029" w:rsidRPr="00B83B9F" w:rsidRDefault="004B2B77">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二级学科：材料物理与化学</w:t>
      </w:r>
    </w:p>
    <w:p w14:paraId="346863A5" w14:textId="77777777" w:rsidR="00700029" w:rsidRPr="00B83B9F" w:rsidRDefault="00700029">
      <w:pPr>
        <w:pStyle w:val="15"/>
        <w:snapToGrid w:val="0"/>
        <w:spacing w:line="380" w:lineRule="exact"/>
        <w:ind w:firstLine="488"/>
        <w:jc w:val="left"/>
        <w:rPr>
          <w:rFonts w:ascii="仿宋" w:eastAsia="仿宋" w:hAnsi="仿宋" w:cs="仿宋"/>
          <w:spacing w:val="2"/>
          <w:sz w:val="24"/>
        </w:rPr>
      </w:pPr>
    </w:p>
    <w:p w14:paraId="23C374AE"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lastRenderedPageBreak/>
        <w:t>七、专业核心课程</w:t>
      </w:r>
    </w:p>
    <w:p w14:paraId="1C5FF27B" w14:textId="77777777" w:rsidR="00700029" w:rsidRPr="00B83B9F" w:rsidRDefault="004B2B77">
      <w:pPr>
        <w:pStyle w:val="15"/>
        <w:snapToGrid w:val="0"/>
        <w:spacing w:line="380" w:lineRule="exact"/>
        <w:ind w:firstLine="488"/>
        <w:jc w:val="left"/>
        <w:rPr>
          <w:rFonts w:ascii="仿宋" w:eastAsia="仿宋" w:hAnsi="仿宋" w:cs="仿宋"/>
          <w:spacing w:val="2"/>
          <w:sz w:val="24"/>
        </w:rPr>
        <w:sectPr w:rsidR="00700029" w:rsidRPr="00B83B9F">
          <w:headerReference w:type="default" r:id="rId14"/>
          <w:footerReference w:type="even" r:id="rId15"/>
          <w:footerReference w:type="default" r:id="rId16"/>
          <w:footerReference w:type="first" r:id="rId17"/>
          <w:pgSz w:w="11906" w:h="16838"/>
          <w:pgMar w:top="1418" w:right="1418" w:bottom="1418" w:left="1418" w:header="851" w:footer="992" w:gutter="0"/>
          <w:cols w:space="720"/>
          <w:docGrid w:type="lines" w:linePitch="312"/>
        </w:sectPr>
      </w:pPr>
      <w:r w:rsidRPr="00B83B9F">
        <w:rPr>
          <w:rFonts w:ascii="仿宋" w:eastAsia="仿宋" w:hAnsi="仿宋" w:cs="仿宋"/>
          <w:spacing w:val="2"/>
          <w:sz w:val="24"/>
        </w:rPr>
        <w:t xml:space="preserve">1. </w:t>
      </w:r>
      <w:r w:rsidRPr="00B83B9F">
        <w:rPr>
          <w:rFonts w:ascii="仿宋" w:eastAsia="仿宋" w:hAnsi="仿宋" w:cs="仿宋" w:hint="eastAsia"/>
          <w:spacing w:val="2"/>
          <w:sz w:val="24"/>
        </w:rPr>
        <w:t xml:space="preserve">材料科学导论 </w:t>
      </w:r>
      <w:r w:rsidRPr="00B83B9F">
        <w:rPr>
          <w:rFonts w:ascii="仿宋" w:eastAsia="仿宋" w:hAnsi="仿宋" w:cs="仿宋"/>
          <w:spacing w:val="2"/>
          <w:sz w:val="24"/>
        </w:rPr>
        <w:t xml:space="preserve"> 2.</w:t>
      </w:r>
      <w:r w:rsidRPr="00B83B9F">
        <w:rPr>
          <w:rFonts w:ascii="仿宋" w:eastAsia="仿宋" w:hAnsi="仿宋" w:cs="仿宋" w:hint="eastAsia"/>
          <w:spacing w:val="2"/>
          <w:sz w:val="24"/>
        </w:rPr>
        <w:t>材料科学基础</w:t>
      </w:r>
      <w:r w:rsidRPr="00B83B9F">
        <w:rPr>
          <w:rFonts w:ascii="仿宋" w:eastAsia="仿宋" w:hAnsi="仿宋" w:cs="仿宋"/>
          <w:spacing w:val="2"/>
          <w:sz w:val="24"/>
        </w:rPr>
        <w:t>3.</w:t>
      </w:r>
      <w:r w:rsidRPr="00B83B9F">
        <w:rPr>
          <w:rFonts w:ascii="仿宋" w:eastAsia="仿宋" w:hAnsi="仿宋" w:cs="仿宋" w:hint="eastAsia"/>
          <w:spacing w:val="2"/>
          <w:sz w:val="24"/>
        </w:rPr>
        <w:t>材料热力学与动力学</w:t>
      </w:r>
      <w:r w:rsidRPr="00B83B9F">
        <w:rPr>
          <w:rFonts w:ascii="仿宋" w:eastAsia="仿宋" w:hAnsi="仿宋" w:cs="仿宋"/>
          <w:spacing w:val="2"/>
          <w:sz w:val="24"/>
        </w:rPr>
        <w:t xml:space="preserve">  4</w:t>
      </w:r>
      <w:r w:rsidRPr="00B83B9F">
        <w:rPr>
          <w:rFonts w:ascii="仿宋" w:eastAsia="仿宋" w:hAnsi="仿宋" w:cs="仿宋" w:hint="eastAsia"/>
          <w:spacing w:val="2"/>
          <w:sz w:val="24"/>
        </w:rPr>
        <w:t xml:space="preserve">.工程制图 </w:t>
      </w:r>
      <w:r w:rsidRPr="00B83B9F">
        <w:rPr>
          <w:rFonts w:ascii="仿宋" w:eastAsia="仿宋" w:hAnsi="仿宋" w:cs="仿宋"/>
          <w:spacing w:val="2"/>
          <w:sz w:val="24"/>
        </w:rPr>
        <w:t>5</w:t>
      </w:r>
      <w:r w:rsidRPr="00B83B9F">
        <w:rPr>
          <w:rFonts w:ascii="仿宋" w:eastAsia="仿宋" w:hAnsi="仿宋" w:cs="仿宋" w:hint="eastAsia"/>
          <w:spacing w:val="2"/>
          <w:sz w:val="24"/>
        </w:rPr>
        <w:t xml:space="preserve">. 机械设计基础 </w:t>
      </w:r>
      <w:r w:rsidRPr="00B83B9F">
        <w:rPr>
          <w:rFonts w:ascii="仿宋" w:eastAsia="仿宋" w:hAnsi="仿宋" w:cs="仿宋"/>
          <w:spacing w:val="2"/>
          <w:sz w:val="24"/>
        </w:rPr>
        <w:t>6.</w:t>
      </w:r>
      <w:r w:rsidRPr="00B83B9F">
        <w:rPr>
          <w:rFonts w:ascii="仿宋" w:eastAsia="仿宋" w:hAnsi="仿宋" w:cs="仿宋" w:hint="eastAsia"/>
          <w:spacing w:val="2"/>
          <w:sz w:val="24"/>
        </w:rPr>
        <w:t xml:space="preserve">工程力学 </w:t>
      </w:r>
      <w:r w:rsidRPr="00B83B9F">
        <w:rPr>
          <w:rFonts w:ascii="仿宋" w:eastAsia="仿宋" w:hAnsi="仿宋" w:cs="仿宋"/>
          <w:spacing w:val="2"/>
          <w:sz w:val="24"/>
        </w:rPr>
        <w:t xml:space="preserve"> 7</w:t>
      </w:r>
      <w:r w:rsidRPr="00B83B9F">
        <w:rPr>
          <w:rFonts w:ascii="仿宋" w:eastAsia="仿宋" w:hAnsi="仿宋" w:cs="仿宋" w:hint="eastAsia"/>
          <w:spacing w:val="2"/>
          <w:sz w:val="24"/>
        </w:rPr>
        <w:t xml:space="preserve">材料物理性能 </w:t>
      </w:r>
      <w:r w:rsidRPr="00B83B9F">
        <w:rPr>
          <w:rFonts w:ascii="仿宋" w:eastAsia="仿宋" w:hAnsi="仿宋" w:cs="仿宋"/>
          <w:spacing w:val="2"/>
          <w:sz w:val="24"/>
        </w:rPr>
        <w:t xml:space="preserve"> 8.</w:t>
      </w:r>
      <w:r w:rsidRPr="00B83B9F">
        <w:rPr>
          <w:rFonts w:ascii="仿宋" w:eastAsia="仿宋" w:hAnsi="仿宋" w:cs="仿宋" w:hint="eastAsia"/>
          <w:spacing w:val="2"/>
          <w:sz w:val="24"/>
        </w:rPr>
        <w:t xml:space="preserve">固态相变原理  </w:t>
      </w:r>
      <w:r w:rsidRPr="00B83B9F">
        <w:rPr>
          <w:rFonts w:ascii="仿宋" w:eastAsia="仿宋" w:hAnsi="仿宋" w:cs="仿宋"/>
          <w:spacing w:val="2"/>
          <w:sz w:val="24"/>
        </w:rPr>
        <w:t>9</w:t>
      </w:r>
      <w:r w:rsidRPr="00B83B9F">
        <w:rPr>
          <w:rFonts w:ascii="仿宋" w:eastAsia="仿宋" w:hAnsi="仿宋" w:cs="仿宋" w:hint="eastAsia"/>
          <w:spacing w:val="2"/>
          <w:sz w:val="24"/>
        </w:rPr>
        <w:t xml:space="preserve">. 材料分析方法  </w:t>
      </w:r>
      <w:r w:rsidRPr="00B83B9F">
        <w:rPr>
          <w:rFonts w:ascii="仿宋" w:eastAsia="仿宋" w:hAnsi="仿宋" w:cs="仿宋"/>
          <w:spacing w:val="2"/>
          <w:sz w:val="24"/>
        </w:rPr>
        <w:t>10</w:t>
      </w:r>
      <w:r w:rsidRPr="00B83B9F">
        <w:rPr>
          <w:rFonts w:ascii="仿宋" w:eastAsia="仿宋" w:hAnsi="仿宋" w:cs="仿宋" w:hint="eastAsia"/>
          <w:spacing w:val="2"/>
          <w:sz w:val="24"/>
        </w:rPr>
        <w:t>. 固体物理基础</w:t>
      </w:r>
      <w:r w:rsidRPr="00B83B9F">
        <w:rPr>
          <w:rFonts w:ascii="仿宋" w:eastAsia="仿宋" w:hAnsi="仿宋" w:cs="仿宋"/>
          <w:spacing w:val="2"/>
          <w:sz w:val="24"/>
        </w:rPr>
        <w:t>11.</w:t>
      </w:r>
      <w:r w:rsidRPr="00B83B9F">
        <w:rPr>
          <w:rFonts w:ascii="仿宋" w:eastAsia="仿宋" w:hAnsi="仿宋" w:cs="仿宋" w:hint="eastAsia"/>
          <w:spacing w:val="2"/>
          <w:sz w:val="24"/>
        </w:rPr>
        <w:t xml:space="preserve">材料化学基础 </w:t>
      </w:r>
      <w:r w:rsidRPr="00B83B9F">
        <w:rPr>
          <w:rFonts w:ascii="仿宋" w:eastAsia="仿宋" w:hAnsi="仿宋" w:cs="仿宋"/>
          <w:spacing w:val="2"/>
          <w:sz w:val="24"/>
        </w:rPr>
        <w:t>12.</w:t>
      </w:r>
      <w:r w:rsidRPr="00B83B9F">
        <w:rPr>
          <w:rFonts w:ascii="仿宋" w:eastAsia="仿宋" w:hAnsi="仿宋" w:cs="仿宋" w:hint="eastAsia"/>
          <w:spacing w:val="2"/>
          <w:sz w:val="24"/>
        </w:rPr>
        <w:t xml:space="preserve">计算材料学 </w:t>
      </w:r>
      <w:r w:rsidRPr="00B83B9F">
        <w:rPr>
          <w:rFonts w:ascii="仿宋" w:eastAsia="仿宋" w:hAnsi="仿宋" w:cs="仿宋"/>
          <w:spacing w:val="2"/>
          <w:sz w:val="24"/>
        </w:rPr>
        <w:t>13.</w:t>
      </w:r>
      <w:r w:rsidRPr="00B83B9F">
        <w:rPr>
          <w:rFonts w:ascii="仿宋" w:eastAsia="仿宋" w:hAnsi="仿宋" w:cs="仿宋" w:hint="eastAsia"/>
          <w:spacing w:val="2"/>
          <w:sz w:val="24"/>
        </w:rPr>
        <w:t>金属材料学1</w:t>
      </w:r>
      <w:r w:rsidRPr="00B83B9F">
        <w:rPr>
          <w:rFonts w:ascii="仿宋" w:eastAsia="仿宋" w:hAnsi="仿宋" w:cs="仿宋"/>
          <w:spacing w:val="2"/>
          <w:sz w:val="24"/>
        </w:rPr>
        <w:t>4.</w:t>
      </w:r>
      <w:r w:rsidRPr="00B83B9F">
        <w:rPr>
          <w:rFonts w:hint="eastAsia"/>
        </w:rPr>
        <w:t xml:space="preserve"> </w:t>
      </w:r>
      <w:r w:rsidRPr="00B83B9F">
        <w:rPr>
          <w:rFonts w:ascii="仿宋" w:eastAsia="仿宋" w:hAnsi="仿宋" w:cs="仿宋" w:hint="eastAsia"/>
          <w:spacing w:val="2"/>
          <w:sz w:val="24"/>
        </w:rPr>
        <w:t>材料制备原理与技术</w:t>
      </w:r>
      <w:r w:rsidRPr="00B83B9F">
        <w:rPr>
          <w:rFonts w:ascii="仿宋" w:eastAsia="仿宋" w:hAnsi="仿宋" w:cs="仿宋"/>
          <w:spacing w:val="2"/>
          <w:sz w:val="24"/>
        </w:rPr>
        <w:t xml:space="preserve">15. </w:t>
      </w:r>
      <w:r w:rsidRPr="00B83B9F">
        <w:rPr>
          <w:rFonts w:ascii="仿宋" w:eastAsia="仿宋" w:hAnsi="仿宋" w:cs="仿宋" w:hint="eastAsia"/>
          <w:spacing w:val="2"/>
          <w:sz w:val="24"/>
        </w:rPr>
        <w:t xml:space="preserve">材料电子学 </w:t>
      </w:r>
      <w:r w:rsidRPr="00B83B9F">
        <w:rPr>
          <w:rFonts w:ascii="仿宋" w:eastAsia="仿宋" w:hAnsi="仿宋" w:cs="仿宋"/>
          <w:spacing w:val="2"/>
          <w:sz w:val="24"/>
        </w:rPr>
        <w:t xml:space="preserve">16. </w:t>
      </w:r>
      <w:r w:rsidRPr="00B83B9F">
        <w:rPr>
          <w:rFonts w:ascii="仿宋" w:eastAsia="仿宋" w:hAnsi="仿宋" w:cs="仿宋" w:hint="eastAsia"/>
          <w:spacing w:val="2"/>
          <w:sz w:val="24"/>
        </w:rPr>
        <w:t xml:space="preserve">材料磁学 </w:t>
      </w:r>
      <w:r w:rsidRPr="00B83B9F">
        <w:rPr>
          <w:rFonts w:ascii="仿宋" w:eastAsia="仿宋" w:hAnsi="仿宋" w:cs="仿宋"/>
          <w:spacing w:val="2"/>
          <w:sz w:val="24"/>
        </w:rPr>
        <w:t xml:space="preserve">17. </w:t>
      </w:r>
      <w:r w:rsidRPr="00B83B9F">
        <w:rPr>
          <w:rFonts w:ascii="仿宋" w:eastAsia="仿宋" w:hAnsi="仿宋" w:cs="仿宋" w:hint="eastAsia"/>
          <w:spacing w:val="2"/>
          <w:sz w:val="24"/>
        </w:rPr>
        <w:t xml:space="preserve">材料表面及界面 </w:t>
      </w:r>
      <w:r w:rsidRPr="00B83B9F">
        <w:rPr>
          <w:rFonts w:ascii="仿宋" w:eastAsia="仿宋" w:hAnsi="仿宋" w:cs="仿宋"/>
          <w:spacing w:val="2"/>
          <w:sz w:val="24"/>
        </w:rPr>
        <w:t xml:space="preserve">18. </w:t>
      </w:r>
      <w:r w:rsidRPr="00B83B9F">
        <w:rPr>
          <w:rFonts w:ascii="仿宋" w:eastAsia="仿宋" w:hAnsi="仿宋" w:cs="仿宋" w:hint="eastAsia"/>
          <w:spacing w:val="2"/>
          <w:sz w:val="24"/>
        </w:rPr>
        <w:t xml:space="preserve">材料电化学 </w:t>
      </w:r>
      <w:r w:rsidRPr="00B83B9F">
        <w:rPr>
          <w:rFonts w:ascii="仿宋" w:eastAsia="仿宋" w:hAnsi="仿宋" w:cs="仿宋"/>
          <w:spacing w:val="2"/>
          <w:sz w:val="24"/>
        </w:rPr>
        <w:t xml:space="preserve">19. </w:t>
      </w:r>
      <w:r w:rsidRPr="00B83B9F">
        <w:rPr>
          <w:rFonts w:ascii="仿宋" w:eastAsia="仿宋" w:hAnsi="仿宋" w:cs="仿宋" w:hint="eastAsia"/>
          <w:spacing w:val="2"/>
          <w:sz w:val="24"/>
        </w:rPr>
        <w:t xml:space="preserve">高分子材料 </w:t>
      </w:r>
      <w:r w:rsidRPr="00B83B9F">
        <w:rPr>
          <w:rFonts w:ascii="仿宋" w:eastAsia="仿宋" w:hAnsi="仿宋" w:cs="仿宋"/>
          <w:spacing w:val="2"/>
          <w:sz w:val="24"/>
        </w:rPr>
        <w:t>20.</w:t>
      </w:r>
      <w:r w:rsidRPr="00B83B9F">
        <w:rPr>
          <w:rFonts w:ascii="仿宋" w:eastAsia="仿宋" w:hAnsi="仿宋" w:cs="仿宋" w:hint="eastAsia"/>
          <w:spacing w:val="2"/>
          <w:sz w:val="24"/>
        </w:rPr>
        <w:t>陶瓷材料</w:t>
      </w:r>
    </w:p>
    <w:p w14:paraId="27E62629"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szCs w:val="24"/>
        </w:rPr>
      </w:pPr>
      <w:r w:rsidRPr="00B83B9F">
        <w:rPr>
          <w:rFonts w:ascii="仿宋" w:eastAsia="仿宋" w:hAnsi="仿宋" w:cs="仿宋" w:hint="eastAsia"/>
          <w:b/>
          <w:bCs/>
          <w:spacing w:val="2"/>
          <w:sz w:val="24"/>
        </w:rPr>
        <w:lastRenderedPageBreak/>
        <w:t>八、专业课程体系及教学计划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27"/>
        <w:gridCol w:w="428"/>
        <w:gridCol w:w="429"/>
        <w:gridCol w:w="1123"/>
        <w:gridCol w:w="692"/>
        <w:gridCol w:w="692"/>
        <w:gridCol w:w="692"/>
        <w:gridCol w:w="467"/>
        <w:gridCol w:w="435"/>
        <w:gridCol w:w="375"/>
        <w:gridCol w:w="374"/>
        <w:gridCol w:w="373"/>
        <w:gridCol w:w="423"/>
        <w:gridCol w:w="460"/>
        <w:gridCol w:w="374"/>
        <w:gridCol w:w="373"/>
        <w:gridCol w:w="375"/>
        <w:gridCol w:w="375"/>
        <w:gridCol w:w="375"/>
        <w:gridCol w:w="375"/>
        <w:gridCol w:w="375"/>
        <w:gridCol w:w="394"/>
        <w:gridCol w:w="356"/>
        <w:gridCol w:w="375"/>
        <w:gridCol w:w="375"/>
        <w:gridCol w:w="375"/>
        <w:gridCol w:w="375"/>
        <w:gridCol w:w="1197"/>
      </w:tblGrid>
      <w:tr w:rsidR="00700029" w:rsidRPr="00B83B9F" w14:paraId="417AE340" w14:textId="77777777">
        <w:trPr>
          <w:trHeight w:val="255"/>
          <w:tblHeader/>
          <w:jc w:val="center"/>
        </w:trPr>
        <w:tc>
          <w:tcPr>
            <w:tcW w:w="1484" w:type="dxa"/>
            <w:gridSpan w:val="3"/>
            <w:vMerge w:val="restart"/>
            <w:vAlign w:val="center"/>
          </w:tcPr>
          <w:p w14:paraId="4352C5B1"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课程类别</w:t>
            </w:r>
          </w:p>
        </w:tc>
        <w:tc>
          <w:tcPr>
            <w:tcW w:w="1123" w:type="dxa"/>
            <w:vMerge w:val="restart"/>
            <w:vAlign w:val="center"/>
          </w:tcPr>
          <w:p w14:paraId="5976E620"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课程编号</w:t>
            </w:r>
          </w:p>
        </w:tc>
        <w:tc>
          <w:tcPr>
            <w:tcW w:w="2076" w:type="dxa"/>
            <w:gridSpan w:val="3"/>
            <w:vMerge w:val="restart"/>
            <w:vAlign w:val="center"/>
          </w:tcPr>
          <w:p w14:paraId="416736C3"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课程名称</w:t>
            </w:r>
          </w:p>
        </w:tc>
        <w:tc>
          <w:tcPr>
            <w:tcW w:w="467" w:type="dxa"/>
            <w:vMerge w:val="restart"/>
            <w:vAlign w:val="center"/>
          </w:tcPr>
          <w:p w14:paraId="2FACA837"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课程属性</w:t>
            </w:r>
          </w:p>
        </w:tc>
        <w:tc>
          <w:tcPr>
            <w:tcW w:w="435" w:type="dxa"/>
            <w:vMerge w:val="restart"/>
            <w:vAlign w:val="center"/>
          </w:tcPr>
          <w:p w14:paraId="0DBE0380"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课内学分</w:t>
            </w:r>
          </w:p>
        </w:tc>
        <w:tc>
          <w:tcPr>
            <w:tcW w:w="2005" w:type="dxa"/>
            <w:gridSpan w:val="5"/>
            <w:vAlign w:val="center"/>
          </w:tcPr>
          <w:p w14:paraId="4D98FDD8"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课内学时</w:t>
            </w:r>
          </w:p>
        </w:tc>
        <w:tc>
          <w:tcPr>
            <w:tcW w:w="747" w:type="dxa"/>
            <w:gridSpan w:val="2"/>
            <w:vAlign w:val="center"/>
          </w:tcPr>
          <w:p w14:paraId="014F3817"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课外</w:t>
            </w:r>
          </w:p>
        </w:tc>
        <w:tc>
          <w:tcPr>
            <w:tcW w:w="4125" w:type="dxa"/>
            <w:gridSpan w:val="11"/>
            <w:vAlign w:val="center"/>
          </w:tcPr>
          <w:p w14:paraId="57277E0E"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建议修读学期</w:t>
            </w:r>
          </w:p>
        </w:tc>
        <w:tc>
          <w:tcPr>
            <w:tcW w:w="1197" w:type="dxa"/>
            <w:vMerge w:val="restart"/>
            <w:vAlign w:val="center"/>
          </w:tcPr>
          <w:p w14:paraId="211BC5AB"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学分要求</w:t>
            </w:r>
          </w:p>
        </w:tc>
      </w:tr>
      <w:tr w:rsidR="00700029" w:rsidRPr="00B83B9F" w14:paraId="6EFD792F" w14:textId="77777777">
        <w:trPr>
          <w:trHeight w:val="90"/>
          <w:tblHeader/>
          <w:jc w:val="center"/>
        </w:trPr>
        <w:tc>
          <w:tcPr>
            <w:tcW w:w="1484" w:type="dxa"/>
            <w:gridSpan w:val="3"/>
            <w:vMerge/>
            <w:tcBorders>
              <w:top w:val="nil"/>
            </w:tcBorders>
            <w:vAlign w:val="center"/>
          </w:tcPr>
          <w:p w14:paraId="226CD595" w14:textId="77777777" w:rsidR="00700029" w:rsidRPr="00B83B9F" w:rsidRDefault="00700029">
            <w:pPr>
              <w:spacing w:line="240" w:lineRule="exact"/>
              <w:jc w:val="center"/>
              <w:rPr>
                <w:rFonts w:ascii="仿宋" w:eastAsia="仿宋" w:hAnsi="仿宋" w:cs="仿宋"/>
                <w:b/>
                <w:bCs/>
                <w:sz w:val="16"/>
                <w:szCs w:val="16"/>
              </w:rPr>
            </w:pPr>
          </w:p>
        </w:tc>
        <w:tc>
          <w:tcPr>
            <w:tcW w:w="1123" w:type="dxa"/>
            <w:vMerge/>
            <w:vAlign w:val="center"/>
          </w:tcPr>
          <w:p w14:paraId="444A8BF9" w14:textId="77777777" w:rsidR="00700029" w:rsidRPr="00B83B9F" w:rsidRDefault="00700029">
            <w:pPr>
              <w:spacing w:line="240" w:lineRule="exact"/>
              <w:jc w:val="center"/>
              <w:rPr>
                <w:rFonts w:ascii="仿宋" w:eastAsia="仿宋" w:hAnsi="仿宋" w:cs="仿宋"/>
                <w:b/>
                <w:bCs/>
                <w:sz w:val="16"/>
                <w:szCs w:val="16"/>
              </w:rPr>
            </w:pPr>
          </w:p>
        </w:tc>
        <w:tc>
          <w:tcPr>
            <w:tcW w:w="2076" w:type="dxa"/>
            <w:gridSpan w:val="3"/>
            <w:vMerge/>
            <w:vAlign w:val="center"/>
          </w:tcPr>
          <w:p w14:paraId="7AE896EF" w14:textId="77777777" w:rsidR="00700029" w:rsidRPr="00B83B9F" w:rsidRDefault="00700029">
            <w:pPr>
              <w:spacing w:line="240" w:lineRule="exact"/>
              <w:jc w:val="center"/>
              <w:rPr>
                <w:rFonts w:ascii="仿宋" w:eastAsia="仿宋" w:hAnsi="仿宋" w:cs="仿宋"/>
                <w:b/>
                <w:bCs/>
                <w:sz w:val="16"/>
                <w:szCs w:val="16"/>
              </w:rPr>
            </w:pPr>
          </w:p>
        </w:tc>
        <w:tc>
          <w:tcPr>
            <w:tcW w:w="467" w:type="dxa"/>
            <w:vMerge/>
            <w:vAlign w:val="center"/>
          </w:tcPr>
          <w:p w14:paraId="47F359F7" w14:textId="77777777" w:rsidR="00700029" w:rsidRPr="00B83B9F" w:rsidRDefault="00700029">
            <w:pPr>
              <w:spacing w:line="240" w:lineRule="exact"/>
              <w:jc w:val="center"/>
              <w:rPr>
                <w:rFonts w:ascii="仿宋" w:eastAsia="仿宋" w:hAnsi="仿宋" w:cs="仿宋"/>
                <w:b/>
                <w:bCs/>
                <w:sz w:val="16"/>
                <w:szCs w:val="16"/>
              </w:rPr>
            </w:pPr>
          </w:p>
        </w:tc>
        <w:tc>
          <w:tcPr>
            <w:tcW w:w="435" w:type="dxa"/>
            <w:vMerge/>
            <w:vAlign w:val="center"/>
          </w:tcPr>
          <w:p w14:paraId="5DCF3E68" w14:textId="77777777" w:rsidR="00700029" w:rsidRPr="00B83B9F" w:rsidRDefault="00700029">
            <w:pPr>
              <w:spacing w:line="240" w:lineRule="exact"/>
              <w:jc w:val="center"/>
              <w:rPr>
                <w:rFonts w:ascii="仿宋" w:eastAsia="仿宋" w:hAnsi="仿宋" w:cs="仿宋"/>
                <w:b/>
                <w:bCs/>
                <w:sz w:val="16"/>
                <w:szCs w:val="16"/>
              </w:rPr>
            </w:pPr>
          </w:p>
        </w:tc>
        <w:tc>
          <w:tcPr>
            <w:tcW w:w="375" w:type="dxa"/>
            <w:vMerge w:val="restart"/>
            <w:vAlign w:val="center"/>
          </w:tcPr>
          <w:p w14:paraId="729A0846"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授课</w:t>
            </w:r>
          </w:p>
        </w:tc>
        <w:tc>
          <w:tcPr>
            <w:tcW w:w="1630" w:type="dxa"/>
            <w:gridSpan w:val="4"/>
            <w:vAlign w:val="center"/>
          </w:tcPr>
          <w:p w14:paraId="1A3C663C"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 xml:space="preserve">实 </w:t>
            </w:r>
            <w:proofErr w:type="gramStart"/>
            <w:r w:rsidRPr="00B83B9F">
              <w:rPr>
                <w:rFonts w:ascii="仿宋" w:eastAsia="仿宋" w:hAnsi="仿宋" w:cs="仿宋" w:hint="eastAsia"/>
                <w:b/>
                <w:bCs/>
                <w:sz w:val="16"/>
                <w:szCs w:val="16"/>
              </w:rPr>
              <w:t>践</w:t>
            </w:r>
            <w:proofErr w:type="gramEnd"/>
            <w:r w:rsidRPr="00B83B9F">
              <w:rPr>
                <w:rFonts w:ascii="仿宋" w:eastAsia="仿宋" w:hAnsi="仿宋" w:cs="仿宋" w:hint="eastAsia"/>
                <w:b/>
                <w:bCs/>
                <w:sz w:val="16"/>
                <w:szCs w:val="16"/>
              </w:rPr>
              <w:t xml:space="preserve"> 环 节</w:t>
            </w:r>
          </w:p>
        </w:tc>
        <w:tc>
          <w:tcPr>
            <w:tcW w:w="374" w:type="dxa"/>
            <w:vMerge w:val="restart"/>
            <w:vAlign w:val="center"/>
          </w:tcPr>
          <w:p w14:paraId="1A2AC891"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学分</w:t>
            </w:r>
          </w:p>
        </w:tc>
        <w:tc>
          <w:tcPr>
            <w:tcW w:w="373" w:type="dxa"/>
            <w:vMerge w:val="restart"/>
            <w:vAlign w:val="center"/>
          </w:tcPr>
          <w:p w14:paraId="765D2210"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学时</w:t>
            </w:r>
          </w:p>
        </w:tc>
        <w:tc>
          <w:tcPr>
            <w:tcW w:w="1125" w:type="dxa"/>
            <w:gridSpan w:val="3"/>
            <w:vAlign w:val="center"/>
          </w:tcPr>
          <w:p w14:paraId="6DF0B346"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一年级</w:t>
            </w:r>
          </w:p>
        </w:tc>
        <w:tc>
          <w:tcPr>
            <w:tcW w:w="1144" w:type="dxa"/>
            <w:gridSpan w:val="3"/>
            <w:vAlign w:val="center"/>
          </w:tcPr>
          <w:p w14:paraId="461A812F"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二年级</w:t>
            </w:r>
          </w:p>
        </w:tc>
        <w:tc>
          <w:tcPr>
            <w:tcW w:w="1106" w:type="dxa"/>
            <w:gridSpan w:val="3"/>
            <w:vAlign w:val="center"/>
          </w:tcPr>
          <w:p w14:paraId="01DAD28D"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三年级</w:t>
            </w:r>
          </w:p>
        </w:tc>
        <w:tc>
          <w:tcPr>
            <w:tcW w:w="750" w:type="dxa"/>
            <w:gridSpan w:val="2"/>
            <w:vAlign w:val="center"/>
          </w:tcPr>
          <w:p w14:paraId="42CC22F8"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四年级</w:t>
            </w:r>
          </w:p>
        </w:tc>
        <w:tc>
          <w:tcPr>
            <w:tcW w:w="1197" w:type="dxa"/>
            <w:vMerge/>
            <w:tcBorders>
              <w:top w:val="nil"/>
            </w:tcBorders>
            <w:vAlign w:val="center"/>
          </w:tcPr>
          <w:p w14:paraId="2C666355" w14:textId="77777777" w:rsidR="00700029" w:rsidRPr="00B83B9F" w:rsidRDefault="00700029">
            <w:pPr>
              <w:spacing w:line="240" w:lineRule="exact"/>
              <w:jc w:val="center"/>
              <w:rPr>
                <w:rFonts w:ascii="仿宋" w:eastAsia="仿宋" w:hAnsi="仿宋" w:cs="仿宋"/>
                <w:b/>
                <w:bCs/>
                <w:sz w:val="16"/>
                <w:szCs w:val="16"/>
              </w:rPr>
            </w:pPr>
          </w:p>
        </w:tc>
      </w:tr>
      <w:tr w:rsidR="00700029" w:rsidRPr="00B83B9F" w14:paraId="4ACC01EE" w14:textId="77777777">
        <w:trPr>
          <w:trHeight w:val="255"/>
          <w:tblHeader/>
          <w:jc w:val="center"/>
        </w:trPr>
        <w:tc>
          <w:tcPr>
            <w:tcW w:w="1484" w:type="dxa"/>
            <w:gridSpan w:val="3"/>
            <w:vMerge/>
            <w:tcBorders>
              <w:top w:val="nil"/>
            </w:tcBorders>
            <w:vAlign w:val="center"/>
          </w:tcPr>
          <w:p w14:paraId="0D1F00F4" w14:textId="77777777" w:rsidR="00700029" w:rsidRPr="00B83B9F" w:rsidRDefault="00700029">
            <w:pPr>
              <w:spacing w:line="240" w:lineRule="exact"/>
              <w:jc w:val="center"/>
              <w:rPr>
                <w:rFonts w:ascii="仿宋" w:eastAsia="仿宋" w:hAnsi="仿宋" w:cs="仿宋"/>
                <w:b/>
                <w:bCs/>
                <w:sz w:val="16"/>
                <w:szCs w:val="16"/>
              </w:rPr>
            </w:pPr>
          </w:p>
        </w:tc>
        <w:tc>
          <w:tcPr>
            <w:tcW w:w="1123" w:type="dxa"/>
            <w:vMerge/>
            <w:vAlign w:val="center"/>
          </w:tcPr>
          <w:p w14:paraId="7974544C" w14:textId="77777777" w:rsidR="00700029" w:rsidRPr="00B83B9F" w:rsidRDefault="00700029">
            <w:pPr>
              <w:spacing w:line="240" w:lineRule="exact"/>
              <w:jc w:val="center"/>
              <w:rPr>
                <w:rFonts w:ascii="仿宋" w:eastAsia="仿宋" w:hAnsi="仿宋" w:cs="仿宋"/>
                <w:b/>
                <w:bCs/>
                <w:sz w:val="16"/>
                <w:szCs w:val="16"/>
              </w:rPr>
            </w:pPr>
          </w:p>
        </w:tc>
        <w:tc>
          <w:tcPr>
            <w:tcW w:w="2076" w:type="dxa"/>
            <w:gridSpan w:val="3"/>
            <w:vMerge/>
            <w:vAlign w:val="center"/>
          </w:tcPr>
          <w:p w14:paraId="7ED2E8A2" w14:textId="77777777" w:rsidR="00700029" w:rsidRPr="00B83B9F" w:rsidRDefault="00700029">
            <w:pPr>
              <w:spacing w:line="240" w:lineRule="exact"/>
              <w:jc w:val="center"/>
              <w:rPr>
                <w:rFonts w:ascii="仿宋" w:eastAsia="仿宋" w:hAnsi="仿宋" w:cs="仿宋"/>
                <w:b/>
                <w:bCs/>
                <w:sz w:val="16"/>
                <w:szCs w:val="16"/>
              </w:rPr>
            </w:pPr>
          </w:p>
        </w:tc>
        <w:tc>
          <w:tcPr>
            <w:tcW w:w="467" w:type="dxa"/>
            <w:vMerge/>
            <w:vAlign w:val="center"/>
          </w:tcPr>
          <w:p w14:paraId="7C3386F5" w14:textId="77777777" w:rsidR="00700029" w:rsidRPr="00B83B9F" w:rsidRDefault="00700029">
            <w:pPr>
              <w:spacing w:line="240" w:lineRule="exact"/>
              <w:jc w:val="center"/>
              <w:rPr>
                <w:rFonts w:ascii="仿宋" w:eastAsia="仿宋" w:hAnsi="仿宋" w:cs="仿宋"/>
                <w:b/>
                <w:bCs/>
                <w:sz w:val="16"/>
                <w:szCs w:val="16"/>
              </w:rPr>
            </w:pPr>
          </w:p>
        </w:tc>
        <w:tc>
          <w:tcPr>
            <w:tcW w:w="435" w:type="dxa"/>
            <w:vMerge/>
            <w:vAlign w:val="center"/>
          </w:tcPr>
          <w:p w14:paraId="5FCD6BCC" w14:textId="77777777" w:rsidR="00700029" w:rsidRPr="00B83B9F" w:rsidRDefault="00700029">
            <w:pPr>
              <w:spacing w:line="240" w:lineRule="exact"/>
              <w:jc w:val="center"/>
              <w:rPr>
                <w:rFonts w:ascii="仿宋" w:eastAsia="仿宋" w:hAnsi="仿宋" w:cs="仿宋"/>
                <w:b/>
                <w:bCs/>
                <w:sz w:val="16"/>
                <w:szCs w:val="16"/>
              </w:rPr>
            </w:pPr>
          </w:p>
        </w:tc>
        <w:tc>
          <w:tcPr>
            <w:tcW w:w="375" w:type="dxa"/>
            <w:vMerge/>
            <w:vAlign w:val="center"/>
          </w:tcPr>
          <w:p w14:paraId="66AD689E" w14:textId="77777777" w:rsidR="00700029" w:rsidRPr="00B83B9F" w:rsidRDefault="00700029">
            <w:pPr>
              <w:spacing w:line="240" w:lineRule="exact"/>
              <w:jc w:val="center"/>
              <w:rPr>
                <w:rFonts w:ascii="仿宋" w:eastAsia="仿宋" w:hAnsi="仿宋" w:cs="仿宋"/>
                <w:b/>
                <w:bCs/>
                <w:sz w:val="16"/>
                <w:szCs w:val="16"/>
              </w:rPr>
            </w:pPr>
          </w:p>
        </w:tc>
        <w:tc>
          <w:tcPr>
            <w:tcW w:w="374" w:type="dxa"/>
            <w:vAlign w:val="center"/>
          </w:tcPr>
          <w:p w14:paraId="25936ABD"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实验</w:t>
            </w:r>
          </w:p>
        </w:tc>
        <w:tc>
          <w:tcPr>
            <w:tcW w:w="373" w:type="dxa"/>
            <w:vAlign w:val="center"/>
          </w:tcPr>
          <w:p w14:paraId="2372995F"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上机</w:t>
            </w:r>
          </w:p>
        </w:tc>
        <w:tc>
          <w:tcPr>
            <w:tcW w:w="423" w:type="dxa"/>
            <w:vAlign w:val="center"/>
          </w:tcPr>
          <w:p w14:paraId="7E729AA3"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实践</w:t>
            </w:r>
          </w:p>
        </w:tc>
        <w:tc>
          <w:tcPr>
            <w:tcW w:w="460" w:type="dxa"/>
            <w:vAlign w:val="center"/>
          </w:tcPr>
          <w:p w14:paraId="0DA36A36"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设计</w:t>
            </w:r>
          </w:p>
        </w:tc>
        <w:tc>
          <w:tcPr>
            <w:tcW w:w="374" w:type="dxa"/>
            <w:vMerge/>
            <w:vAlign w:val="center"/>
          </w:tcPr>
          <w:p w14:paraId="512E4AFF" w14:textId="77777777" w:rsidR="00700029" w:rsidRPr="00B83B9F" w:rsidRDefault="00700029">
            <w:pPr>
              <w:spacing w:line="240" w:lineRule="exact"/>
              <w:jc w:val="center"/>
              <w:rPr>
                <w:rFonts w:ascii="仿宋" w:eastAsia="仿宋" w:hAnsi="仿宋" w:cs="仿宋"/>
                <w:b/>
                <w:bCs/>
                <w:sz w:val="16"/>
                <w:szCs w:val="16"/>
              </w:rPr>
            </w:pPr>
          </w:p>
        </w:tc>
        <w:tc>
          <w:tcPr>
            <w:tcW w:w="373" w:type="dxa"/>
            <w:vMerge/>
            <w:vAlign w:val="center"/>
          </w:tcPr>
          <w:p w14:paraId="77FFE702" w14:textId="77777777" w:rsidR="00700029" w:rsidRPr="00B83B9F" w:rsidRDefault="00700029">
            <w:pPr>
              <w:spacing w:line="240" w:lineRule="exact"/>
              <w:jc w:val="center"/>
              <w:rPr>
                <w:rFonts w:ascii="仿宋" w:eastAsia="仿宋" w:hAnsi="仿宋" w:cs="仿宋"/>
                <w:b/>
                <w:bCs/>
                <w:sz w:val="16"/>
                <w:szCs w:val="16"/>
              </w:rPr>
            </w:pPr>
          </w:p>
        </w:tc>
        <w:tc>
          <w:tcPr>
            <w:tcW w:w="375" w:type="dxa"/>
            <w:vAlign w:val="center"/>
          </w:tcPr>
          <w:p w14:paraId="2F4E37C8"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1-1</w:t>
            </w:r>
          </w:p>
        </w:tc>
        <w:tc>
          <w:tcPr>
            <w:tcW w:w="375" w:type="dxa"/>
            <w:vAlign w:val="center"/>
          </w:tcPr>
          <w:p w14:paraId="66BEB777"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1-2</w:t>
            </w:r>
          </w:p>
        </w:tc>
        <w:tc>
          <w:tcPr>
            <w:tcW w:w="375" w:type="dxa"/>
            <w:vAlign w:val="center"/>
          </w:tcPr>
          <w:p w14:paraId="3D9138D5"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1-3</w:t>
            </w:r>
          </w:p>
        </w:tc>
        <w:tc>
          <w:tcPr>
            <w:tcW w:w="375" w:type="dxa"/>
            <w:vAlign w:val="center"/>
          </w:tcPr>
          <w:p w14:paraId="073E0CBD"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2-1</w:t>
            </w:r>
          </w:p>
        </w:tc>
        <w:tc>
          <w:tcPr>
            <w:tcW w:w="375" w:type="dxa"/>
            <w:vAlign w:val="center"/>
          </w:tcPr>
          <w:p w14:paraId="727B5B77"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2-2</w:t>
            </w:r>
          </w:p>
        </w:tc>
        <w:tc>
          <w:tcPr>
            <w:tcW w:w="394" w:type="dxa"/>
            <w:vAlign w:val="center"/>
          </w:tcPr>
          <w:p w14:paraId="0170D5E7"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2-3</w:t>
            </w:r>
          </w:p>
        </w:tc>
        <w:tc>
          <w:tcPr>
            <w:tcW w:w="356" w:type="dxa"/>
            <w:vAlign w:val="center"/>
          </w:tcPr>
          <w:p w14:paraId="60CAA129"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3-1</w:t>
            </w:r>
          </w:p>
        </w:tc>
        <w:tc>
          <w:tcPr>
            <w:tcW w:w="375" w:type="dxa"/>
            <w:vAlign w:val="center"/>
          </w:tcPr>
          <w:p w14:paraId="58957C1C"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3-2</w:t>
            </w:r>
          </w:p>
        </w:tc>
        <w:tc>
          <w:tcPr>
            <w:tcW w:w="375" w:type="dxa"/>
            <w:vAlign w:val="center"/>
          </w:tcPr>
          <w:p w14:paraId="79C717C8"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3-3</w:t>
            </w:r>
          </w:p>
        </w:tc>
        <w:tc>
          <w:tcPr>
            <w:tcW w:w="375" w:type="dxa"/>
            <w:vAlign w:val="center"/>
          </w:tcPr>
          <w:p w14:paraId="65E85D26"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4-1</w:t>
            </w:r>
          </w:p>
        </w:tc>
        <w:tc>
          <w:tcPr>
            <w:tcW w:w="375" w:type="dxa"/>
            <w:vAlign w:val="center"/>
          </w:tcPr>
          <w:p w14:paraId="1E4A60A2" w14:textId="77777777" w:rsidR="00700029" w:rsidRPr="00B83B9F" w:rsidRDefault="004B2B77">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4-2</w:t>
            </w:r>
          </w:p>
        </w:tc>
        <w:tc>
          <w:tcPr>
            <w:tcW w:w="1197" w:type="dxa"/>
            <w:vMerge/>
            <w:tcBorders>
              <w:top w:val="nil"/>
            </w:tcBorders>
            <w:vAlign w:val="center"/>
          </w:tcPr>
          <w:p w14:paraId="2669FAEC" w14:textId="77777777" w:rsidR="00700029" w:rsidRPr="00B83B9F" w:rsidRDefault="00700029">
            <w:pPr>
              <w:spacing w:line="240" w:lineRule="exact"/>
              <w:jc w:val="center"/>
              <w:rPr>
                <w:rFonts w:ascii="仿宋" w:eastAsia="仿宋" w:hAnsi="仿宋" w:cs="仿宋"/>
                <w:b/>
                <w:bCs/>
                <w:sz w:val="16"/>
                <w:szCs w:val="16"/>
              </w:rPr>
            </w:pPr>
          </w:p>
        </w:tc>
      </w:tr>
      <w:tr w:rsidR="00700029" w:rsidRPr="00B83B9F" w14:paraId="06EEB7D7" w14:textId="77777777">
        <w:trPr>
          <w:trHeight w:val="90"/>
          <w:jc w:val="center"/>
        </w:trPr>
        <w:tc>
          <w:tcPr>
            <w:tcW w:w="627" w:type="dxa"/>
            <w:vMerge w:val="restart"/>
            <w:vAlign w:val="center"/>
          </w:tcPr>
          <w:p w14:paraId="0F72EB4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公共基础与通识课程</w:t>
            </w:r>
          </w:p>
        </w:tc>
        <w:tc>
          <w:tcPr>
            <w:tcW w:w="857" w:type="dxa"/>
            <w:gridSpan w:val="2"/>
            <w:vMerge w:val="restart"/>
            <w:vAlign w:val="center"/>
          </w:tcPr>
          <w:p w14:paraId="46B8677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思想政治类</w:t>
            </w:r>
          </w:p>
        </w:tc>
        <w:tc>
          <w:tcPr>
            <w:tcW w:w="1123" w:type="dxa"/>
            <w:vAlign w:val="center"/>
          </w:tcPr>
          <w:p w14:paraId="2B654EC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100032520070</w:t>
            </w:r>
          </w:p>
        </w:tc>
        <w:tc>
          <w:tcPr>
            <w:tcW w:w="2076" w:type="dxa"/>
            <w:gridSpan w:val="3"/>
            <w:vAlign w:val="center"/>
          </w:tcPr>
          <w:p w14:paraId="688C751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思想道德与法治</w:t>
            </w:r>
          </w:p>
        </w:tc>
        <w:tc>
          <w:tcPr>
            <w:tcW w:w="467" w:type="dxa"/>
            <w:vAlign w:val="center"/>
          </w:tcPr>
          <w:p w14:paraId="6F741DA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54A1D7D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2.5</w:t>
            </w:r>
          </w:p>
        </w:tc>
        <w:tc>
          <w:tcPr>
            <w:tcW w:w="375" w:type="dxa"/>
            <w:vAlign w:val="center"/>
          </w:tcPr>
          <w:p w14:paraId="5FE26D6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40</w:t>
            </w:r>
          </w:p>
        </w:tc>
        <w:tc>
          <w:tcPr>
            <w:tcW w:w="374" w:type="dxa"/>
            <w:vAlign w:val="center"/>
          </w:tcPr>
          <w:p w14:paraId="0C8B225E"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50B23ADA"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60889AB4"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73A3DF9A"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70C60C95"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78DD90D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70B34F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3FAE67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B68C9D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E14DA3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1040290" w14:textId="77777777" w:rsidR="00700029" w:rsidRPr="00B83B9F" w:rsidRDefault="00700029">
            <w:pPr>
              <w:spacing w:line="240" w:lineRule="exact"/>
              <w:jc w:val="center"/>
              <w:rPr>
                <w:rFonts w:ascii="仿宋" w:eastAsia="仿宋" w:hAnsi="仿宋" w:cs="仿宋"/>
                <w:sz w:val="16"/>
                <w:szCs w:val="16"/>
              </w:rPr>
            </w:pPr>
          </w:p>
        </w:tc>
        <w:tc>
          <w:tcPr>
            <w:tcW w:w="394" w:type="dxa"/>
            <w:vAlign w:val="center"/>
          </w:tcPr>
          <w:p w14:paraId="51E329F3"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12CD2EB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486CBD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248013B"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3F63F865"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793D0ADD" w14:textId="77777777" w:rsidR="00700029" w:rsidRPr="00B83B9F" w:rsidRDefault="00700029">
            <w:pPr>
              <w:widowControl/>
              <w:spacing w:line="240" w:lineRule="exact"/>
              <w:jc w:val="center"/>
              <w:rPr>
                <w:rFonts w:ascii="仿宋" w:eastAsia="仿宋" w:hAnsi="仿宋" w:cs="仿宋"/>
                <w:kern w:val="0"/>
                <w:sz w:val="16"/>
                <w:szCs w:val="16"/>
              </w:rPr>
            </w:pPr>
          </w:p>
        </w:tc>
        <w:tc>
          <w:tcPr>
            <w:tcW w:w="1197" w:type="dxa"/>
            <w:vMerge w:val="restart"/>
            <w:vAlign w:val="center"/>
          </w:tcPr>
          <w:p w14:paraId="35D6A7C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必修16（+</w:t>
            </w:r>
            <w:r w:rsidRPr="00B83B9F">
              <w:rPr>
                <w:rFonts w:ascii="仿宋" w:eastAsia="仿宋" w:hAnsi="仿宋" w:cs="仿宋"/>
                <w:sz w:val="16"/>
                <w:szCs w:val="16"/>
              </w:rPr>
              <w:t>2</w:t>
            </w:r>
            <w:r w:rsidRPr="00B83B9F">
              <w:rPr>
                <w:rFonts w:ascii="仿宋" w:eastAsia="仿宋" w:hAnsi="仿宋" w:cs="仿宋" w:hint="eastAsia"/>
                <w:sz w:val="16"/>
                <w:szCs w:val="16"/>
              </w:rPr>
              <w:t>）学分</w:t>
            </w:r>
          </w:p>
        </w:tc>
      </w:tr>
      <w:tr w:rsidR="00700029" w:rsidRPr="00B83B9F" w14:paraId="5F5C5441" w14:textId="77777777">
        <w:trPr>
          <w:trHeight w:val="255"/>
          <w:jc w:val="center"/>
        </w:trPr>
        <w:tc>
          <w:tcPr>
            <w:tcW w:w="627" w:type="dxa"/>
            <w:vMerge/>
            <w:vAlign w:val="center"/>
          </w:tcPr>
          <w:p w14:paraId="0F0F57F9"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5AAEAD05"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7A30702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100032520080</w:t>
            </w:r>
          </w:p>
        </w:tc>
        <w:tc>
          <w:tcPr>
            <w:tcW w:w="2076" w:type="dxa"/>
            <w:gridSpan w:val="3"/>
            <w:vAlign w:val="center"/>
          </w:tcPr>
          <w:p w14:paraId="2F4C8CF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中国近现代史纲要</w:t>
            </w:r>
          </w:p>
        </w:tc>
        <w:tc>
          <w:tcPr>
            <w:tcW w:w="467" w:type="dxa"/>
            <w:vAlign w:val="center"/>
          </w:tcPr>
          <w:p w14:paraId="26C8F47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0657421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2.5</w:t>
            </w:r>
          </w:p>
        </w:tc>
        <w:tc>
          <w:tcPr>
            <w:tcW w:w="375" w:type="dxa"/>
            <w:vAlign w:val="center"/>
          </w:tcPr>
          <w:p w14:paraId="5C8E289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40</w:t>
            </w:r>
          </w:p>
        </w:tc>
        <w:tc>
          <w:tcPr>
            <w:tcW w:w="374" w:type="dxa"/>
            <w:vAlign w:val="center"/>
          </w:tcPr>
          <w:p w14:paraId="54B72AD3"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11F2CCED"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2AAC65A2"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32C3C0E8"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1ACC61F2"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2DD6365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DEF6EA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574448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87686D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61F2FF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57EB126" w14:textId="77777777" w:rsidR="00700029" w:rsidRPr="00B83B9F" w:rsidRDefault="00700029">
            <w:pPr>
              <w:spacing w:line="240" w:lineRule="exact"/>
              <w:jc w:val="center"/>
              <w:rPr>
                <w:rFonts w:ascii="仿宋" w:eastAsia="仿宋" w:hAnsi="仿宋" w:cs="仿宋"/>
                <w:sz w:val="16"/>
                <w:szCs w:val="16"/>
              </w:rPr>
            </w:pPr>
          </w:p>
        </w:tc>
        <w:tc>
          <w:tcPr>
            <w:tcW w:w="394" w:type="dxa"/>
            <w:vAlign w:val="center"/>
          </w:tcPr>
          <w:p w14:paraId="185EEA08"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0C44E5B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A2C4DE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0B677C2"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131D0E38"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CB72B6C" w14:textId="77777777" w:rsidR="00700029" w:rsidRPr="00B83B9F" w:rsidRDefault="00700029">
            <w:pPr>
              <w:widowControl/>
              <w:spacing w:line="240" w:lineRule="exact"/>
              <w:jc w:val="center"/>
              <w:rPr>
                <w:rFonts w:ascii="仿宋" w:eastAsia="仿宋" w:hAnsi="仿宋" w:cs="仿宋"/>
                <w:kern w:val="0"/>
                <w:sz w:val="16"/>
                <w:szCs w:val="16"/>
              </w:rPr>
            </w:pPr>
          </w:p>
        </w:tc>
        <w:tc>
          <w:tcPr>
            <w:tcW w:w="1197" w:type="dxa"/>
            <w:vMerge/>
            <w:vAlign w:val="center"/>
          </w:tcPr>
          <w:p w14:paraId="7A09A719"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0E74A993" w14:textId="77777777">
        <w:trPr>
          <w:trHeight w:val="255"/>
          <w:jc w:val="center"/>
        </w:trPr>
        <w:tc>
          <w:tcPr>
            <w:tcW w:w="627" w:type="dxa"/>
            <w:vMerge/>
            <w:vAlign w:val="center"/>
          </w:tcPr>
          <w:p w14:paraId="74192A49"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04782936"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10D1A54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100032520090</w:t>
            </w:r>
          </w:p>
        </w:tc>
        <w:tc>
          <w:tcPr>
            <w:tcW w:w="2076" w:type="dxa"/>
            <w:gridSpan w:val="3"/>
            <w:vAlign w:val="center"/>
          </w:tcPr>
          <w:p w14:paraId="55BF6D0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马克思主义基本原理</w:t>
            </w:r>
          </w:p>
        </w:tc>
        <w:tc>
          <w:tcPr>
            <w:tcW w:w="467" w:type="dxa"/>
            <w:vAlign w:val="center"/>
          </w:tcPr>
          <w:p w14:paraId="2BC5F77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64B34ED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3.0</w:t>
            </w:r>
          </w:p>
        </w:tc>
        <w:tc>
          <w:tcPr>
            <w:tcW w:w="375" w:type="dxa"/>
            <w:vAlign w:val="center"/>
          </w:tcPr>
          <w:p w14:paraId="4DE5952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48</w:t>
            </w:r>
          </w:p>
        </w:tc>
        <w:tc>
          <w:tcPr>
            <w:tcW w:w="374" w:type="dxa"/>
            <w:vAlign w:val="center"/>
          </w:tcPr>
          <w:p w14:paraId="7B97F8B1"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102CA45A"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1BA9C286"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5A986080"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22BAF5D4"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79758BF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D88A88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EB521D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5E14D0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F54669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3F0D4C0" w14:textId="77777777" w:rsidR="00700029" w:rsidRPr="00B83B9F" w:rsidRDefault="00700029">
            <w:pPr>
              <w:spacing w:line="240" w:lineRule="exact"/>
              <w:jc w:val="center"/>
              <w:rPr>
                <w:rFonts w:ascii="仿宋" w:eastAsia="仿宋" w:hAnsi="仿宋" w:cs="仿宋"/>
                <w:sz w:val="16"/>
                <w:szCs w:val="16"/>
              </w:rPr>
            </w:pPr>
          </w:p>
        </w:tc>
        <w:tc>
          <w:tcPr>
            <w:tcW w:w="394" w:type="dxa"/>
            <w:vAlign w:val="center"/>
          </w:tcPr>
          <w:p w14:paraId="491E8312"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329721A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AF2F4E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5A96D8D"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4FDC7FFB"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9269E24" w14:textId="77777777" w:rsidR="00700029" w:rsidRPr="00B83B9F" w:rsidRDefault="00700029">
            <w:pPr>
              <w:widowControl/>
              <w:spacing w:line="240" w:lineRule="exact"/>
              <w:jc w:val="center"/>
              <w:rPr>
                <w:rFonts w:ascii="仿宋" w:eastAsia="仿宋" w:hAnsi="仿宋" w:cs="仿宋"/>
                <w:kern w:val="0"/>
                <w:sz w:val="16"/>
                <w:szCs w:val="16"/>
              </w:rPr>
            </w:pPr>
          </w:p>
        </w:tc>
        <w:tc>
          <w:tcPr>
            <w:tcW w:w="1197" w:type="dxa"/>
            <w:vMerge/>
            <w:vAlign w:val="center"/>
          </w:tcPr>
          <w:p w14:paraId="398DC2BD"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296504D8" w14:textId="77777777">
        <w:trPr>
          <w:trHeight w:val="255"/>
          <w:jc w:val="center"/>
        </w:trPr>
        <w:tc>
          <w:tcPr>
            <w:tcW w:w="627" w:type="dxa"/>
            <w:vMerge/>
            <w:vAlign w:val="center"/>
          </w:tcPr>
          <w:p w14:paraId="2C9A28DF"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311EBCE4"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0341546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100032520110</w:t>
            </w:r>
          </w:p>
        </w:tc>
        <w:tc>
          <w:tcPr>
            <w:tcW w:w="2076" w:type="dxa"/>
            <w:gridSpan w:val="3"/>
            <w:vAlign w:val="center"/>
          </w:tcPr>
          <w:p w14:paraId="7C503B5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毛泽东思想和中国特色社会主义理论体系概论</w:t>
            </w:r>
          </w:p>
        </w:tc>
        <w:tc>
          <w:tcPr>
            <w:tcW w:w="467" w:type="dxa"/>
            <w:vAlign w:val="center"/>
          </w:tcPr>
          <w:p w14:paraId="2D00D0A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1352281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4.0</w:t>
            </w:r>
          </w:p>
        </w:tc>
        <w:tc>
          <w:tcPr>
            <w:tcW w:w="375" w:type="dxa"/>
            <w:vAlign w:val="center"/>
          </w:tcPr>
          <w:p w14:paraId="51D8800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64</w:t>
            </w:r>
          </w:p>
        </w:tc>
        <w:tc>
          <w:tcPr>
            <w:tcW w:w="374" w:type="dxa"/>
            <w:vAlign w:val="center"/>
          </w:tcPr>
          <w:p w14:paraId="79B54511"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3A278EEB"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1AA29D06"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6B6EA5E0"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0EDE7325"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06F4142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CB6017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D63489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4E577B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22E88A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E3DABD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94" w:type="dxa"/>
            <w:vAlign w:val="center"/>
          </w:tcPr>
          <w:p w14:paraId="4EF70969"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7630EFF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E72A30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EE45A45"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3967DB0A"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604ADD88" w14:textId="77777777" w:rsidR="00700029" w:rsidRPr="00B83B9F" w:rsidRDefault="00700029">
            <w:pPr>
              <w:widowControl/>
              <w:spacing w:line="240" w:lineRule="exact"/>
              <w:jc w:val="center"/>
              <w:rPr>
                <w:rFonts w:ascii="仿宋" w:eastAsia="仿宋" w:hAnsi="仿宋" w:cs="仿宋"/>
                <w:kern w:val="0"/>
                <w:sz w:val="16"/>
                <w:szCs w:val="16"/>
              </w:rPr>
            </w:pPr>
          </w:p>
        </w:tc>
        <w:tc>
          <w:tcPr>
            <w:tcW w:w="1197" w:type="dxa"/>
            <w:vMerge/>
            <w:vAlign w:val="center"/>
          </w:tcPr>
          <w:p w14:paraId="33218E83"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076D0147" w14:textId="77777777">
        <w:trPr>
          <w:trHeight w:val="255"/>
          <w:jc w:val="center"/>
        </w:trPr>
        <w:tc>
          <w:tcPr>
            <w:tcW w:w="627" w:type="dxa"/>
            <w:vMerge/>
            <w:vAlign w:val="center"/>
          </w:tcPr>
          <w:p w14:paraId="2377905D"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3CE9F49C"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7659E0A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100032520100</w:t>
            </w:r>
          </w:p>
        </w:tc>
        <w:tc>
          <w:tcPr>
            <w:tcW w:w="2076" w:type="dxa"/>
            <w:gridSpan w:val="3"/>
            <w:vAlign w:val="center"/>
          </w:tcPr>
          <w:p w14:paraId="710D758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习近平新时代中国特色社会主义思想概论</w:t>
            </w:r>
          </w:p>
        </w:tc>
        <w:tc>
          <w:tcPr>
            <w:tcW w:w="467" w:type="dxa"/>
            <w:vAlign w:val="center"/>
          </w:tcPr>
          <w:p w14:paraId="2C61F7A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4565E1F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2.0</w:t>
            </w:r>
          </w:p>
        </w:tc>
        <w:tc>
          <w:tcPr>
            <w:tcW w:w="375" w:type="dxa"/>
            <w:vAlign w:val="center"/>
          </w:tcPr>
          <w:p w14:paraId="709B5C1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4" w:type="dxa"/>
            <w:vAlign w:val="center"/>
          </w:tcPr>
          <w:p w14:paraId="132976AA"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38BA1F2A"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574A6C11"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5D20B1E6"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4A55A9B5"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535C66D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AE1F0A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8DA8A3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2F44AE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0E93B6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E97E76E" w14:textId="77777777" w:rsidR="00700029" w:rsidRPr="00B83B9F" w:rsidRDefault="00700029">
            <w:pPr>
              <w:spacing w:line="240" w:lineRule="exact"/>
              <w:jc w:val="center"/>
              <w:rPr>
                <w:rFonts w:ascii="仿宋" w:eastAsia="仿宋" w:hAnsi="仿宋" w:cs="仿宋"/>
                <w:sz w:val="16"/>
                <w:szCs w:val="16"/>
              </w:rPr>
            </w:pPr>
          </w:p>
        </w:tc>
        <w:tc>
          <w:tcPr>
            <w:tcW w:w="394" w:type="dxa"/>
            <w:vAlign w:val="center"/>
          </w:tcPr>
          <w:p w14:paraId="04965615"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1671256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DB53FC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D5CA130"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65A09DDB"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DD4B84B" w14:textId="77777777" w:rsidR="00700029" w:rsidRPr="00B83B9F" w:rsidRDefault="00700029">
            <w:pPr>
              <w:widowControl/>
              <w:spacing w:line="240" w:lineRule="exact"/>
              <w:jc w:val="center"/>
              <w:rPr>
                <w:rFonts w:ascii="仿宋" w:eastAsia="仿宋" w:hAnsi="仿宋" w:cs="仿宋"/>
                <w:kern w:val="0"/>
                <w:sz w:val="16"/>
                <w:szCs w:val="16"/>
              </w:rPr>
            </w:pPr>
          </w:p>
        </w:tc>
        <w:tc>
          <w:tcPr>
            <w:tcW w:w="1197" w:type="dxa"/>
            <w:vMerge/>
            <w:vAlign w:val="center"/>
          </w:tcPr>
          <w:p w14:paraId="44AEF800"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2DB2F2EA" w14:textId="77777777">
        <w:trPr>
          <w:trHeight w:val="255"/>
          <w:jc w:val="center"/>
        </w:trPr>
        <w:tc>
          <w:tcPr>
            <w:tcW w:w="627" w:type="dxa"/>
            <w:vMerge/>
            <w:vAlign w:val="center"/>
          </w:tcPr>
          <w:p w14:paraId="7BD6BC22"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77FC5F28"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27DB76A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100032520120</w:t>
            </w:r>
          </w:p>
        </w:tc>
        <w:tc>
          <w:tcPr>
            <w:tcW w:w="2076" w:type="dxa"/>
            <w:gridSpan w:val="3"/>
            <w:vAlign w:val="center"/>
          </w:tcPr>
          <w:p w14:paraId="29636E3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形势与政策</w:t>
            </w:r>
            <w:r w:rsidRPr="00B83B9F">
              <w:rPr>
                <w:rFonts w:ascii="仿宋" w:eastAsia="仿宋" w:hAnsi="仿宋" w:cs="仿宋" w:hint="eastAsia"/>
                <w:sz w:val="16"/>
                <w:szCs w:val="16"/>
                <w:vertAlign w:val="superscript"/>
              </w:rPr>
              <w:t>【1】</w:t>
            </w:r>
          </w:p>
        </w:tc>
        <w:tc>
          <w:tcPr>
            <w:tcW w:w="467" w:type="dxa"/>
            <w:vAlign w:val="center"/>
          </w:tcPr>
          <w:p w14:paraId="6686DD8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5EEDB02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2.0</w:t>
            </w:r>
          </w:p>
        </w:tc>
        <w:tc>
          <w:tcPr>
            <w:tcW w:w="375" w:type="dxa"/>
            <w:vAlign w:val="center"/>
          </w:tcPr>
          <w:p w14:paraId="5F8BAAC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4" w:type="dxa"/>
            <w:vAlign w:val="center"/>
          </w:tcPr>
          <w:p w14:paraId="0C234945"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40BE9FA7"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6BFF9D5C"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4844CE81"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12B2FCEA"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779D4C8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88D1D9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8B45E1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A8AF32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F9EBB4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782FDF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94" w:type="dxa"/>
            <w:vAlign w:val="center"/>
          </w:tcPr>
          <w:p w14:paraId="5755B389"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0DD5819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2D82F4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A9A98F3"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27EA7A2C"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695D9FEE" w14:textId="77777777" w:rsidR="00700029" w:rsidRPr="00B83B9F" w:rsidRDefault="00700029">
            <w:pPr>
              <w:widowControl/>
              <w:spacing w:line="240" w:lineRule="exact"/>
              <w:jc w:val="center"/>
              <w:rPr>
                <w:rFonts w:ascii="仿宋" w:eastAsia="仿宋" w:hAnsi="仿宋" w:cs="仿宋"/>
                <w:kern w:val="0"/>
                <w:sz w:val="16"/>
                <w:szCs w:val="16"/>
              </w:rPr>
            </w:pPr>
          </w:p>
        </w:tc>
        <w:tc>
          <w:tcPr>
            <w:tcW w:w="1197" w:type="dxa"/>
            <w:vMerge/>
            <w:vAlign w:val="center"/>
          </w:tcPr>
          <w:p w14:paraId="47CD6545"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1B5ED402" w14:textId="77777777">
        <w:trPr>
          <w:trHeight w:val="255"/>
          <w:jc w:val="center"/>
        </w:trPr>
        <w:tc>
          <w:tcPr>
            <w:tcW w:w="627" w:type="dxa"/>
            <w:vMerge/>
            <w:vAlign w:val="center"/>
          </w:tcPr>
          <w:p w14:paraId="451DD599"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24981936"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7A0C032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100032520130</w:t>
            </w:r>
          </w:p>
        </w:tc>
        <w:tc>
          <w:tcPr>
            <w:tcW w:w="2076" w:type="dxa"/>
            <w:gridSpan w:val="3"/>
            <w:vAlign w:val="center"/>
          </w:tcPr>
          <w:p w14:paraId="39E20DD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思想政治理论课社会实践</w:t>
            </w:r>
          </w:p>
        </w:tc>
        <w:tc>
          <w:tcPr>
            <w:tcW w:w="467" w:type="dxa"/>
            <w:vAlign w:val="center"/>
          </w:tcPr>
          <w:p w14:paraId="303ACCB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5ACBBAB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2.0</w:t>
            </w:r>
          </w:p>
        </w:tc>
        <w:tc>
          <w:tcPr>
            <w:tcW w:w="375" w:type="dxa"/>
            <w:vAlign w:val="center"/>
          </w:tcPr>
          <w:p w14:paraId="54C676C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8</w:t>
            </w:r>
          </w:p>
        </w:tc>
        <w:tc>
          <w:tcPr>
            <w:tcW w:w="374" w:type="dxa"/>
            <w:vAlign w:val="center"/>
          </w:tcPr>
          <w:p w14:paraId="5CC6FBD7"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58B8619D"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34859D3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40</w:t>
            </w:r>
          </w:p>
        </w:tc>
        <w:tc>
          <w:tcPr>
            <w:tcW w:w="460" w:type="dxa"/>
            <w:vAlign w:val="center"/>
          </w:tcPr>
          <w:p w14:paraId="04EC8D37"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01F228BD"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42117F2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447C04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FA75A3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23D2A0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F8228E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F68285E" w14:textId="77777777" w:rsidR="00700029" w:rsidRPr="00B83B9F" w:rsidRDefault="00700029">
            <w:pPr>
              <w:spacing w:line="240" w:lineRule="exact"/>
              <w:jc w:val="center"/>
              <w:rPr>
                <w:rFonts w:ascii="仿宋" w:eastAsia="仿宋" w:hAnsi="仿宋" w:cs="仿宋"/>
                <w:sz w:val="16"/>
                <w:szCs w:val="16"/>
              </w:rPr>
            </w:pPr>
          </w:p>
        </w:tc>
        <w:tc>
          <w:tcPr>
            <w:tcW w:w="394" w:type="dxa"/>
            <w:vAlign w:val="center"/>
          </w:tcPr>
          <w:p w14:paraId="69E1810D"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0B20C6F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37C984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DEB2413"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20D3DAE6"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7A8175E7" w14:textId="77777777" w:rsidR="00700029" w:rsidRPr="00B83B9F" w:rsidRDefault="00700029">
            <w:pPr>
              <w:widowControl/>
              <w:spacing w:line="240" w:lineRule="exact"/>
              <w:jc w:val="center"/>
              <w:rPr>
                <w:rFonts w:ascii="仿宋" w:eastAsia="仿宋" w:hAnsi="仿宋" w:cs="仿宋"/>
                <w:kern w:val="0"/>
                <w:sz w:val="16"/>
                <w:szCs w:val="16"/>
              </w:rPr>
            </w:pPr>
          </w:p>
        </w:tc>
        <w:tc>
          <w:tcPr>
            <w:tcW w:w="1197" w:type="dxa"/>
            <w:vMerge/>
            <w:vAlign w:val="center"/>
          </w:tcPr>
          <w:p w14:paraId="539522A4"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157CDF32" w14:textId="77777777">
        <w:trPr>
          <w:trHeight w:val="90"/>
          <w:jc w:val="center"/>
        </w:trPr>
        <w:tc>
          <w:tcPr>
            <w:tcW w:w="627" w:type="dxa"/>
            <w:vMerge/>
            <w:vAlign w:val="center"/>
          </w:tcPr>
          <w:p w14:paraId="1FF80FD2"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restart"/>
            <w:vAlign w:val="center"/>
          </w:tcPr>
          <w:p w14:paraId="0A839C8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军事体育类</w:t>
            </w:r>
          </w:p>
        </w:tc>
        <w:tc>
          <w:tcPr>
            <w:tcW w:w="1123" w:type="dxa"/>
            <w:vAlign w:val="center"/>
          </w:tcPr>
          <w:p w14:paraId="76185AC0"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100032220010</w:t>
            </w:r>
          </w:p>
        </w:tc>
        <w:tc>
          <w:tcPr>
            <w:tcW w:w="2076" w:type="dxa"/>
            <w:gridSpan w:val="3"/>
            <w:vAlign w:val="center"/>
          </w:tcPr>
          <w:p w14:paraId="1F5E800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军事理论</w:t>
            </w:r>
          </w:p>
        </w:tc>
        <w:tc>
          <w:tcPr>
            <w:tcW w:w="467" w:type="dxa"/>
            <w:vAlign w:val="center"/>
          </w:tcPr>
          <w:p w14:paraId="07630F6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7E536B8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2</w:t>
            </w:r>
          </w:p>
        </w:tc>
        <w:tc>
          <w:tcPr>
            <w:tcW w:w="375" w:type="dxa"/>
            <w:vAlign w:val="center"/>
          </w:tcPr>
          <w:p w14:paraId="6150732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32</w:t>
            </w:r>
          </w:p>
        </w:tc>
        <w:tc>
          <w:tcPr>
            <w:tcW w:w="374" w:type="dxa"/>
            <w:vAlign w:val="center"/>
          </w:tcPr>
          <w:p w14:paraId="665E9507"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55882308" w14:textId="77777777" w:rsidR="00700029" w:rsidRPr="00B83B9F" w:rsidRDefault="00700029">
            <w:pPr>
              <w:widowControl/>
              <w:spacing w:line="240" w:lineRule="exact"/>
              <w:jc w:val="center"/>
              <w:rPr>
                <w:rFonts w:ascii="仿宋" w:eastAsia="仿宋" w:hAnsi="仿宋" w:cs="仿宋"/>
                <w:sz w:val="16"/>
                <w:szCs w:val="16"/>
              </w:rPr>
            </w:pPr>
          </w:p>
        </w:tc>
        <w:tc>
          <w:tcPr>
            <w:tcW w:w="423" w:type="dxa"/>
            <w:vAlign w:val="center"/>
          </w:tcPr>
          <w:p w14:paraId="62B4BC8D" w14:textId="77777777" w:rsidR="00700029" w:rsidRPr="00B83B9F" w:rsidRDefault="00700029">
            <w:pPr>
              <w:widowControl/>
              <w:spacing w:line="240" w:lineRule="exact"/>
              <w:jc w:val="center"/>
              <w:rPr>
                <w:rFonts w:ascii="仿宋" w:eastAsia="仿宋" w:hAnsi="仿宋" w:cs="仿宋"/>
                <w:sz w:val="16"/>
                <w:szCs w:val="16"/>
              </w:rPr>
            </w:pPr>
          </w:p>
        </w:tc>
        <w:tc>
          <w:tcPr>
            <w:tcW w:w="460" w:type="dxa"/>
            <w:vAlign w:val="center"/>
          </w:tcPr>
          <w:p w14:paraId="4AB25479"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365F8B56"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0A7132DE"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33B9333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2EE59C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CF8471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BCB547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273DAF5" w14:textId="77777777" w:rsidR="00700029" w:rsidRPr="00B83B9F" w:rsidRDefault="00700029">
            <w:pPr>
              <w:spacing w:line="240" w:lineRule="exact"/>
              <w:jc w:val="center"/>
              <w:rPr>
                <w:rFonts w:ascii="仿宋" w:eastAsia="仿宋" w:hAnsi="仿宋" w:cs="仿宋"/>
                <w:sz w:val="16"/>
                <w:szCs w:val="16"/>
              </w:rPr>
            </w:pPr>
          </w:p>
        </w:tc>
        <w:tc>
          <w:tcPr>
            <w:tcW w:w="394" w:type="dxa"/>
            <w:vAlign w:val="center"/>
          </w:tcPr>
          <w:p w14:paraId="01A3A34D"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7DBC809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39DDC8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A20EFF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CA3C6C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20DA286" w14:textId="77777777" w:rsidR="00700029" w:rsidRPr="00B83B9F" w:rsidRDefault="00700029">
            <w:pPr>
              <w:spacing w:line="240" w:lineRule="exact"/>
              <w:jc w:val="center"/>
              <w:rPr>
                <w:rFonts w:ascii="仿宋" w:eastAsia="仿宋" w:hAnsi="仿宋" w:cs="仿宋"/>
                <w:sz w:val="16"/>
                <w:szCs w:val="16"/>
              </w:rPr>
            </w:pPr>
          </w:p>
        </w:tc>
        <w:tc>
          <w:tcPr>
            <w:tcW w:w="1197" w:type="dxa"/>
            <w:vMerge w:val="restart"/>
            <w:vAlign w:val="center"/>
          </w:tcPr>
          <w:p w14:paraId="5020CD9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必修8学分</w:t>
            </w:r>
          </w:p>
        </w:tc>
      </w:tr>
      <w:tr w:rsidR="00700029" w:rsidRPr="00B83B9F" w14:paraId="292076B4" w14:textId="77777777">
        <w:trPr>
          <w:trHeight w:val="255"/>
          <w:jc w:val="center"/>
        </w:trPr>
        <w:tc>
          <w:tcPr>
            <w:tcW w:w="627" w:type="dxa"/>
            <w:vMerge/>
            <w:vAlign w:val="center"/>
          </w:tcPr>
          <w:p w14:paraId="728B4EDD"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655D5BFC"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499EBB5F"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100032220020</w:t>
            </w:r>
          </w:p>
        </w:tc>
        <w:tc>
          <w:tcPr>
            <w:tcW w:w="2076" w:type="dxa"/>
            <w:gridSpan w:val="3"/>
            <w:vAlign w:val="center"/>
          </w:tcPr>
          <w:p w14:paraId="698709C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军训</w:t>
            </w:r>
          </w:p>
        </w:tc>
        <w:tc>
          <w:tcPr>
            <w:tcW w:w="467" w:type="dxa"/>
            <w:vAlign w:val="center"/>
          </w:tcPr>
          <w:p w14:paraId="7C8EB7B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0A2B9A1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2</w:t>
            </w:r>
          </w:p>
        </w:tc>
        <w:tc>
          <w:tcPr>
            <w:tcW w:w="375" w:type="dxa"/>
            <w:vAlign w:val="center"/>
          </w:tcPr>
          <w:p w14:paraId="45C32252"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6A0885F1"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64076CCE" w14:textId="77777777" w:rsidR="00700029" w:rsidRPr="00B83B9F" w:rsidRDefault="00700029">
            <w:pPr>
              <w:widowControl/>
              <w:spacing w:line="240" w:lineRule="exact"/>
              <w:jc w:val="center"/>
              <w:rPr>
                <w:rFonts w:ascii="仿宋" w:eastAsia="仿宋" w:hAnsi="仿宋" w:cs="仿宋"/>
                <w:sz w:val="16"/>
                <w:szCs w:val="16"/>
              </w:rPr>
            </w:pPr>
          </w:p>
        </w:tc>
        <w:tc>
          <w:tcPr>
            <w:tcW w:w="423" w:type="dxa"/>
            <w:vAlign w:val="center"/>
          </w:tcPr>
          <w:p w14:paraId="0BE5F727"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2-3</w:t>
            </w:r>
          </w:p>
          <w:p w14:paraId="10473E4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周</w:t>
            </w:r>
          </w:p>
        </w:tc>
        <w:tc>
          <w:tcPr>
            <w:tcW w:w="460" w:type="dxa"/>
            <w:vAlign w:val="center"/>
          </w:tcPr>
          <w:p w14:paraId="182C081A"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6C3F81AB"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5B5E6E1D"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50B3251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3A2423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2D3ED1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73A3C8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031E0D7" w14:textId="77777777" w:rsidR="00700029" w:rsidRPr="00B83B9F" w:rsidRDefault="00700029">
            <w:pPr>
              <w:spacing w:line="240" w:lineRule="exact"/>
              <w:jc w:val="center"/>
              <w:rPr>
                <w:rFonts w:ascii="仿宋" w:eastAsia="仿宋" w:hAnsi="仿宋" w:cs="仿宋"/>
                <w:sz w:val="16"/>
                <w:szCs w:val="16"/>
              </w:rPr>
            </w:pPr>
          </w:p>
        </w:tc>
        <w:tc>
          <w:tcPr>
            <w:tcW w:w="394" w:type="dxa"/>
            <w:vAlign w:val="center"/>
          </w:tcPr>
          <w:p w14:paraId="048B6D01"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73E16B1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9D7611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6B4D80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2D00CC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287541D"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3CB28EE3"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5E4A663E" w14:textId="77777777">
        <w:trPr>
          <w:trHeight w:val="255"/>
          <w:jc w:val="center"/>
        </w:trPr>
        <w:tc>
          <w:tcPr>
            <w:tcW w:w="627" w:type="dxa"/>
            <w:vMerge/>
            <w:vAlign w:val="center"/>
          </w:tcPr>
          <w:p w14:paraId="5D76A1DE"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2B2CB09E"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6C80779C"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w:t>
            </w:r>
          </w:p>
        </w:tc>
        <w:tc>
          <w:tcPr>
            <w:tcW w:w="2076" w:type="dxa"/>
            <w:gridSpan w:val="3"/>
            <w:vAlign w:val="center"/>
          </w:tcPr>
          <w:p w14:paraId="1779903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体育-基础</w:t>
            </w:r>
          </w:p>
        </w:tc>
        <w:tc>
          <w:tcPr>
            <w:tcW w:w="467" w:type="dxa"/>
            <w:vAlign w:val="center"/>
          </w:tcPr>
          <w:p w14:paraId="2D9D464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059EA8A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p>
        </w:tc>
        <w:tc>
          <w:tcPr>
            <w:tcW w:w="375" w:type="dxa"/>
            <w:vAlign w:val="center"/>
          </w:tcPr>
          <w:p w14:paraId="32B9D13C"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1D9CC337"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21F9D559"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087A6BE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460" w:type="dxa"/>
            <w:vAlign w:val="center"/>
          </w:tcPr>
          <w:p w14:paraId="5B8B76EE"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105E70C4"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1218BCB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A0B693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02D0C63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1E51E8C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75BF33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D8F2694" w14:textId="77777777" w:rsidR="00700029" w:rsidRPr="00B83B9F" w:rsidRDefault="00700029">
            <w:pPr>
              <w:spacing w:line="240" w:lineRule="exact"/>
              <w:jc w:val="center"/>
              <w:rPr>
                <w:rFonts w:ascii="仿宋" w:eastAsia="仿宋" w:hAnsi="仿宋" w:cs="仿宋"/>
                <w:sz w:val="16"/>
                <w:szCs w:val="16"/>
              </w:rPr>
            </w:pPr>
          </w:p>
        </w:tc>
        <w:tc>
          <w:tcPr>
            <w:tcW w:w="394" w:type="dxa"/>
            <w:vAlign w:val="center"/>
          </w:tcPr>
          <w:p w14:paraId="67C7D72D"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7896CA4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BDA624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3F9140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58279B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984DA52"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48B83808"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2D67645C" w14:textId="77777777">
        <w:trPr>
          <w:trHeight w:val="255"/>
          <w:jc w:val="center"/>
        </w:trPr>
        <w:tc>
          <w:tcPr>
            <w:tcW w:w="627" w:type="dxa"/>
            <w:vMerge/>
            <w:vAlign w:val="center"/>
          </w:tcPr>
          <w:p w14:paraId="67414278"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4D9FEFA7"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0BB9AF64"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w:t>
            </w:r>
          </w:p>
        </w:tc>
        <w:tc>
          <w:tcPr>
            <w:tcW w:w="2076" w:type="dxa"/>
            <w:gridSpan w:val="3"/>
            <w:vAlign w:val="center"/>
          </w:tcPr>
          <w:p w14:paraId="6D8A3B0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体育-专项</w:t>
            </w:r>
          </w:p>
        </w:tc>
        <w:tc>
          <w:tcPr>
            <w:tcW w:w="467" w:type="dxa"/>
            <w:vAlign w:val="center"/>
          </w:tcPr>
          <w:p w14:paraId="6B06B7F5"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7BCC1222"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5EE0A45A" w14:textId="77777777" w:rsidR="00700029" w:rsidRPr="00B83B9F" w:rsidRDefault="00700029">
            <w:pPr>
              <w:widowControl/>
              <w:spacing w:line="240" w:lineRule="exact"/>
              <w:jc w:val="center"/>
              <w:rPr>
                <w:rFonts w:ascii="仿宋" w:eastAsia="仿宋" w:hAnsi="仿宋" w:cs="仿宋"/>
                <w:kern w:val="0"/>
                <w:sz w:val="16"/>
                <w:szCs w:val="16"/>
              </w:rPr>
            </w:pPr>
          </w:p>
        </w:tc>
        <w:tc>
          <w:tcPr>
            <w:tcW w:w="374" w:type="dxa"/>
            <w:vAlign w:val="center"/>
          </w:tcPr>
          <w:p w14:paraId="6B0DF03A" w14:textId="77777777" w:rsidR="00700029" w:rsidRPr="00B83B9F" w:rsidRDefault="00700029">
            <w:pPr>
              <w:widowControl/>
              <w:spacing w:line="240" w:lineRule="exact"/>
              <w:jc w:val="center"/>
              <w:rPr>
                <w:rFonts w:ascii="仿宋" w:eastAsia="仿宋" w:hAnsi="仿宋" w:cs="仿宋"/>
                <w:kern w:val="0"/>
                <w:sz w:val="16"/>
                <w:szCs w:val="16"/>
              </w:rPr>
            </w:pPr>
          </w:p>
        </w:tc>
        <w:tc>
          <w:tcPr>
            <w:tcW w:w="373" w:type="dxa"/>
            <w:vAlign w:val="center"/>
          </w:tcPr>
          <w:p w14:paraId="10C5D19E" w14:textId="77777777" w:rsidR="00700029" w:rsidRPr="00B83B9F" w:rsidRDefault="00700029">
            <w:pPr>
              <w:widowControl/>
              <w:spacing w:line="240" w:lineRule="exact"/>
              <w:jc w:val="center"/>
              <w:rPr>
                <w:rFonts w:ascii="仿宋" w:eastAsia="仿宋" w:hAnsi="仿宋" w:cs="仿宋"/>
                <w:kern w:val="0"/>
                <w:sz w:val="16"/>
                <w:szCs w:val="16"/>
              </w:rPr>
            </w:pPr>
          </w:p>
        </w:tc>
        <w:tc>
          <w:tcPr>
            <w:tcW w:w="423" w:type="dxa"/>
            <w:vAlign w:val="center"/>
          </w:tcPr>
          <w:p w14:paraId="10074749"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64</w:t>
            </w:r>
          </w:p>
        </w:tc>
        <w:tc>
          <w:tcPr>
            <w:tcW w:w="460" w:type="dxa"/>
            <w:vAlign w:val="center"/>
          </w:tcPr>
          <w:p w14:paraId="0246676E"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61FAAB5E"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688D2F22"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0B56111C"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7FDB05E8"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107E91F7"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62B26DC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722B065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94" w:type="dxa"/>
            <w:vAlign w:val="center"/>
          </w:tcPr>
          <w:p w14:paraId="77A04D7D" w14:textId="77777777" w:rsidR="00700029" w:rsidRPr="00B83B9F" w:rsidRDefault="00700029">
            <w:pPr>
              <w:widowControl/>
              <w:spacing w:line="240" w:lineRule="exact"/>
              <w:jc w:val="center"/>
              <w:rPr>
                <w:rFonts w:ascii="仿宋" w:eastAsia="仿宋" w:hAnsi="仿宋" w:cs="仿宋"/>
                <w:sz w:val="16"/>
                <w:szCs w:val="16"/>
              </w:rPr>
            </w:pPr>
          </w:p>
        </w:tc>
        <w:tc>
          <w:tcPr>
            <w:tcW w:w="356" w:type="dxa"/>
            <w:vAlign w:val="center"/>
          </w:tcPr>
          <w:p w14:paraId="5BC9B2AA"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63D80024"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708A63D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825AF4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8C25E8F"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43B26206"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24A39193" w14:textId="77777777">
        <w:trPr>
          <w:trHeight w:val="255"/>
          <w:jc w:val="center"/>
        </w:trPr>
        <w:tc>
          <w:tcPr>
            <w:tcW w:w="627" w:type="dxa"/>
            <w:vMerge/>
            <w:vAlign w:val="center"/>
          </w:tcPr>
          <w:p w14:paraId="7281F1A3"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7E2000B5"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2CC821C2"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w:t>
            </w:r>
          </w:p>
        </w:tc>
        <w:tc>
          <w:tcPr>
            <w:tcW w:w="2076" w:type="dxa"/>
            <w:gridSpan w:val="3"/>
            <w:vAlign w:val="center"/>
          </w:tcPr>
          <w:p w14:paraId="14C3C8A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体育-竞赛</w:t>
            </w:r>
          </w:p>
        </w:tc>
        <w:tc>
          <w:tcPr>
            <w:tcW w:w="467" w:type="dxa"/>
            <w:vAlign w:val="center"/>
          </w:tcPr>
          <w:p w14:paraId="35F5527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1F6A322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1</w:t>
            </w:r>
          </w:p>
        </w:tc>
        <w:tc>
          <w:tcPr>
            <w:tcW w:w="375" w:type="dxa"/>
            <w:vAlign w:val="center"/>
          </w:tcPr>
          <w:p w14:paraId="481279C7" w14:textId="77777777" w:rsidR="00700029" w:rsidRPr="00B83B9F" w:rsidRDefault="00700029">
            <w:pPr>
              <w:widowControl/>
              <w:spacing w:line="240" w:lineRule="exact"/>
              <w:jc w:val="center"/>
              <w:rPr>
                <w:rFonts w:ascii="仿宋" w:eastAsia="仿宋" w:hAnsi="仿宋" w:cs="仿宋"/>
                <w:kern w:val="0"/>
                <w:sz w:val="16"/>
                <w:szCs w:val="16"/>
              </w:rPr>
            </w:pPr>
          </w:p>
        </w:tc>
        <w:tc>
          <w:tcPr>
            <w:tcW w:w="374" w:type="dxa"/>
            <w:vAlign w:val="center"/>
          </w:tcPr>
          <w:p w14:paraId="07D693F3" w14:textId="77777777" w:rsidR="00700029" w:rsidRPr="00B83B9F" w:rsidRDefault="00700029">
            <w:pPr>
              <w:widowControl/>
              <w:spacing w:line="240" w:lineRule="exact"/>
              <w:jc w:val="center"/>
              <w:rPr>
                <w:rFonts w:ascii="仿宋" w:eastAsia="仿宋" w:hAnsi="仿宋" w:cs="仿宋"/>
                <w:kern w:val="0"/>
                <w:sz w:val="16"/>
                <w:szCs w:val="16"/>
              </w:rPr>
            </w:pPr>
          </w:p>
        </w:tc>
        <w:tc>
          <w:tcPr>
            <w:tcW w:w="373" w:type="dxa"/>
            <w:vAlign w:val="center"/>
          </w:tcPr>
          <w:p w14:paraId="4DF67DC9" w14:textId="77777777" w:rsidR="00700029" w:rsidRPr="00B83B9F" w:rsidRDefault="00700029">
            <w:pPr>
              <w:widowControl/>
              <w:spacing w:line="240" w:lineRule="exact"/>
              <w:jc w:val="center"/>
              <w:rPr>
                <w:rFonts w:ascii="仿宋" w:eastAsia="仿宋" w:hAnsi="仿宋" w:cs="仿宋"/>
                <w:kern w:val="0"/>
                <w:sz w:val="16"/>
                <w:szCs w:val="16"/>
              </w:rPr>
            </w:pPr>
          </w:p>
        </w:tc>
        <w:tc>
          <w:tcPr>
            <w:tcW w:w="423" w:type="dxa"/>
            <w:vAlign w:val="center"/>
          </w:tcPr>
          <w:p w14:paraId="04445DD1"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460" w:type="dxa"/>
            <w:vAlign w:val="center"/>
          </w:tcPr>
          <w:p w14:paraId="4DCFCD94"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380E7883"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1E3219F3"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031A4963"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227E00BB"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56EECE64"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2270B59C"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58F3EEFF" w14:textId="77777777" w:rsidR="00700029" w:rsidRPr="00B83B9F" w:rsidRDefault="00700029">
            <w:pPr>
              <w:widowControl/>
              <w:spacing w:line="240" w:lineRule="exact"/>
              <w:jc w:val="center"/>
              <w:rPr>
                <w:rFonts w:ascii="仿宋" w:eastAsia="仿宋" w:hAnsi="仿宋" w:cs="仿宋"/>
                <w:sz w:val="16"/>
                <w:szCs w:val="16"/>
              </w:rPr>
            </w:pPr>
          </w:p>
        </w:tc>
        <w:tc>
          <w:tcPr>
            <w:tcW w:w="394" w:type="dxa"/>
            <w:vAlign w:val="center"/>
          </w:tcPr>
          <w:p w14:paraId="212497DC" w14:textId="77777777" w:rsidR="00700029" w:rsidRPr="00B83B9F" w:rsidRDefault="00700029">
            <w:pPr>
              <w:widowControl/>
              <w:spacing w:line="240" w:lineRule="exact"/>
              <w:jc w:val="center"/>
              <w:rPr>
                <w:rFonts w:ascii="仿宋" w:eastAsia="仿宋" w:hAnsi="仿宋" w:cs="仿宋"/>
                <w:sz w:val="16"/>
                <w:szCs w:val="16"/>
              </w:rPr>
            </w:pPr>
          </w:p>
        </w:tc>
        <w:tc>
          <w:tcPr>
            <w:tcW w:w="356" w:type="dxa"/>
            <w:vAlign w:val="center"/>
          </w:tcPr>
          <w:p w14:paraId="13E2A9F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79A02B4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10A9DB0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F445BE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C86AE3E"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35D76DFF"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0B1833F2" w14:textId="77777777">
        <w:trPr>
          <w:trHeight w:val="255"/>
          <w:jc w:val="center"/>
        </w:trPr>
        <w:tc>
          <w:tcPr>
            <w:tcW w:w="627" w:type="dxa"/>
            <w:vMerge/>
            <w:vAlign w:val="center"/>
          </w:tcPr>
          <w:p w14:paraId="32148840"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Align w:val="center"/>
          </w:tcPr>
          <w:p w14:paraId="58BBBC8A" w14:textId="77777777" w:rsidR="00700029" w:rsidRPr="00B83B9F" w:rsidRDefault="004B2B77">
            <w:pPr>
              <w:spacing w:line="240" w:lineRule="exact"/>
              <w:jc w:val="center"/>
              <w:rPr>
                <w:rFonts w:ascii="仿宋" w:eastAsia="仿宋" w:hAnsi="仿宋" w:cs="仿宋"/>
                <w:sz w:val="16"/>
                <w:szCs w:val="16"/>
              </w:rPr>
            </w:pPr>
            <w:proofErr w:type="gramStart"/>
            <w:r w:rsidRPr="00B83B9F">
              <w:rPr>
                <w:rFonts w:ascii="仿宋" w:eastAsia="仿宋" w:hAnsi="仿宋" w:cs="仿宋" w:hint="eastAsia"/>
                <w:sz w:val="16"/>
                <w:szCs w:val="16"/>
              </w:rPr>
              <w:t>通识类</w:t>
            </w:r>
            <w:proofErr w:type="gramEnd"/>
          </w:p>
        </w:tc>
        <w:tc>
          <w:tcPr>
            <w:tcW w:w="1123" w:type="dxa"/>
            <w:vAlign w:val="center"/>
          </w:tcPr>
          <w:p w14:paraId="353CEA4D"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w:t>
            </w:r>
          </w:p>
        </w:tc>
        <w:tc>
          <w:tcPr>
            <w:tcW w:w="2076" w:type="dxa"/>
            <w:gridSpan w:val="3"/>
            <w:vAlign w:val="center"/>
          </w:tcPr>
          <w:p w14:paraId="7CF5629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通识课程</w:t>
            </w:r>
          </w:p>
        </w:tc>
        <w:tc>
          <w:tcPr>
            <w:tcW w:w="467" w:type="dxa"/>
            <w:vAlign w:val="center"/>
          </w:tcPr>
          <w:p w14:paraId="6CD413CB"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1F0843F7"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kern w:val="0"/>
                <w:sz w:val="16"/>
                <w:szCs w:val="16"/>
              </w:rPr>
              <w:t>6</w:t>
            </w:r>
          </w:p>
        </w:tc>
        <w:tc>
          <w:tcPr>
            <w:tcW w:w="375" w:type="dxa"/>
            <w:vAlign w:val="center"/>
          </w:tcPr>
          <w:p w14:paraId="1B241FE4" w14:textId="77777777" w:rsidR="00700029" w:rsidRPr="00B83B9F" w:rsidRDefault="00700029">
            <w:pPr>
              <w:widowControl/>
              <w:spacing w:line="240" w:lineRule="exact"/>
              <w:jc w:val="center"/>
              <w:rPr>
                <w:rFonts w:ascii="仿宋" w:eastAsia="仿宋" w:hAnsi="仿宋" w:cs="仿宋"/>
                <w:kern w:val="0"/>
                <w:sz w:val="16"/>
                <w:szCs w:val="16"/>
              </w:rPr>
            </w:pPr>
          </w:p>
        </w:tc>
        <w:tc>
          <w:tcPr>
            <w:tcW w:w="374" w:type="dxa"/>
            <w:vAlign w:val="center"/>
          </w:tcPr>
          <w:p w14:paraId="53E83A67"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0F1573B0" w14:textId="77777777" w:rsidR="00700029" w:rsidRPr="00B83B9F" w:rsidRDefault="00700029">
            <w:pPr>
              <w:widowControl/>
              <w:spacing w:line="240" w:lineRule="exact"/>
              <w:jc w:val="center"/>
              <w:rPr>
                <w:rFonts w:ascii="仿宋" w:eastAsia="仿宋" w:hAnsi="仿宋" w:cs="仿宋"/>
                <w:sz w:val="16"/>
                <w:szCs w:val="16"/>
              </w:rPr>
            </w:pPr>
          </w:p>
        </w:tc>
        <w:tc>
          <w:tcPr>
            <w:tcW w:w="423" w:type="dxa"/>
            <w:vAlign w:val="center"/>
          </w:tcPr>
          <w:p w14:paraId="4503DA7D" w14:textId="77777777" w:rsidR="00700029" w:rsidRPr="00B83B9F" w:rsidRDefault="00700029">
            <w:pPr>
              <w:widowControl/>
              <w:spacing w:line="240" w:lineRule="exact"/>
              <w:jc w:val="center"/>
              <w:rPr>
                <w:rFonts w:ascii="仿宋" w:eastAsia="仿宋" w:hAnsi="仿宋" w:cs="仿宋"/>
                <w:sz w:val="16"/>
                <w:szCs w:val="16"/>
              </w:rPr>
            </w:pPr>
          </w:p>
        </w:tc>
        <w:tc>
          <w:tcPr>
            <w:tcW w:w="460" w:type="dxa"/>
            <w:vAlign w:val="center"/>
          </w:tcPr>
          <w:p w14:paraId="3FE1C60D"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5377B5FD"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328D9FE0"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7E3B1C9A"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3CC5440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76D03CD3"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2DBA5AE5"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613DE0E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94" w:type="dxa"/>
            <w:vAlign w:val="center"/>
          </w:tcPr>
          <w:p w14:paraId="1DEAC6DB" w14:textId="77777777" w:rsidR="00700029" w:rsidRPr="00B83B9F" w:rsidRDefault="00700029">
            <w:pPr>
              <w:widowControl/>
              <w:spacing w:line="240" w:lineRule="exact"/>
              <w:jc w:val="center"/>
              <w:rPr>
                <w:rFonts w:ascii="仿宋" w:eastAsia="仿宋" w:hAnsi="仿宋" w:cs="仿宋"/>
                <w:sz w:val="16"/>
                <w:szCs w:val="16"/>
              </w:rPr>
            </w:pPr>
          </w:p>
        </w:tc>
        <w:tc>
          <w:tcPr>
            <w:tcW w:w="356" w:type="dxa"/>
            <w:vAlign w:val="center"/>
          </w:tcPr>
          <w:p w14:paraId="52DB827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4A29174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256FB96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A290C8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23D3261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1197" w:type="dxa"/>
            <w:vAlign w:val="center"/>
          </w:tcPr>
          <w:p w14:paraId="7667E70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选修6学分</w:t>
            </w:r>
          </w:p>
        </w:tc>
      </w:tr>
      <w:tr w:rsidR="00700029" w:rsidRPr="00B83B9F" w14:paraId="4680E426" w14:textId="77777777">
        <w:trPr>
          <w:trHeight w:val="255"/>
          <w:jc w:val="center"/>
        </w:trPr>
        <w:tc>
          <w:tcPr>
            <w:tcW w:w="627" w:type="dxa"/>
            <w:vMerge/>
            <w:vAlign w:val="center"/>
          </w:tcPr>
          <w:p w14:paraId="3A8D8A61"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restart"/>
            <w:vAlign w:val="center"/>
          </w:tcPr>
          <w:p w14:paraId="63027F4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外语类</w:t>
            </w:r>
          </w:p>
        </w:tc>
        <w:tc>
          <w:tcPr>
            <w:tcW w:w="1123" w:type="dxa"/>
            <w:vAlign w:val="center"/>
          </w:tcPr>
          <w:p w14:paraId="71DACBE5"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100031020010</w:t>
            </w:r>
          </w:p>
        </w:tc>
        <w:tc>
          <w:tcPr>
            <w:tcW w:w="2076" w:type="dxa"/>
            <w:gridSpan w:val="3"/>
            <w:vAlign w:val="center"/>
          </w:tcPr>
          <w:p w14:paraId="71CCF3F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大学英语1</w:t>
            </w:r>
          </w:p>
        </w:tc>
        <w:tc>
          <w:tcPr>
            <w:tcW w:w="467" w:type="dxa"/>
            <w:vAlign w:val="center"/>
          </w:tcPr>
          <w:p w14:paraId="5EB9556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070D38B1"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21449899"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374" w:type="dxa"/>
            <w:vAlign w:val="center"/>
          </w:tcPr>
          <w:p w14:paraId="5F9EE532"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6DCB912B" w14:textId="77777777" w:rsidR="00700029" w:rsidRPr="00B83B9F" w:rsidRDefault="00700029">
            <w:pPr>
              <w:widowControl/>
              <w:spacing w:line="240" w:lineRule="exact"/>
              <w:jc w:val="center"/>
              <w:rPr>
                <w:rFonts w:ascii="仿宋" w:eastAsia="仿宋" w:hAnsi="仿宋" w:cs="仿宋"/>
                <w:sz w:val="16"/>
                <w:szCs w:val="16"/>
              </w:rPr>
            </w:pPr>
          </w:p>
        </w:tc>
        <w:tc>
          <w:tcPr>
            <w:tcW w:w="423" w:type="dxa"/>
            <w:vAlign w:val="center"/>
          </w:tcPr>
          <w:p w14:paraId="358D0EF1" w14:textId="77777777" w:rsidR="00700029" w:rsidRPr="00B83B9F" w:rsidRDefault="00700029">
            <w:pPr>
              <w:widowControl/>
              <w:spacing w:line="240" w:lineRule="exact"/>
              <w:jc w:val="center"/>
              <w:rPr>
                <w:rFonts w:ascii="仿宋" w:eastAsia="仿宋" w:hAnsi="仿宋" w:cs="仿宋"/>
                <w:sz w:val="16"/>
                <w:szCs w:val="16"/>
              </w:rPr>
            </w:pPr>
          </w:p>
        </w:tc>
        <w:tc>
          <w:tcPr>
            <w:tcW w:w="460" w:type="dxa"/>
            <w:vAlign w:val="center"/>
          </w:tcPr>
          <w:p w14:paraId="7F82F1D0"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5D83B697"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2100ACC7"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31F113A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088CB555"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19153D6C"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5EE20CE8"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211614B9" w14:textId="77777777" w:rsidR="00700029" w:rsidRPr="00B83B9F" w:rsidRDefault="00700029">
            <w:pPr>
              <w:widowControl/>
              <w:spacing w:line="240" w:lineRule="exact"/>
              <w:jc w:val="center"/>
              <w:rPr>
                <w:rFonts w:ascii="仿宋" w:eastAsia="仿宋" w:hAnsi="仿宋" w:cs="仿宋"/>
                <w:kern w:val="0"/>
                <w:sz w:val="16"/>
                <w:szCs w:val="16"/>
              </w:rPr>
            </w:pPr>
          </w:p>
        </w:tc>
        <w:tc>
          <w:tcPr>
            <w:tcW w:w="394" w:type="dxa"/>
            <w:vAlign w:val="center"/>
          </w:tcPr>
          <w:p w14:paraId="6725BB05" w14:textId="77777777" w:rsidR="00700029" w:rsidRPr="00B83B9F" w:rsidRDefault="00700029">
            <w:pPr>
              <w:widowControl/>
              <w:spacing w:line="240" w:lineRule="exact"/>
              <w:jc w:val="center"/>
              <w:rPr>
                <w:rFonts w:ascii="仿宋" w:eastAsia="仿宋" w:hAnsi="仿宋" w:cs="仿宋"/>
                <w:sz w:val="16"/>
                <w:szCs w:val="16"/>
              </w:rPr>
            </w:pPr>
          </w:p>
        </w:tc>
        <w:tc>
          <w:tcPr>
            <w:tcW w:w="356" w:type="dxa"/>
            <w:vAlign w:val="center"/>
          </w:tcPr>
          <w:p w14:paraId="2D84A967"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55638E30"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6752A2F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8440F7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6131C1C" w14:textId="77777777" w:rsidR="00700029" w:rsidRPr="00B83B9F" w:rsidRDefault="00700029">
            <w:pPr>
              <w:spacing w:line="240" w:lineRule="exact"/>
              <w:jc w:val="center"/>
              <w:rPr>
                <w:rFonts w:ascii="仿宋" w:eastAsia="仿宋" w:hAnsi="仿宋" w:cs="仿宋"/>
                <w:sz w:val="16"/>
                <w:szCs w:val="16"/>
              </w:rPr>
            </w:pPr>
          </w:p>
        </w:tc>
        <w:tc>
          <w:tcPr>
            <w:tcW w:w="1197" w:type="dxa"/>
            <w:vMerge w:val="restart"/>
            <w:vAlign w:val="center"/>
          </w:tcPr>
          <w:p w14:paraId="762A0EA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必修8学分</w:t>
            </w:r>
          </w:p>
        </w:tc>
      </w:tr>
      <w:tr w:rsidR="00700029" w:rsidRPr="00B83B9F" w14:paraId="6AA4226A" w14:textId="77777777">
        <w:trPr>
          <w:trHeight w:val="255"/>
          <w:jc w:val="center"/>
        </w:trPr>
        <w:tc>
          <w:tcPr>
            <w:tcW w:w="627" w:type="dxa"/>
            <w:vMerge/>
            <w:vAlign w:val="center"/>
          </w:tcPr>
          <w:p w14:paraId="59BD6ABB"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52B47B79"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70F1AE3D"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100031020020</w:t>
            </w:r>
          </w:p>
        </w:tc>
        <w:tc>
          <w:tcPr>
            <w:tcW w:w="2076" w:type="dxa"/>
            <w:gridSpan w:val="3"/>
            <w:vAlign w:val="center"/>
          </w:tcPr>
          <w:p w14:paraId="02B65FD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大学英语2</w:t>
            </w:r>
          </w:p>
        </w:tc>
        <w:tc>
          <w:tcPr>
            <w:tcW w:w="467" w:type="dxa"/>
            <w:vAlign w:val="center"/>
          </w:tcPr>
          <w:p w14:paraId="29874A05"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462F5AE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21BF9D39"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374" w:type="dxa"/>
            <w:vAlign w:val="center"/>
          </w:tcPr>
          <w:p w14:paraId="4EFF61DB"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3659F9B5" w14:textId="77777777" w:rsidR="00700029" w:rsidRPr="00B83B9F" w:rsidRDefault="00700029">
            <w:pPr>
              <w:widowControl/>
              <w:spacing w:line="240" w:lineRule="exact"/>
              <w:jc w:val="center"/>
              <w:rPr>
                <w:rFonts w:ascii="仿宋" w:eastAsia="仿宋" w:hAnsi="仿宋" w:cs="仿宋"/>
                <w:sz w:val="16"/>
                <w:szCs w:val="16"/>
              </w:rPr>
            </w:pPr>
          </w:p>
        </w:tc>
        <w:tc>
          <w:tcPr>
            <w:tcW w:w="423" w:type="dxa"/>
            <w:vAlign w:val="center"/>
          </w:tcPr>
          <w:p w14:paraId="34CD64DA" w14:textId="77777777" w:rsidR="00700029" w:rsidRPr="00B83B9F" w:rsidRDefault="00700029">
            <w:pPr>
              <w:widowControl/>
              <w:spacing w:line="240" w:lineRule="exact"/>
              <w:jc w:val="center"/>
              <w:rPr>
                <w:rFonts w:ascii="仿宋" w:eastAsia="仿宋" w:hAnsi="仿宋" w:cs="仿宋"/>
                <w:sz w:val="16"/>
                <w:szCs w:val="16"/>
              </w:rPr>
            </w:pPr>
          </w:p>
        </w:tc>
        <w:tc>
          <w:tcPr>
            <w:tcW w:w="460" w:type="dxa"/>
            <w:vAlign w:val="center"/>
          </w:tcPr>
          <w:p w14:paraId="46A2DFB4"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716CD46E"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771E6A35"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64DD62F8"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1C2ABDB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2EBC74AA"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0ED4622C"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04C6DF3F" w14:textId="77777777" w:rsidR="00700029" w:rsidRPr="00B83B9F" w:rsidRDefault="00700029">
            <w:pPr>
              <w:widowControl/>
              <w:spacing w:line="240" w:lineRule="exact"/>
              <w:jc w:val="center"/>
              <w:rPr>
                <w:rFonts w:ascii="仿宋" w:eastAsia="仿宋" w:hAnsi="仿宋" w:cs="仿宋"/>
                <w:kern w:val="0"/>
                <w:sz w:val="16"/>
                <w:szCs w:val="16"/>
              </w:rPr>
            </w:pPr>
          </w:p>
        </w:tc>
        <w:tc>
          <w:tcPr>
            <w:tcW w:w="394" w:type="dxa"/>
            <w:vAlign w:val="center"/>
          </w:tcPr>
          <w:p w14:paraId="5C6F1C46" w14:textId="77777777" w:rsidR="00700029" w:rsidRPr="00B83B9F" w:rsidRDefault="00700029">
            <w:pPr>
              <w:widowControl/>
              <w:spacing w:line="240" w:lineRule="exact"/>
              <w:jc w:val="center"/>
              <w:rPr>
                <w:rFonts w:ascii="仿宋" w:eastAsia="仿宋" w:hAnsi="仿宋" w:cs="仿宋"/>
                <w:sz w:val="16"/>
                <w:szCs w:val="16"/>
              </w:rPr>
            </w:pPr>
          </w:p>
        </w:tc>
        <w:tc>
          <w:tcPr>
            <w:tcW w:w="356" w:type="dxa"/>
            <w:vAlign w:val="center"/>
          </w:tcPr>
          <w:p w14:paraId="2D9C7F99"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67D7E613"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60A24A6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D0D5A0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44303F4"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69FB5977"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4298DB83" w14:textId="77777777">
        <w:trPr>
          <w:trHeight w:val="255"/>
          <w:jc w:val="center"/>
        </w:trPr>
        <w:tc>
          <w:tcPr>
            <w:tcW w:w="627" w:type="dxa"/>
            <w:vMerge/>
            <w:vAlign w:val="center"/>
          </w:tcPr>
          <w:p w14:paraId="35C923D6"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00708EBB"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79204212"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100031020030</w:t>
            </w:r>
          </w:p>
        </w:tc>
        <w:tc>
          <w:tcPr>
            <w:tcW w:w="2076" w:type="dxa"/>
            <w:gridSpan w:val="3"/>
            <w:vAlign w:val="center"/>
          </w:tcPr>
          <w:p w14:paraId="659397D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大学英语3</w:t>
            </w:r>
          </w:p>
        </w:tc>
        <w:tc>
          <w:tcPr>
            <w:tcW w:w="467" w:type="dxa"/>
            <w:vAlign w:val="center"/>
          </w:tcPr>
          <w:p w14:paraId="6A34D65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080EB8A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37CE55E7"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374" w:type="dxa"/>
            <w:vAlign w:val="center"/>
          </w:tcPr>
          <w:p w14:paraId="01C24F18"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16610CD6" w14:textId="77777777" w:rsidR="00700029" w:rsidRPr="00B83B9F" w:rsidRDefault="00700029">
            <w:pPr>
              <w:widowControl/>
              <w:spacing w:line="240" w:lineRule="exact"/>
              <w:jc w:val="center"/>
              <w:rPr>
                <w:rFonts w:ascii="仿宋" w:eastAsia="仿宋" w:hAnsi="仿宋" w:cs="仿宋"/>
                <w:sz w:val="16"/>
                <w:szCs w:val="16"/>
              </w:rPr>
            </w:pPr>
          </w:p>
        </w:tc>
        <w:tc>
          <w:tcPr>
            <w:tcW w:w="423" w:type="dxa"/>
            <w:vAlign w:val="center"/>
          </w:tcPr>
          <w:p w14:paraId="24361B4E" w14:textId="77777777" w:rsidR="00700029" w:rsidRPr="00B83B9F" w:rsidRDefault="00700029">
            <w:pPr>
              <w:widowControl/>
              <w:spacing w:line="240" w:lineRule="exact"/>
              <w:jc w:val="center"/>
              <w:rPr>
                <w:rFonts w:ascii="仿宋" w:eastAsia="仿宋" w:hAnsi="仿宋" w:cs="仿宋"/>
                <w:sz w:val="16"/>
                <w:szCs w:val="16"/>
              </w:rPr>
            </w:pPr>
          </w:p>
        </w:tc>
        <w:tc>
          <w:tcPr>
            <w:tcW w:w="460" w:type="dxa"/>
            <w:vAlign w:val="center"/>
          </w:tcPr>
          <w:p w14:paraId="4AC2343C"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175AC4C8"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103BDE1D"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63C4AD83"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0B417686"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696CB6CA"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0AAD417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33B65E02" w14:textId="77777777" w:rsidR="00700029" w:rsidRPr="00B83B9F" w:rsidRDefault="00700029">
            <w:pPr>
              <w:widowControl/>
              <w:spacing w:line="240" w:lineRule="exact"/>
              <w:jc w:val="center"/>
              <w:rPr>
                <w:rFonts w:ascii="仿宋" w:eastAsia="仿宋" w:hAnsi="仿宋" w:cs="仿宋"/>
                <w:kern w:val="0"/>
                <w:sz w:val="16"/>
                <w:szCs w:val="16"/>
              </w:rPr>
            </w:pPr>
          </w:p>
        </w:tc>
        <w:tc>
          <w:tcPr>
            <w:tcW w:w="394" w:type="dxa"/>
            <w:vAlign w:val="center"/>
          </w:tcPr>
          <w:p w14:paraId="76414764" w14:textId="77777777" w:rsidR="00700029" w:rsidRPr="00B83B9F" w:rsidRDefault="00700029">
            <w:pPr>
              <w:widowControl/>
              <w:spacing w:line="240" w:lineRule="exact"/>
              <w:jc w:val="center"/>
              <w:rPr>
                <w:rFonts w:ascii="仿宋" w:eastAsia="仿宋" w:hAnsi="仿宋" w:cs="仿宋"/>
                <w:sz w:val="16"/>
                <w:szCs w:val="16"/>
              </w:rPr>
            </w:pPr>
          </w:p>
        </w:tc>
        <w:tc>
          <w:tcPr>
            <w:tcW w:w="356" w:type="dxa"/>
            <w:vAlign w:val="center"/>
          </w:tcPr>
          <w:p w14:paraId="415CD145"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20D52D58"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2D39445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8FE858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7549AE7"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73C75F1D"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65EE750B" w14:textId="77777777">
        <w:trPr>
          <w:trHeight w:val="255"/>
          <w:jc w:val="center"/>
        </w:trPr>
        <w:tc>
          <w:tcPr>
            <w:tcW w:w="627" w:type="dxa"/>
            <w:vMerge/>
            <w:vAlign w:val="center"/>
          </w:tcPr>
          <w:p w14:paraId="7D2A13B7"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52435F98"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7DB73DD4"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100031020040</w:t>
            </w:r>
          </w:p>
        </w:tc>
        <w:tc>
          <w:tcPr>
            <w:tcW w:w="2076" w:type="dxa"/>
            <w:gridSpan w:val="3"/>
            <w:vAlign w:val="center"/>
          </w:tcPr>
          <w:p w14:paraId="79CBF8A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大学英语4</w:t>
            </w:r>
          </w:p>
        </w:tc>
        <w:tc>
          <w:tcPr>
            <w:tcW w:w="467" w:type="dxa"/>
            <w:vAlign w:val="center"/>
          </w:tcPr>
          <w:p w14:paraId="210E3A3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39DB2D7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286BE288"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374" w:type="dxa"/>
            <w:vAlign w:val="center"/>
          </w:tcPr>
          <w:p w14:paraId="4DDE4D01"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643CF1C8" w14:textId="77777777" w:rsidR="00700029" w:rsidRPr="00B83B9F" w:rsidRDefault="00700029">
            <w:pPr>
              <w:widowControl/>
              <w:spacing w:line="240" w:lineRule="exact"/>
              <w:jc w:val="center"/>
              <w:rPr>
                <w:rFonts w:ascii="仿宋" w:eastAsia="仿宋" w:hAnsi="仿宋" w:cs="仿宋"/>
                <w:sz w:val="16"/>
                <w:szCs w:val="16"/>
              </w:rPr>
            </w:pPr>
          </w:p>
        </w:tc>
        <w:tc>
          <w:tcPr>
            <w:tcW w:w="423" w:type="dxa"/>
            <w:vAlign w:val="center"/>
          </w:tcPr>
          <w:p w14:paraId="11147E5E" w14:textId="77777777" w:rsidR="00700029" w:rsidRPr="00B83B9F" w:rsidRDefault="00700029">
            <w:pPr>
              <w:widowControl/>
              <w:spacing w:line="240" w:lineRule="exact"/>
              <w:jc w:val="center"/>
              <w:rPr>
                <w:rFonts w:ascii="仿宋" w:eastAsia="仿宋" w:hAnsi="仿宋" w:cs="仿宋"/>
                <w:sz w:val="16"/>
                <w:szCs w:val="16"/>
              </w:rPr>
            </w:pPr>
          </w:p>
        </w:tc>
        <w:tc>
          <w:tcPr>
            <w:tcW w:w="460" w:type="dxa"/>
            <w:vAlign w:val="center"/>
          </w:tcPr>
          <w:p w14:paraId="5A40A786" w14:textId="77777777" w:rsidR="00700029" w:rsidRPr="00B83B9F" w:rsidRDefault="00700029">
            <w:pPr>
              <w:widowControl/>
              <w:spacing w:line="240" w:lineRule="exact"/>
              <w:jc w:val="center"/>
              <w:rPr>
                <w:rFonts w:ascii="仿宋" w:eastAsia="仿宋" w:hAnsi="仿宋" w:cs="仿宋"/>
                <w:sz w:val="16"/>
                <w:szCs w:val="16"/>
              </w:rPr>
            </w:pPr>
          </w:p>
        </w:tc>
        <w:tc>
          <w:tcPr>
            <w:tcW w:w="374" w:type="dxa"/>
            <w:vAlign w:val="center"/>
          </w:tcPr>
          <w:p w14:paraId="7D67B58A"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0EAC64A0"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069CFA69"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4F3F4F08"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4AC7CB49"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6DCE8024"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2616D001"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vAlign w:val="center"/>
          </w:tcPr>
          <w:p w14:paraId="543671A1" w14:textId="77777777" w:rsidR="00700029" w:rsidRPr="00B83B9F" w:rsidRDefault="00700029">
            <w:pPr>
              <w:widowControl/>
              <w:spacing w:line="240" w:lineRule="exact"/>
              <w:jc w:val="center"/>
              <w:rPr>
                <w:rFonts w:ascii="仿宋" w:eastAsia="仿宋" w:hAnsi="仿宋" w:cs="仿宋"/>
                <w:sz w:val="16"/>
                <w:szCs w:val="16"/>
              </w:rPr>
            </w:pPr>
          </w:p>
        </w:tc>
        <w:tc>
          <w:tcPr>
            <w:tcW w:w="356" w:type="dxa"/>
            <w:vAlign w:val="center"/>
          </w:tcPr>
          <w:p w14:paraId="47B22154" w14:textId="77777777" w:rsidR="00700029" w:rsidRPr="00B83B9F" w:rsidRDefault="00700029">
            <w:pPr>
              <w:widowControl/>
              <w:spacing w:line="240" w:lineRule="exact"/>
              <w:jc w:val="center"/>
              <w:rPr>
                <w:rFonts w:ascii="仿宋" w:eastAsia="仿宋" w:hAnsi="仿宋" w:cs="仿宋"/>
                <w:kern w:val="0"/>
                <w:sz w:val="16"/>
                <w:szCs w:val="16"/>
              </w:rPr>
            </w:pPr>
          </w:p>
        </w:tc>
        <w:tc>
          <w:tcPr>
            <w:tcW w:w="375" w:type="dxa"/>
            <w:vAlign w:val="center"/>
          </w:tcPr>
          <w:p w14:paraId="17B56650"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2522D9E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50DB69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A230351"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6C431E4E"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01033DC1" w14:textId="77777777">
        <w:trPr>
          <w:trHeight w:val="255"/>
          <w:jc w:val="center"/>
        </w:trPr>
        <w:tc>
          <w:tcPr>
            <w:tcW w:w="627" w:type="dxa"/>
            <w:vMerge/>
            <w:vAlign w:val="center"/>
          </w:tcPr>
          <w:p w14:paraId="080D179E"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restart"/>
            <w:vAlign w:val="center"/>
          </w:tcPr>
          <w:p w14:paraId="794FBC1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数学与自然科学类</w:t>
            </w:r>
          </w:p>
        </w:tc>
        <w:tc>
          <w:tcPr>
            <w:tcW w:w="1123" w:type="dxa"/>
            <w:vAlign w:val="center"/>
          </w:tcPr>
          <w:p w14:paraId="02EFF1AA"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100091020011</w:t>
            </w:r>
          </w:p>
        </w:tc>
        <w:tc>
          <w:tcPr>
            <w:tcW w:w="2076" w:type="dxa"/>
            <w:gridSpan w:val="3"/>
            <w:vAlign w:val="center"/>
          </w:tcPr>
          <w:p w14:paraId="4A16AD7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高等数学A1</w:t>
            </w:r>
          </w:p>
        </w:tc>
        <w:tc>
          <w:tcPr>
            <w:tcW w:w="467" w:type="dxa"/>
            <w:vAlign w:val="center"/>
          </w:tcPr>
          <w:p w14:paraId="630AB77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2D2CD793"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5</w:t>
            </w:r>
          </w:p>
        </w:tc>
        <w:tc>
          <w:tcPr>
            <w:tcW w:w="375" w:type="dxa"/>
            <w:vAlign w:val="center"/>
          </w:tcPr>
          <w:p w14:paraId="2C56F49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80</w:t>
            </w:r>
          </w:p>
        </w:tc>
        <w:tc>
          <w:tcPr>
            <w:tcW w:w="374" w:type="dxa"/>
            <w:vAlign w:val="center"/>
          </w:tcPr>
          <w:p w14:paraId="1EF27564"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568E2EB4"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27A2A421"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257F5FAE"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228659F3"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17357A8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9AB1A5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341E280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3F2D68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61D038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21C85D7" w14:textId="77777777" w:rsidR="00700029" w:rsidRPr="00B83B9F" w:rsidRDefault="00700029">
            <w:pPr>
              <w:spacing w:line="240" w:lineRule="exact"/>
              <w:jc w:val="center"/>
              <w:rPr>
                <w:rFonts w:ascii="仿宋" w:eastAsia="仿宋" w:hAnsi="仿宋" w:cs="仿宋"/>
                <w:sz w:val="16"/>
                <w:szCs w:val="16"/>
              </w:rPr>
            </w:pPr>
          </w:p>
        </w:tc>
        <w:tc>
          <w:tcPr>
            <w:tcW w:w="394" w:type="dxa"/>
            <w:vAlign w:val="center"/>
          </w:tcPr>
          <w:p w14:paraId="4B476D5C"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0E3B3DC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1BD256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0519A4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59904F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A6049C8" w14:textId="77777777" w:rsidR="00700029" w:rsidRPr="00B83B9F" w:rsidRDefault="00700029">
            <w:pPr>
              <w:spacing w:line="240" w:lineRule="exact"/>
              <w:jc w:val="center"/>
              <w:rPr>
                <w:rFonts w:ascii="仿宋" w:eastAsia="仿宋" w:hAnsi="仿宋" w:cs="仿宋"/>
                <w:sz w:val="16"/>
                <w:szCs w:val="16"/>
              </w:rPr>
            </w:pPr>
          </w:p>
        </w:tc>
        <w:tc>
          <w:tcPr>
            <w:tcW w:w="1197" w:type="dxa"/>
            <w:vMerge w:val="restart"/>
            <w:vAlign w:val="center"/>
          </w:tcPr>
          <w:p w14:paraId="2AFB2D3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Times New Roman" w:hint="eastAsia"/>
                <w:sz w:val="16"/>
              </w:rPr>
              <w:t>必修</w:t>
            </w:r>
            <w:r w:rsidRPr="00B83B9F">
              <w:rPr>
                <w:rFonts w:ascii="仿宋" w:eastAsia="仿宋" w:hAnsi="仿宋" w:cs="Times New Roman"/>
                <w:sz w:val="16"/>
              </w:rPr>
              <w:t>2</w:t>
            </w:r>
            <w:r w:rsidRPr="00B83B9F">
              <w:rPr>
                <w:rFonts w:ascii="仿宋" w:eastAsia="仿宋" w:hAnsi="仿宋" w:cs="Times New Roman" w:hint="eastAsia"/>
                <w:sz w:val="16"/>
              </w:rPr>
              <w:t>8.5学分</w:t>
            </w:r>
          </w:p>
        </w:tc>
      </w:tr>
      <w:tr w:rsidR="00700029" w:rsidRPr="00B83B9F" w14:paraId="1F001E82" w14:textId="77777777">
        <w:trPr>
          <w:trHeight w:val="255"/>
          <w:jc w:val="center"/>
        </w:trPr>
        <w:tc>
          <w:tcPr>
            <w:tcW w:w="627" w:type="dxa"/>
            <w:vMerge/>
            <w:vAlign w:val="center"/>
          </w:tcPr>
          <w:p w14:paraId="7464B840"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56FD76B8"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54C065CE"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100031120021</w:t>
            </w:r>
          </w:p>
        </w:tc>
        <w:tc>
          <w:tcPr>
            <w:tcW w:w="2076" w:type="dxa"/>
            <w:gridSpan w:val="3"/>
            <w:vAlign w:val="center"/>
          </w:tcPr>
          <w:p w14:paraId="740E7E6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高等数学A2</w:t>
            </w:r>
          </w:p>
        </w:tc>
        <w:tc>
          <w:tcPr>
            <w:tcW w:w="467" w:type="dxa"/>
            <w:vAlign w:val="center"/>
          </w:tcPr>
          <w:p w14:paraId="6B151FB2"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246DD27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6</w:t>
            </w:r>
          </w:p>
        </w:tc>
        <w:tc>
          <w:tcPr>
            <w:tcW w:w="375" w:type="dxa"/>
            <w:vAlign w:val="center"/>
          </w:tcPr>
          <w:p w14:paraId="24311C18"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96</w:t>
            </w:r>
          </w:p>
        </w:tc>
        <w:tc>
          <w:tcPr>
            <w:tcW w:w="374" w:type="dxa"/>
            <w:vAlign w:val="center"/>
          </w:tcPr>
          <w:p w14:paraId="0B0F82EA"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6D1DF557"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3159FC7F"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64387192"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6469DB48"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4C0E52E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C8FBB3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10E0F8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6375E8F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D76ED1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671C53A" w14:textId="77777777" w:rsidR="00700029" w:rsidRPr="00B83B9F" w:rsidRDefault="00700029">
            <w:pPr>
              <w:spacing w:line="240" w:lineRule="exact"/>
              <w:jc w:val="center"/>
              <w:rPr>
                <w:rFonts w:ascii="仿宋" w:eastAsia="仿宋" w:hAnsi="仿宋" w:cs="仿宋"/>
                <w:sz w:val="16"/>
                <w:szCs w:val="16"/>
              </w:rPr>
            </w:pPr>
          </w:p>
        </w:tc>
        <w:tc>
          <w:tcPr>
            <w:tcW w:w="394" w:type="dxa"/>
            <w:vAlign w:val="center"/>
          </w:tcPr>
          <w:p w14:paraId="25A7F4F3"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376CCE9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43D64A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24BE5B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4B85F0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023005D"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19D1C1AF"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5F811854" w14:textId="77777777">
        <w:trPr>
          <w:trHeight w:val="255"/>
          <w:jc w:val="center"/>
        </w:trPr>
        <w:tc>
          <w:tcPr>
            <w:tcW w:w="627" w:type="dxa"/>
            <w:vMerge/>
            <w:vAlign w:val="center"/>
          </w:tcPr>
          <w:p w14:paraId="629F2316"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0E11F63C"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62201D35"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100031120120</w:t>
            </w:r>
          </w:p>
        </w:tc>
        <w:tc>
          <w:tcPr>
            <w:tcW w:w="2076" w:type="dxa"/>
            <w:gridSpan w:val="3"/>
            <w:vAlign w:val="center"/>
          </w:tcPr>
          <w:p w14:paraId="050D6A0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线性代数A</w:t>
            </w:r>
          </w:p>
        </w:tc>
        <w:tc>
          <w:tcPr>
            <w:tcW w:w="467" w:type="dxa"/>
            <w:vAlign w:val="center"/>
          </w:tcPr>
          <w:p w14:paraId="6EAA287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10E07DA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w:t>
            </w:r>
          </w:p>
        </w:tc>
        <w:tc>
          <w:tcPr>
            <w:tcW w:w="375" w:type="dxa"/>
            <w:vAlign w:val="center"/>
          </w:tcPr>
          <w:p w14:paraId="0F426BA2"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48</w:t>
            </w:r>
          </w:p>
        </w:tc>
        <w:tc>
          <w:tcPr>
            <w:tcW w:w="374" w:type="dxa"/>
            <w:vAlign w:val="center"/>
          </w:tcPr>
          <w:p w14:paraId="0227DD27"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4E5BD697"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34444C41"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3B2E2B96"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754AE864"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55C2286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495F79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847A6A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4FD1563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CE57E5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B2D44FE" w14:textId="77777777" w:rsidR="00700029" w:rsidRPr="00B83B9F" w:rsidRDefault="00700029">
            <w:pPr>
              <w:spacing w:line="240" w:lineRule="exact"/>
              <w:jc w:val="center"/>
              <w:rPr>
                <w:rFonts w:ascii="仿宋" w:eastAsia="仿宋" w:hAnsi="仿宋" w:cs="仿宋"/>
                <w:sz w:val="16"/>
                <w:szCs w:val="16"/>
              </w:rPr>
            </w:pPr>
          </w:p>
        </w:tc>
        <w:tc>
          <w:tcPr>
            <w:tcW w:w="394" w:type="dxa"/>
            <w:vAlign w:val="center"/>
          </w:tcPr>
          <w:p w14:paraId="12BCBF9C"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6E0F768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243BF8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C16D8BC"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3857D7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32AF78C"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0267B46B"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3A1020CB" w14:textId="77777777">
        <w:trPr>
          <w:trHeight w:val="255"/>
          <w:jc w:val="center"/>
        </w:trPr>
        <w:tc>
          <w:tcPr>
            <w:tcW w:w="627" w:type="dxa"/>
            <w:vMerge/>
            <w:vAlign w:val="center"/>
          </w:tcPr>
          <w:p w14:paraId="768F35D7"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6F117C74"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0CE05805"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100031120150</w:t>
            </w:r>
          </w:p>
        </w:tc>
        <w:tc>
          <w:tcPr>
            <w:tcW w:w="2076" w:type="dxa"/>
            <w:gridSpan w:val="3"/>
            <w:vAlign w:val="center"/>
          </w:tcPr>
          <w:p w14:paraId="159D5E4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概率与统计B</w:t>
            </w:r>
          </w:p>
        </w:tc>
        <w:tc>
          <w:tcPr>
            <w:tcW w:w="467" w:type="dxa"/>
            <w:vAlign w:val="center"/>
          </w:tcPr>
          <w:p w14:paraId="5135C46B"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16BD30C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730568C8"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374" w:type="dxa"/>
            <w:vAlign w:val="center"/>
          </w:tcPr>
          <w:p w14:paraId="3191B1B9"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3D5BE3CB"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093EB792"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461500D4"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2ECDA5F9"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22651CF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C144170"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501F3124"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57AD088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42DADDD"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773CA4F" w14:textId="77777777" w:rsidR="00700029" w:rsidRPr="00B83B9F" w:rsidRDefault="00700029">
            <w:pPr>
              <w:spacing w:line="240" w:lineRule="exact"/>
              <w:jc w:val="center"/>
              <w:rPr>
                <w:rFonts w:ascii="仿宋" w:eastAsia="仿宋" w:hAnsi="仿宋" w:cs="仿宋"/>
                <w:kern w:val="0"/>
                <w:sz w:val="16"/>
                <w:szCs w:val="16"/>
              </w:rPr>
            </w:pPr>
          </w:p>
        </w:tc>
        <w:tc>
          <w:tcPr>
            <w:tcW w:w="394" w:type="dxa"/>
            <w:vAlign w:val="center"/>
          </w:tcPr>
          <w:p w14:paraId="0024F612"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2500BAF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810CEC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7D969A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AB62E5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A1B9153"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2EA2E3F6"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37CFA746" w14:textId="77777777">
        <w:trPr>
          <w:trHeight w:val="255"/>
          <w:jc w:val="center"/>
        </w:trPr>
        <w:tc>
          <w:tcPr>
            <w:tcW w:w="627" w:type="dxa"/>
            <w:vMerge/>
            <w:vAlign w:val="center"/>
          </w:tcPr>
          <w:p w14:paraId="17C6F014"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45F4EB0F"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5FEA7657"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100031220010</w:t>
            </w:r>
          </w:p>
        </w:tc>
        <w:tc>
          <w:tcPr>
            <w:tcW w:w="2076" w:type="dxa"/>
            <w:gridSpan w:val="3"/>
            <w:vAlign w:val="center"/>
          </w:tcPr>
          <w:p w14:paraId="40CAC3E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大学物理A1</w:t>
            </w:r>
          </w:p>
        </w:tc>
        <w:tc>
          <w:tcPr>
            <w:tcW w:w="467" w:type="dxa"/>
            <w:vAlign w:val="center"/>
          </w:tcPr>
          <w:p w14:paraId="3DCADFD2"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2AF93FC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3.5</w:t>
            </w:r>
          </w:p>
        </w:tc>
        <w:tc>
          <w:tcPr>
            <w:tcW w:w="375" w:type="dxa"/>
            <w:vAlign w:val="center"/>
          </w:tcPr>
          <w:p w14:paraId="3710698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56</w:t>
            </w:r>
          </w:p>
        </w:tc>
        <w:tc>
          <w:tcPr>
            <w:tcW w:w="374" w:type="dxa"/>
            <w:vAlign w:val="center"/>
          </w:tcPr>
          <w:p w14:paraId="0BACDDF3"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01CB6376"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72B35179"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64498438"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73625373"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1E284D5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B2B4E62"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176AC84A"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76928BAE"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F059961"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44DA1227" w14:textId="77777777" w:rsidR="00700029" w:rsidRPr="00B83B9F" w:rsidRDefault="00700029">
            <w:pPr>
              <w:spacing w:line="240" w:lineRule="exact"/>
              <w:jc w:val="center"/>
              <w:rPr>
                <w:rFonts w:ascii="仿宋" w:eastAsia="仿宋" w:hAnsi="仿宋" w:cs="仿宋"/>
                <w:kern w:val="0"/>
                <w:sz w:val="16"/>
                <w:szCs w:val="16"/>
              </w:rPr>
            </w:pPr>
          </w:p>
        </w:tc>
        <w:tc>
          <w:tcPr>
            <w:tcW w:w="394" w:type="dxa"/>
            <w:vAlign w:val="center"/>
          </w:tcPr>
          <w:p w14:paraId="7CF73C01"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33C5EA6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ABE249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B8EB76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D1DEE1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0449B56"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1308130D"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7747ED81" w14:textId="77777777">
        <w:trPr>
          <w:trHeight w:val="255"/>
          <w:jc w:val="center"/>
        </w:trPr>
        <w:tc>
          <w:tcPr>
            <w:tcW w:w="627" w:type="dxa"/>
            <w:vMerge/>
            <w:vAlign w:val="center"/>
          </w:tcPr>
          <w:p w14:paraId="34510232"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22CE02DF"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5450DC28"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100031220020</w:t>
            </w:r>
          </w:p>
        </w:tc>
        <w:tc>
          <w:tcPr>
            <w:tcW w:w="2076" w:type="dxa"/>
            <w:gridSpan w:val="3"/>
            <w:vAlign w:val="center"/>
          </w:tcPr>
          <w:p w14:paraId="3D1ADEB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大学物理A2</w:t>
            </w:r>
          </w:p>
        </w:tc>
        <w:tc>
          <w:tcPr>
            <w:tcW w:w="467" w:type="dxa"/>
            <w:vAlign w:val="center"/>
          </w:tcPr>
          <w:p w14:paraId="4AE014A9"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118577FB"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w:t>
            </w:r>
          </w:p>
        </w:tc>
        <w:tc>
          <w:tcPr>
            <w:tcW w:w="375" w:type="dxa"/>
            <w:vAlign w:val="center"/>
          </w:tcPr>
          <w:p w14:paraId="485890D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48</w:t>
            </w:r>
          </w:p>
        </w:tc>
        <w:tc>
          <w:tcPr>
            <w:tcW w:w="374" w:type="dxa"/>
            <w:vAlign w:val="center"/>
          </w:tcPr>
          <w:p w14:paraId="08B8FB26"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3B878406"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58E09BE4"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3BC95F22"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37536502"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1556C66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D0664F7"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395C21C3"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1E87FB0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1B4FB93"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772428AA" w14:textId="77777777" w:rsidR="00700029" w:rsidRPr="00B83B9F" w:rsidRDefault="00700029">
            <w:pPr>
              <w:spacing w:line="240" w:lineRule="exact"/>
              <w:jc w:val="center"/>
              <w:rPr>
                <w:rFonts w:ascii="仿宋" w:eastAsia="仿宋" w:hAnsi="仿宋" w:cs="仿宋"/>
                <w:kern w:val="0"/>
                <w:sz w:val="16"/>
                <w:szCs w:val="16"/>
              </w:rPr>
            </w:pPr>
          </w:p>
        </w:tc>
        <w:tc>
          <w:tcPr>
            <w:tcW w:w="394" w:type="dxa"/>
            <w:vAlign w:val="center"/>
          </w:tcPr>
          <w:p w14:paraId="41390209"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430FEBE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4DA1EE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EE0C59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009B9E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02DB0A8"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63DED96C"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71808888" w14:textId="77777777">
        <w:trPr>
          <w:trHeight w:val="255"/>
          <w:jc w:val="center"/>
        </w:trPr>
        <w:tc>
          <w:tcPr>
            <w:tcW w:w="627" w:type="dxa"/>
            <w:vMerge/>
            <w:vAlign w:val="center"/>
          </w:tcPr>
          <w:p w14:paraId="1D6F75EF"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580C2644"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6524F3BD"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100031220040</w:t>
            </w:r>
          </w:p>
        </w:tc>
        <w:tc>
          <w:tcPr>
            <w:tcW w:w="2076" w:type="dxa"/>
            <w:gridSpan w:val="3"/>
            <w:vAlign w:val="center"/>
          </w:tcPr>
          <w:p w14:paraId="55A78F3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大学物理实验1</w:t>
            </w:r>
          </w:p>
        </w:tc>
        <w:tc>
          <w:tcPr>
            <w:tcW w:w="467" w:type="dxa"/>
            <w:vAlign w:val="center"/>
          </w:tcPr>
          <w:p w14:paraId="182E5753"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44D8C7EB"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1</w:t>
            </w:r>
          </w:p>
        </w:tc>
        <w:tc>
          <w:tcPr>
            <w:tcW w:w="375" w:type="dxa"/>
            <w:vAlign w:val="center"/>
          </w:tcPr>
          <w:p w14:paraId="4B7A6820"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4</w:t>
            </w:r>
          </w:p>
        </w:tc>
        <w:tc>
          <w:tcPr>
            <w:tcW w:w="374" w:type="dxa"/>
            <w:vAlign w:val="center"/>
          </w:tcPr>
          <w:p w14:paraId="31F960B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3" w:type="dxa"/>
            <w:vAlign w:val="center"/>
          </w:tcPr>
          <w:p w14:paraId="470095E3"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7C8308E4"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49F91474"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73928945"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57A901D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9B7A28B"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64E36C63"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03C1ED2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1B3CD2E"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29D339A6" w14:textId="77777777" w:rsidR="00700029" w:rsidRPr="00B83B9F" w:rsidRDefault="00700029">
            <w:pPr>
              <w:spacing w:line="240" w:lineRule="exact"/>
              <w:jc w:val="center"/>
              <w:rPr>
                <w:rFonts w:ascii="仿宋" w:eastAsia="仿宋" w:hAnsi="仿宋" w:cs="仿宋"/>
                <w:kern w:val="0"/>
                <w:sz w:val="16"/>
                <w:szCs w:val="16"/>
              </w:rPr>
            </w:pPr>
          </w:p>
        </w:tc>
        <w:tc>
          <w:tcPr>
            <w:tcW w:w="394" w:type="dxa"/>
            <w:vAlign w:val="center"/>
          </w:tcPr>
          <w:p w14:paraId="27576A46"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5F94D88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C433F0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AD5F22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CB73FF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D1EE94A"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75E87294"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78749609" w14:textId="77777777">
        <w:trPr>
          <w:trHeight w:val="255"/>
          <w:jc w:val="center"/>
        </w:trPr>
        <w:tc>
          <w:tcPr>
            <w:tcW w:w="627" w:type="dxa"/>
            <w:vMerge/>
            <w:vAlign w:val="center"/>
          </w:tcPr>
          <w:p w14:paraId="6B02B17B"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615FA10F"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2CB2B383"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100031220050</w:t>
            </w:r>
          </w:p>
        </w:tc>
        <w:tc>
          <w:tcPr>
            <w:tcW w:w="2076" w:type="dxa"/>
            <w:gridSpan w:val="3"/>
            <w:vAlign w:val="center"/>
          </w:tcPr>
          <w:p w14:paraId="5E9D741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大学物理实验2</w:t>
            </w:r>
          </w:p>
        </w:tc>
        <w:tc>
          <w:tcPr>
            <w:tcW w:w="467" w:type="dxa"/>
            <w:vAlign w:val="center"/>
          </w:tcPr>
          <w:p w14:paraId="597C805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18542A21"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1</w:t>
            </w:r>
          </w:p>
        </w:tc>
        <w:tc>
          <w:tcPr>
            <w:tcW w:w="375" w:type="dxa"/>
            <w:vAlign w:val="center"/>
          </w:tcPr>
          <w:p w14:paraId="6FE0E105" w14:textId="77777777" w:rsidR="00700029" w:rsidRPr="00B83B9F" w:rsidRDefault="00700029">
            <w:pPr>
              <w:widowControl/>
              <w:spacing w:line="240" w:lineRule="exact"/>
              <w:jc w:val="center"/>
              <w:rPr>
                <w:rFonts w:ascii="仿宋" w:eastAsia="仿宋" w:hAnsi="仿宋" w:cs="仿宋"/>
                <w:kern w:val="0"/>
                <w:sz w:val="16"/>
                <w:szCs w:val="16"/>
              </w:rPr>
            </w:pPr>
          </w:p>
        </w:tc>
        <w:tc>
          <w:tcPr>
            <w:tcW w:w="374" w:type="dxa"/>
            <w:vAlign w:val="center"/>
          </w:tcPr>
          <w:p w14:paraId="21255D0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3" w:type="dxa"/>
            <w:vAlign w:val="center"/>
          </w:tcPr>
          <w:p w14:paraId="316E91B6"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79D8C77C"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0C69CE1F"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5215284B"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10B7A57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05335AB"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433EDBDB"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5D85286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86C4BC3"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4DA36F33"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vAlign w:val="center"/>
          </w:tcPr>
          <w:p w14:paraId="11EDDEEE"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6D8E1D6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00B33E5"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8D2774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D3713F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5060083"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624E7F40"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5A5E467D" w14:textId="77777777">
        <w:trPr>
          <w:trHeight w:val="255"/>
          <w:jc w:val="center"/>
        </w:trPr>
        <w:tc>
          <w:tcPr>
            <w:tcW w:w="627" w:type="dxa"/>
            <w:vMerge/>
            <w:vAlign w:val="center"/>
          </w:tcPr>
          <w:p w14:paraId="2BACC4AB"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1E018F18"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3CDB3D52"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100030120010</w:t>
            </w:r>
          </w:p>
        </w:tc>
        <w:tc>
          <w:tcPr>
            <w:tcW w:w="2076" w:type="dxa"/>
            <w:gridSpan w:val="3"/>
            <w:vAlign w:val="center"/>
          </w:tcPr>
          <w:p w14:paraId="41CC561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普通化学A</w:t>
            </w:r>
          </w:p>
        </w:tc>
        <w:tc>
          <w:tcPr>
            <w:tcW w:w="467" w:type="dxa"/>
            <w:vAlign w:val="center"/>
          </w:tcPr>
          <w:p w14:paraId="570EBDDD"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6B96B281"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w:t>
            </w:r>
          </w:p>
        </w:tc>
        <w:tc>
          <w:tcPr>
            <w:tcW w:w="375" w:type="dxa"/>
            <w:vAlign w:val="center"/>
          </w:tcPr>
          <w:p w14:paraId="0F4AFC4C"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48</w:t>
            </w:r>
          </w:p>
        </w:tc>
        <w:tc>
          <w:tcPr>
            <w:tcW w:w="374" w:type="dxa"/>
            <w:vAlign w:val="center"/>
          </w:tcPr>
          <w:p w14:paraId="4ABDA5C8"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688DD002"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2371BB37"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5D27E254"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5E2296F1"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7005810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E32DAF5"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2006A985"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3AA215D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72D316C"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1BCDE549" w14:textId="77777777" w:rsidR="00700029" w:rsidRPr="00B83B9F" w:rsidRDefault="00700029">
            <w:pPr>
              <w:spacing w:line="240" w:lineRule="exact"/>
              <w:jc w:val="center"/>
              <w:rPr>
                <w:rFonts w:ascii="仿宋" w:eastAsia="仿宋" w:hAnsi="仿宋" w:cs="仿宋"/>
                <w:kern w:val="0"/>
                <w:sz w:val="16"/>
                <w:szCs w:val="16"/>
              </w:rPr>
            </w:pPr>
          </w:p>
        </w:tc>
        <w:tc>
          <w:tcPr>
            <w:tcW w:w="394" w:type="dxa"/>
            <w:vAlign w:val="center"/>
          </w:tcPr>
          <w:p w14:paraId="44E1EE79"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2A86605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02AAEEB"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085218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E63D55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6FC53A5"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3921A25B"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29D4B333" w14:textId="77777777">
        <w:trPr>
          <w:trHeight w:val="255"/>
          <w:jc w:val="center"/>
        </w:trPr>
        <w:tc>
          <w:tcPr>
            <w:tcW w:w="627" w:type="dxa"/>
            <w:vMerge/>
            <w:vAlign w:val="center"/>
          </w:tcPr>
          <w:p w14:paraId="6DC3038C"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6D6BFF67"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633201D6"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100030120020</w:t>
            </w:r>
          </w:p>
        </w:tc>
        <w:tc>
          <w:tcPr>
            <w:tcW w:w="2076" w:type="dxa"/>
            <w:gridSpan w:val="3"/>
            <w:vAlign w:val="center"/>
          </w:tcPr>
          <w:p w14:paraId="107D4C7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普通化学实验A</w:t>
            </w:r>
          </w:p>
        </w:tc>
        <w:tc>
          <w:tcPr>
            <w:tcW w:w="467" w:type="dxa"/>
            <w:vAlign w:val="center"/>
          </w:tcPr>
          <w:p w14:paraId="31EBC71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3D410D2D"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1</w:t>
            </w:r>
          </w:p>
        </w:tc>
        <w:tc>
          <w:tcPr>
            <w:tcW w:w="375" w:type="dxa"/>
            <w:vAlign w:val="center"/>
          </w:tcPr>
          <w:p w14:paraId="03A3590F" w14:textId="77777777" w:rsidR="00700029" w:rsidRPr="00B83B9F" w:rsidRDefault="00700029">
            <w:pPr>
              <w:widowControl/>
              <w:spacing w:line="240" w:lineRule="exact"/>
              <w:jc w:val="center"/>
              <w:rPr>
                <w:rFonts w:ascii="仿宋" w:eastAsia="仿宋" w:hAnsi="仿宋" w:cs="仿宋"/>
                <w:kern w:val="0"/>
                <w:sz w:val="16"/>
                <w:szCs w:val="16"/>
              </w:rPr>
            </w:pPr>
          </w:p>
        </w:tc>
        <w:tc>
          <w:tcPr>
            <w:tcW w:w="374" w:type="dxa"/>
            <w:vAlign w:val="center"/>
          </w:tcPr>
          <w:p w14:paraId="2C9C4288"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3" w:type="dxa"/>
            <w:vAlign w:val="center"/>
          </w:tcPr>
          <w:p w14:paraId="01B12A16"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04A836D5"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444C3CA2"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3BBEE69D"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25A1E270"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E78AE84"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06CBD0E7" w14:textId="77777777" w:rsidR="00700029" w:rsidRPr="00B83B9F" w:rsidRDefault="004B2B77">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419E45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058CC53" w14:textId="77777777" w:rsidR="00700029" w:rsidRPr="00B83B9F" w:rsidRDefault="00700029">
            <w:pPr>
              <w:spacing w:line="240" w:lineRule="exact"/>
              <w:jc w:val="center"/>
              <w:rPr>
                <w:rFonts w:ascii="仿宋" w:eastAsia="仿宋" w:hAnsi="仿宋" w:cs="仿宋"/>
                <w:kern w:val="0"/>
                <w:sz w:val="16"/>
                <w:szCs w:val="16"/>
              </w:rPr>
            </w:pPr>
          </w:p>
        </w:tc>
        <w:tc>
          <w:tcPr>
            <w:tcW w:w="375" w:type="dxa"/>
            <w:vAlign w:val="center"/>
          </w:tcPr>
          <w:p w14:paraId="69A337E9" w14:textId="77777777" w:rsidR="00700029" w:rsidRPr="00B83B9F" w:rsidRDefault="00700029">
            <w:pPr>
              <w:spacing w:line="240" w:lineRule="exact"/>
              <w:jc w:val="center"/>
              <w:rPr>
                <w:rFonts w:ascii="仿宋" w:eastAsia="仿宋" w:hAnsi="仿宋" w:cs="仿宋"/>
                <w:kern w:val="0"/>
                <w:sz w:val="16"/>
                <w:szCs w:val="16"/>
              </w:rPr>
            </w:pPr>
          </w:p>
        </w:tc>
        <w:tc>
          <w:tcPr>
            <w:tcW w:w="394" w:type="dxa"/>
            <w:vAlign w:val="center"/>
          </w:tcPr>
          <w:p w14:paraId="35A4C27C"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0CC5D2E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C39E40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3EDCC2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4BD54A1"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E6445FB"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17DD8F71"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76A71303" w14:textId="77777777">
        <w:trPr>
          <w:trHeight w:val="261"/>
          <w:jc w:val="center"/>
        </w:trPr>
        <w:tc>
          <w:tcPr>
            <w:tcW w:w="627" w:type="dxa"/>
            <w:vMerge w:val="restart"/>
            <w:vAlign w:val="center"/>
          </w:tcPr>
          <w:p w14:paraId="5FEB7A8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lastRenderedPageBreak/>
              <w:t>大类、专业基础类与专业类课程</w:t>
            </w:r>
          </w:p>
        </w:tc>
        <w:tc>
          <w:tcPr>
            <w:tcW w:w="857" w:type="dxa"/>
            <w:gridSpan w:val="2"/>
            <w:vMerge w:val="restart"/>
            <w:vAlign w:val="center"/>
          </w:tcPr>
          <w:p w14:paraId="67C76B92"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计算机类</w:t>
            </w:r>
          </w:p>
        </w:tc>
        <w:tc>
          <w:tcPr>
            <w:tcW w:w="1123" w:type="dxa"/>
            <w:vAlign w:val="center"/>
          </w:tcPr>
          <w:p w14:paraId="6876AF88"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100051710010</w:t>
            </w:r>
          </w:p>
        </w:tc>
        <w:tc>
          <w:tcPr>
            <w:tcW w:w="2076" w:type="dxa"/>
            <w:gridSpan w:val="3"/>
            <w:vAlign w:val="center"/>
          </w:tcPr>
          <w:p w14:paraId="2C38D90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大学计算机</w:t>
            </w:r>
          </w:p>
        </w:tc>
        <w:tc>
          <w:tcPr>
            <w:tcW w:w="467" w:type="dxa"/>
            <w:vAlign w:val="center"/>
          </w:tcPr>
          <w:p w14:paraId="1BEB05F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224F8F9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p>
        </w:tc>
        <w:tc>
          <w:tcPr>
            <w:tcW w:w="375" w:type="dxa"/>
            <w:vAlign w:val="center"/>
          </w:tcPr>
          <w:p w14:paraId="6144980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16</w:t>
            </w:r>
          </w:p>
        </w:tc>
        <w:tc>
          <w:tcPr>
            <w:tcW w:w="374" w:type="dxa"/>
            <w:vAlign w:val="center"/>
          </w:tcPr>
          <w:p w14:paraId="1F892E45"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6CC0CBDB" w14:textId="77777777" w:rsidR="00700029" w:rsidRPr="00B83B9F" w:rsidRDefault="00700029">
            <w:pPr>
              <w:spacing w:line="240" w:lineRule="exact"/>
              <w:jc w:val="center"/>
              <w:rPr>
                <w:rFonts w:ascii="仿宋" w:eastAsia="仿宋" w:hAnsi="仿宋" w:cs="仿宋"/>
                <w:sz w:val="16"/>
                <w:szCs w:val="16"/>
              </w:rPr>
            </w:pPr>
          </w:p>
        </w:tc>
        <w:tc>
          <w:tcPr>
            <w:tcW w:w="423" w:type="dxa"/>
            <w:vAlign w:val="center"/>
          </w:tcPr>
          <w:p w14:paraId="3B5972A4"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718FCE93"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34F4C4CE"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2D2EDFC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5" w:type="dxa"/>
            <w:vAlign w:val="center"/>
          </w:tcPr>
          <w:p w14:paraId="7A4C10C3"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32BF483"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5850202D"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4EF4F5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BC39326" w14:textId="77777777" w:rsidR="00700029" w:rsidRPr="00B83B9F" w:rsidRDefault="00700029">
            <w:pPr>
              <w:spacing w:line="240" w:lineRule="exact"/>
              <w:jc w:val="center"/>
              <w:rPr>
                <w:rFonts w:ascii="仿宋" w:eastAsia="仿宋" w:hAnsi="仿宋" w:cs="仿宋"/>
                <w:sz w:val="16"/>
                <w:szCs w:val="16"/>
              </w:rPr>
            </w:pPr>
          </w:p>
        </w:tc>
        <w:tc>
          <w:tcPr>
            <w:tcW w:w="394" w:type="dxa"/>
            <w:vAlign w:val="center"/>
          </w:tcPr>
          <w:p w14:paraId="58F0EAC6"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2D6BA33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56072E8"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3024FB89"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5D274AA"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45D25295" w14:textId="77777777" w:rsidR="00700029" w:rsidRPr="00B83B9F" w:rsidRDefault="00700029">
            <w:pPr>
              <w:spacing w:line="240" w:lineRule="exact"/>
              <w:jc w:val="center"/>
              <w:rPr>
                <w:rFonts w:ascii="仿宋" w:eastAsia="仿宋" w:hAnsi="仿宋" w:cs="仿宋"/>
                <w:sz w:val="16"/>
                <w:szCs w:val="16"/>
              </w:rPr>
            </w:pPr>
          </w:p>
        </w:tc>
        <w:tc>
          <w:tcPr>
            <w:tcW w:w="1197" w:type="dxa"/>
            <w:vMerge w:val="restart"/>
            <w:vAlign w:val="center"/>
          </w:tcPr>
          <w:p w14:paraId="30B6FA2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必修3学分</w:t>
            </w:r>
          </w:p>
        </w:tc>
      </w:tr>
      <w:tr w:rsidR="00700029" w:rsidRPr="00B83B9F" w14:paraId="0E9D3E26" w14:textId="77777777">
        <w:trPr>
          <w:trHeight w:val="255"/>
          <w:jc w:val="center"/>
        </w:trPr>
        <w:tc>
          <w:tcPr>
            <w:tcW w:w="627" w:type="dxa"/>
            <w:vMerge/>
            <w:vAlign w:val="center"/>
          </w:tcPr>
          <w:p w14:paraId="0291556D"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1C86E97A"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7EB7AD9C"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100051720100</w:t>
            </w:r>
          </w:p>
        </w:tc>
        <w:tc>
          <w:tcPr>
            <w:tcW w:w="2076" w:type="dxa"/>
            <w:gridSpan w:val="3"/>
            <w:vAlign w:val="center"/>
          </w:tcPr>
          <w:p w14:paraId="678C24A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C语言程序设计</w:t>
            </w:r>
          </w:p>
        </w:tc>
        <w:tc>
          <w:tcPr>
            <w:tcW w:w="467" w:type="dxa"/>
            <w:vAlign w:val="center"/>
          </w:tcPr>
          <w:p w14:paraId="06679CA6"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4FF14EB1"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vAlign w:val="center"/>
          </w:tcPr>
          <w:p w14:paraId="7764B397"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4" w:type="dxa"/>
            <w:vAlign w:val="center"/>
          </w:tcPr>
          <w:p w14:paraId="6D4A9925"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61E212DB"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12</w:t>
            </w:r>
          </w:p>
        </w:tc>
        <w:tc>
          <w:tcPr>
            <w:tcW w:w="423" w:type="dxa"/>
            <w:vAlign w:val="center"/>
          </w:tcPr>
          <w:p w14:paraId="38FA437C" w14:textId="77777777" w:rsidR="00700029" w:rsidRPr="00B83B9F" w:rsidRDefault="00700029">
            <w:pPr>
              <w:spacing w:line="240" w:lineRule="exact"/>
              <w:jc w:val="center"/>
              <w:rPr>
                <w:rFonts w:ascii="仿宋" w:eastAsia="仿宋" w:hAnsi="仿宋" w:cs="仿宋"/>
                <w:sz w:val="16"/>
                <w:szCs w:val="16"/>
              </w:rPr>
            </w:pPr>
          </w:p>
        </w:tc>
        <w:tc>
          <w:tcPr>
            <w:tcW w:w="460" w:type="dxa"/>
            <w:vAlign w:val="center"/>
          </w:tcPr>
          <w:p w14:paraId="73FBC369" w14:textId="77777777" w:rsidR="00700029" w:rsidRPr="00B83B9F" w:rsidRDefault="00700029">
            <w:pPr>
              <w:spacing w:line="240" w:lineRule="exact"/>
              <w:jc w:val="center"/>
              <w:rPr>
                <w:rFonts w:ascii="仿宋" w:eastAsia="仿宋" w:hAnsi="仿宋" w:cs="仿宋"/>
                <w:sz w:val="16"/>
                <w:szCs w:val="16"/>
              </w:rPr>
            </w:pPr>
          </w:p>
        </w:tc>
        <w:tc>
          <w:tcPr>
            <w:tcW w:w="374" w:type="dxa"/>
            <w:vAlign w:val="center"/>
          </w:tcPr>
          <w:p w14:paraId="1C848B68" w14:textId="77777777" w:rsidR="00700029" w:rsidRPr="00B83B9F" w:rsidRDefault="00700029">
            <w:pPr>
              <w:spacing w:line="240" w:lineRule="exact"/>
              <w:jc w:val="center"/>
              <w:rPr>
                <w:rFonts w:ascii="仿宋" w:eastAsia="仿宋" w:hAnsi="仿宋" w:cs="仿宋"/>
                <w:sz w:val="16"/>
                <w:szCs w:val="16"/>
              </w:rPr>
            </w:pPr>
          </w:p>
        </w:tc>
        <w:tc>
          <w:tcPr>
            <w:tcW w:w="373" w:type="dxa"/>
            <w:vAlign w:val="center"/>
          </w:tcPr>
          <w:p w14:paraId="23E4DCC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5" w:type="dxa"/>
            <w:vAlign w:val="center"/>
          </w:tcPr>
          <w:p w14:paraId="1DF6FA37"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6E9D8BD"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42C8C72"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C14DDA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77896E8B" w14:textId="77777777" w:rsidR="00700029" w:rsidRPr="00B83B9F" w:rsidRDefault="00700029">
            <w:pPr>
              <w:spacing w:line="240" w:lineRule="exact"/>
              <w:jc w:val="center"/>
              <w:rPr>
                <w:rFonts w:ascii="仿宋" w:eastAsia="仿宋" w:hAnsi="仿宋" w:cs="仿宋"/>
                <w:sz w:val="16"/>
                <w:szCs w:val="16"/>
              </w:rPr>
            </w:pPr>
          </w:p>
        </w:tc>
        <w:tc>
          <w:tcPr>
            <w:tcW w:w="394" w:type="dxa"/>
            <w:vAlign w:val="center"/>
          </w:tcPr>
          <w:p w14:paraId="6E62C0F5" w14:textId="77777777" w:rsidR="00700029" w:rsidRPr="00B83B9F" w:rsidRDefault="00700029">
            <w:pPr>
              <w:spacing w:line="240" w:lineRule="exact"/>
              <w:jc w:val="center"/>
              <w:rPr>
                <w:rFonts w:ascii="仿宋" w:eastAsia="仿宋" w:hAnsi="仿宋" w:cs="仿宋"/>
                <w:sz w:val="16"/>
                <w:szCs w:val="16"/>
              </w:rPr>
            </w:pPr>
          </w:p>
        </w:tc>
        <w:tc>
          <w:tcPr>
            <w:tcW w:w="356" w:type="dxa"/>
            <w:vAlign w:val="center"/>
          </w:tcPr>
          <w:p w14:paraId="5D91579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2BD9F494"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6388987F"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0A4F2BF6" w14:textId="77777777" w:rsidR="00700029" w:rsidRPr="00B83B9F" w:rsidRDefault="00700029">
            <w:pPr>
              <w:spacing w:line="240" w:lineRule="exact"/>
              <w:jc w:val="center"/>
              <w:rPr>
                <w:rFonts w:ascii="仿宋" w:eastAsia="仿宋" w:hAnsi="仿宋" w:cs="仿宋"/>
                <w:sz w:val="16"/>
                <w:szCs w:val="16"/>
              </w:rPr>
            </w:pPr>
          </w:p>
        </w:tc>
        <w:tc>
          <w:tcPr>
            <w:tcW w:w="375" w:type="dxa"/>
            <w:vAlign w:val="center"/>
          </w:tcPr>
          <w:p w14:paraId="1A563E75" w14:textId="77777777" w:rsidR="00700029" w:rsidRPr="00B83B9F" w:rsidRDefault="00700029">
            <w:pPr>
              <w:spacing w:line="240" w:lineRule="exact"/>
              <w:jc w:val="center"/>
              <w:rPr>
                <w:rFonts w:ascii="仿宋" w:eastAsia="仿宋" w:hAnsi="仿宋" w:cs="仿宋"/>
                <w:sz w:val="16"/>
                <w:szCs w:val="16"/>
              </w:rPr>
            </w:pPr>
          </w:p>
        </w:tc>
        <w:tc>
          <w:tcPr>
            <w:tcW w:w="1197" w:type="dxa"/>
            <w:vMerge/>
            <w:vAlign w:val="center"/>
          </w:tcPr>
          <w:p w14:paraId="79A6C9EB"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3023F2C4" w14:textId="77777777">
        <w:trPr>
          <w:trHeight w:val="255"/>
          <w:jc w:val="center"/>
        </w:trPr>
        <w:tc>
          <w:tcPr>
            <w:tcW w:w="627" w:type="dxa"/>
            <w:vMerge/>
            <w:vAlign w:val="center"/>
          </w:tcPr>
          <w:p w14:paraId="4166025C"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restart"/>
            <w:vAlign w:val="center"/>
          </w:tcPr>
          <w:p w14:paraId="0175530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学科与大类基础课程</w:t>
            </w:r>
          </w:p>
        </w:tc>
        <w:tc>
          <w:tcPr>
            <w:tcW w:w="1123" w:type="dxa"/>
            <w:vAlign w:val="center"/>
          </w:tcPr>
          <w:p w14:paraId="0CFDD6BC"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100033230020</w:t>
            </w:r>
          </w:p>
        </w:tc>
        <w:tc>
          <w:tcPr>
            <w:tcW w:w="2076" w:type="dxa"/>
            <w:gridSpan w:val="3"/>
            <w:vAlign w:val="center"/>
          </w:tcPr>
          <w:p w14:paraId="0123927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电工技术B</w:t>
            </w:r>
          </w:p>
        </w:tc>
        <w:tc>
          <w:tcPr>
            <w:tcW w:w="467" w:type="dxa"/>
            <w:vAlign w:val="center"/>
          </w:tcPr>
          <w:p w14:paraId="4CB685A1"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hint="eastAsia"/>
                <w:kern w:val="0"/>
                <w:sz w:val="16"/>
                <w:szCs w:val="16"/>
              </w:rPr>
              <w:t>必修</w:t>
            </w:r>
          </w:p>
        </w:tc>
        <w:tc>
          <w:tcPr>
            <w:tcW w:w="435" w:type="dxa"/>
            <w:vAlign w:val="center"/>
          </w:tcPr>
          <w:p w14:paraId="113161F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kern w:val="0"/>
                <w:sz w:val="16"/>
                <w:szCs w:val="16"/>
              </w:rPr>
              <w:t>2</w:t>
            </w:r>
          </w:p>
        </w:tc>
        <w:tc>
          <w:tcPr>
            <w:tcW w:w="375" w:type="dxa"/>
            <w:vAlign w:val="center"/>
          </w:tcPr>
          <w:p w14:paraId="2E893B92"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kern w:val="0"/>
                <w:sz w:val="16"/>
                <w:szCs w:val="16"/>
              </w:rPr>
              <w:t>32</w:t>
            </w:r>
          </w:p>
        </w:tc>
        <w:tc>
          <w:tcPr>
            <w:tcW w:w="374" w:type="dxa"/>
            <w:vAlign w:val="center"/>
          </w:tcPr>
          <w:p w14:paraId="61BF11E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3" w:type="dxa"/>
            <w:vAlign w:val="center"/>
          </w:tcPr>
          <w:p w14:paraId="7A1E97C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23" w:type="dxa"/>
            <w:vAlign w:val="center"/>
          </w:tcPr>
          <w:p w14:paraId="02B22E8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60" w:type="dxa"/>
            <w:vAlign w:val="center"/>
          </w:tcPr>
          <w:p w14:paraId="08AF943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4" w:type="dxa"/>
            <w:vAlign w:val="center"/>
          </w:tcPr>
          <w:p w14:paraId="52D4B02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3" w:type="dxa"/>
            <w:vAlign w:val="center"/>
          </w:tcPr>
          <w:p w14:paraId="4477D52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5" w:type="dxa"/>
            <w:vAlign w:val="center"/>
          </w:tcPr>
          <w:p w14:paraId="44382A4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9BAD71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FDA330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tcPr>
          <w:p w14:paraId="00E514D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6F5D993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74CC427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5B1E2F3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006FB9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6EDE3A9"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F439925"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F56F69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restart"/>
            <w:vAlign w:val="center"/>
          </w:tcPr>
          <w:p w14:paraId="663F942A"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必修1</w:t>
            </w:r>
            <w:r w:rsidRPr="00B83B9F">
              <w:rPr>
                <w:rFonts w:ascii="仿宋" w:eastAsia="仿宋" w:hAnsi="仿宋" w:cs="仿宋"/>
                <w:sz w:val="16"/>
                <w:szCs w:val="16"/>
              </w:rPr>
              <w:t>8</w:t>
            </w:r>
            <w:r w:rsidRPr="00B83B9F">
              <w:rPr>
                <w:rFonts w:ascii="仿宋" w:eastAsia="仿宋" w:hAnsi="仿宋" w:cs="仿宋" w:hint="eastAsia"/>
                <w:sz w:val="16"/>
                <w:szCs w:val="16"/>
              </w:rPr>
              <w:t>.5学分</w:t>
            </w:r>
          </w:p>
        </w:tc>
      </w:tr>
      <w:tr w:rsidR="00700029" w:rsidRPr="00B83B9F" w14:paraId="66F794AC" w14:textId="77777777">
        <w:trPr>
          <w:trHeight w:val="255"/>
          <w:jc w:val="center"/>
        </w:trPr>
        <w:tc>
          <w:tcPr>
            <w:tcW w:w="627" w:type="dxa"/>
            <w:vMerge/>
            <w:vAlign w:val="center"/>
          </w:tcPr>
          <w:p w14:paraId="6E250511"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1D406267"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4A0BBB65"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100051620010</w:t>
            </w:r>
          </w:p>
        </w:tc>
        <w:tc>
          <w:tcPr>
            <w:tcW w:w="2076" w:type="dxa"/>
            <w:gridSpan w:val="3"/>
            <w:vAlign w:val="center"/>
          </w:tcPr>
          <w:p w14:paraId="3F20F17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电工学实验A1</w:t>
            </w:r>
          </w:p>
        </w:tc>
        <w:tc>
          <w:tcPr>
            <w:tcW w:w="467" w:type="dxa"/>
            <w:vAlign w:val="center"/>
          </w:tcPr>
          <w:p w14:paraId="6DDBA7DC"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hint="eastAsia"/>
                <w:kern w:val="0"/>
                <w:sz w:val="16"/>
                <w:szCs w:val="16"/>
              </w:rPr>
              <w:t>必修</w:t>
            </w:r>
          </w:p>
        </w:tc>
        <w:tc>
          <w:tcPr>
            <w:tcW w:w="435" w:type="dxa"/>
            <w:vAlign w:val="center"/>
          </w:tcPr>
          <w:p w14:paraId="1EC3900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kern w:val="0"/>
                <w:sz w:val="16"/>
                <w:szCs w:val="16"/>
              </w:rPr>
              <w:t>1</w:t>
            </w:r>
          </w:p>
        </w:tc>
        <w:tc>
          <w:tcPr>
            <w:tcW w:w="375" w:type="dxa"/>
            <w:vAlign w:val="center"/>
          </w:tcPr>
          <w:p w14:paraId="4F78D54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hint="eastAsia"/>
                <w:kern w:val="0"/>
                <w:sz w:val="16"/>
                <w:szCs w:val="16"/>
              </w:rPr>
              <w:t xml:space="preserve">　</w:t>
            </w:r>
          </w:p>
        </w:tc>
        <w:tc>
          <w:tcPr>
            <w:tcW w:w="374" w:type="dxa"/>
            <w:vAlign w:val="center"/>
          </w:tcPr>
          <w:p w14:paraId="699AC6E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kern w:val="0"/>
                <w:sz w:val="16"/>
                <w:szCs w:val="16"/>
              </w:rPr>
              <w:t>24</w:t>
            </w:r>
          </w:p>
        </w:tc>
        <w:tc>
          <w:tcPr>
            <w:tcW w:w="373" w:type="dxa"/>
            <w:vAlign w:val="center"/>
          </w:tcPr>
          <w:p w14:paraId="71CC878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23" w:type="dxa"/>
            <w:vAlign w:val="center"/>
          </w:tcPr>
          <w:p w14:paraId="4E77D4B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60" w:type="dxa"/>
            <w:vAlign w:val="center"/>
          </w:tcPr>
          <w:p w14:paraId="6628D47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4" w:type="dxa"/>
            <w:vAlign w:val="center"/>
          </w:tcPr>
          <w:p w14:paraId="476C8EF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3" w:type="dxa"/>
            <w:vAlign w:val="center"/>
          </w:tcPr>
          <w:p w14:paraId="2AB62FA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5" w:type="dxa"/>
            <w:vAlign w:val="center"/>
          </w:tcPr>
          <w:p w14:paraId="2A4E751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EEF4E1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D92EA65"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tcPr>
          <w:p w14:paraId="6837071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22172A5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6DBFF53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782E2B5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E42BBF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131041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075A8C9"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CD9121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3E97F750"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58DA1B80" w14:textId="77777777">
        <w:trPr>
          <w:trHeight w:val="255"/>
          <w:jc w:val="center"/>
        </w:trPr>
        <w:tc>
          <w:tcPr>
            <w:tcW w:w="627" w:type="dxa"/>
            <w:vMerge/>
            <w:vAlign w:val="center"/>
          </w:tcPr>
          <w:p w14:paraId="430F77CE"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4373F433"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526C249D"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100031630670</w:t>
            </w:r>
          </w:p>
        </w:tc>
        <w:tc>
          <w:tcPr>
            <w:tcW w:w="2076" w:type="dxa"/>
            <w:gridSpan w:val="3"/>
            <w:vAlign w:val="center"/>
          </w:tcPr>
          <w:p w14:paraId="19C57DF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材料科学导论</w:t>
            </w:r>
          </w:p>
        </w:tc>
        <w:tc>
          <w:tcPr>
            <w:tcW w:w="467" w:type="dxa"/>
            <w:vAlign w:val="center"/>
          </w:tcPr>
          <w:p w14:paraId="487D576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hint="eastAsia"/>
                <w:kern w:val="0"/>
                <w:sz w:val="16"/>
                <w:szCs w:val="16"/>
              </w:rPr>
              <w:t>必修</w:t>
            </w:r>
          </w:p>
        </w:tc>
        <w:tc>
          <w:tcPr>
            <w:tcW w:w="435" w:type="dxa"/>
            <w:vAlign w:val="center"/>
          </w:tcPr>
          <w:p w14:paraId="0B8EBD8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hint="eastAsia"/>
                <w:kern w:val="0"/>
                <w:sz w:val="16"/>
                <w:szCs w:val="16"/>
              </w:rPr>
              <w:t>1</w:t>
            </w:r>
          </w:p>
        </w:tc>
        <w:tc>
          <w:tcPr>
            <w:tcW w:w="375" w:type="dxa"/>
            <w:vAlign w:val="center"/>
          </w:tcPr>
          <w:p w14:paraId="7E096C82"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hint="eastAsia"/>
                <w:kern w:val="0"/>
                <w:sz w:val="16"/>
                <w:szCs w:val="16"/>
              </w:rPr>
              <w:t>16</w:t>
            </w:r>
          </w:p>
        </w:tc>
        <w:tc>
          <w:tcPr>
            <w:tcW w:w="374" w:type="dxa"/>
            <w:vAlign w:val="center"/>
          </w:tcPr>
          <w:p w14:paraId="4A94A539"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4393480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23" w:type="dxa"/>
            <w:vAlign w:val="center"/>
          </w:tcPr>
          <w:p w14:paraId="044044D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60" w:type="dxa"/>
            <w:vAlign w:val="center"/>
          </w:tcPr>
          <w:p w14:paraId="309C9F7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4" w:type="dxa"/>
            <w:vAlign w:val="center"/>
          </w:tcPr>
          <w:p w14:paraId="039EE2D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3" w:type="dxa"/>
            <w:vAlign w:val="center"/>
          </w:tcPr>
          <w:p w14:paraId="01710B9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5" w:type="dxa"/>
            <w:vAlign w:val="center"/>
          </w:tcPr>
          <w:p w14:paraId="68D5EC7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1DD071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766DB32" w14:textId="77777777" w:rsidR="00700029" w:rsidRPr="00B83B9F" w:rsidRDefault="00700029">
            <w:pPr>
              <w:widowControl/>
              <w:spacing w:line="240" w:lineRule="exact"/>
              <w:jc w:val="center"/>
              <w:rPr>
                <w:rFonts w:ascii="仿宋" w:eastAsia="仿宋" w:hAnsi="仿宋" w:cs="仿宋"/>
                <w:sz w:val="16"/>
                <w:szCs w:val="16"/>
              </w:rPr>
            </w:pPr>
          </w:p>
        </w:tc>
        <w:tc>
          <w:tcPr>
            <w:tcW w:w="375" w:type="dxa"/>
            <w:vAlign w:val="center"/>
          </w:tcPr>
          <w:p w14:paraId="4FF3EA2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B6A9D9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242D091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6EC1AF2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768A30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442871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744CDB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594382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723AE7C3"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0A3B39CF" w14:textId="77777777">
        <w:trPr>
          <w:trHeight w:val="255"/>
          <w:jc w:val="center"/>
        </w:trPr>
        <w:tc>
          <w:tcPr>
            <w:tcW w:w="627" w:type="dxa"/>
            <w:vMerge/>
            <w:vAlign w:val="center"/>
          </w:tcPr>
          <w:p w14:paraId="425DDA7C"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2593B0D9"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2DF43A97"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100030520020</w:t>
            </w:r>
          </w:p>
        </w:tc>
        <w:tc>
          <w:tcPr>
            <w:tcW w:w="2076" w:type="dxa"/>
            <w:gridSpan w:val="3"/>
            <w:vAlign w:val="center"/>
          </w:tcPr>
          <w:p w14:paraId="0D7890D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工程制图C1</w:t>
            </w:r>
          </w:p>
        </w:tc>
        <w:tc>
          <w:tcPr>
            <w:tcW w:w="467" w:type="dxa"/>
            <w:vAlign w:val="center"/>
          </w:tcPr>
          <w:p w14:paraId="65587339"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hint="eastAsia"/>
                <w:kern w:val="0"/>
                <w:sz w:val="16"/>
                <w:szCs w:val="16"/>
              </w:rPr>
              <w:t>必修</w:t>
            </w:r>
          </w:p>
        </w:tc>
        <w:tc>
          <w:tcPr>
            <w:tcW w:w="435" w:type="dxa"/>
            <w:vAlign w:val="center"/>
          </w:tcPr>
          <w:p w14:paraId="0D492E9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hint="eastAsia"/>
                <w:kern w:val="0"/>
                <w:sz w:val="16"/>
                <w:szCs w:val="16"/>
              </w:rPr>
              <w:t>2</w:t>
            </w:r>
          </w:p>
        </w:tc>
        <w:tc>
          <w:tcPr>
            <w:tcW w:w="375" w:type="dxa"/>
            <w:vAlign w:val="center"/>
          </w:tcPr>
          <w:p w14:paraId="4B8E463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hint="eastAsia"/>
                <w:kern w:val="0"/>
                <w:sz w:val="16"/>
                <w:szCs w:val="16"/>
              </w:rPr>
              <w:t>32</w:t>
            </w:r>
          </w:p>
        </w:tc>
        <w:tc>
          <w:tcPr>
            <w:tcW w:w="374" w:type="dxa"/>
            <w:vAlign w:val="center"/>
          </w:tcPr>
          <w:p w14:paraId="2C290F5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3" w:type="dxa"/>
            <w:vAlign w:val="center"/>
          </w:tcPr>
          <w:p w14:paraId="3E3D4DA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23" w:type="dxa"/>
            <w:vAlign w:val="center"/>
          </w:tcPr>
          <w:p w14:paraId="50D8AE1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60" w:type="dxa"/>
            <w:vAlign w:val="center"/>
          </w:tcPr>
          <w:p w14:paraId="239CCCC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4" w:type="dxa"/>
            <w:vAlign w:val="center"/>
          </w:tcPr>
          <w:p w14:paraId="5168CF4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3" w:type="dxa"/>
            <w:vAlign w:val="center"/>
          </w:tcPr>
          <w:p w14:paraId="3CE3A5B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5" w:type="dxa"/>
            <w:vAlign w:val="center"/>
          </w:tcPr>
          <w:p w14:paraId="045A153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EEB778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A554C8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565089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007825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3B1F21C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345F027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BEF7C4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D7FAE3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64A9E69"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7AC11D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6F361E74"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77577DCE" w14:textId="77777777">
        <w:trPr>
          <w:trHeight w:val="255"/>
          <w:jc w:val="center"/>
        </w:trPr>
        <w:tc>
          <w:tcPr>
            <w:tcW w:w="627" w:type="dxa"/>
            <w:vMerge/>
            <w:vAlign w:val="center"/>
          </w:tcPr>
          <w:p w14:paraId="1D2582CF"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4317F30D"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08D407E0" w14:textId="77777777" w:rsidR="00700029" w:rsidRPr="00B83B9F" w:rsidRDefault="00BF4F8E">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100030530120</w:t>
            </w:r>
          </w:p>
        </w:tc>
        <w:tc>
          <w:tcPr>
            <w:tcW w:w="2076" w:type="dxa"/>
            <w:gridSpan w:val="3"/>
            <w:vAlign w:val="center"/>
          </w:tcPr>
          <w:p w14:paraId="493EE129"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工程制图C2</w:t>
            </w:r>
          </w:p>
        </w:tc>
        <w:tc>
          <w:tcPr>
            <w:tcW w:w="467" w:type="dxa"/>
            <w:vAlign w:val="center"/>
          </w:tcPr>
          <w:p w14:paraId="0C50B1FF"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必修</w:t>
            </w:r>
          </w:p>
        </w:tc>
        <w:tc>
          <w:tcPr>
            <w:tcW w:w="435" w:type="dxa"/>
            <w:vAlign w:val="center"/>
          </w:tcPr>
          <w:p w14:paraId="0EC93DC9"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1</w:t>
            </w:r>
          </w:p>
        </w:tc>
        <w:tc>
          <w:tcPr>
            <w:tcW w:w="375" w:type="dxa"/>
            <w:vAlign w:val="center"/>
          </w:tcPr>
          <w:p w14:paraId="5953F9B2"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16</w:t>
            </w:r>
          </w:p>
        </w:tc>
        <w:tc>
          <w:tcPr>
            <w:tcW w:w="374" w:type="dxa"/>
            <w:vAlign w:val="center"/>
          </w:tcPr>
          <w:p w14:paraId="059F0BEB"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3" w:type="dxa"/>
            <w:vAlign w:val="center"/>
          </w:tcPr>
          <w:p w14:paraId="4198D937"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423" w:type="dxa"/>
            <w:vAlign w:val="center"/>
          </w:tcPr>
          <w:p w14:paraId="1FD1D837" w14:textId="77777777" w:rsidR="00700029" w:rsidRPr="00B83B9F" w:rsidRDefault="00700029">
            <w:pPr>
              <w:widowControl/>
              <w:spacing w:line="240" w:lineRule="exact"/>
              <w:jc w:val="center"/>
              <w:rPr>
                <w:rFonts w:ascii="仿宋" w:eastAsia="仿宋" w:hAnsi="仿宋"/>
                <w:kern w:val="0"/>
                <w:sz w:val="16"/>
                <w:szCs w:val="16"/>
              </w:rPr>
            </w:pPr>
          </w:p>
        </w:tc>
        <w:tc>
          <w:tcPr>
            <w:tcW w:w="460" w:type="dxa"/>
            <w:vAlign w:val="center"/>
          </w:tcPr>
          <w:p w14:paraId="50608986"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4" w:type="dxa"/>
            <w:vAlign w:val="center"/>
          </w:tcPr>
          <w:p w14:paraId="2288C7D4"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3" w:type="dxa"/>
            <w:vAlign w:val="center"/>
          </w:tcPr>
          <w:p w14:paraId="7466C3F0"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5" w:type="dxa"/>
            <w:vAlign w:val="center"/>
          </w:tcPr>
          <w:p w14:paraId="2577C9AC"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F808C2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18D5E48"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766A6EE"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81EC9D6"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94" w:type="dxa"/>
            <w:vAlign w:val="center"/>
          </w:tcPr>
          <w:p w14:paraId="4031DFC3"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546202D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F13965F"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D7C910E"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ED5980E"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337465A"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4A92A883"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45DD366F" w14:textId="77777777">
        <w:trPr>
          <w:trHeight w:val="255"/>
          <w:jc w:val="center"/>
        </w:trPr>
        <w:tc>
          <w:tcPr>
            <w:tcW w:w="627" w:type="dxa"/>
            <w:vMerge/>
            <w:vAlign w:val="center"/>
          </w:tcPr>
          <w:p w14:paraId="72824E54"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0C03EE85"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0DE21D7D"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100030530420</w:t>
            </w:r>
          </w:p>
        </w:tc>
        <w:tc>
          <w:tcPr>
            <w:tcW w:w="2076" w:type="dxa"/>
            <w:gridSpan w:val="3"/>
            <w:vAlign w:val="center"/>
          </w:tcPr>
          <w:p w14:paraId="36920E9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机械设计基础</w:t>
            </w:r>
          </w:p>
        </w:tc>
        <w:tc>
          <w:tcPr>
            <w:tcW w:w="467" w:type="dxa"/>
            <w:vAlign w:val="center"/>
          </w:tcPr>
          <w:p w14:paraId="1C4689F4"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hint="eastAsia"/>
                <w:kern w:val="0"/>
                <w:sz w:val="16"/>
                <w:szCs w:val="16"/>
              </w:rPr>
              <w:t>必修</w:t>
            </w:r>
          </w:p>
        </w:tc>
        <w:tc>
          <w:tcPr>
            <w:tcW w:w="435" w:type="dxa"/>
            <w:vAlign w:val="center"/>
          </w:tcPr>
          <w:p w14:paraId="592719F9"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kern w:val="0"/>
                <w:sz w:val="16"/>
                <w:szCs w:val="16"/>
              </w:rPr>
              <w:t>4</w:t>
            </w:r>
          </w:p>
        </w:tc>
        <w:tc>
          <w:tcPr>
            <w:tcW w:w="375" w:type="dxa"/>
            <w:vAlign w:val="center"/>
          </w:tcPr>
          <w:p w14:paraId="4C1C5879"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kern w:val="0"/>
                <w:sz w:val="16"/>
                <w:szCs w:val="16"/>
              </w:rPr>
              <w:t>56</w:t>
            </w:r>
          </w:p>
        </w:tc>
        <w:tc>
          <w:tcPr>
            <w:tcW w:w="374" w:type="dxa"/>
            <w:vAlign w:val="center"/>
          </w:tcPr>
          <w:p w14:paraId="767AECD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8　</w:t>
            </w:r>
          </w:p>
        </w:tc>
        <w:tc>
          <w:tcPr>
            <w:tcW w:w="373" w:type="dxa"/>
            <w:vAlign w:val="center"/>
          </w:tcPr>
          <w:p w14:paraId="64DC56C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23" w:type="dxa"/>
            <w:vAlign w:val="center"/>
          </w:tcPr>
          <w:p w14:paraId="73FB1C49"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60" w:type="dxa"/>
            <w:vAlign w:val="center"/>
          </w:tcPr>
          <w:p w14:paraId="03791B9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4" w:type="dxa"/>
            <w:vAlign w:val="center"/>
          </w:tcPr>
          <w:p w14:paraId="582498D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3" w:type="dxa"/>
            <w:vAlign w:val="center"/>
          </w:tcPr>
          <w:p w14:paraId="0F077AC5"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5" w:type="dxa"/>
            <w:vAlign w:val="center"/>
          </w:tcPr>
          <w:p w14:paraId="2CFDA02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8F6923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6537CA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BE2E40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A517DB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435175C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272137E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406976A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8F8A155"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551FF1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5B4CF15"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54792069"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2704194B" w14:textId="77777777">
        <w:trPr>
          <w:trHeight w:val="255"/>
          <w:jc w:val="center"/>
        </w:trPr>
        <w:tc>
          <w:tcPr>
            <w:tcW w:w="627" w:type="dxa"/>
            <w:vMerge/>
            <w:vAlign w:val="center"/>
          </w:tcPr>
          <w:p w14:paraId="527E1571"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4A097714"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682A0ABD"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100031630610</w:t>
            </w:r>
          </w:p>
        </w:tc>
        <w:tc>
          <w:tcPr>
            <w:tcW w:w="2076" w:type="dxa"/>
            <w:gridSpan w:val="3"/>
            <w:vAlign w:val="center"/>
          </w:tcPr>
          <w:p w14:paraId="2FEAD1A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材料热力学与动力学</w:t>
            </w:r>
          </w:p>
        </w:tc>
        <w:tc>
          <w:tcPr>
            <w:tcW w:w="467" w:type="dxa"/>
            <w:vAlign w:val="center"/>
          </w:tcPr>
          <w:p w14:paraId="5E7990BD"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hint="eastAsia"/>
                <w:kern w:val="0"/>
                <w:sz w:val="16"/>
                <w:szCs w:val="16"/>
              </w:rPr>
              <w:t>必修</w:t>
            </w:r>
          </w:p>
        </w:tc>
        <w:tc>
          <w:tcPr>
            <w:tcW w:w="435" w:type="dxa"/>
            <w:vAlign w:val="center"/>
          </w:tcPr>
          <w:p w14:paraId="78B28EC7"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kern w:val="0"/>
                <w:sz w:val="16"/>
                <w:szCs w:val="16"/>
              </w:rPr>
              <w:t>3</w:t>
            </w:r>
          </w:p>
        </w:tc>
        <w:tc>
          <w:tcPr>
            <w:tcW w:w="375" w:type="dxa"/>
            <w:vAlign w:val="center"/>
          </w:tcPr>
          <w:p w14:paraId="751C6C9D"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hint="eastAsia"/>
                <w:kern w:val="0"/>
                <w:sz w:val="16"/>
                <w:szCs w:val="16"/>
              </w:rPr>
              <w:t>48</w:t>
            </w:r>
          </w:p>
        </w:tc>
        <w:tc>
          <w:tcPr>
            <w:tcW w:w="374" w:type="dxa"/>
            <w:vAlign w:val="center"/>
          </w:tcPr>
          <w:p w14:paraId="5E7FBAD8" w14:textId="77777777" w:rsidR="00700029" w:rsidRPr="00B83B9F" w:rsidRDefault="00700029">
            <w:pPr>
              <w:widowControl/>
              <w:spacing w:line="240" w:lineRule="exact"/>
              <w:jc w:val="center"/>
              <w:rPr>
                <w:rFonts w:ascii="仿宋" w:eastAsia="仿宋" w:hAnsi="仿宋" w:cs="仿宋"/>
                <w:sz w:val="16"/>
                <w:szCs w:val="16"/>
              </w:rPr>
            </w:pPr>
          </w:p>
        </w:tc>
        <w:tc>
          <w:tcPr>
            <w:tcW w:w="373" w:type="dxa"/>
            <w:vAlign w:val="center"/>
          </w:tcPr>
          <w:p w14:paraId="652FDB6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23" w:type="dxa"/>
            <w:vAlign w:val="center"/>
          </w:tcPr>
          <w:p w14:paraId="78006CE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60" w:type="dxa"/>
            <w:vAlign w:val="center"/>
          </w:tcPr>
          <w:p w14:paraId="435E06F9"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4" w:type="dxa"/>
            <w:vAlign w:val="center"/>
          </w:tcPr>
          <w:p w14:paraId="093E557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3" w:type="dxa"/>
            <w:vAlign w:val="center"/>
          </w:tcPr>
          <w:p w14:paraId="3760F23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5" w:type="dxa"/>
            <w:vAlign w:val="center"/>
          </w:tcPr>
          <w:p w14:paraId="1D3844B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2B06D6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56100B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56594E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50EE1C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94" w:type="dxa"/>
            <w:vAlign w:val="center"/>
          </w:tcPr>
          <w:p w14:paraId="06F9349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21624FE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3A037B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4866FC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47AE84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A2DD47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3B3CCFFE"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0D7461B6" w14:textId="77777777">
        <w:trPr>
          <w:trHeight w:val="255"/>
          <w:jc w:val="center"/>
        </w:trPr>
        <w:tc>
          <w:tcPr>
            <w:tcW w:w="627" w:type="dxa"/>
            <w:vMerge/>
            <w:vAlign w:val="center"/>
          </w:tcPr>
          <w:p w14:paraId="634B19CD"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5329B938"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02B37AD4"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100031331030</w:t>
            </w:r>
          </w:p>
        </w:tc>
        <w:tc>
          <w:tcPr>
            <w:tcW w:w="2076" w:type="dxa"/>
            <w:gridSpan w:val="3"/>
            <w:vAlign w:val="center"/>
          </w:tcPr>
          <w:p w14:paraId="3A7BD68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工程力学B</w:t>
            </w:r>
          </w:p>
        </w:tc>
        <w:tc>
          <w:tcPr>
            <w:tcW w:w="467" w:type="dxa"/>
            <w:vAlign w:val="center"/>
          </w:tcPr>
          <w:p w14:paraId="3BE2E0A0"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hint="eastAsia"/>
                <w:kern w:val="0"/>
                <w:sz w:val="16"/>
                <w:szCs w:val="16"/>
              </w:rPr>
              <w:t>必修</w:t>
            </w:r>
          </w:p>
        </w:tc>
        <w:tc>
          <w:tcPr>
            <w:tcW w:w="435" w:type="dxa"/>
            <w:vAlign w:val="center"/>
          </w:tcPr>
          <w:p w14:paraId="09D03F35"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kern w:val="0"/>
                <w:sz w:val="16"/>
                <w:szCs w:val="16"/>
              </w:rPr>
              <w:t>4.5</w:t>
            </w:r>
          </w:p>
        </w:tc>
        <w:tc>
          <w:tcPr>
            <w:tcW w:w="375" w:type="dxa"/>
            <w:vAlign w:val="center"/>
          </w:tcPr>
          <w:p w14:paraId="15158902" w14:textId="77777777" w:rsidR="00700029" w:rsidRPr="00B83B9F" w:rsidRDefault="004B2B77">
            <w:pPr>
              <w:widowControl/>
              <w:spacing w:line="240" w:lineRule="exact"/>
              <w:jc w:val="center"/>
              <w:rPr>
                <w:rFonts w:ascii="仿宋" w:eastAsia="仿宋" w:hAnsi="仿宋" w:cs="仿宋"/>
                <w:kern w:val="0"/>
                <w:sz w:val="16"/>
                <w:szCs w:val="16"/>
              </w:rPr>
            </w:pPr>
            <w:r w:rsidRPr="00B83B9F">
              <w:rPr>
                <w:rFonts w:ascii="仿宋" w:eastAsia="仿宋" w:hAnsi="仿宋"/>
                <w:kern w:val="0"/>
                <w:sz w:val="16"/>
                <w:szCs w:val="16"/>
              </w:rPr>
              <w:t>64</w:t>
            </w:r>
          </w:p>
        </w:tc>
        <w:tc>
          <w:tcPr>
            <w:tcW w:w="374" w:type="dxa"/>
            <w:vAlign w:val="center"/>
          </w:tcPr>
          <w:p w14:paraId="7635C06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8</w:t>
            </w:r>
          </w:p>
        </w:tc>
        <w:tc>
          <w:tcPr>
            <w:tcW w:w="373" w:type="dxa"/>
            <w:vAlign w:val="center"/>
          </w:tcPr>
          <w:p w14:paraId="072335D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23" w:type="dxa"/>
            <w:vAlign w:val="center"/>
          </w:tcPr>
          <w:p w14:paraId="6CD54DD9"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60" w:type="dxa"/>
            <w:vAlign w:val="center"/>
          </w:tcPr>
          <w:p w14:paraId="4E18686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4" w:type="dxa"/>
            <w:vAlign w:val="center"/>
          </w:tcPr>
          <w:p w14:paraId="1969367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3" w:type="dxa"/>
            <w:vAlign w:val="center"/>
          </w:tcPr>
          <w:p w14:paraId="745B5C4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5" w:type="dxa"/>
            <w:vAlign w:val="center"/>
          </w:tcPr>
          <w:p w14:paraId="6FF002F5"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5AE51E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B88460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5F48A0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1614EC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3D17B5E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51AB47B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2EA688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5B80BD5"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0AAC49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244C95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73EE064B"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370DE347" w14:textId="77777777">
        <w:trPr>
          <w:trHeight w:val="255"/>
          <w:jc w:val="center"/>
        </w:trPr>
        <w:tc>
          <w:tcPr>
            <w:tcW w:w="627" w:type="dxa"/>
            <w:vMerge/>
            <w:vAlign w:val="center"/>
          </w:tcPr>
          <w:p w14:paraId="44D53D56"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restart"/>
            <w:vAlign w:val="center"/>
          </w:tcPr>
          <w:p w14:paraId="439EEB4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专业基础课程</w:t>
            </w:r>
          </w:p>
        </w:tc>
        <w:tc>
          <w:tcPr>
            <w:tcW w:w="1123" w:type="dxa"/>
            <w:vAlign w:val="center"/>
          </w:tcPr>
          <w:p w14:paraId="42B3DC61"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100031630650</w:t>
            </w:r>
          </w:p>
        </w:tc>
        <w:tc>
          <w:tcPr>
            <w:tcW w:w="2076" w:type="dxa"/>
            <w:gridSpan w:val="3"/>
            <w:vAlign w:val="center"/>
          </w:tcPr>
          <w:p w14:paraId="091A3ED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材料科学基础（双语）</w:t>
            </w:r>
          </w:p>
        </w:tc>
        <w:tc>
          <w:tcPr>
            <w:tcW w:w="467" w:type="dxa"/>
            <w:vAlign w:val="center"/>
          </w:tcPr>
          <w:p w14:paraId="4EE8C00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必修</w:t>
            </w:r>
          </w:p>
        </w:tc>
        <w:tc>
          <w:tcPr>
            <w:tcW w:w="435" w:type="dxa"/>
            <w:vAlign w:val="center"/>
          </w:tcPr>
          <w:p w14:paraId="521AA54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4</w:t>
            </w:r>
          </w:p>
        </w:tc>
        <w:tc>
          <w:tcPr>
            <w:tcW w:w="375" w:type="dxa"/>
            <w:vAlign w:val="center"/>
          </w:tcPr>
          <w:p w14:paraId="63446AF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64</w:t>
            </w:r>
          </w:p>
        </w:tc>
        <w:tc>
          <w:tcPr>
            <w:tcW w:w="374" w:type="dxa"/>
            <w:vAlign w:val="center"/>
          </w:tcPr>
          <w:p w14:paraId="52C95AF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3" w:type="dxa"/>
            <w:vAlign w:val="center"/>
          </w:tcPr>
          <w:p w14:paraId="11B323D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23" w:type="dxa"/>
            <w:vAlign w:val="center"/>
          </w:tcPr>
          <w:p w14:paraId="20721FA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60" w:type="dxa"/>
            <w:vAlign w:val="center"/>
          </w:tcPr>
          <w:p w14:paraId="553641B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4" w:type="dxa"/>
            <w:vAlign w:val="center"/>
          </w:tcPr>
          <w:p w14:paraId="1D8495E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3" w:type="dxa"/>
            <w:vAlign w:val="center"/>
          </w:tcPr>
          <w:p w14:paraId="02767E4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5" w:type="dxa"/>
            <w:vAlign w:val="center"/>
          </w:tcPr>
          <w:p w14:paraId="16D743B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B4D4F65"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FEBC1F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27CE64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C9A87C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94" w:type="dxa"/>
            <w:vAlign w:val="center"/>
          </w:tcPr>
          <w:p w14:paraId="6F56FB2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76ED498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829A0F9"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011327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ECA006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67E755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restart"/>
            <w:vAlign w:val="center"/>
          </w:tcPr>
          <w:p w14:paraId="4C676EAE"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必修10.5学分</w:t>
            </w:r>
          </w:p>
        </w:tc>
      </w:tr>
      <w:tr w:rsidR="00700029" w:rsidRPr="00B83B9F" w14:paraId="137761E1" w14:textId="77777777">
        <w:trPr>
          <w:trHeight w:val="255"/>
          <w:jc w:val="center"/>
        </w:trPr>
        <w:tc>
          <w:tcPr>
            <w:tcW w:w="627" w:type="dxa"/>
            <w:vMerge/>
            <w:vAlign w:val="center"/>
          </w:tcPr>
          <w:p w14:paraId="2AD4DB02"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42E2A8C1"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0C70C377"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100031630760</w:t>
            </w:r>
          </w:p>
        </w:tc>
        <w:tc>
          <w:tcPr>
            <w:tcW w:w="2076" w:type="dxa"/>
            <w:gridSpan w:val="3"/>
            <w:vAlign w:val="center"/>
          </w:tcPr>
          <w:p w14:paraId="5D076D6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固态相变原理</w:t>
            </w:r>
          </w:p>
        </w:tc>
        <w:tc>
          <w:tcPr>
            <w:tcW w:w="467" w:type="dxa"/>
            <w:vAlign w:val="center"/>
          </w:tcPr>
          <w:p w14:paraId="00FD7CC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必修</w:t>
            </w:r>
          </w:p>
        </w:tc>
        <w:tc>
          <w:tcPr>
            <w:tcW w:w="435" w:type="dxa"/>
            <w:vAlign w:val="center"/>
          </w:tcPr>
          <w:p w14:paraId="17A804F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kern w:val="0"/>
                <w:sz w:val="16"/>
                <w:szCs w:val="16"/>
              </w:rPr>
              <w:t>2</w:t>
            </w:r>
          </w:p>
        </w:tc>
        <w:tc>
          <w:tcPr>
            <w:tcW w:w="375" w:type="dxa"/>
            <w:vAlign w:val="center"/>
          </w:tcPr>
          <w:p w14:paraId="23D3D73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32</w:t>
            </w:r>
          </w:p>
        </w:tc>
        <w:tc>
          <w:tcPr>
            <w:tcW w:w="374" w:type="dxa"/>
            <w:vAlign w:val="center"/>
          </w:tcPr>
          <w:p w14:paraId="10F54480"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3" w:type="dxa"/>
            <w:vAlign w:val="center"/>
          </w:tcPr>
          <w:p w14:paraId="2C518B9A"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423" w:type="dxa"/>
            <w:vAlign w:val="center"/>
          </w:tcPr>
          <w:p w14:paraId="4F654B6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60" w:type="dxa"/>
            <w:vAlign w:val="center"/>
          </w:tcPr>
          <w:p w14:paraId="7C0A964D"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4" w:type="dxa"/>
            <w:vAlign w:val="center"/>
          </w:tcPr>
          <w:p w14:paraId="3D35157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3" w:type="dxa"/>
            <w:vAlign w:val="center"/>
          </w:tcPr>
          <w:p w14:paraId="3884412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5" w:type="dxa"/>
            <w:vAlign w:val="center"/>
          </w:tcPr>
          <w:p w14:paraId="44C367D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774005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83EFEB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3BFD51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15F3FF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6E264B7C"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4E2AC30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9884AB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CA83024"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B4BBC1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37C284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2D222F25"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5A866596" w14:textId="77777777">
        <w:trPr>
          <w:trHeight w:val="255"/>
          <w:jc w:val="center"/>
        </w:trPr>
        <w:tc>
          <w:tcPr>
            <w:tcW w:w="627" w:type="dxa"/>
            <w:vMerge/>
            <w:vAlign w:val="center"/>
          </w:tcPr>
          <w:p w14:paraId="65F2BA7F"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2BE97819"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36B12861"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100031630640</w:t>
            </w:r>
          </w:p>
        </w:tc>
        <w:tc>
          <w:tcPr>
            <w:tcW w:w="2076" w:type="dxa"/>
            <w:gridSpan w:val="3"/>
            <w:vAlign w:val="center"/>
          </w:tcPr>
          <w:p w14:paraId="4566EE2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材料分析方法</w:t>
            </w:r>
          </w:p>
        </w:tc>
        <w:tc>
          <w:tcPr>
            <w:tcW w:w="467" w:type="dxa"/>
            <w:vAlign w:val="center"/>
          </w:tcPr>
          <w:p w14:paraId="18CB0AA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必修</w:t>
            </w:r>
          </w:p>
        </w:tc>
        <w:tc>
          <w:tcPr>
            <w:tcW w:w="435" w:type="dxa"/>
            <w:vAlign w:val="center"/>
          </w:tcPr>
          <w:p w14:paraId="4063D91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kern w:val="0"/>
                <w:sz w:val="16"/>
                <w:szCs w:val="16"/>
              </w:rPr>
              <w:t>2.5</w:t>
            </w:r>
          </w:p>
        </w:tc>
        <w:tc>
          <w:tcPr>
            <w:tcW w:w="375" w:type="dxa"/>
            <w:vAlign w:val="center"/>
          </w:tcPr>
          <w:p w14:paraId="518C4B4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kern w:val="0"/>
                <w:sz w:val="16"/>
                <w:szCs w:val="16"/>
              </w:rPr>
              <w:t>40</w:t>
            </w:r>
          </w:p>
        </w:tc>
        <w:tc>
          <w:tcPr>
            <w:tcW w:w="374" w:type="dxa"/>
            <w:vAlign w:val="center"/>
          </w:tcPr>
          <w:p w14:paraId="0E31C428"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3" w:type="dxa"/>
            <w:vAlign w:val="center"/>
          </w:tcPr>
          <w:p w14:paraId="263EFDB0" w14:textId="77777777" w:rsidR="00700029" w:rsidRPr="00B83B9F" w:rsidRDefault="00700029">
            <w:pPr>
              <w:widowControl/>
              <w:spacing w:line="240" w:lineRule="exact"/>
              <w:jc w:val="center"/>
              <w:rPr>
                <w:rFonts w:ascii="仿宋" w:eastAsia="仿宋" w:hAnsi="仿宋"/>
                <w:kern w:val="0"/>
                <w:sz w:val="16"/>
                <w:szCs w:val="16"/>
              </w:rPr>
            </w:pPr>
          </w:p>
        </w:tc>
        <w:tc>
          <w:tcPr>
            <w:tcW w:w="423" w:type="dxa"/>
            <w:vAlign w:val="center"/>
          </w:tcPr>
          <w:p w14:paraId="5997038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460" w:type="dxa"/>
            <w:vAlign w:val="center"/>
          </w:tcPr>
          <w:p w14:paraId="116F53E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4" w:type="dxa"/>
            <w:vAlign w:val="center"/>
          </w:tcPr>
          <w:p w14:paraId="76F249B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3" w:type="dxa"/>
            <w:vAlign w:val="center"/>
          </w:tcPr>
          <w:p w14:paraId="4802BCE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 xml:space="preserve">　</w:t>
            </w:r>
          </w:p>
        </w:tc>
        <w:tc>
          <w:tcPr>
            <w:tcW w:w="375" w:type="dxa"/>
            <w:vAlign w:val="center"/>
          </w:tcPr>
          <w:p w14:paraId="2C16F35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7832F2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EB38729"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85513F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2ED114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6BBBA88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193C380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363F26C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FC0B61B"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F16FAA9"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F9AD87E"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72705554" w14:textId="77777777" w:rsidR="00700029" w:rsidRPr="00B83B9F" w:rsidRDefault="00700029">
            <w:pPr>
              <w:spacing w:line="240" w:lineRule="exact"/>
              <w:jc w:val="center"/>
              <w:rPr>
                <w:rFonts w:ascii="仿宋" w:eastAsia="仿宋" w:hAnsi="仿宋" w:cs="仿宋"/>
                <w:sz w:val="16"/>
                <w:szCs w:val="16"/>
              </w:rPr>
            </w:pPr>
          </w:p>
        </w:tc>
      </w:tr>
      <w:tr w:rsidR="00700029" w:rsidRPr="00B83B9F" w14:paraId="746F3E2C" w14:textId="77777777">
        <w:trPr>
          <w:trHeight w:val="255"/>
          <w:jc w:val="center"/>
        </w:trPr>
        <w:tc>
          <w:tcPr>
            <w:tcW w:w="627" w:type="dxa"/>
            <w:vMerge/>
            <w:vAlign w:val="center"/>
          </w:tcPr>
          <w:p w14:paraId="70F3FEE2" w14:textId="77777777" w:rsidR="00700029" w:rsidRPr="00B83B9F" w:rsidRDefault="00700029">
            <w:pPr>
              <w:spacing w:line="240" w:lineRule="exact"/>
              <w:jc w:val="center"/>
              <w:rPr>
                <w:rFonts w:ascii="仿宋" w:eastAsia="仿宋" w:hAnsi="仿宋" w:cs="仿宋"/>
                <w:sz w:val="16"/>
                <w:szCs w:val="16"/>
              </w:rPr>
            </w:pPr>
          </w:p>
        </w:tc>
        <w:tc>
          <w:tcPr>
            <w:tcW w:w="857" w:type="dxa"/>
            <w:gridSpan w:val="2"/>
            <w:vMerge/>
            <w:vAlign w:val="center"/>
          </w:tcPr>
          <w:p w14:paraId="5B862AAC" w14:textId="77777777" w:rsidR="00700029" w:rsidRPr="00B83B9F" w:rsidRDefault="00700029">
            <w:pPr>
              <w:spacing w:line="240" w:lineRule="exact"/>
              <w:jc w:val="center"/>
              <w:rPr>
                <w:rFonts w:ascii="仿宋" w:eastAsia="仿宋" w:hAnsi="仿宋" w:cs="仿宋"/>
                <w:sz w:val="16"/>
                <w:szCs w:val="16"/>
              </w:rPr>
            </w:pPr>
          </w:p>
        </w:tc>
        <w:tc>
          <w:tcPr>
            <w:tcW w:w="1123" w:type="dxa"/>
            <w:vAlign w:val="center"/>
          </w:tcPr>
          <w:p w14:paraId="451FEB04" w14:textId="77777777" w:rsidR="00700029" w:rsidRPr="00B83B9F" w:rsidRDefault="004B2B77">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100031630090</w:t>
            </w:r>
          </w:p>
        </w:tc>
        <w:tc>
          <w:tcPr>
            <w:tcW w:w="2076" w:type="dxa"/>
            <w:gridSpan w:val="3"/>
            <w:vAlign w:val="center"/>
          </w:tcPr>
          <w:p w14:paraId="7487CCD2" w14:textId="77777777" w:rsidR="00700029" w:rsidRPr="00B83B9F" w:rsidRDefault="004B2B77">
            <w:pPr>
              <w:widowControl/>
              <w:spacing w:line="240" w:lineRule="exact"/>
              <w:jc w:val="center"/>
              <w:rPr>
                <w:rFonts w:ascii="仿宋" w:eastAsia="仿宋" w:hAnsi="仿宋"/>
                <w:sz w:val="16"/>
                <w:szCs w:val="16"/>
              </w:rPr>
            </w:pPr>
            <w:r w:rsidRPr="00B83B9F">
              <w:rPr>
                <w:rFonts w:ascii="仿宋" w:eastAsia="仿宋" w:hAnsi="仿宋" w:hint="eastAsia"/>
                <w:sz w:val="16"/>
                <w:szCs w:val="16"/>
              </w:rPr>
              <w:t>材料物理性能</w:t>
            </w:r>
          </w:p>
        </w:tc>
        <w:tc>
          <w:tcPr>
            <w:tcW w:w="467" w:type="dxa"/>
            <w:vAlign w:val="center"/>
          </w:tcPr>
          <w:p w14:paraId="18C9825D" w14:textId="77777777" w:rsidR="00700029" w:rsidRPr="00B83B9F" w:rsidRDefault="004B2B77">
            <w:pPr>
              <w:widowControl/>
              <w:spacing w:line="240" w:lineRule="exact"/>
              <w:jc w:val="center"/>
              <w:rPr>
                <w:rFonts w:ascii="仿宋" w:eastAsia="仿宋" w:hAnsi="仿宋"/>
                <w:sz w:val="16"/>
                <w:szCs w:val="16"/>
              </w:rPr>
            </w:pPr>
            <w:r w:rsidRPr="00B83B9F">
              <w:rPr>
                <w:rFonts w:ascii="仿宋" w:eastAsia="仿宋" w:hAnsi="仿宋" w:hint="eastAsia"/>
                <w:sz w:val="16"/>
                <w:szCs w:val="16"/>
              </w:rPr>
              <w:t>必修</w:t>
            </w:r>
          </w:p>
        </w:tc>
        <w:tc>
          <w:tcPr>
            <w:tcW w:w="435" w:type="dxa"/>
            <w:vAlign w:val="center"/>
          </w:tcPr>
          <w:p w14:paraId="059AD6D2" w14:textId="77777777" w:rsidR="00700029" w:rsidRPr="00B83B9F" w:rsidRDefault="004B2B77">
            <w:pPr>
              <w:widowControl/>
              <w:spacing w:line="240" w:lineRule="exact"/>
              <w:jc w:val="center"/>
              <w:rPr>
                <w:rFonts w:ascii="仿宋" w:eastAsia="仿宋" w:hAnsi="仿宋"/>
                <w:sz w:val="16"/>
                <w:szCs w:val="16"/>
              </w:rPr>
            </w:pPr>
            <w:r w:rsidRPr="00B83B9F">
              <w:rPr>
                <w:rFonts w:ascii="仿宋" w:eastAsia="仿宋" w:hAnsi="仿宋"/>
                <w:sz w:val="16"/>
                <w:szCs w:val="16"/>
              </w:rPr>
              <w:t>2</w:t>
            </w:r>
          </w:p>
        </w:tc>
        <w:tc>
          <w:tcPr>
            <w:tcW w:w="375" w:type="dxa"/>
            <w:vAlign w:val="center"/>
          </w:tcPr>
          <w:p w14:paraId="202FF023" w14:textId="77777777" w:rsidR="00700029" w:rsidRPr="00B83B9F" w:rsidRDefault="004B2B77">
            <w:pPr>
              <w:widowControl/>
              <w:spacing w:line="240" w:lineRule="exact"/>
              <w:jc w:val="center"/>
              <w:rPr>
                <w:rFonts w:ascii="仿宋" w:eastAsia="仿宋" w:hAnsi="仿宋"/>
                <w:sz w:val="16"/>
                <w:szCs w:val="16"/>
              </w:rPr>
            </w:pPr>
            <w:r w:rsidRPr="00B83B9F">
              <w:rPr>
                <w:rFonts w:ascii="仿宋" w:eastAsia="仿宋" w:hAnsi="仿宋" w:hint="eastAsia"/>
                <w:sz w:val="16"/>
                <w:szCs w:val="16"/>
              </w:rPr>
              <w:t>32</w:t>
            </w:r>
          </w:p>
        </w:tc>
        <w:tc>
          <w:tcPr>
            <w:tcW w:w="374" w:type="dxa"/>
            <w:vAlign w:val="center"/>
          </w:tcPr>
          <w:p w14:paraId="6A1C2AE1" w14:textId="77777777" w:rsidR="00700029" w:rsidRPr="00B83B9F" w:rsidRDefault="004B2B77">
            <w:pPr>
              <w:widowControl/>
              <w:spacing w:line="240" w:lineRule="exact"/>
              <w:jc w:val="center"/>
              <w:rPr>
                <w:rFonts w:ascii="仿宋" w:eastAsia="仿宋" w:hAnsi="仿宋"/>
                <w:sz w:val="16"/>
                <w:szCs w:val="16"/>
              </w:rPr>
            </w:pPr>
            <w:r w:rsidRPr="00B83B9F">
              <w:rPr>
                <w:rFonts w:ascii="仿宋" w:eastAsia="仿宋" w:hAnsi="仿宋" w:hint="eastAsia"/>
                <w:sz w:val="16"/>
                <w:szCs w:val="16"/>
              </w:rPr>
              <w:t xml:space="preserve">　</w:t>
            </w:r>
          </w:p>
        </w:tc>
        <w:tc>
          <w:tcPr>
            <w:tcW w:w="373" w:type="dxa"/>
            <w:vAlign w:val="center"/>
          </w:tcPr>
          <w:p w14:paraId="55A5F478" w14:textId="77777777" w:rsidR="00700029" w:rsidRPr="00B83B9F" w:rsidRDefault="004B2B77">
            <w:pPr>
              <w:widowControl/>
              <w:spacing w:line="240" w:lineRule="exact"/>
              <w:jc w:val="center"/>
              <w:rPr>
                <w:rFonts w:ascii="仿宋" w:eastAsia="仿宋" w:hAnsi="仿宋"/>
                <w:sz w:val="16"/>
                <w:szCs w:val="16"/>
              </w:rPr>
            </w:pPr>
            <w:r w:rsidRPr="00B83B9F">
              <w:rPr>
                <w:rFonts w:ascii="仿宋" w:eastAsia="仿宋" w:hAnsi="仿宋" w:hint="eastAsia"/>
                <w:sz w:val="16"/>
                <w:szCs w:val="16"/>
              </w:rPr>
              <w:t xml:space="preserve">　</w:t>
            </w:r>
          </w:p>
        </w:tc>
        <w:tc>
          <w:tcPr>
            <w:tcW w:w="423" w:type="dxa"/>
            <w:vAlign w:val="center"/>
          </w:tcPr>
          <w:p w14:paraId="5AA08DA9" w14:textId="77777777" w:rsidR="00700029" w:rsidRPr="00B83B9F" w:rsidRDefault="004B2B77">
            <w:pPr>
              <w:widowControl/>
              <w:spacing w:line="240" w:lineRule="exact"/>
              <w:jc w:val="center"/>
              <w:rPr>
                <w:rFonts w:ascii="仿宋" w:eastAsia="仿宋" w:hAnsi="仿宋"/>
                <w:sz w:val="16"/>
                <w:szCs w:val="16"/>
              </w:rPr>
            </w:pPr>
            <w:r w:rsidRPr="00B83B9F">
              <w:rPr>
                <w:rFonts w:ascii="仿宋" w:eastAsia="仿宋" w:hAnsi="仿宋" w:hint="eastAsia"/>
                <w:sz w:val="16"/>
                <w:szCs w:val="16"/>
              </w:rPr>
              <w:t xml:space="preserve">　</w:t>
            </w:r>
          </w:p>
        </w:tc>
        <w:tc>
          <w:tcPr>
            <w:tcW w:w="460" w:type="dxa"/>
            <w:vAlign w:val="center"/>
          </w:tcPr>
          <w:p w14:paraId="5C678614" w14:textId="77777777" w:rsidR="00700029" w:rsidRPr="00B83B9F" w:rsidRDefault="004B2B77">
            <w:pPr>
              <w:widowControl/>
              <w:spacing w:line="240" w:lineRule="exact"/>
              <w:jc w:val="center"/>
              <w:rPr>
                <w:rFonts w:ascii="仿宋" w:eastAsia="仿宋" w:hAnsi="仿宋"/>
                <w:sz w:val="16"/>
                <w:szCs w:val="16"/>
              </w:rPr>
            </w:pPr>
            <w:r w:rsidRPr="00B83B9F">
              <w:rPr>
                <w:rFonts w:ascii="仿宋" w:eastAsia="仿宋" w:hAnsi="仿宋" w:hint="eastAsia"/>
                <w:sz w:val="16"/>
                <w:szCs w:val="16"/>
              </w:rPr>
              <w:t xml:space="preserve">　</w:t>
            </w:r>
          </w:p>
        </w:tc>
        <w:tc>
          <w:tcPr>
            <w:tcW w:w="374" w:type="dxa"/>
            <w:vAlign w:val="center"/>
          </w:tcPr>
          <w:p w14:paraId="0A8F8682" w14:textId="77777777" w:rsidR="00700029" w:rsidRPr="00B83B9F" w:rsidRDefault="004B2B77">
            <w:pPr>
              <w:widowControl/>
              <w:spacing w:line="240" w:lineRule="exact"/>
              <w:jc w:val="center"/>
              <w:rPr>
                <w:rFonts w:ascii="仿宋" w:eastAsia="仿宋" w:hAnsi="仿宋"/>
                <w:sz w:val="16"/>
                <w:szCs w:val="16"/>
              </w:rPr>
            </w:pPr>
            <w:r w:rsidRPr="00B83B9F">
              <w:rPr>
                <w:rFonts w:ascii="仿宋" w:eastAsia="仿宋" w:hAnsi="仿宋" w:hint="eastAsia"/>
                <w:sz w:val="16"/>
                <w:szCs w:val="16"/>
              </w:rPr>
              <w:t xml:space="preserve">　</w:t>
            </w:r>
          </w:p>
        </w:tc>
        <w:tc>
          <w:tcPr>
            <w:tcW w:w="373" w:type="dxa"/>
            <w:vAlign w:val="center"/>
          </w:tcPr>
          <w:p w14:paraId="3F27E984" w14:textId="77777777" w:rsidR="00700029" w:rsidRPr="00B83B9F" w:rsidRDefault="004B2B77">
            <w:pPr>
              <w:widowControl/>
              <w:spacing w:line="240" w:lineRule="exact"/>
              <w:jc w:val="center"/>
              <w:rPr>
                <w:rFonts w:ascii="仿宋" w:eastAsia="仿宋" w:hAnsi="仿宋"/>
                <w:sz w:val="16"/>
                <w:szCs w:val="16"/>
              </w:rPr>
            </w:pPr>
            <w:r w:rsidRPr="00B83B9F">
              <w:rPr>
                <w:rFonts w:ascii="仿宋" w:eastAsia="仿宋" w:hAnsi="仿宋" w:hint="eastAsia"/>
                <w:sz w:val="16"/>
                <w:szCs w:val="16"/>
              </w:rPr>
              <w:t xml:space="preserve">　</w:t>
            </w:r>
          </w:p>
        </w:tc>
        <w:tc>
          <w:tcPr>
            <w:tcW w:w="375" w:type="dxa"/>
            <w:vAlign w:val="center"/>
          </w:tcPr>
          <w:p w14:paraId="793640F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 xml:space="preserve">　</w:t>
            </w:r>
          </w:p>
        </w:tc>
        <w:tc>
          <w:tcPr>
            <w:tcW w:w="375" w:type="dxa"/>
            <w:vAlign w:val="center"/>
          </w:tcPr>
          <w:p w14:paraId="31667582"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 xml:space="preserve">　</w:t>
            </w:r>
          </w:p>
        </w:tc>
        <w:tc>
          <w:tcPr>
            <w:tcW w:w="375" w:type="dxa"/>
            <w:vAlign w:val="center"/>
          </w:tcPr>
          <w:p w14:paraId="42B6BDCA"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 xml:space="preserve">　</w:t>
            </w:r>
          </w:p>
        </w:tc>
        <w:tc>
          <w:tcPr>
            <w:tcW w:w="375" w:type="dxa"/>
            <w:vAlign w:val="center"/>
          </w:tcPr>
          <w:p w14:paraId="779BC5BF"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 xml:space="preserve">　</w:t>
            </w:r>
          </w:p>
        </w:tc>
        <w:tc>
          <w:tcPr>
            <w:tcW w:w="375" w:type="dxa"/>
            <w:vAlign w:val="center"/>
          </w:tcPr>
          <w:p w14:paraId="2DFE28A6"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 xml:space="preserve">　</w:t>
            </w:r>
          </w:p>
        </w:tc>
        <w:tc>
          <w:tcPr>
            <w:tcW w:w="394" w:type="dxa"/>
            <w:vAlign w:val="center"/>
          </w:tcPr>
          <w:p w14:paraId="0A6A3050"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 xml:space="preserve">　</w:t>
            </w:r>
          </w:p>
        </w:tc>
        <w:tc>
          <w:tcPr>
            <w:tcW w:w="356" w:type="dxa"/>
            <w:vAlign w:val="center"/>
          </w:tcPr>
          <w:p w14:paraId="26CC35E5"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33C5AF3"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 xml:space="preserve">　</w:t>
            </w:r>
          </w:p>
        </w:tc>
        <w:tc>
          <w:tcPr>
            <w:tcW w:w="375" w:type="dxa"/>
            <w:vAlign w:val="center"/>
          </w:tcPr>
          <w:p w14:paraId="3D79DE11"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 xml:space="preserve">　</w:t>
            </w:r>
          </w:p>
        </w:tc>
        <w:tc>
          <w:tcPr>
            <w:tcW w:w="375" w:type="dxa"/>
            <w:vAlign w:val="center"/>
          </w:tcPr>
          <w:p w14:paraId="0748F817"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 xml:space="preserve">　</w:t>
            </w:r>
          </w:p>
        </w:tc>
        <w:tc>
          <w:tcPr>
            <w:tcW w:w="375" w:type="dxa"/>
            <w:vAlign w:val="center"/>
          </w:tcPr>
          <w:p w14:paraId="15624088" w14:textId="77777777" w:rsidR="00700029" w:rsidRPr="00B83B9F" w:rsidRDefault="004B2B77">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 xml:space="preserve">　</w:t>
            </w:r>
          </w:p>
        </w:tc>
        <w:tc>
          <w:tcPr>
            <w:tcW w:w="1197" w:type="dxa"/>
            <w:vMerge/>
            <w:vAlign w:val="center"/>
          </w:tcPr>
          <w:p w14:paraId="75526164" w14:textId="77777777" w:rsidR="00700029" w:rsidRPr="00B83B9F" w:rsidRDefault="00700029">
            <w:pPr>
              <w:spacing w:line="240" w:lineRule="exact"/>
              <w:jc w:val="center"/>
              <w:rPr>
                <w:rFonts w:ascii="仿宋" w:eastAsia="仿宋" w:hAnsi="仿宋" w:cs="仿宋"/>
                <w:sz w:val="16"/>
                <w:szCs w:val="16"/>
              </w:rPr>
            </w:pPr>
          </w:p>
        </w:tc>
      </w:tr>
      <w:tr w:rsidR="005E603B" w:rsidRPr="00B83B9F" w14:paraId="3D15FDAB" w14:textId="77777777" w:rsidTr="003C0C9B">
        <w:trPr>
          <w:trHeight w:val="255"/>
          <w:jc w:val="center"/>
        </w:trPr>
        <w:tc>
          <w:tcPr>
            <w:tcW w:w="627" w:type="dxa"/>
            <w:vMerge/>
            <w:vAlign w:val="center"/>
          </w:tcPr>
          <w:p w14:paraId="6AB12022" w14:textId="77777777" w:rsidR="005E603B" w:rsidRPr="00B83B9F" w:rsidRDefault="005E603B">
            <w:pPr>
              <w:spacing w:line="240" w:lineRule="exact"/>
              <w:jc w:val="center"/>
              <w:rPr>
                <w:rFonts w:ascii="仿宋" w:eastAsia="仿宋" w:hAnsi="仿宋" w:cs="仿宋"/>
                <w:sz w:val="16"/>
                <w:szCs w:val="16"/>
              </w:rPr>
            </w:pPr>
          </w:p>
        </w:tc>
        <w:tc>
          <w:tcPr>
            <w:tcW w:w="428" w:type="dxa"/>
            <w:vMerge w:val="restart"/>
            <w:vAlign w:val="center"/>
          </w:tcPr>
          <w:p w14:paraId="581F0B37" w14:textId="77777777" w:rsidR="005E603B" w:rsidRPr="00B83B9F" w:rsidRDefault="005E603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专业主干必修课程</w:t>
            </w:r>
          </w:p>
        </w:tc>
        <w:tc>
          <w:tcPr>
            <w:tcW w:w="429" w:type="dxa"/>
            <w:vMerge w:val="restart"/>
            <w:vAlign w:val="center"/>
          </w:tcPr>
          <w:p w14:paraId="282AA5D3" w14:textId="778D7A5F" w:rsidR="005E603B" w:rsidRPr="00B83B9F" w:rsidRDefault="005E603B">
            <w:pPr>
              <w:spacing w:line="240" w:lineRule="exact"/>
              <w:jc w:val="center"/>
              <w:rPr>
                <w:rFonts w:ascii="仿宋" w:eastAsia="仿宋" w:hAnsi="仿宋" w:cs="仿宋"/>
                <w:sz w:val="16"/>
                <w:szCs w:val="16"/>
              </w:rPr>
            </w:pPr>
            <w:r w:rsidRPr="00B83B9F">
              <w:rPr>
                <w:rFonts w:ascii="仿宋" w:eastAsia="仿宋" w:hAnsi="仿宋" w:cs="仿宋"/>
                <w:sz w:val="16"/>
                <w:szCs w:val="16"/>
              </w:rPr>
              <w:t>专业必修课程</w:t>
            </w:r>
          </w:p>
        </w:tc>
        <w:tc>
          <w:tcPr>
            <w:tcW w:w="1123" w:type="dxa"/>
            <w:vAlign w:val="center"/>
          </w:tcPr>
          <w:p w14:paraId="07285198" w14:textId="77777777" w:rsidR="005E603B" w:rsidRPr="00B83B9F" w:rsidRDefault="005E603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100031630620</w:t>
            </w:r>
          </w:p>
        </w:tc>
        <w:tc>
          <w:tcPr>
            <w:tcW w:w="2076" w:type="dxa"/>
            <w:gridSpan w:val="3"/>
            <w:vAlign w:val="center"/>
          </w:tcPr>
          <w:p w14:paraId="30CEE1B4"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固体物理基础</w:t>
            </w:r>
          </w:p>
        </w:tc>
        <w:tc>
          <w:tcPr>
            <w:tcW w:w="467" w:type="dxa"/>
            <w:vAlign w:val="center"/>
          </w:tcPr>
          <w:p w14:paraId="0BB573AF"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Times New Roman" w:hint="eastAsia"/>
                <w:kern w:val="0"/>
                <w:sz w:val="16"/>
                <w:szCs w:val="16"/>
              </w:rPr>
              <w:t>必修</w:t>
            </w:r>
          </w:p>
        </w:tc>
        <w:tc>
          <w:tcPr>
            <w:tcW w:w="435" w:type="dxa"/>
            <w:vAlign w:val="center"/>
          </w:tcPr>
          <w:p w14:paraId="4B23CA61"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Times New Roman" w:hint="eastAsia"/>
                <w:kern w:val="0"/>
                <w:sz w:val="16"/>
                <w:szCs w:val="16"/>
              </w:rPr>
              <w:t>2</w:t>
            </w:r>
          </w:p>
        </w:tc>
        <w:tc>
          <w:tcPr>
            <w:tcW w:w="375" w:type="dxa"/>
            <w:vAlign w:val="center"/>
          </w:tcPr>
          <w:p w14:paraId="3717C1DB"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Times New Roman" w:hint="eastAsia"/>
                <w:kern w:val="0"/>
                <w:sz w:val="16"/>
                <w:szCs w:val="16"/>
              </w:rPr>
              <w:t>32</w:t>
            </w:r>
          </w:p>
        </w:tc>
        <w:tc>
          <w:tcPr>
            <w:tcW w:w="374" w:type="dxa"/>
            <w:vAlign w:val="center"/>
          </w:tcPr>
          <w:p w14:paraId="2574C780" w14:textId="77777777" w:rsidR="005E603B" w:rsidRPr="00B83B9F" w:rsidRDefault="005E603B">
            <w:pPr>
              <w:widowControl/>
              <w:spacing w:line="240" w:lineRule="exact"/>
              <w:jc w:val="center"/>
              <w:rPr>
                <w:rFonts w:ascii="仿宋" w:eastAsia="仿宋" w:hAnsi="仿宋" w:cs="仿宋"/>
                <w:sz w:val="16"/>
                <w:szCs w:val="16"/>
              </w:rPr>
            </w:pPr>
          </w:p>
        </w:tc>
        <w:tc>
          <w:tcPr>
            <w:tcW w:w="373" w:type="dxa"/>
            <w:vAlign w:val="center"/>
          </w:tcPr>
          <w:p w14:paraId="0C164448" w14:textId="77777777" w:rsidR="005E603B" w:rsidRPr="00B83B9F" w:rsidRDefault="005E603B">
            <w:pPr>
              <w:widowControl/>
              <w:spacing w:line="240" w:lineRule="exact"/>
              <w:jc w:val="center"/>
              <w:rPr>
                <w:rFonts w:ascii="仿宋" w:eastAsia="仿宋" w:hAnsi="仿宋" w:cs="仿宋"/>
                <w:sz w:val="16"/>
                <w:szCs w:val="16"/>
              </w:rPr>
            </w:pPr>
          </w:p>
        </w:tc>
        <w:tc>
          <w:tcPr>
            <w:tcW w:w="423" w:type="dxa"/>
            <w:vAlign w:val="center"/>
          </w:tcPr>
          <w:p w14:paraId="4D463C45" w14:textId="77777777" w:rsidR="005E603B" w:rsidRPr="00B83B9F" w:rsidRDefault="005E603B">
            <w:pPr>
              <w:widowControl/>
              <w:spacing w:line="240" w:lineRule="exact"/>
              <w:jc w:val="center"/>
              <w:rPr>
                <w:rFonts w:ascii="仿宋" w:eastAsia="仿宋" w:hAnsi="仿宋" w:cs="仿宋"/>
                <w:sz w:val="16"/>
                <w:szCs w:val="16"/>
              </w:rPr>
            </w:pPr>
          </w:p>
        </w:tc>
        <w:tc>
          <w:tcPr>
            <w:tcW w:w="460" w:type="dxa"/>
            <w:vAlign w:val="center"/>
          </w:tcPr>
          <w:p w14:paraId="1A831329" w14:textId="77777777" w:rsidR="005E603B" w:rsidRPr="00B83B9F" w:rsidRDefault="005E603B">
            <w:pPr>
              <w:widowControl/>
              <w:spacing w:line="240" w:lineRule="exact"/>
              <w:jc w:val="center"/>
              <w:rPr>
                <w:rFonts w:ascii="仿宋" w:eastAsia="仿宋" w:hAnsi="仿宋" w:cs="仿宋"/>
                <w:sz w:val="16"/>
                <w:szCs w:val="16"/>
              </w:rPr>
            </w:pPr>
          </w:p>
        </w:tc>
        <w:tc>
          <w:tcPr>
            <w:tcW w:w="374" w:type="dxa"/>
            <w:vAlign w:val="center"/>
          </w:tcPr>
          <w:p w14:paraId="3182DB8B" w14:textId="77777777" w:rsidR="005E603B" w:rsidRPr="00B83B9F" w:rsidRDefault="005E603B">
            <w:pPr>
              <w:widowControl/>
              <w:spacing w:line="240" w:lineRule="exact"/>
              <w:jc w:val="center"/>
              <w:rPr>
                <w:rFonts w:ascii="仿宋" w:eastAsia="仿宋" w:hAnsi="仿宋" w:cs="仿宋"/>
                <w:sz w:val="16"/>
                <w:szCs w:val="16"/>
              </w:rPr>
            </w:pPr>
          </w:p>
        </w:tc>
        <w:tc>
          <w:tcPr>
            <w:tcW w:w="373" w:type="dxa"/>
            <w:vAlign w:val="center"/>
          </w:tcPr>
          <w:p w14:paraId="042D4090"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5712785A"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7A9FFCB1"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66AE16FF"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3FB528DA"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23ED0279" w14:textId="77777777" w:rsidR="005E603B" w:rsidRPr="00B83B9F" w:rsidRDefault="005E603B">
            <w:pPr>
              <w:widowControl/>
              <w:spacing w:line="240" w:lineRule="exact"/>
              <w:jc w:val="center"/>
              <w:rPr>
                <w:rFonts w:ascii="仿宋" w:eastAsia="仿宋" w:hAnsi="仿宋" w:cs="仿宋"/>
                <w:sz w:val="16"/>
                <w:szCs w:val="16"/>
              </w:rPr>
            </w:pPr>
          </w:p>
        </w:tc>
        <w:tc>
          <w:tcPr>
            <w:tcW w:w="394" w:type="dxa"/>
            <w:vAlign w:val="center"/>
          </w:tcPr>
          <w:p w14:paraId="5684962D" w14:textId="77777777" w:rsidR="005E603B" w:rsidRPr="00B83B9F" w:rsidRDefault="005E603B">
            <w:pPr>
              <w:widowControl/>
              <w:spacing w:line="240" w:lineRule="exact"/>
              <w:jc w:val="center"/>
              <w:rPr>
                <w:rFonts w:ascii="仿宋" w:eastAsia="仿宋" w:hAnsi="仿宋" w:cs="仿宋"/>
                <w:sz w:val="16"/>
                <w:szCs w:val="16"/>
              </w:rPr>
            </w:pPr>
          </w:p>
        </w:tc>
        <w:tc>
          <w:tcPr>
            <w:tcW w:w="356" w:type="dxa"/>
            <w:vAlign w:val="center"/>
          </w:tcPr>
          <w:p w14:paraId="37821B5C"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15605830"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2C23F305"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7A2EC886"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6FCFC858" w14:textId="77777777" w:rsidR="005E603B" w:rsidRPr="00B83B9F" w:rsidRDefault="005E603B">
            <w:pPr>
              <w:widowControl/>
              <w:spacing w:line="240" w:lineRule="exact"/>
              <w:jc w:val="center"/>
              <w:rPr>
                <w:rFonts w:ascii="仿宋" w:eastAsia="仿宋" w:hAnsi="仿宋" w:cs="仿宋"/>
                <w:sz w:val="16"/>
                <w:szCs w:val="16"/>
              </w:rPr>
            </w:pPr>
          </w:p>
        </w:tc>
        <w:tc>
          <w:tcPr>
            <w:tcW w:w="1197" w:type="dxa"/>
            <w:vMerge w:val="restart"/>
            <w:vAlign w:val="center"/>
          </w:tcPr>
          <w:p w14:paraId="7507FFEC" w14:textId="77777777" w:rsidR="005E603B" w:rsidRPr="00B83B9F" w:rsidRDefault="005E603B" w:rsidP="005E603B">
            <w:pPr>
              <w:spacing w:line="240" w:lineRule="exact"/>
              <w:jc w:val="center"/>
              <w:rPr>
                <w:rFonts w:ascii="仿宋" w:eastAsia="仿宋" w:hAnsi="仿宋" w:cs="仿宋"/>
                <w:sz w:val="16"/>
                <w:szCs w:val="16"/>
              </w:rPr>
            </w:pPr>
            <w:r w:rsidRPr="00B83B9F">
              <w:rPr>
                <w:rFonts w:ascii="仿宋" w:eastAsia="仿宋" w:hAnsi="仿宋" w:cs="仿宋"/>
                <w:sz w:val="16"/>
                <w:szCs w:val="16"/>
              </w:rPr>
              <w:t>必修</w:t>
            </w:r>
            <w:r w:rsidRPr="00B83B9F">
              <w:rPr>
                <w:rFonts w:ascii="仿宋" w:eastAsia="仿宋" w:hAnsi="仿宋" w:cs="仿宋" w:hint="eastAsia"/>
                <w:sz w:val="16"/>
                <w:szCs w:val="16"/>
              </w:rPr>
              <w:t>1</w:t>
            </w:r>
            <w:r w:rsidRPr="00B83B9F">
              <w:rPr>
                <w:rFonts w:ascii="仿宋" w:eastAsia="仿宋" w:hAnsi="仿宋" w:cs="仿宋"/>
                <w:sz w:val="16"/>
                <w:szCs w:val="16"/>
              </w:rPr>
              <w:t>7.5学分</w:t>
            </w:r>
          </w:p>
          <w:p w14:paraId="1145C7FD" w14:textId="3B267ECF" w:rsidR="005E603B" w:rsidRPr="00B83B9F" w:rsidRDefault="005E603B" w:rsidP="005E603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（专业必修课程+专业方向模块课程）</w:t>
            </w:r>
          </w:p>
        </w:tc>
      </w:tr>
      <w:tr w:rsidR="005E603B" w:rsidRPr="00B83B9F" w14:paraId="4579E477" w14:textId="77777777" w:rsidTr="003C0C9B">
        <w:trPr>
          <w:trHeight w:val="255"/>
          <w:jc w:val="center"/>
        </w:trPr>
        <w:tc>
          <w:tcPr>
            <w:tcW w:w="627" w:type="dxa"/>
            <w:vMerge/>
            <w:vAlign w:val="center"/>
          </w:tcPr>
          <w:p w14:paraId="0FB14AE9" w14:textId="77777777" w:rsidR="005E603B" w:rsidRPr="00B83B9F" w:rsidRDefault="005E603B">
            <w:pPr>
              <w:spacing w:line="240" w:lineRule="exact"/>
              <w:jc w:val="center"/>
              <w:rPr>
                <w:rFonts w:ascii="仿宋" w:eastAsia="仿宋" w:hAnsi="仿宋" w:cs="仿宋"/>
                <w:sz w:val="16"/>
                <w:szCs w:val="16"/>
              </w:rPr>
            </w:pPr>
          </w:p>
        </w:tc>
        <w:tc>
          <w:tcPr>
            <w:tcW w:w="428" w:type="dxa"/>
            <w:vMerge/>
          </w:tcPr>
          <w:p w14:paraId="227473A4" w14:textId="77777777" w:rsidR="005E603B" w:rsidRPr="00B83B9F" w:rsidRDefault="005E603B">
            <w:pPr>
              <w:spacing w:line="240" w:lineRule="exact"/>
              <w:jc w:val="center"/>
              <w:rPr>
                <w:rFonts w:ascii="仿宋" w:eastAsia="仿宋" w:hAnsi="仿宋" w:cs="仿宋"/>
                <w:sz w:val="16"/>
                <w:szCs w:val="16"/>
              </w:rPr>
            </w:pPr>
          </w:p>
        </w:tc>
        <w:tc>
          <w:tcPr>
            <w:tcW w:w="429" w:type="dxa"/>
            <w:vMerge/>
          </w:tcPr>
          <w:p w14:paraId="1F93928E" w14:textId="2CE68476" w:rsidR="005E603B" w:rsidRPr="00B83B9F" w:rsidRDefault="005E603B">
            <w:pPr>
              <w:spacing w:line="240" w:lineRule="exact"/>
              <w:jc w:val="center"/>
              <w:rPr>
                <w:rFonts w:ascii="仿宋" w:eastAsia="仿宋" w:hAnsi="仿宋" w:cs="仿宋"/>
                <w:sz w:val="16"/>
                <w:szCs w:val="16"/>
              </w:rPr>
            </w:pPr>
          </w:p>
        </w:tc>
        <w:tc>
          <w:tcPr>
            <w:tcW w:w="1123" w:type="dxa"/>
            <w:vAlign w:val="center"/>
          </w:tcPr>
          <w:p w14:paraId="7B6A171E" w14:textId="77777777" w:rsidR="005E603B" w:rsidRPr="00B83B9F" w:rsidRDefault="005E603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100031630530</w:t>
            </w:r>
          </w:p>
        </w:tc>
        <w:tc>
          <w:tcPr>
            <w:tcW w:w="2076" w:type="dxa"/>
            <w:gridSpan w:val="3"/>
            <w:vAlign w:val="center"/>
          </w:tcPr>
          <w:p w14:paraId="3005C951"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材料化学基础</w:t>
            </w:r>
          </w:p>
        </w:tc>
        <w:tc>
          <w:tcPr>
            <w:tcW w:w="467" w:type="dxa"/>
            <w:vAlign w:val="center"/>
          </w:tcPr>
          <w:p w14:paraId="69090629"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必修</w:t>
            </w:r>
          </w:p>
        </w:tc>
        <w:tc>
          <w:tcPr>
            <w:tcW w:w="435" w:type="dxa"/>
            <w:vAlign w:val="center"/>
          </w:tcPr>
          <w:p w14:paraId="1A3E35A7"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2</w:t>
            </w:r>
          </w:p>
        </w:tc>
        <w:tc>
          <w:tcPr>
            <w:tcW w:w="375" w:type="dxa"/>
            <w:vAlign w:val="center"/>
          </w:tcPr>
          <w:p w14:paraId="5F9D0A94"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32</w:t>
            </w:r>
          </w:p>
        </w:tc>
        <w:tc>
          <w:tcPr>
            <w:tcW w:w="374" w:type="dxa"/>
            <w:vAlign w:val="center"/>
          </w:tcPr>
          <w:p w14:paraId="26ABB179" w14:textId="77777777" w:rsidR="005E603B" w:rsidRPr="00B83B9F" w:rsidRDefault="005E603B">
            <w:pPr>
              <w:widowControl/>
              <w:spacing w:line="240" w:lineRule="exact"/>
              <w:jc w:val="center"/>
              <w:rPr>
                <w:rFonts w:ascii="仿宋" w:eastAsia="仿宋" w:hAnsi="仿宋" w:cs="Times New Roman"/>
                <w:kern w:val="0"/>
                <w:sz w:val="16"/>
                <w:szCs w:val="16"/>
              </w:rPr>
            </w:pPr>
          </w:p>
        </w:tc>
        <w:tc>
          <w:tcPr>
            <w:tcW w:w="373" w:type="dxa"/>
            <w:vAlign w:val="center"/>
          </w:tcPr>
          <w:p w14:paraId="23C44367"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23" w:type="dxa"/>
            <w:vAlign w:val="center"/>
          </w:tcPr>
          <w:p w14:paraId="3B5A9518"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60" w:type="dxa"/>
            <w:vAlign w:val="center"/>
          </w:tcPr>
          <w:p w14:paraId="1D1688EC"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4" w:type="dxa"/>
            <w:vAlign w:val="center"/>
          </w:tcPr>
          <w:p w14:paraId="048F78FD"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0F213EAE"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5" w:type="dxa"/>
            <w:vAlign w:val="center"/>
          </w:tcPr>
          <w:p w14:paraId="096E589B"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949D90B"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11877AD"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2B40B47"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0217E0E"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94" w:type="dxa"/>
            <w:vAlign w:val="center"/>
          </w:tcPr>
          <w:p w14:paraId="5FEDC211"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3F3ADDFE"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0632E9E" w14:textId="77777777" w:rsidR="005E603B" w:rsidRPr="00B83B9F" w:rsidRDefault="005E603B">
            <w:pPr>
              <w:widowControl/>
              <w:spacing w:line="240" w:lineRule="exact"/>
              <w:jc w:val="center"/>
              <w:rPr>
                <w:rFonts w:ascii="仿宋" w:eastAsia="仿宋" w:hAnsi="仿宋" w:cs="仿宋"/>
                <w:kern w:val="0"/>
                <w:sz w:val="16"/>
                <w:szCs w:val="16"/>
              </w:rPr>
            </w:pPr>
          </w:p>
        </w:tc>
        <w:tc>
          <w:tcPr>
            <w:tcW w:w="375" w:type="dxa"/>
            <w:vAlign w:val="center"/>
          </w:tcPr>
          <w:p w14:paraId="080038F8"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B964635" w14:textId="77777777" w:rsidR="005E603B" w:rsidRPr="00B83B9F" w:rsidRDefault="005E603B">
            <w:pPr>
              <w:widowControl/>
              <w:spacing w:line="240" w:lineRule="exact"/>
              <w:jc w:val="center"/>
              <w:rPr>
                <w:rFonts w:ascii="仿宋" w:eastAsia="仿宋" w:hAnsi="仿宋" w:cs="仿宋"/>
                <w:kern w:val="0"/>
                <w:sz w:val="16"/>
                <w:szCs w:val="16"/>
              </w:rPr>
            </w:pPr>
          </w:p>
        </w:tc>
        <w:tc>
          <w:tcPr>
            <w:tcW w:w="375" w:type="dxa"/>
            <w:vAlign w:val="center"/>
          </w:tcPr>
          <w:p w14:paraId="1F101701" w14:textId="77777777" w:rsidR="005E603B" w:rsidRPr="00B83B9F" w:rsidRDefault="005E603B">
            <w:pPr>
              <w:widowControl/>
              <w:spacing w:line="240" w:lineRule="exact"/>
              <w:jc w:val="center"/>
              <w:rPr>
                <w:rFonts w:ascii="仿宋" w:eastAsia="仿宋" w:hAnsi="仿宋" w:cs="仿宋"/>
                <w:sz w:val="16"/>
                <w:szCs w:val="16"/>
              </w:rPr>
            </w:pPr>
          </w:p>
        </w:tc>
        <w:tc>
          <w:tcPr>
            <w:tcW w:w="1197" w:type="dxa"/>
            <w:vMerge/>
            <w:vAlign w:val="center"/>
          </w:tcPr>
          <w:p w14:paraId="474F3A3C" w14:textId="562B3909" w:rsidR="005E603B" w:rsidRPr="00B83B9F" w:rsidRDefault="005E603B" w:rsidP="00A07BA4">
            <w:pPr>
              <w:spacing w:line="240" w:lineRule="exact"/>
              <w:jc w:val="center"/>
              <w:rPr>
                <w:rFonts w:ascii="仿宋" w:eastAsia="仿宋" w:hAnsi="仿宋" w:cs="仿宋"/>
                <w:sz w:val="16"/>
                <w:szCs w:val="16"/>
              </w:rPr>
            </w:pPr>
          </w:p>
        </w:tc>
      </w:tr>
      <w:tr w:rsidR="005E603B" w:rsidRPr="00B83B9F" w14:paraId="3B24CE47" w14:textId="77777777" w:rsidTr="003C0C9B">
        <w:trPr>
          <w:trHeight w:val="255"/>
          <w:jc w:val="center"/>
        </w:trPr>
        <w:tc>
          <w:tcPr>
            <w:tcW w:w="627" w:type="dxa"/>
            <w:vMerge/>
            <w:vAlign w:val="center"/>
          </w:tcPr>
          <w:p w14:paraId="703E8CCF" w14:textId="77777777" w:rsidR="005E603B" w:rsidRPr="00B83B9F" w:rsidRDefault="005E603B">
            <w:pPr>
              <w:spacing w:line="240" w:lineRule="exact"/>
              <w:jc w:val="center"/>
              <w:rPr>
                <w:rFonts w:ascii="仿宋" w:eastAsia="仿宋" w:hAnsi="仿宋" w:cs="仿宋"/>
                <w:sz w:val="16"/>
                <w:szCs w:val="16"/>
              </w:rPr>
            </w:pPr>
          </w:p>
        </w:tc>
        <w:tc>
          <w:tcPr>
            <w:tcW w:w="428" w:type="dxa"/>
            <w:vMerge/>
          </w:tcPr>
          <w:p w14:paraId="5A6341F7" w14:textId="77777777" w:rsidR="005E603B" w:rsidRPr="00B83B9F" w:rsidRDefault="005E603B">
            <w:pPr>
              <w:spacing w:line="240" w:lineRule="exact"/>
              <w:jc w:val="center"/>
              <w:rPr>
                <w:rFonts w:ascii="仿宋" w:eastAsia="仿宋" w:hAnsi="仿宋" w:cs="仿宋"/>
                <w:sz w:val="16"/>
                <w:szCs w:val="16"/>
              </w:rPr>
            </w:pPr>
          </w:p>
        </w:tc>
        <w:tc>
          <w:tcPr>
            <w:tcW w:w="429" w:type="dxa"/>
            <w:vMerge/>
          </w:tcPr>
          <w:p w14:paraId="2AACCA66" w14:textId="6DDD35BB" w:rsidR="005E603B" w:rsidRPr="00B83B9F" w:rsidRDefault="005E603B">
            <w:pPr>
              <w:spacing w:line="240" w:lineRule="exact"/>
              <w:jc w:val="center"/>
              <w:rPr>
                <w:rFonts w:ascii="仿宋" w:eastAsia="仿宋" w:hAnsi="仿宋" w:cs="仿宋"/>
                <w:sz w:val="16"/>
                <w:szCs w:val="16"/>
              </w:rPr>
            </w:pPr>
          </w:p>
        </w:tc>
        <w:tc>
          <w:tcPr>
            <w:tcW w:w="1123" w:type="dxa"/>
            <w:vAlign w:val="center"/>
          </w:tcPr>
          <w:p w14:paraId="41DD85CB" w14:textId="77777777" w:rsidR="005E603B" w:rsidRPr="00B83B9F" w:rsidRDefault="005E603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100031630500</w:t>
            </w:r>
          </w:p>
        </w:tc>
        <w:tc>
          <w:tcPr>
            <w:tcW w:w="2076" w:type="dxa"/>
            <w:gridSpan w:val="3"/>
            <w:vAlign w:val="center"/>
          </w:tcPr>
          <w:p w14:paraId="6A62954F"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计算材料学</w:t>
            </w:r>
          </w:p>
        </w:tc>
        <w:tc>
          <w:tcPr>
            <w:tcW w:w="467" w:type="dxa"/>
            <w:vAlign w:val="center"/>
          </w:tcPr>
          <w:p w14:paraId="6306EC5C"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必修</w:t>
            </w:r>
          </w:p>
        </w:tc>
        <w:tc>
          <w:tcPr>
            <w:tcW w:w="435" w:type="dxa"/>
            <w:vAlign w:val="center"/>
          </w:tcPr>
          <w:p w14:paraId="1BA67E82"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kern w:val="0"/>
                <w:sz w:val="16"/>
                <w:szCs w:val="16"/>
              </w:rPr>
              <w:t>2</w:t>
            </w:r>
          </w:p>
        </w:tc>
        <w:tc>
          <w:tcPr>
            <w:tcW w:w="375" w:type="dxa"/>
            <w:vAlign w:val="center"/>
          </w:tcPr>
          <w:p w14:paraId="5D500915"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24</w:t>
            </w:r>
          </w:p>
        </w:tc>
        <w:tc>
          <w:tcPr>
            <w:tcW w:w="374" w:type="dxa"/>
            <w:vAlign w:val="center"/>
          </w:tcPr>
          <w:p w14:paraId="62794BE2" w14:textId="77777777" w:rsidR="005E603B" w:rsidRPr="00B83B9F" w:rsidRDefault="005E603B">
            <w:pPr>
              <w:widowControl/>
              <w:spacing w:line="240" w:lineRule="exact"/>
              <w:jc w:val="center"/>
              <w:rPr>
                <w:rFonts w:ascii="仿宋" w:eastAsia="仿宋" w:hAnsi="仿宋" w:cs="Times New Roman"/>
                <w:sz w:val="16"/>
                <w:szCs w:val="16"/>
              </w:rPr>
            </w:pPr>
          </w:p>
        </w:tc>
        <w:tc>
          <w:tcPr>
            <w:tcW w:w="373" w:type="dxa"/>
            <w:vAlign w:val="center"/>
          </w:tcPr>
          <w:p w14:paraId="62611476"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12</w:t>
            </w:r>
          </w:p>
        </w:tc>
        <w:tc>
          <w:tcPr>
            <w:tcW w:w="423" w:type="dxa"/>
            <w:vAlign w:val="center"/>
          </w:tcPr>
          <w:p w14:paraId="415ADA45" w14:textId="77777777" w:rsidR="005E603B" w:rsidRPr="00B83B9F" w:rsidRDefault="005E603B">
            <w:pPr>
              <w:widowControl/>
              <w:spacing w:line="240" w:lineRule="exact"/>
              <w:jc w:val="center"/>
              <w:rPr>
                <w:rFonts w:ascii="仿宋" w:eastAsia="仿宋" w:hAnsi="仿宋" w:cs="Times New Roman"/>
                <w:sz w:val="16"/>
                <w:szCs w:val="16"/>
              </w:rPr>
            </w:pPr>
          </w:p>
        </w:tc>
        <w:tc>
          <w:tcPr>
            <w:tcW w:w="460" w:type="dxa"/>
            <w:vAlign w:val="center"/>
          </w:tcPr>
          <w:p w14:paraId="55745604" w14:textId="77777777" w:rsidR="005E603B" w:rsidRPr="00B83B9F" w:rsidRDefault="005E603B">
            <w:pPr>
              <w:widowControl/>
              <w:spacing w:line="240" w:lineRule="exact"/>
              <w:jc w:val="center"/>
              <w:rPr>
                <w:rFonts w:ascii="仿宋" w:eastAsia="仿宋" w:hAnsi="仿宋" w:cs="Times New Roman"/>
                <w:sz w:val="16"/>
                <w:szCs w:val="16"/>
              </w:rPr>
            </w:pPr>
          </w:p>
        </w:tc>
        <w:tc>
          <w:tcPr>
            <w:tcW w:w="374" w:type="dxa"/>
            <w:vAlign w:val="center"/>
          </w:tcPr>
          <w:p w14:paraId="6B14C632" w14:textId="77777777" w:rsidR="005E603B" w:rsidRPr="00B83B9F" w:rsidRDefault="005E603B">
            <w:pPr>
              <w:widowControl/>
              <w:spacing w:line="240" w:lineRule="exact"/>
              <w:jc w:val="center"/>
              <w:rPr>
                <w:rFonts w:ascii="仿宋" w:eastAsia="仿宋" w:hAnsi="仿宋" w:cs="Times New Roman"/>
                <w:sz w:val="16"/>
                <w:szCs w:val="16"/>
              </w:rPr>
            </w:pPr>
          </w:p>
        </w:tc>
        <w:tc>
          <w:tcPr>
            <w:tcW w:w="373" w:type="dxa"/>
            <w:vAlign w:val="center"/>
          </w:tcPr>
          <w:p w14:paraId="170457D7" w14:textId="77777777" w:rsidR="005E603B" w:rsidRPr="00B83B9F" w:rsidRDefault="005E603B">
            <w:pPr>
              <w:widowControl/>
              <w:spacing w:line="240" w:lineRule="exact"/>
              <w:jc w:val="center"/>
              <w:rPr>
                <w:rFonts w:ascii="仿宋" w:eastAsia="仿宋" w:hAnsi="仿宋" w:cs="Times New Roman"/>
                <w:sz w:val="16"/>
                <w:szCs w:val="16"/>
              </w:rPr>
            </w:pPr>
          </w:p>
        </w:tc>
        <w:tc>
          <w:tcPr>
            <w:tcW w:w="375" w:type="dxa"/>
            <w:vAlign w:val="center"/>
          </w:tcPr>
          <w:p w14:paraId="1CAA8755"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55169282"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5DFF5BC4"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2870668A"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7B1A8B07" w14:textId="77777777" w:rsidR="005E603B" w:rsidRPr="00B83B9F" w:rsidRDefault="005E603B">
            <w:pPr>
              <w:widowControl/>
              <w:spacing w:line="240" w:lineRule="exact"/>
              <w:jc w:val="center"/>
              <w:rPr>
                <w:rFonts w:ascii="仿宋" w:eastAsia="仿宋" w:hAnsi="仿宋" w:cs="仿宋"/>
                <w:sz w:val="16"/>
                <w:szCs w:val="16"/>
              </w:rPr>
            </w:pPr>
          </w:p>
        </w:tc>
        <w:tc>
          <w:tcPr>
            <w:tcW w:w="394" w:type="dxa"/>
            <w:vAlign w:val="center"/>
          </w:tcPr>
          <w:p w14:paraId="44549603" w14:textId="77777777" w:rsidR="005E603B" w:rsidRPr="00B83B9F" w:rsidRDefault="005E603B">
            <w:pPr>
              <w:widowControl/>
              <w:spacing w:line="240" w:lineRule="exact"/>
              <w:jc w:val="center"/>
              <w:rPr>
                <w:rFonts w:ascii="仿宋" w:eastAsia="仿宋" w:hAnsi="仿宋" w:cs="仿宋"/>
                <w:sz w:val="16"/>
                <w:szCs w:val="16"/>
              </w:rPr>
            </w:pPr>
          </w:p>
        </w:tc>
        <w:tc>
          <w:tcPr>
            <w:tcW w:w="356" w:type="dxa"/>
            <w:vAlign w:val="center"/>
          </w:tcPr>
          <w:p w14:paraId="7C0BBE56"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6991F3DB"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1F451A43"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390D3FED" w14:textId="77777777" w:rsidR="005E603B" w:rsidRPr="00B83B9F" w:rsidRDefault="005E603B">
            <w:pPr>
              <w:widowControl/>
              <w:spacing w:line="240" w:lineRule="exact"/>
              <w:jc w:val="center"/>
              <w:rPr>
                <w:rFonts w:ascii="仿宋" w:eastAsia="仿宋" w:hAnsi="仿宋" w:cs="仿宋"/>
                <w:kern w:val="0"/>
                <w:sz w:val="16"/>
                <w:szCs w:val="16"/>
              </w:rPr>
            </w:pPr>
          </w:p>
        </w:tc>
        <w:tc>
          <w:tcPr>
            <w:tcW w:w="375" w:type="dxa"/>
            <w:vAlign w:val="center"/>
          </w:tcPr>
          <w:p w14:paraId="4C5A3ACB" w14:textId="77777777" w:rsidR="005E603B" w:rsidRPr="00B83B9F" w:rsidRDefault="005E603B">
            <w:pPr>
              <w:widowControl/>
              <w:spacing w:line="240" w:lineRule="exact"/>
              <w:jc w:val="center"/>
              <w:rPr>
                <w:rFonts w:ascii="仿宋" w:eastAsia="仿宋" w:hAnsi="仿宋" w:cs="仿宋"/>
                <w:sz w:val="16"/>
                <w:szCs w:val="16"/>
              </w:rPr>
            </w:pPr>
          </w:p>
        </w:tc>
        <w:tc>
          <w:tcPr>
            <w:tcW w:w="1197" w:type="dxa"/>
            <w:vMerge/>
            <w:vAlign w:val="center"/>
          </w:tcPr>
          <w:p w14:paraId="3C8E5377" w14:textId="36FFD09C" w:rsidR="005E603B" w:rsidRPr="00B83B9F" w:rsidRDefault="005E603B" w:rsidP="00A07BA4">
            <w:pPr>
              <w:spacing w:line="240" w:lineRule="exact"/>
              <w:jc w:val="center"/>
              <w:rPr>
                <w:rFonts w:ascii="仿宋" w:eastAsia="仿宋" w:hAnsi="仿宋" w:cs="仿宋"/>
                <w:sz w:val="16"/>
                <w:szCs w:val="16"/>
              </w:rPr>
            </w:pPr>
          </w:p>
        </w:tc>
      </w:tr>
      <w:tr w:rsidR="005E603B" w:rsidRPr="00B83B9F" w14:paraId="2DD2FAEB" w14:textId="77777777" w:rsidTr="003C0C9B">
        <w:trPr>
          <w:trHeight w:val="255"/>
          <w:jc w:val="center"/>
        </w:trPr>
        <w:tc>
          <w:tcPr>
            <w:tcW w:w="627" w:type="dxa"/>
            <w:vMerge/>
            <w:vAlign w:val="center"/>
          </w:tcPr>
          <w:p w14:paraId="0E0A4FAA" w14:textId="77777777" w:rsidR="005E603B" w:rsidRPr="00B83B9F" w:rsidRDefault="005E603B">
            <w:pPr>
              <w:spacing w:line="240" w:lineRule="exact"/>
              <w:jc w:val="center"/>
              <w:rPr>
                <w:rFonts w:ascii="仿宋" w:eastAsia="仿宋" w:hAnsi="仿宋" w:cs="仿宋"/>
                <w:sz w:val="16"/>
                <w:szCs w:val="16"/>
              </w:rPr>
            </w:pPr>
          </w:p>
        </w:tc>
        <w:tc>
          <w:tcPr>
            <w:tcW w:w="428" w:type="dxa"/>
            <w:vMerge/>
          </w:tcPr>
          <w:p w14:paraId="228F4881" w14:textId="77777777" w:rsidR="005E603B" w:rsidRPr="00B83B9F" w:rsidRDefault="005E603B">
            <w:pPr>
              <w:spacing w:line="240" w:lineRule="exact"/>
              <w:jc w:val="center"/>
              <w:rPr>
                <w:rFonts w:ascii="仿宋" w:eastAsia="仿宋" w:hAnsi="仿宋" w:cs="仿宋"/>
                <w:sz w:val="16"/>
                <w:szCs w:val="16"/>
              </w:rPr>
            </w:pPr>
          </w:p>
        </w:tc>
        <w:tc>
          <w:tcPr>
            <w:tcW w:w="429" w:type="dxa"/>
            <w:vMerge/>
          </w:tcPr>
          <w:p w14:paraId="3C9EE661" w14:textId="6D3843D6" w:rsidR="005E603B" w:rsidRPr="00B83B9F" w:rsidRDefault="005E603B">
            <w:pPr>
              <w:spacing w:line="240" w:lineRule="exact"/>
              <w:jc w:val="center"/>
              <w:rPr>
                <w:rFonts w:ascii="仿宋" w:eastAsia="仿宋" w:hAnsi="仿宋" w:cs="仿宋"/>
                <w:sz w:val="16"/>
                <w:szCs w:val="16"/>
              </w:rPr>
            </w:pPr>
          </w:p>
        </w:tc>
        <w:tc>
          <w:tcPr>
            <w:tcW w:w="1123" w:type="dxa"/>
            <w:vAlign w:val="center"/>
          </w:tcPr>
          <w:p w14:paraId="36F8E4DD" w14:textId="77777777" w:rsidR="005E603B" w:rsidRPr="00B83B9F" w:rsidRDefault="005E603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100031630660</w:t>
            </w:r>
          </w:p>
        </w:tc>
        <w:tc>
          <w:tcPr>
            <w:tcW w:w="2076" w:type="dxa"/>
            <w:gridSpan w:val="3"/>
            <w:vAlign w:val="center"/>
          </w:tcPr>
          <w:p w14:paraId="0570D305"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金属材料学</w:t>
            </w:r>
          </w:p>
        </w:tc>
        <w:tc>
          <w:tcPr>
            <w:tcW w:w="467" w:type="dxa"/>
            <w:vAlign w:val="center"/>
          </w:tcPr>
          <w:p w14:paraId="545C2D66"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必修</w:t>
            </w:r>
          </w:p>
        </w:tc>
        <w:tc>
          <w:tcPr>
            <w:tcW w:w="435" w:type="dxa"/>
            <w:vAlign w:val="center"/>
          </w:tcPr>
          <w:p w14:paraId="6F467FF0"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kern w:val="0"/>
                <w:sz w:val="16"/>
                <w:szCs w:val="16"/>
              </w:rPr>
              <w:t>2</w:t>
            </w:r>
          </w:p>
        </w:tc>
        <w:tc>
          <w:tcPr>
            <w:tcW w:w="375" w:type="dxa"/>
            <w:vAlign w:val="center"/>
          </w:tcPr>
          <w:p w14:paraId="7EA70AE0"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32</w:t>
            </w:r>
          </w:p>
        </w:tc>
        <w:tc>
          <w:tcPr>
            <w:tcW w:w="374" w:type="dxa"/>
            <w:vAlign w:val="center"/>
          </w:tcPr>
          <w:p w14:paraId="69593AC5"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1F307A19"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23" w:type="dxa"/>
            <w:vAlign w:val="center"/>
          </w:tcPr>
          <w:p w14:paraId="21C8E574"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60" w:type="dxa"/>
            <w:vAlign w:val="center"/>
          </w:tcPr>
          <w:p w14:paraId="33175AD9"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4" w:type="dxa"/>
            <w:vAlign w:val="center"/>
          </w:tcPr>
          <w:p w14:paraId="22050A28"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36635369"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5" w:type="dxa"/>
            <w:vAlign w:val="center"/>
          </w:tcPr>
          <w:p w14:paraId="1B83A370"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421AD52"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B02EE05"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A71F760"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12C1B9C"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94" w:type="dxa"/>
            <w:vAlign w:val="center"/>
          </w:tcPr>
          <w:p w14:paraId="142BDB5C"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718B07ED"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DBBFA94"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2F890284"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36325A72" w14:textId="77777777" w:rsidR="005E603B" w:rsidRPr="00B83B9F" w:rsidRDefault="005E603B">
            <w:pPr>
              <w:widowControl/>
              <w:spacing w:line="240" w:lineRule="exact"/>
              <w:jc w:val="center"/>
              <w:rPr>
                <w:rFonts w:ascii="仿宋" w:eastAsia="仿宋" w:hAnsi="仿宋" w:cs="仿宋"/>
                <w:kern w:val="0"/>
                <w:sz w:val="16"/>
                <w:szCs w:val="16"/>
              </w:rPr>
            </w:pPr>
          </w:p>
        </w:tc>
        <w:tc>
          <w:tcPr>
            <w:tcW w:w="375" w:type="dxa"/>
            <w:vAlign w:val="center"/>
          </w:tcPr>
          <w:p w14:paraId="44C48EBF" w14:textId="77777777" w:rsidR="005E603B" w:rsidRPr="00B83B9F" w:rsidRDefault="005E603B">
            <w:pPr>
              <w:widowControl/>
              <w:spacing w:line="240" w:lineRule="exact"/>
              <w:jc w:val="center"/>
              <w:rPr>
                <w:rFonts w:ascii="仿宋" w:eastAsia="仿宋" w:hAnsi="仿宋" w:cs="仿宋"/>
                <w:sz w:val="16"/>
                <w:szCs w:val="16"/>
              </w:rPr>
            </w:pPr>
          </w:p>
        </w:tc>
        <w:tc>
          <w:tcPr>
            <w:tcW w:w="1197" w:type="dxa"/>
            <w:vMerge/>
            <w:vAlign w:val="center"/>
          </w:tcPr>
          <w:p w14:paraId="43A50C3B" w14:textId="235FDB97" w:rsidR="005E603B" w:rsidRPr="00B83B9F" w:rsidRDefault="005E603B" w:rsidP="00A07BA4">
            <w:pPr>
              <w:spacing w:line="240" w:lineRule="exact"/>
              <w:jc w:val="center"/>
              <w:rPr>
                <w:rFonts w:ascii="仿宋" w:eastAsia="仿宋" w:hAnsi="仿宋" w:cs="仿宋"/>
                <w:sz w:val="16"/>
                <w:szCs w:val="16"/>
              </w:rPr>
            </w:pPr>
          </w:p>
        </w:tc>
      </w:tr>
      <w:tr w:rsidR="005E603B" w:rsidRPr="00B83B9F" w14:paraId="1C03FF7E" w14:textId="77777777" w:rsidTr="003C0C9B">
        <w:trPr>
          <w:trHeight w:val="255"/>
          <w:jc w:val="center"/>
        </w:trPr>
        <w:tc>
          <w:tcPr>
            <w:tcW w:w="627" w:type="dxa"/>
            <w:vMerge/>
            <w:vAlign w:val="center"/>
          </w:tcPr>
          <w:p w14:paraId="11F0C7CA" w14:textId="77777777" w:rsidR="005E603B" w:rsidRPr="00B83B9F" w:rsidRDefault="005E603B">
            <w:pPr>
              <w:spacing w:line="240" w:lineRule="exact"/>
              <w:jc w:val="center"/>
              <w:rPr>
                <w:rFonts w:ascii="仿宋" w:eastAsia="仿宋" w:hAnsi="仿宋" w:cs="仿宋"/>
                <w:sz w:val="16"/>
                <w:szCs w:val="16"/>
              </w:rPr>
            </w:pPr>
          </w:p>
        </w:tc>
        <w:tc>
          <w:tcPr>
            <w:tcW w:w="428" w:type="dxa"/>
            <w:vMerge/>
          </w:tcPr>
          <w:p w14:paraId="42E884B7" w14:textId="77777777" w:rsidR="005E603B" w:rsidRPr="00B83B9F" w:rsidRDefault="005E603B">
            <w:pPr>
              <w:spacing w:line="240" w:lineRule="exact"/>
              <w:jc w:val="center"/>
              <w:rPr>
                <w:rFonts w:ascii="仿宋" w:eastAsia="仿宋" w:hAnsi="仿宋" w:cs="仿宋"/>
                <w:sz w:val="16"/>
                <w:szCs w:val="16"/>
              </w:rPr>
            </w:pPr>
          </w:p>
        </w:tc>
        <w:tc>
          <w:tcPr>
            <w:tcW w:w="429" w:type="dxa"/>
            <w:vMerge/>
          </w:tcPr>
          <w:p w14:paraId="5D2D4F9F" w14:textId="014804B0" w:rsidR="005E603B" w:rsidRPr="00B83B9F" w:rsidRDefault="005E603B">
            <w:pPr>
              <w:spacing w:line="240" w:lineRule="exact"/>
              <w:jc w:val="center"/>
              <w:rPr>
                <w:rFonts w:ascii="仿宋" w:eastAsia="仿宋" w:hAnsi="仿宋" w:cs="仿宋"/>
                <w:sz w:val="16"/>
                <w:szCs w:val="16"/>
              </w:rPr>
            </w:pPr>
          </w:p>
        </w:tc>
        <w:tc>
          <w:tcPr>
            <w:tcW w:w="1123" w:type="dxa"/>
            <w:vAlign w:val="center"/>
          </w:tcPr>
          <w:p w14:paraId="2E546C4A" w14:textId="77777777" w:rsidR="005E603B" w:rsidRPr="00B83B9F" w:rsidRDefault="005E603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100031630230</w:t>
            </w:r>
          </w:p>
        </w:tc>
        <w:tc>
          <w:tcPr>
            <w:tcW w:w="2076" w:type="dxa"/>
            <w:gridSpan w:val="3"/>
            <w:vAlign w:val="center"/>
          </w:tcPr>
          <w:p w14:paraId="77CB3170"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材料制备原理与技术</w:t>
            </w:r>
          </w:p>
        </w:tc>
        <w:tc>
          <w:tcPr>
            <w:tcW w:w="467" w:type="dxa"/>
            <w:vAlign w:val="center"/>
          </w:tcPr>
          <w:p w14:paraId="49349EBB"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必修</w:t>
            </w:r>
          </w:p>
        </w:tc>
        <w:tc>
          <w:tcPr>
            <w:tcW w:w="435" w:type="dxa"/>
            <w:vAlign w:val="center"/>
          </w:tcPr>
          <w:p w14:paraId="02BA4E52"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kern w:val="0"/>
                <w:sz w:val="16"/>
                <w:szCs w:val="16"/>
              </w:rPr>
              <w:t>2</w:t>
            </w:r>
          </w:p>
        </w:tc>
        <w:tc>
          <w:tcPr>
            <w:tcW w:w="375" w:type="dxa"/>
            <w:vAlign w:val="center"/>
          </w:tcPr>
          <w:p w14:paraId="405B3FDC"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32</w:t>
            </w:r>
          </w:p>
        </w:tc>
        <w:tc>
          <w:tcPr>
            <w:tcW w:w="374" w:type="dxa"/>
            <w:vAlign w:val="center"/>
          </w:tcPr>
          <w:p w14:paraId="07ADAAE0" w14:textId="77777777" w:rsidR="005E603B" w:rsidRPr="00B83B9F" w:rsidRDefault="005E603B">
            <w:pPr>
              <w:widowControl/>
              <w:spacing w:line="240" w:lineRule="exact"/>
              <w:jc w:val="center"/>
              <w:rPr>
                <w:rFonts w:ascii="仿宋" w:eastAsia="仿宋" w:hAnsi="仿宋" w:cs="Times New Roman"/>
                <w:kern w:val="0"/>
                <w:sz w:val="16"/>
                <w:szCs w:val="16"/>
              </w:rPr>
            </w:pPr>
          </w:p>
        </w:tc>
        <w:tc>
          <w:tcPr>
            <w:tcW w:w="373" w:type="dxa"/>
            <w:vAlign w:val="center"/>
          </w:tcPr>
          <w:p w14:paraId="2C811696"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23" w:type="dxa"/>
            <w:vAlign w:val="center"/>
          </w:tcPr>
          <w:p w14:paraId="6F4C4FB5"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60" w:type="dxa"/>
            <w:vAlign w:val="center"/>
          </w:tcPr>
          <w:p w14:paraId="5D9ABD13"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4" w:type="dxa"/>
            <w:vAlign w:val="center"/>
          </w:tcPr>
          <w:p w14:paraId="14547884"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07A0280A"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5" w:type="dxa"/>
            <w:vAlign w:val="center"/>
          </w:tcPr>
          <w:p w14:paraId="262CB112"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B91C42D"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21FB482"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55CC7FA"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370991C"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94" w:type="dxa"/>
            <w:vAlign w:val="center"/>
          </w:tcPr>
          <w:p w14:paraId="71AEB876"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56E77948"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924A716"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E2AA7FE"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57BB389"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15A356B4" w14:textId="77777777" w:rsidR="005E603B" w:rsidRPr="00B83B9F" w:rsidRDefault="005E603B">
            <w:pPr>
              <w:widowControl/>
              <w:spacing w:line="240" w:lineRule="exact"/>
              <w:jc w:val="center"/>
              <w:rPr>
                <w:rFonts w:ascii="仿宋" w:eastAsia="仿宋" w:hAnsi="仿宋" w:cs="仿宋"/>
                <w:sz w:val="16"/>
                <w:szCs w:val="16"/>
              </w:rPr>
            </w:pPr>
          </w:p>
        </w:tc>
        <w:tc>
          <w:tcPr>
            <w:tcW w:w="1197" w:type="dxa"/>
            <w:vMerge/>
            <w:vAlign w:val="center"/>
          </w:tcPr>
          <w:p w14:paraId="3641F941" w14:textId="155065F6" w:rsidR="005E603B" w:rsidRPr="00B83B9F" w:rsidRDefault="005E603B" w:rsidP="00A07BA4">
            <w:pPr>
              <w:spacing w:line="240" w:lineRule="exact"/>
              <w:jc w:val="center"/>
              <w:rPr>
                <w:rFonts w:ascii="仿宋" w:eastAsia="仿宋" w:hAnsi="仿宋" w:cs="仿宋"/>
                <w:sz w:val="16"/>
                <w:szCs w:val="16"/>
              </w:rPr>
            </w:pPr>
          </w:p>
        </w:tc>
      </w:tr>
      <w:tr w:rsidR="005E603B" w:rsidRPr="00B83B9F" w14:paraId="08F318C7" w14:textId="77777777" w:rsidTr="003C0C9B">
        <w:trPr>
          <w:trHeight w:val="255"/>
          <w:jc w:val="center"/>
        </w:trPr>
        <w:tc>
          <w:tcPr>
            <w:tcW w:w="627" w:type="dxa"/>
            <w:vMerge/>
            <w:vAlign w:val="center"/>
          </w:tcPr>
          <w:p w14:paraId="606D462F" w14:textId="77777777" w:rsidR="005E603B" w:rsidRPr="00B83B9F" w:rsidRDefault="005E603B">
            <w:pPr>
              <w:spacing w:line="240" w:lineRule="exact"/>
              <w:jc w:val="center"/>
              <w:rPr>
                <w:rFonts w:ascii="仿宋" w:eastAsia="仿宋" w:hAnsi="仿宋" w:cs="仿宋"/>
                <w:sz w:val="16"/>
                <w:szCs w:val="16"/>
              </w:rPr>
            </w:pPr>
          </w:p>
        </w:tc>
        <w:tc>
          <w:tcPr>
            <w:tcW w:w="428" w:type="dxa"/>
            <w:vMerge/>
            <w:vAlign w:val="center"/>
          </w:tcPr>
          <w:p w14:paraId="290D612B" w14:textId="70791659" w:rsidR="005E603B" w:rsidRPr="00B83B9F" w:rsidRDefault="005E603B" w:rsidP="00F7348C">
            <w:pPr>
              <w:spacing w:line="240" w:lineRule="exact"/>
              <w:jc w:val="center"/>
              <w:rPr>
                <w:rFonts w:ascii="仿宋" w:eastAsia="仿宋" w:hAnsi="仿宋" w:cs="Times New Roman"/>
                <w:sz w:val="16"/>
              </w:rPr>
            </w:pPr>
          </w:p>
        </w:tc>
        <w:tc>
          <w:tcPr>
            <w:tcW w:w="429" w:type="dxa"/>
            <w:vMerge w:val="restart"/>
            <w:vAlign w:val="center"/>
          </w:tcPr>
          <w:p w14:paraId="0505E6CB" w14:textId="28912858" w:rsidR="005E603B" w:rsidRPr="00B83B9F" w:rsidRDefault="005E603B" w:rsidP="005E603B">
            <w:pPr>
              <w:spacing w:line="240" w:lineRule="exact"/>
              <w:jc w:val="center"/>
              <w:rPr>
                <w:rFonts w:ascii="仿宋" w:eastAsia="仿宋" w:hAnsi="仿宋" w:cs="仿宋"/>
                <w:sz w:val="16"/>
                <w:szCs w:val="16"/>
              </w:rPr>
            </w:pPr>
            <w:r w:rsidRPr="00B83B9F">
              <w:rPr>
                <w:rFonts w:ascii="仿宋" w:eastAsia="仿宋" w:hAnsi="仿宋" w:cs="Times New Roman" w:hint="eastAsia"/>
                <w:sz w:val="16"/>
              </w:rPr>
              <w:t>材料物理模块</w:t>
            </w:r>
          </w:p>
        </w:tc>
        <w:tc>
          <w:tcPr>
            <w:tcW w:w="1123" w:type="dxa"/>
            <w:vAlign w:val="center"/>
          </w:tcPr>
          <w:p w14:paraId="4E739A90" w14:textId="77777777" w:rsidR="005E603B" w:rsidRPr="00B83B9F" w:rsidRDefault="005E603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100031630290</w:t>
            </w:r>
          </w:p>
        </w:tc>
        <w:tc>
          <w:tcPr>
            <w:tcW w:w="2076" w:type="dxa"/>
            <w:gridSpan w:val="3"/>
            <w:vAlign w:val="center"/>
          </w:tcPr>
          <w:p w14:paraId="43FD7595"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材料电子学（双语）</w:t>
            </w:r>
          </w:p>
        </w:tc>
        <w:tc>
          <w:tcPr>
            <w:tcW w:w="467" w:type="dxa"/>
            <w:vAlign w:val="center"/>
          </w:tcPr>
          <w:p w14:paraId="6D94A4DA"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必修</w:t>
            </w:r>
          </w:p>
        </w:tc>
        <w:tc>
          <w:tcPr>
            <w:tcW w:w="435" w:type="dxa"/>
            <w:vAlign w:val="center"/>
          </w:tcPr>
          <w:p w14:paraId="7A852339"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2.5</w:t>
            </w:r>
          </w:p>
        </w:tc>
        <w:tc>
          <w:tcPr>
            <w:tcW w:w="375" w:type="dxa"/>
            <w:vAlign w:val="center"/>
          </w:tcPr>
          <w:p w14:paraId="60A52E6D"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32</w:t>
            </w:r>
          </w:p>
        </w:tc>
        <w:tc>
          <w:tcPr>
            <w:tcW w:w="374" w:type="dxa"/>
            <w:vAlign w:val="center"/>
          </w:tcPr>
          <w:p w14:paraId="3BF2FB04"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sz w:val="16"/>
                <w:szCs w:val="16"/>
              </w:rPr>
              <w:t>8</w:t>
            </w:r>
          </w:p>
        </w:tc>
        <w:tc>
          <w:tcPr>
            <w:tcW w:w="373" w:type="dxa"/>
            <w:vAlign w:val="center"/>
          </w:tcPr>
          <w:p w14:paraId="7394A61C"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 xml:space="preserve">　</w:t>
            </w:r>
          </w:p>
        </w:tc>
        <w:tc>
          <w:tcPr>
            <w:tcW w:w="423" w:type="dxa"/>
            <w:vAlign w:val="center"/>
          </w:tcPr>
          <w:p w14:paraId="28B58253"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 xml:space="preserve">　</w:t>
            </w:r>
          </w:p>
        </w:tc>
        <w:tc>
          <w:tcPr>
            <w:tcW w:w="460" w:type="dxa"/>
            <w:vAlign w:val="center"/>
          </w:tcPr>
          <w:p w14:paraId="56557142" w14:textId="77777777" w:rsidR="005E603B" w:rsidRPr="00B83B9F" w:rsidRDefault="005E603B">
            <w:pPr>
              <w:widowControl/>
              <w:spacing w:line="240" w:lineRule="exact"/>
              <w:jc w:val="center"/>
              <w:rPr>
                <w:rFonts w:ascii="仿宋" w:eastAsia="仿宋" w:hAnsi="仿宋" w:cs="Times New Roman"/>
                <w:sz w:val="16"/>
                <w:szCs w:val="16"/>
              </w:rPr>
            </w:pPr>
          </w:p>
        </w:tc>
        <w:tc>
          <w:tcPr>
            <w:tcW w:w="374" w:type="dxa"/>
            <w:vAlign w:val="center"/>
          </w:tcPr>
          <w:p w14:paraId="26E6D947"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012A4CA4"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 xml:space="preserve">　</w:t>
            </w:r>
          </w:p>
        </w:tc>
        <w:tc>
          <w:tcPr>
            <w:tcW w:w="375" w:type="dxa"/>
            <w:vAlign w:val="center"/>
          </w:tcPr>
          <w:p w14:paraId="4ECAECDE"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9EDF0D1"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83C6402"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FD571A6"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A75CDBD"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34629CBC"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4623A04E"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tcPr>
          <w:p w14:paraId="5FC9992A" w14:textId="77777777" w:rsidR="005E603B" w:rsidRPr="00B83B9F" w:rsidRDefault="005E603B">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405CF60"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7DF17E06"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347C9874" w14:textId="77777777" w:rsidR="005E603B" w:rsidRPr="00B83B9F" w:rsidRDefault="005E603B">
            <w:pPr>
              <w:widowControl/>
              <w:spacing w:line="240" w:lineRule="exact"/>
              <w:jc w:val="center"/>
              <w:rPr>
                <w:rFonts w:ascii="仿宋" w:eastAsia="仿宋" w:hAnsi="仿宋" w:cs="仿宋"/>
                <w:sz w:val="16"/>
                <w:szCs w:val="16"/>
              </w:rPr>
            </w:pPr>
          </w:p>
        </w:tc>
        <w:tc>
          <w:tcPr>
            <w:tcW w:w="1197" w:type="dxa"/>
            <w:vMerge/>
            <w:vAlign w:val="center"/>
          </w:tcPr>
          <w:p w14:paraId="2AF15FC0" w14:textId="5EB83328" w:rsidR="005E603B" w:rsidRPr="00B83B9F" w:rsidRDefault="005E603B" w:rsidP="00A07BA4">
            <w:pPr>
              <w:spacing w:line="240" w:lineRule="exact"/>
              <w:jc w:val="center"/>
              <w:rPr>
                <w:rFonts w:ascii="仿宋" w:eastAsia="仿宋" w:hAnsi="仿宋" w:cs="仿宋"/>
                <w:sz w:val="16"/>
                <w:szCs w:val="16"/>
              </w:rPr>
            </w:pPr>
          </w:p>
        </w:tc>
      </w:tr>
      <w:tr w:rsidR="005E603B" w:rsidRPr="00B83B9F" w14:paraId="5EBC2F15" w14:textId="77777777" w:rsidTr="003C0C9B">
        <w:trPr>
          <w:trHeight w:val="255"/>
          <w:jc w:val="center"/>
        </w:trPr>
        <w:tc>
          <w:tcPr>
            <w:tcW w:w="627" w:type="dxa"/>
            <w:vMerge/>
            <w:vAlign w:val="center"/>
          </w:tcPr>
          <w:p w14:paraId="710A3D77" w14:textId="77777777" w:rsidR="005E603B" w:rsidRPr="00B83B9F" w:rsidRDefault="005E603B">
            <w:pPr>
              <w:spacing w:line="240" w:lineRule="exact"/>
              <w:jc w:val="center"/>
              <w:rPr>
                <w:rFonts w:ascii="仿宋" w:eastAsia="仿宋" w:hAnsi="仿宋" w:cs="仿宋"/>
                <w:sz w:val="16"/>
                <w:szCs w:val="16"/>
              </w:rPr>
            </w:pPr>
          </w:p>
        </w:tc>
        <w:tc>
          <w:tcPr>
            <w:tcW w:w="428" w:type="dxa"/>
            <w:vMerge/>
            <w:vAlign w:val="center"/>
          </w:tcPr>
          <w:p w14:paraId="3885A734" w14:textId="77777777" w:rsidR="005E603B" w:rsidRPr="00B83B9F" w:rsidRDefault="005E603B">
            <w:pPr>
              <w:spacing w:line="240" w:lineRule="exact"/>
              <w:jc w:val="center"/>
              <w:rPr>
                <w:rFonts w:ascii="仿宋" w:eastAsia="仿宋" w:hAnsi="仿宋" w:cs="仿宋"/>
                <w:sz w:val="16"/>
                <w:szCs w:val="16"/>
              </w:rPr>
            </w:pPr>
          </w:p>
        </w:tc>
        <w:tc>
          <w:tcPr>
            <w:tcW w:w="429" w:type="dxa"/>
            <w:vMerge/>
            <w:vAlign w:val="center"/>
          </w:tcPr>
          <w:p w14:paraId="30E500C2" w14:textId="23741CE8" w:rsidR="005E603B" w:rsidRPr="00B83B9F" w:rsidRDefault="005E603B">
            <w:pPr>
              <w:spacing w:line="240" w:lineRule="exact"/>
              <w:jc w:val="center"/>
              <w:rPr>
                <w:rFonts w:ascii="仿宋" w:eastAsia="仿宋" w:hAnsi="仿宋" w:cs="仿宋"/>
                <w:sz w:val="16"/>
                <w:szCs w:val="16"/>
              </w:rPr>
            </w:pPr>
          </w:p>
        </w:tc>
        <w:tc>
          <w:tcPr>
            <w:tcW w:w="1123" w:type="dxa"/>
            <w:vAlign w:val="center"/>
          </w:tcPr>
          <w:p w14:paraId="5C5AD623" w14:textId="77777777" w:rsidR="005E603B" w:rsidRPr="00B83B9F" w:rsidRDefault="005E603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100031630560</w:t>
            </w:r>
          </w:p>
        </w:tc>
        <w:tc>
          <w:tcPr>
            <w:tcW w:w="2076" w:type="dxa"/>
            <w:gridSpan w:val="3"/>
            <w:vAlign w:val="center"/>
          </w:tcPr>
          <w:p w14:paraId="23D5D761"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材料磁学</w:t>
            </w:r>
          </w:p>
        </w:tc>
        <w:tc>
          <w:tcPr>
            <w:tcW w:w="467" w:type="dxa"/>
            <w:vAlign w:val="center"/>
          </w:tcPr>
          <w:p w14:paraId="5DB475D5"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必修</w:t>
            </w:r>
          </w:p>
        </w:tc>
        <w:tc>
          <w:tcPr>
            <w:tcW w:w="435" w:type="dxa"/>
            <w:vAlign w:val="center"/>
          </w:tcPr>
          <w:p w14:paraId="6F196529"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kern w:val="0"/>
                <w:sz w:val="16"/>
                <w:szCs w:val="16"/>
              </w:rPr>
              <w:t>2</w:t>
            </w:r>
          </w:p>
        </w:tc>
        <w:tc>
          <w:tcPr>
            <w:tcW w:w="375" w:type="dxa"/>
            <w:vAlign w:val="center"/>
          </w:tcPr>
          <w:p w14:paraId="3C4ACE9B"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kern w:val="0"/>
                <w:sz w:val="16"/>
                <w:szCs w:val="16"/>
              </w:rPr>
              <w:t>32</w:t>
            </w:r>
          </w:p>
        </w:tc>
        <w:tc>
          <w:tcPr>
            <w:tcW w:w="374" w:type="dxa"/>
            <w:vAlign w:val="center"/>
          </w:tcPr>
          <w:p w14:paraId="1CE4DBC4"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12CF9E4F"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 xml:space="preserve">　</w:t>
            </w:r>
          </w:p>
        </w:tc>
        <w:tc>
          <w:tcPr>
            <w:tcW w:w="423" w:type="dxa"/>
            <w:vAlign w:val="center"/>
          </w:tcPr>
          <w:p w14:paraId="41F907B4"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 xml:space="preserve">　</w:t>
            </w:r>
          </w:p>
        </w:tc>
        <w:tc>
          <w:tcPr>
            <w:tcW w:w="460" w:type="dxa"/>
            <w:vAlign w:val="center"/>
          </w:tcPr>
          <w:p w14:paraId="09A9576A"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 xml:space="preserve">　</w:t>
            </w:r>
          </w:p>
        </w:tc>
        <w:tc>
          <w:tcPr>
            <w:tcW w:w="374" w:type="dxa"/>
            <w:vAlign w:val="center"/>
          </w:tcPr>
          <w:p w14:paraId="408B3AE0"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385E7426" w14:textId="77777777" w:rsidR="005E603B" w:rsidRPr="00B83B9F" w:rsidRDefault="005E603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 xml:space="preserve">　</w:t>
            </w:r>
          </w:p>
        </w:tc>
        <w:tc>
          <w:tcPr>
            <w:tcW w:w="375" w:type="dxa"/>
            <w:vAlign w:val="center"/>
          </w:tcPr>
          <w:p w14:paraId="1A9AA84E"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A376B4A"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B1BBD23"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233DDF3"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AD6A565"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2793DFBF"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6EFB63DF" w14:textId="77777777" w:rsidR="005E603B" w:rsidRPr="00B83B9F" w:rsidRDefault="005E603B">
            <w:pPr>
              <w:widowControl/>
              <w:spacing w:line="240" w:lineRule="exact"/>
              <w:jc w:val="center"/>
              <w:rPr>
                <w:rFonts w:ascii="仿宋" w:eastAsia="仿宋" w:hAnsi="仿宋" w:cs="仿宋"/>
                <w:sz w:val="16"/>
                <w:szCs w:val="16"/>
              </w:rPr>
            </w:pPr>
          </w:p>
        </w:tc>
        <w:tc>
          <w:tcPr>
            <w:tcW w:w="375" w:type="dxa"/>
          </w:tcPr>
          <w:p w14:paraId="3D3358C6" w14:textId="77777777" w:rsidR="005E603B" w:rsidRPr="00B83B9F" w:rsidRDefault="005E603B">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75E17A05"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661306B4"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02F50F05" w14:textId="77777777" w:rsidR="005E603B" w:rsidRPr="00B83B9F" w:rsidRDefault="005E603B">
            <w:pPr>
              <w:widowControl/>
              <w:spacing w:line="240" w:lineRule="exact"/>
              <w:jc w:val="center"/>
              <w:rPr>
                <w:rFonts w:ascii="仿宋" w:eastAsia="仿宋" w:hAnsi="仿宋" w:cs="仿宋"/>
                <w:sz w:val="16"/>
                <w:szCs w:val="16"/>
              </w:rPr>
            </w:pPr>
          </w:p>
        </w:tc>
        <w:tc>
          <w:tcPr>
            <w:tcW w:w="1197" w:type="dxa"/>
            <w:vMerge/>
            <w:vAlign w:val="center"/>
          </w:tcPr>
          <w:p w14:paraId="0E4DEE50" w14:textId="31A7AF0F" w:rsidR="005E603B" w:rsidRPr="00B83B9F" w:rsidRDefault="005E603B" w:rsidP="00A07BA4">
            <w:pPr>
              <w:spacing w:line="240" w:lineRule="exact"/>
              <w:jc w:val="center"/>
              <w:rPr>
                <w:rFonts w:ascii="仿宋" w:eastAsia="仿宋" w:hAnsi="仿宋" w:cs="仿宋"/>
                <w:sz w:val="16"/>
                <w:szCs w:val="16"/>
              </w:rPr>
            </w:pPr>
          </w:p>
        </w:tc>
      </w:tr>
      <w:tr w:rsidR="005E603B" w:rsidRPr="00B83B9F" w14:paraId="370CA295" w14:textId="77777777" w:rsidTr="003C0C9B">
        <w:trPr>
          <w:trHeight w:val="255"/>
          <w:jc w:val="center"/>
        </w:trPr>
        <w:tc>
          <w:tcPr>
            <w:tcW w:w="627" w:type="dxa"/>
            <w:vMerge/>
            <w:vAlign w:val="center"/>
          </w:tcPr>
          <w:p w14:paraId="74671610" w14:textId="77777777" w:rsidR="005E603B" w:rsidRPr="00B83B9F" w:rsidRDefault="005E603B">
            <w:pPr>
              <w:spacing w:line="240" w:lineRule="exact"/>
              <w:jc w:val="center"/>
              <w:rPr>
                <w:rFonts w:ascii="仿宋" w:eastAsia="仿宋" w:hAnsi="仿宋" w:cs="仿宋"/>
                <w:sz w:val="16"/>
                <w:szCs w:val="16"/>
              </w:rPr>
            </w:pPr>
          </w:p>
        </w:tc>
        <w:tc>
          <w:tcPr>
            <w:tcW w:w="428" w:type="dxa"/>
            <w:vMerge/>
            <w:vAlign w:val="center"/>
          </w:tcPr>
          <w:p w14:paraId="7802EE12" w14:textId="77777777" w:rsidR="005E603B" w:rsidRPr="00B83B9F" w:rsidRDefault="005E603B">
            <w:pPr>
              <w:spacing w:line="240" w:lineRule="exact"/>
              <w:jc w:val="center"/>
              <w:rPr>
                <w:rFonts w:ascii="仿宋" w:eastAsia="仿宋" w:hAnsi="仿宋" w:cs="仿宋"/>
                <w:sz w:val="16"/>
                <w:szCs w:val="16"/>
              </w:rPr>
            </w:pPr>
          </w:p>
        </w:tc>
        <w:tc>
          <w:tcPr>
            <w:tcW w:w="429" w:type="dxa"/>
            <w:vMerge/>
            <w:vAlign w:val="center"/>
          </w:tcPr>
          <w:p w14:paraId="31C6510F" w14:textId="68AE0BAE" w:rsidR="005E603B" w:rsidRPr="00B83B9F" w:rsidRDefault="005E603B">
            <w:pPr>
              <w:spacing w:line="240" w:lineRule="exact"/>
              <w:jc w:val="center"/>
              <w:rPr>
                <w:rFonts w:ascii="仿宋" w:eastAsia="仿宋" w:hAnsi="仿宋" w:cs="仿宋"/>
                <w:sz w:val="16"/>
                <w:szCs w:val="16"/>
              </w:rPr>
            </w:pPr>
          </w:p>
        </w:tc>
        <w:tc>
          <w:tcPr>
            <w:tcW w:w="1123" w:type="dxa"/>
            <w:vAlign w:val="center"/>
          </w:tcPr>
          <w:p w14:paraId="20207FFF" w14:textId="77777777" w:rsidR="005E603B" w:rsidRPr="00B83B9F" w:rsidRDefault="005E603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100031640131</w:t>
            </w:r>
          </w:p>
        </w:tc>
        <w:tc>
          <w:tcPr>
            <w:tcW w:w="2076" w:type="dxa"/>
            <w:gridSpan w:val="3"/>
            <w:vAlign w:val="center"/>
          </w:tcPr>
          <w:p w14:paraId="19DB216C"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材料表面及界面</w:t>
            </w:r>
          </w:p>
        </w:tc>
        <w:tc>
          <w:tcPr>
            <w:tcW w:w="467" w:type="dxa"/>
            <w:vAlign w:val="center"/>
          </w:tcPr>
          <w:p w14:paraId="069DE02A"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必修</w:t>
            </w:r>
          </w:p>
        </w:tc>
        <w:tc>
          <w:tcPr>
            <w:tcW w:w="435" w:type="dxa"/>
            <w:vAlign w:val="center"/>
          </w:tcPr>
          <w:p w14:paraId="71AD5A03"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kern w:val="0"/>
                <w:sz w:val="16"/>
                <w:szCs w:val="16"/>
              </w:rPr>
              <w:t>2</w:t>
            </w:r>
          </w:p>
        </w:tc>
        <w:tc>
          <w:tcPr>
            <w:tcW w:w="375" w:type="dxa"/>
            <w:vAlign w:val="center"/>
          </w:tcPr>
          <w:p w14:paraId="22630C1E"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kern w:val="0"/>
                <w:sz w:val="16"/>
                <w:szCs w:val="16"/>
              </w:rPr>
              <w:t>32</w:t>
            </w:r>
          </w:p>
        </w:tc>
        <w:tc>
          <w:tcPr>
            <w:tcW w:w="374" w:type="dxa"/>
            <w:vAlign w:val="center"/>
          </w:tcPr>
          <w:p w14:paraId="4CD4AB72"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15C2185F"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23" w:type="dxa"/>
            <w:vAlign w:val="center"/>
          </w:tcPr>
          <w:p w14:paraId="522DB3D3"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60" w:type="dxa"/>
            <w:vAlign w:val="center"/>
          </w:tcPr>
          <w:p w14:paraId="3E589226"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4" w:type="dxa"/>
            <w:vAlign w:val="center"/>
          </w:tcPr>
          <w:p w14:paraId="66EB963E"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76EFAB93"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5" w:type="dxa"/>
            <w:vAlign w:val="center"/>
          </w:tcPr>
          <w:p w14:paraId="63962B8C"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3119186"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408783B"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3F92BE6"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91606CC" w14:textId="77777777" w:rsidR="005E603B" w:rsidRPr="00B83B9F" w:rsidRDefault="005E603B">
            <w:pPr>
              <w:widowControl/>
              <w:spacing w:line="240" w:lineRule="exact"/>
              <w:jc w:val="center"/>
              <w:rPr>
                <w:rFonts w:ascii="仿宋" w:eastAsia="仿宋" w:hAnsi="仿宋" w:cs="仿宋"/>
                <w:kern w:val="0"/>
                <w:sz w:val="16"/>
                <w:szCs w:val="16"/>
              </w:rPr>
            </w:pPr>
          </w:p>
        </w:tc>
        <w:tc>
          <w:tcPr>
            <w:tcW w:w="394" w:type="dxa"/>
            <w:vAlign w:val="center"/>
          </w:tcPr>
          <w:p w14:paraId="1D0F9DD9" w14:textId="77777777" w:rsidR="005E603B" w:rsidRPr="00B83B9F" w:rsidRDefault="005E603B">
            <w:pPr>
              <w:widowControl/>
              <w:spacing w:line="240" w:lineRule="exact"/>
              <w:jc w:val="center"/>
              <w:rPr>
                <w:rFonts w:ascii="仿宋" w:eastAsia="仿宋" w:hAnsi="仿宋" w:cs="仿宋"/>
                <w:kern w:val="0"/>
                <w:sz w:val="16"/>
                <w:szCs w:val="16"/>
              </w:rPr>
            </w:pPr>
          </w:p>
        </w:tc>
        <w:tc>
          <w:tcPr>
            <w:tcW w:w="356" w:type="dxa"/>
            <w:vAlign w:val="center"/>
          </w:tcPr>
          <w:p w14:paraId="7B274A39" w14:textId="77777777" w:rsidR="005E603B" w:rsidRPr="00B83B9F" w:rsidRDefault="005E603B">
            <w:pPr>
              <w:widowControl/>
              <w:spacing w:line="240" w:lineRule="exact"/>
              <w:jc w:val="center"/>
              <w:rPr>
                <w:rFonts w:ascii="仿宋" w:eastAsia="仿宋" w:hAnsi="仿宋" w:cs="仿宋"/>
                <w:kern w:val="0"/>
                <w:sz w:val="16"/>
                <w:szCs w:val="16"/>
              </w:rPr>
            </w:pPr>
          </w:p>
        </w:tc>
        <w:tc>
          <w:tcPr>
            <w:tcW w:w="375" w:type="dxa"/>
          </w:tcPr>
          <w:p w14:paraId="2D5755FC" w14:textId="77777777" w:rsidR="005E603B" w:rsidRPr="00B83B9F" w:rsidRDefault="005E603B">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0A8A5FF8" w14:textId="77777777" w:rsidR="005E603B" w:rsidRPr="00B83B9F" w:rsidRDefault="005E603B">
            <w:pPr>
              <w:widowControl/>
              <w:spacing w:line="240" w:lineRule="exact"/>
              <w:jc w:val="center"/>
              <w:rPr>
                <w:rFonts w:ascii="仿宋" w:eastAsia="仿宋" w:hAnsi="仿宋" w:cs="仿宋"/>
                <w:kern w:val="0"/>
                <w:sz w:val="16"/>
                <w:szCs w:val="16"/>
              </w:rPr>
            </w:pPr>
          </w:p>
        </w:tc>
        <w:tc>
          <w:tcPr>
            <w:tcW w:w="375" w:type="dxa"/>
            <w:vAlign w:val="center"/>
          </w:tcPr>
          <w:p w14:paraId="79906224"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3311EFFF" w14:textId="77777777" w:rsidR="005E603B" w:rsidRPr="00B83B9F" w:rsidRDefault="005E603B">
            <w:pPr>
              <w:widowControl/>
              <w:spacing w:line="240" w:lineRule="exact"/>
              <w:jc w:val="center"/>
              <w:rPr>
                <w:rFonts w:ascii="仿宋" w:eastAsia="仿宋" w:hAnsi="仿宋" w:cs="仿宋"/>
                <w:sz w:val="16"/>
                <w:szCs w:val="16"/>
              </w:rPr>
            </w:pPr>
          </w:p>
        </w:tc>
        <w:tc>
          <w:tcPr>
            <w:tcW w:w="1197" w:type="dxa"/>
            <w:vMerge/>
            <w:vAlign w:val="center"/>
          </w:tcPr>
          <w:p w14:paraId="5230D949" w14:textId="44D7735C" w:rsidR="005E603B" w:rsidRPr="00B83B9F" w:rsidRDefault="005E603B" w:rsidP="00A07BA4">
            <w:pPr>
              <w:spacing w:line="240" w:lineRule="exact"/>
              <w:jc w:val="center"/>
              <w:rPr>
                <w:rFonts w:ascii="仿宋" w:eastAsia="仿宋" w:hAnsi="仿宋" w:cs="仿宋"/>
                <w:sz w:val="16"/>
                <w:szCs w:val="16"/>
              </w:rPr>
            </w:pPr>
          </w:p>
        </w:tc>
      </w:tr>
      <w:tr w:rsidR="005E603B" w:rsidRPr="00B83B9F" w14:paraId="1BFDF024" w14:textId="77777777" w:rsidTr="003C0C9B">
        <w:trPr>
          <w:trHeight w:val="255"/>
          <w:jc w:val="center"/>
        </w:trPr>
        <w:tc>
          <w:tcPr>
            <w:tcW w:w="627" w:type="dxa"/>
            <w:vMerge/>
            <w:vAlign w:val="center"/>
          </w:tcPr>
          <w:p w14:paraId="7AC5F888" w14:textId="77777777" w:rsidR="005E603B" w:rsidRPr="00B83B9F" w:rsidRDefault="005E603B">
            <w:pPr>
              <w:spacing w:line="240" w:lineRule="exact"/>
              <w:jc w:val="center"/>
              <w:rPr>
                <w:rFonts w:ascii="仿宋" w:eastAsia="仿宋" w:hAnsi="仿宋" w:cs="仿宋"/>
                <w:sz w:val="16"/>
                <w:szCs w:val="16"/>
              </w:rPr>
            </w:pPr>
          </w:p>
        </w:tc>
        <w:tc>
          <w:tcPr>
            <w:tcW w:w="428" w:type="dxa"/>
            <w:vMerge/>
            <w:vAlign w:val="center"/>
          </w:tcPr>
          <w:p w14:paraId="248A4CB9" w14:textId="77777777" w:rsidR="005E603B" w:rsidRPr="00B83B9F" w:rsidRDefault="005E603B">
            <w:pPr>
              <w:spacing w:line="240" w:lineRule="exact"/>
              <w:jc w:val="center"/>
              <w:rPr>
                <w:rFonts w:ascii="仿宋" w:eastAsia="仿宋" w:hAnsi="仿宋" w:cs="仿宋"/>
                <w:sz w:val="16"/>
                <w:szCs w:val="16"/>
              </w:rPr>
            </w:pPr>
          </w:p>
        </w:tc>
        <w:tc>
          <w:tcPr>
            <w:tcW w:w="429" w:type="dxa"/>
            <w:vMerge/>
            <w:vAlign w:val="center"/>
          </w:tcPr>
          <w:p w14:paraId="17DC6169" w14:textId="7D11878E" w:rsidR="005E603B" w:rsidRPr="00B83B9F" w:rsidRDefault="005E603B">
            <w:pPr>
              <w:spacing w:line="240" w:lineRule="exact"/>
              <w:jc w:val="center"/>
              <w:rPr>
                <w:rFonts w:ascii="仿宋" w:eastAsia="仿宋" w:hAnsi="仿宋" w:cs="仿宋"/>
                <w:sz w:val="16"/>
                <w:szCs w:val="16"/>
              </w:rPr>
            </w:pPr>
          </w:p>
        </w:tc>
        <w:tc>
          <w:tcPr>
            <w:tcW w:w="1123" w:type="dxa"/>
            <w:vAlign w:val="center"/>
          </w:tcPr>
          <w:p w14:paraId="7C91B11D" w14:textId="77777777" w:rsidR="005E603B" w:rsidRPr="00B83B9F" w:rsidRDefault="005E603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100031630690</w:t>
            </w:r>
          </w:p>
        </w:tc>
        <w:tc>
          <w:tcPr>
            <w:tcW w:w="2076" w:type="dxa"/>
            <w:gridSpan w:val="3"/>
            <w:vAlign w:val="center"/>
          </w:tcPr>
          <w:p w14:paraId="7C4499AC"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工程项目管理</w:t>
            </w:r>
          </w:p>
        </w:tc>
        <w:tc>
          <w:tcPr>
            <w:tcW w:w="467" w:type="dxa"/>
            <w:vAlign w:val="center"/>
          </w:tcPr>
          <w:p w14:paraId="6EC84A4D"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必修</w:t>
            </w:r>
          </w:p>
        </w:tc>
        <w:tc>
          <w:tcPr>
            <w:tcW w:w="435" w:type="dxa"/>
            <w:vAlign w:val="center"/>
          </w:tcPr>
          <w:p w14:paraId="14D75EB1"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1</w:t>
            </w:r>
          </w:p>
        </w:tc>
        <w:tc>
          <w:tcPr>
            <w:tcW w:w="375" w:type="dxa"/>
            <w:vAlign w:val="center"/>
          </w:tcPr>
          <w:p w14:paraId="25586360"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16</w:t>
            </w:r>
          </w:p>
        </w:tc>
        <w:tc>
          <w:tcPr>
            <w:tcW w:w="374" w:type="dxa"/>
            <w:vAlign w:val="center"/>
          </w:tcPr>
          <w:p w14:paraId="4AE920C2"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6C9A85DF"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23" w:type="dxa"/>
            <w:vAlign w:val="center"/>
          </w:tcPr>
          <w:p w14:paraId="7F0E9C37"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60" w:type="dxa"/>
            <w:vAlign w:val="center"/>
          </w:tcPr>
          <w:p w14:paraId="6E8BF2DF"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4" w:type="dxa"/>
            <w:vAlign w:val="center"/>
          </w:tcPr>
          <w:p w14:paraId="09F14FD3"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098FFA0B"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5" w:type="dxa"/>
            <w:vAlign w:val="center"/>
          </w:tcPr>
          <w:p w14:paraId="737827CC"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39BB8F7"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813BF4F"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89F22E6"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C0AAC4A" w14:textId="77777777" w:rsidR="005E603B" w:rsidRPr="00B83B9F" w:rsidRDefault="005E603B">
            <w:pPr>
              <w:widowControl/>
              <w:spacing w:line="240" w:lineRule="exact"/>
              <w:jc w:val="center"/>
              <w:rPr>
                <w:rFonts w:ascii="仿宋" w:eastAsia="仿宋" w:hAnsi="仿宋" w:cs="仿宋"/>
                <w:kern w:val="0"/>
                <w:sz w:val="16"/>
                <w:szCs w:val="16"/>
              </w:rPr>
            </w:pPr>
          </w:p>
        </w:tc>
        <w:tc>
          <w:tcPr>
            <w:tcW w:w="394" w:type="dxa"/>
            <w:vAlign w:val="center"/>
          </w:tcPr>
          <w:p w14:paraId="708091CF"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0F66A704"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tcPr>
          <w:p w14:paraId="7021FED2" w14:textId="77777777" w:rsidR="005E603B" w:rsidRPr="00B83B9F" w:rsidRDefault="005E603B">
            <w:pPr>
              <w:spacing w:line="240" w:lineRule="exact"/>
              <w:jc w:val="center"/>
              <w:rPr>
                <w:rFonts w:ascii="仿宋" w:eastAsia="仿宋" w:hAnsi="仿宋" w:cs="仿宋"/>
                <w:kern w:val="0"/>
                <w:sz w:val="16"/>
                <w:szCs w:val="16"/>
              </w:rPr>
            </w:pPr>
          </w:p>
        </w:tc>
        <w:tc>
          <w:tcPr>
            <w:tcW w:w="375" w:type="dxa"/>
            <w:vAlign w:val="center"/>
          </w:tcPr>
          <w:p w14:paraId="6339AB3C"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366AFAD5"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412595A5" w14:textId="77777777" w:rsidR="005E603B" w:rsidRPr="00B83B9F" w:rsidRDefault="005E603B">
            <w:pPr>
              <w:widowControl/>
              <w:spacing w:line="240" w:lineRule="exact"/>
              <w:jc w:val="center"/>
              <w:rPr>
                <w:rFonts w:ascii="仿宋" w:eastAsia="仿宋" w:hAnsi="仿宋" w:cs="仿宋"/>
                <w:sz w:val="16"/>
                <w:szCs w:val="16"/>
              </w:rPr>
            </w:pPr>
          </w:p>
        </w:tc>
        <w:tc>
          <w:tcPr>
            <w:tcW w:w="1197" w:type="dxa"/>
            <w:vMerge/>
            <w:vAlign w:val="center"/>
          </w:tcPr>
          <w:p w14:paraId="59EAB3BB" w14:textId="36295DA9" w:rsidR="005E603B" w:rsidRPr="00B83B9F" w:rsidRDefault="005E603B" w:rsidP="00A07BA4">
            <w:pPr>
              <w:spacing w:line="240" w:lineRule="exact"/>
              <w:jc w:val="center"/>
              <w:rPr>
                <w:rFonts w:ascii="仿宋" w:eastAsia="仿宋" w:hAnsi="仿宋" w:cs="仿宋"/>
                <w:sz w:val="16"/>
                <w:szCs w:val="16"/>
              </w:rPr>
            </w:pPr>
          </w:p>
        </w:tc>
      </w:tr>
      <w:tr w:rsidR="005E603B" w:rsidRPr="00B83B9F" w14:paraId="01DD26A5" w14:textId="77777777" w:rsidTr="003C0C9B">
        <w:trPr>
          <w:trHeight w:val="255"/>
          <w:jc w:val="center"/>
        </w:trPr>
        <w:tc>
          <w:tcPr>
            <w:tcW w:w="627" w:type="dxa"/>
            <w:vMerge/>
            <w:vAlign w:val="center"/>
          </w:tcPr>
          <w:p w14:paraId="4381DE32" w14:textId="77777777" w:rsidR="005E603B" w:rsidRPr="00B83B9F" w:rsidRDefault="005E603B">
            <w:pPr>
              <w:spacing w:line="240" w:lineRule="exact"/>
              <w:jc w:val="center"/>
              <w:rPr>
                <w:rFonts w:ascii="仿宋" w:eastAsia="仿宋" w:hAnsi="仿宋" w:cs="仿宋"/>
                <w:sz w:val="16"/>
                <w:szCs w:val="16"/>
              </w:rPr>
            </w:pPr>
          </w:p>
        </w:tc>
        <w:tc>
          <w:tcPr>
            <w:tcW w:w="428" w:type="dxa"/>
            <w:vMerge/>
            <w:vAlign w:val="center"/>
          </w:tcPr>
          <w:p w14:paraId="7DA9A703" w14:textId="705B42B3" w:rsidR="005E603B" w:rsidRPr="00B83B9F" w:rsidRDefault="005E603B">
            <w:pPr>
              <w:spacing w:line="240" w:lineRule="exact"/>
              <w:jc w:val="center"/>
              <w:rPr>
                <w:rFonts w:ascii="仿宋" w:eastAsia="仿宋" w:hAnsi="仿宋" w:cs="Times New Roman"/>
                <w:sz w:val="16"/>
              </w:rPr>
            </w:pPr>
          </w:p>
        </w:tc>
        <w:tc>
          <w:tcPr>
            <w:tcW w:w="429" w:type="dxa"/>
            <w:vMerge w:val="restart"/>
            <w:vAlign w:val="center"/>
          </w:tcPr>
          <w:p w14:paraId="7D01BFA4" w14:textId="149AF639" w:rsidR="005E603B" w:rsidRPr="00B83B9F" w:rsidRDefault="005E603B" w:rsidP="005E603B">
            <w:pPr>
              <w:spacing w:line="240" w:lineRule="exact"/>
              <w:jc w:val="center"/>
              <w:rPr>
                <w:rFonts w:ascii="仿宋" w:eastAsia="仿宋" w:hAnsi="仿宋" w:cs="Times New Roman"/>
                <w:sz w:val="16"/>
              </w:rPr>
            </w:pPr>
            <w:r w:rsidRPr="00B83B9F">
              <w:rPr>
                <w:rFonts w:ascii="仿宋" w:eastAsia="仿宋" w:hAnsi="仿宋" w:cs="Times New Roman" w:hint="eastAsia"/>
                <w:sz w:val="16"/>
              </w:rPr>
              <w:t>材料化学模块</w:t>
            </w:r>
          </w:p>
        </w:tc>
        <w:tc>
          <w:tcPr>
            <w:tcW w:w="1123" w:type="dxa"/>
            <w:vAlign w:val="center"/>
          </w:tcPr>
          <w:p w14:paraId="4721ECF7" w14:textId="77777777" w:rsidR="005E603B" w:rsidRPr="00B83B9F" w:rsidRDefault="005E603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100031630450</w:t>
            </w:r>
          </w:p>
        </w:tc>
        <w:tc>
          <w:tcPr>
            <w:tcW w:w="2076" w:type="dxa"/>
            <w:gridSpan w:val="3"/>
            <w:vAlign w:val="center"/>
          </w:tcPr>
          <w:p w14:paraId="7B8C9944"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材料电化学</w:t>
            </w:r>
          </w:p>
        </w:tc>
        <w:tc>
          <w:tcPr>
            <w:tcW w:w="467" w:type="dxa"/>
            <w:vAlign w:val="center"/>
          </w:tcPr>
          <w:p w14:paraId="5BE0C83A"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必修</w:t>
            </w:r>
          </w:p>
        </w:tc>
        <w:tc>
          <w:tcPr>
            <w:tcW w:w="435" w:type="dxa"/>
            <w:vAlign w:val="center"/>
          </w:tcPr>
          <w:p w14:paraId="596E4318"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kern w:val="0"/>
                <w:sz w:val="16"/>
                <w:szCs w:val="16"/>
              </w:rPr>
              <w:t>2</w:t>
            </w:r>
            <w:r w:rsidRPr="00B83B9F">
              <w:rPr>
                <w:rFonts w:ascii="仿宋" w:eastAsia="仿宋" w:hAnsi="仿宋" w:cs="Times New Roman" w:hint="eastAsia"/>
                <w:kern w:val="0"/>
                <w:sz w:val="16"/>
                <w:szCs w:val="16"/>
              </w:rPr>
              <w:t>.5</w:t>
            </w:r>
          </w:p>
        </w:tc>
        <w:tc>
          <w:tcPr>
            <w:tcW w:w="375" w:type="dxa"/>
            <w:vAlign w:val="center"/>
          </w:tcPr>
          <w:p w14:paraId="7610CA61"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32</w:t>
            </w:r>
          </w:p>
        </w:tc>
        <w:tc>
          <w:tcPr>
            <w:tcW w:w="374" w:type="dxa"/>
            <w:vAlign w:val="center"/>
          </w:tcPr>
          <w:p w14:paraId="7D30E332"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8</w:t>
            </w:r>
          </w:p>
        </w:tc>
        <w:tc>
          <w:tcPr>
            <w:tcW w:w="373" w:type="dxa"/>
            <w:vAlign w:val="center"/>
          </w:tcPr>
          <w:p w14:paraId="5788EE06" w14:textId="77777777" w:rsidR="005E603B" w:rsidRPr="00B83B9F" w:rsidRDefault="005E603B">
            <w:pPr>
              <w:widowControl/>
              <w:spacing w:line="240" w:lineRule="exact"/>
              <w:jc w:val="center"/>
              <w:rPr>
                <w:rFonts w:ascii="仿宋" w:eastAsia="仿宋" w:hAnsi="仿宋" w:cs="Times New Roman"/>
                <w:kern w:val="0"/>
                <w:sz w:val="16"/>
                <w:szCs w:val="16"/>
              </w:rPr>
            </w:pPr>
          </w:p>
        </w:tc>
        <w:tc>
          <w:tcPr>
            <w:tcW w:w="423" w:type="dxa"/>
            <w:vAlign w:val="center"/>
          </w:tcPr>
          <w:p w14:paraId="3B203592" w14:textId="77777777" w:rsidR="005E603B" w:rsidRPr="00B83B9F" w:rsidRDefault="005E603B">
            <w:pPr>
              <w:widowControl/>
              <w:spacing w:line="240" w:lineRule="exact"/>
              <w:jc w:val="center"/>
              <w:rPr>
                <w:rFonts w:ascii="仿宋" w:eastAsia="仿宋" w:hAnsi="仿宋" w:cs="Times New Roman"/>
                <w:kern w:val="0"/>
                <w:sz w:val="16"/>
                <w:szCs w:val="16"/>
              </w:rPr>
            </w:pPr>
          </w:p>
        </w:tc>
        <w:tc>
          <w:tcPr>
            <w:tcW w:w="460" w:type="dxa"/>
            <w:vAlign w:val="center"/>
          </w:tcPr>
          <w:p w14:paraId="5DB3F043" w14:textId="77777777" w:rsidR="005E603B" w:rsidRPr="00B83B9F" w:rsidRDefault="005E603B">
            <w:pPr>
              <w:widowControl/>
              <w:spacing w:line="240" w:lineRule="exact"/>
              <w:jc w:val="center"/>
              <w:rPr>
                <w:rFonts w:ascii="仿宋" w:eastAsia="仿宋" w:hAnsi="仿宋" w:cs="Times New Roman"/>
                <w:kern w:val="0"/>
                <w:sz w:val="16"/>
                <w:szCs w:val="16"/>
              </w:rPr>
            </w:pPr>
          </w:p>
        </w:tc>
        <w:tc>
          <w:tcPr>
            <w:tcW w:w="374" w:type="dxa"/>
            <w:vAlign w:val="center"/>
          </w:tcPr>
          <w:p w14:paraId="5B152C74" w14:textId="77777777" w:rsidR="005E603B" w:rsidRPr="00B83B9F" w:rsidRDefault="005E603B">
            <w:pPr>
              <w:widowControl/>
              <w:spacing w:line="240" w:lineRule="exact"/>
              <w:jc w:val="center"/>
              <w:rPr>
                <w:rFonts w:ascii="仿宋" w:eastAsia="仿宋" w:hAnsi="仿宋" w:cs="Times New Roman"/>
                <w:kern w:val="0"/>
                <w:sz w:val="16"/>
                <w:szCs w:val="16"/>
              </w:rPr>
            </w:pPr>
          </w:p>
        </w:tc>
        <w:tc>
          <w:tcPr>
            <w:tcW w:w="373" w:type="dxa"/>
            <w:vAlign w:val="center"/>
          </w:tcPr>
          <w:p w14:paraId="5657507B" w14:textId="77777777" w:rsidR="005E603B" w:rsidRPr="00B83B9F" w:rsidRDefault="005E603B">
            <w:pPr>
              <w:widowControl/>
              <w:spacing w:line="240" w:lineRule="exact"/>
              <w:jc w:val="center"/>
              <w:rPr>
                <w:rFonts w:ascii="仿宋" w:eastAsia="仿宋" w:hAnsi="仿宋" w:cs="Times New Roman"/>
                <w:kern w:val="0"/>
                <w:sz w:val="16"/>
                <w:szCs w:val="16"/>
              </w:rPr>
            </w:pPr>
          </w:p>
        </w:tc>
        <w:tc>
          <w:tcPr>
            <w:tcW w:w="375" w:type="dxa"/>
            <w:vAlign w:val="center"/>
          </w:tcPr>
          <w:p w14:paraId="6EB75F90" w14:textId="77777777" w:rsidR="005E603B" w:rsidRPr="00B83B9F" w:rsidRDefault="005E603B">
            <w:pPr>
              <w:widowControl/>
              <w:spacing w:line="240" w:lineRule="exact"/>
              <w:jc w:val="center"/>
              <w:rPr>
                <w:rFonts w:ascii="仿宋" w:eastAsia="仿宋" w:hAnsi="仿宋" w:cs="仿宋"/>
                <w:kern w:val="0"/>
                <w:sz w:val="16"/>
                <w:szCs w:val="16"/>
              </w:rPr>
            </w:pPr>
          </w:p>
        </w:tc>
        <w:tc>
          <w:tcPr>
            <w:tcW w:w="375" w:type="dxa"/>
            <w:vAlign w:val="center"/>
          </w:tcPr>
          <w:p w14:paraId="0BDA1233" w14:textId="77777777" w:rsidR="005E603B" w:rsidRPr="00B83B9F" w:rsidRDefault="005E603B">
            <w:pPr>
              <w:widowControl/>
              <w:spacing w:line="240" w:lineRule="exact"/>
              <w:jc w:val="center"/>
              <w:rPr>
                <w:rFonts w:ascii="仿宋" w:eastAsia="仿宋" w:hAnsi="仿宋" w:cs="仿宋"/>
                <w:kern w:val="0"/>
                <w:sz w:val="16"/>
                <w:szCs w:val="16"/>
              </w:rPr>
            </w:pPr>
          </w:p>
        </w:tc>
        <w:tc>
          <w:tcPr>
            <w:tcW w:w="375" w:type="dxa"/>
            <w:vAlign w:val="center"/>
          </w:tcPr>
          <w:p w14:paraId="47F8DDCF" w14:textId="77777777" w:rsidR="005E603B" w:rsidRPr="00B83B9F" w:rsidRDefault="005E603B">
            <w:pPr>
              <w:widowControl/>
              <w:spacing w:line="240" w:lineRule="exact"/>
              <w:jc w:val="center"/>
              <w:rPr>
                <w:rFonts w:ascii="仿宋" w:eastAsia="仿宋" w:hAnsi="仿宋" w:cs="仿宋"/>
                <w:kern w:val="0"/>
                <w:sz w:val="16"/>
                <w:szCs w:val="16"/>
              </w:rPr>
            </w:pPr>
          </w:p>
        </w:tc>
        <w:tc>
          <w:tcPr>
            <w:tcW w:w="375" w:type="dxa"/>
            <w:vAlign w:val="center"/>
          </w:tcPr>
          <w:p w14:paraId="31621947" w14:textId="77777777" w:rsidR="005E603B" w:rsidRPr="00B83B9F" w:rsidRDefault="005E603B">
            <w:pPr>
              <w:widowControl/>
              <w:spacing w:line="240" w:lineRule="exact"/>
              <w:jc w:val="center"/>
              <w:rPr>
                <w:rFonts w:ascii="仿宋" w:eastAsia="仿宋" w:hAnsi="仿宋" w:cs="仿宋"/>
                <w:kern w:val="0"/>
                <w:sz w:val="16"/>
                <w:szCs w:val="16"/>
              </w:rPr>
            </w:pPr>
          </w:p>
        </w:tc>
        <w:tc>
          <w:tcPr>
            <w:tcW w:w="375" w:type="dxa"/>
            <w:vAlign w:val="center"/>
          </w:tcPr>
          <w:p w14:paraId="1B7092C9" w14:textId="77777777" w:rsidR="005E603B" w:rsidRPr="00B83B9F" w:rsidRDefault="005E603B">
            <w:pPr>
              <w:widowControl/>
              <w:spacing w:line="240" w:lineRule="exact"/>
              <w:jc w:val="center"/>
              <w:rPr>
                <w:rFonts w:ascii="仿宋" w:eastAsia="仿宋" w:hAnsi="仿宋" w:cs="仿宋"/>
                <w:kern w:val="0"/>
                <w:sz w:val="16"/>
                <w:szCs w:val="16"/>
              </w:rPr>
            </w:pPr>
          </w:p>
        </w:tc>
        <w:tc>
          <w:tcPr>
            <w:tcW w:w="394" w:type="dxa"/>
            <w:vAlign w:val="center"/>
          </w:tcPr>
          <w:p w14:paraId="48BBE244" w14:textId="77777777" w:rsidR="005E603B" w:rsidRPr="00B83B9F" w:rsidRDefault="005E603B">
            <w:pPr>
              <w:widowControl/>
              <w:spacing w:line="240" w:lineRule="exact"/>
              <w:jc w:val="center"/>
              <w:rPr>
                <w:rFonts w:ascii="仿宋" w:eastAsia="仿宋" w:hAnsi="仿宋" w:cs="仿宋"/>
                <w:kern w:val="0"/>
                <w:sz w:val="16"/>
                <w:szCs w:val="16"/>
              </w:rPr>
            </w:pPr>
          </w:p>
        </w:tc>
        <w:tc>
          <w:tcPr>
            <w:tcW w:w="356" w:type="dxa"/>
            <w:vAlign w:val="center"/>
          </w:tcPr>
          <w:p w14:paraId="6AE41BD9" w14:textId="77777777" w:rsidR="005E603B" w:rsidRPr="00B83B9F" w:rsidRDefault="005E603B">
            <w:pPr>
              <w:widowControl/>
              <w:spacing w:line="240" w:lineRule="exact"/>
              <w:jc w:val="center"/>
              <w:rPr>
                <w:rFonts w:ascii="仿宋" w:eastAsia="仿宋" w:hAnsi="仿宋" w:cs="仿宋"/>
                <w:kern w:val="0"/>
                <w:sz w:val="16"/>
                <w:szCs w:val="16"/>
              </w:rPr>
            </w:pPr>
          </w:p>
        </w:tc>
        <w:tc>
          <w:tcPr>
            <w:tcW w:w="375" w:type="dxa"/>
            <w:vAlign w:val="center"/>
          </w:tcPr>
          <w:p w14:paraId="4C0D492B"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34BCE1D8" w14:textId="77777777" w:rsidR="005E603B" w:rsidRPr="00B83B9F" w:rsidRDefault="005E603B">
            <w:pPr>
              <w:widowControl/>
              <w:spacing w:line="240" w:lineRule="exact"/>
              <w:jc w:val="center"/>
              <w:rPr>
                <w:rFonts w:ascii="仿宋" w:eastAsia="仿宋" w:hAnsi="仿宋" w:cs="仿宋"/>
                <w:kern w:val="0"/>
                <w:sz w:val="16"/>
                <w:szCs w:val="16"/>
              </w:rPr>
            </w:pPr>
          </w:p>
        </w:tc>
        <w:tc>
          <w:tcPr>
            <w:tcW w:w="375" w:type="dxa"/>
            <w:vAlign w:val="center"/>
          </w:tcPr>
          <w:p w14:paraId="4D30F289" w14:textId="77777777" w:rsidR="005E603B" w:rsidRPr="00B83B9F" w:rsidRDefault="005E603B">
            <w:pPr>
              <w:widowControl/>
              <w:spacing w:line="240" w:lineRule="exact"/>
              <w:jc w:val="center"/>
              <w:rPr>
                <w:rFonts w:ascii="仿宋" w:eastAsia="仿宋" w:hAnsi="仿宋" w:cs="仿宋"/>
                <w:kern w:val="0"/>
                <w:sz w:val="16"/>
                <w:szCs w:val="16"/>
              </w:rPr>
            </w:pPr>
          </w:p>
        </w:tc>
        <w:tc>
          <w:tcPr>
            <w:tcW w:w="375" w:type="dxa"/>
            <w:vAlign w:val="center"/>
          </w:tcPr>
          <w:p w14:paraId="69D54E27" w14:textId="77777777" w:rsidR="005E603B" w:rsidRPr="00B83B9F" w:rsidRDefault="005E603B">
            <w:pPr>
              <w:widowControl/>
              <w:spacing w:line="240" w:lineRule="exact"/>
              <w:jc w:val="center"/>
              <w:rPr>
                <w:rFonts w:ascii="仿宋" w:eastAsia="仿宋" w:hAnsi="仿宋" w:cs="仿宋"/>
                <w:kern w:val="0"/>
                <w:sz w:val="16"/>
                <w:szCs w:val="16"/>
              </w:rPr>
            </w:pPr>
          </w:p>
        </w:tc>
        <w:tc>
          <w:tcPr>
            <w:tcW w:w="1197" w:type="dxa"/>
            <w:vMerge/>
            <w:vAlign w:val="center"/>
          </w:tcPr>
          <w:p w14:paraId="37242CF3" w14:textId="2F3B1DE9" w:rsidR="005E603B" w:rsidRPr="00B83B9F" w:rsidRDefault="005E603B">
            <w:pPr>
              <w:spacing w:line="240" w:lineRule="exact"/>
              <w:jc w:val="center"/>
              <w:rPr>
                <w:rFonts w:ascii="仿宋" w:eastAsia="仿宋" w:hAnsi="仿宋" w:cs="仿宋"/>
                <w:sz w:val="16"/>
                <w:szCs w:val="16"/>
              </w:rPr>
            </w:pPr>
          </w:p>
        </w:tc>
      </w:tr>
      <w:tr w:rsidR="005E603B" w:rsidRPr="00B83B9F" w14:paraId="603E7AEB" w14:textId="77777777" w:rsidTr="003C0C9B">
        <w:trPr>
          <w:trHeight w:val="255"/>
          <w:jc w:val="center"/>
        </w:trPr>
        <w:tc>
          <w:tcPr>
            <w:tcW w:w="627" w:type="dxa"/>
            <w:vMerge/>
            <w:vAlign w:val="center"/>
          </w:tcPr>
          <w:p w14:paraId="1C203C8B" w14:textId="77777777" w:rsidR="005E603B" w:rsidRPr="00B83B9F" w:rsidRDefault="005E603B">
            <w:pPr>
              <w:spacing w:line="240" w:lineRule="exact"/>
              <w:jc w:val="center"/>
              <w:rPr>
                <w:rFonts w:ascii="仿宋" w:eastAsia="仿宋" w:hAnsi="仿宋" w:cs="仿宋"/>
                <w:sz w:val="16"/>
                <w:szCs w:val="16"/>
              </w:rPr>
            </w:pPr>
          </w:p>
        </w:tc>
        <w:tc>
          <w:tcPr>
            <w:tcW w:w="428" w:type="dxa"/>
            <w:vMerge/>
            <w:vAlign w:val="center"/>
          </w:tcPr>
          <w:p w14:paraId="16889EA6" w14:textId="77777777" w:rsidR="005E603B" w:rsidRPr="00B83B9F" w:rsidRDefault="005E603B">
            <w:pPr>
              <w:spacing w:line="240" w:lineRule="exact"/>
              <w:jc w:val="center"/>
              <w:rPr>
                <w:rFonts w:ascii="仿宋" w:eastAsia="仿宋" w:hAnsi="仿宋" w:cs="Times New Roman"/>
                <w:sz w:val="16"/>
              </w:rPr>
            </w:pPr>
          </w:p>
        </w:tc>
        <w:tc>
          <w:tcPr>
            <w:tcW w:w="429" w:type="dxa"/>
            <w:vMerge/>
            <w:vAlign w:val="center"/>
          </w:tcPr>
          <w:p w14:paraId="1BBF679C" w14:textId="71E5C377" w:rsidR="005E603B" w:rsidRPr="00B83B9F" w:rsidRDefault="005E603B">
            <w:pPr>
              <w:spacing w:line="240" w:lineRule="exact"/>
              <w:jc w:val="center"/>
              <w:rPr>
                <w:rFonts w:ascii="仿宋" w:eastAsia="仿宋" w:hAnsi="仿宋" w:cs="Times New Roman"/>
                <w:sz w:val="16"/>
              </w:rPr>
            </w:pPr>
          </w:p>
        </w:tc>
        <w:tc>
          <w:tcPr>
            <w:tcW w:w="1123" w:type="dxa"/>
            <w:vAlign w:val="center"/>
          </w:tcPr>
          <w:p w14:paraId="18F67E40" w14:textId="77777777" w:rsidR="005E603B" w:rsidRPr="00B83B9F" w:rsidRDefault="005E603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100031640230</w:t>
            </w:r>
          </w:p>
        </w:tc>
        <w:tc>
          <w:tcPr>
            <w:tcW w:w="2076" w:type="dxa"/>
            <w:gridSpan w:val="3"/>
            <w:vAlign w:val="center"/>
          </w:tcPr>
          <w:p w14:paraId="43562807"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高分子材料</w:t>
            </w:r>
          </w:p>
        </w:tc>
        <w:tc>
          <w:tcPr>
            <w:tcW w:w="467" w:type="dxa"/>
            <w:vAlign w:val="center"/>
          </w:tcPr>
          <w:p w14:paraId="5B4A7905"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必修</w:t>
            </w:r>
          </w:p>
        </w:tc>
        <w:tc>
          <w:tcPr>
            <w:tcW w:w="435" w:type="dxa"/>
            <w:vAlign w:val="center"/>
          </w:tcPr>
          <w:p w14:paraId="5311A4E9"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kern w:val="0"/>
                <w:sz w:val="16"/>
                <w:szCs w:val="16"/>
              </w:rPr>
              <w:t>2</w:t>
            </w:r>
          </w:p>
        </w:tc>
        <w:tc>
          <w:tcPr>
            <w:tcW w:w="375" w:type="dxa"/>
            <w:vAlign w:val="center"/>
          </w:tcPr>
          <w:p w14:paraId="66F04E4B"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kern w:val="0"/>
                <w:sz w:val="16"/>
                <w:szCs w:val="16"/>
              </w:rPr>
              <w:t>32</w:t>
            </w:r>
          </w:p>
        </w:tc>
        <w:tc>
          <w:tcPr>
            <w:tcW w:w="374" w:type="dxa"/>
            <w:vAlign w:val="center"/>
          </w:tcPr>
          <w:p w14:paraId="2BF8704F"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74F9511A"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23" w:type="dxa"/>
            <w:vAlign w:val="center"/>
          </w:tcPr>
          <w:p w14:paraId="1BA93A73"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60" w:type="dxa"/>
            <w:vAlign w:val="center"/>
          </w:tcPr>
          <w:p w14:paraId="463405C0" w14:textId="77777777" w:rsidR="005E603B" w:rsidRPr="00B83B9F" w:rsidRDefault="005E603B">
            <w:pPr>
              <w:widowControl/>
              <w:spacing w:line="240" w:lineRule="exact"/>
              <w:jc w:val="center"/>
              <w:rPr>
                <w:rFonts w:ascii="仿宋" w:eastAsia="仿宋" w:hAnsi="仿宋" w:cs="Times New Roman"/>
                <w:kern w:val="0"/>
                <w:sz w:val="16"/>
                <w:szCs w:val="16"/>
              </w:rPr>
            </w:pPr>
          </w:p>
        </w:tc>
        <w:tc>
          <w:tcPr>
            <w:tcW w:w="374" w:type="dxa"/>
            <w:vAlign w:val="center"/>
          </w:tcPr>
          <w:p w14:paraId="54CD6486"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66965759"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5" w:type="dxa"/>
            <w:vAlign w:val="center"/>
          </w:tcPr>
          <w:p w14:paraId="30A1D609"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B9CF5E7"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F928891"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38E00DD"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9C3DE20"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94" w:type="dxa"/>
            <w:vAlign w:val="center"/>
          </w:tcPr>
          <w:p w14:paraId="7A2D422B"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355075F1"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AC95E03"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4A289386"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1B04E07" w14:textId="77777777" w:rsidR="005E603B" w:rsidRPr="00B83B9F" w:rsidRDefault="005E603B">
            <w:pPr>
              <w:widowControl/>
              <w:spacing w:line="240" w:lineRule="exact"/>
              <w:jc w:val="center"/>
              <w:rPr>
                <w:rFonts w:ascii="仿宋" w:eastAsia="仿宋" w:hAnsi="仿宋" w:cs="仿宋"/>
                <w:kern w:val="0"/>
                <w:sz w:val="16"/>
                <w:szCs w:val="16"/>
              </w:rPr>
            </w:pPr>
          </w:p>
        </w:tc>
        <w:tc>
          <w:tcPr>
            <w:tcW w:w="375" w:type="dxa"/>
            <w:vAlign w:val="center"/>
          </w:tcPr>
          <w:p w14:paraId="33AE2DEC" w14:textId="77777777" w:rsidR="005E603B" w:rsidRPr="00B83B9F" w:rsidRDefault="005E603B">
            <w:pPr>
              <w:widowControl/>
              <w:spacing w:line="240" w:lineRule="exact"/>
              <w:jc w:val="center"/>
              <w:rPr>
                <w:rFonts w:ascii="仿宋" w:eastAsia="仿宋" w:hAnsi="仿宋" w:cs="仿宋"/>
                <w:kern w:val="0"/>
                <w:sz w:val="16"/>
                <w:szCs w:val="16"/>
              </w:rPr>
            </w:pPr>
          </w:p>
        </w:tc>
        <w:tc>
          <w:tcPr>
            <w:tcW w:w="1197" w:type="dxa"/>
            <w:vMerge/>
            <w:vAlign w:val="center"/>
          </w:tcPr>
          <w:p w14:paraId="3C24863C" w14:textId="77777777" w:rsidR="005E603B" w:rsidRPr="00B83B9F" w:rsidRDefault="005E603B">
            <w:pPr>
              <w:spacing w:line="240" w:lineRule="exact"/>
              <w:jc w:val="center"/>
              <w:rPr>
                <w:rFonts w:ascii="仿宋" w:eastAsia="仿宋" w:hAnsi="仿宋" w:cs="仿宋"/>
                <w:sz w:val="16"/>
                <w:szCs w:val="16"/>
              </w:rPr>
            </w:pPr>
          </w:p>
        </w:tc>
      </w:tr>
      <w:tr w:rsidR="005E603B" w:rsidRPr="00B83B9F" w14:paraId="30777F03" w14:textId="77777777" w:rsidTr="003C0C9B">
        <w:trPr>
          <w:trHeight w:val="255"/>
          <w:jc w:val="center"/>
        </w:trPr>
        <w:tc>
          <w:tcPr>
            <w:tcW w:w="627" w:type="dxa"/>
            <w:vMerge/>
            <w:vAlign w:val="center"/>
          </w:tcPr>
          <w:p w14:paraId="57FE8261" w14:textId="77777777" w:rsidR="005E603B" w:rsidRPr="00B83B9F" w:rsidRDefault="005E603B">
            <w:pPr>
              <w:spacing w:line="240" w:lineRule="exact"/>
              <w:jc w:val="center"/>
              <w:rPr>
                <w:rFonts w:ascii="仿宋" w:eastAsia="仿宋" w:hAnsi="仿宋" w:cs="仿宋"/>
                <w:sz w:val="16"/>
                <w:szCs w:val="16"/>
              </w:rPr>
            </w:pPr>
          </w:p>
        </w:tc>
        <w:tc>
          <w:tcPr>
            <w:tcW w:w="428" w:type="dxa"/>
            <w:vMerge/>
            <w:vAlign w:val="center"/>
          </w:tcPr>
          <w:p w14:paraId="1B7EFE12" w14:textId="77777777" w:rsidR="005E603B" w:rsidRPr="00B83B9F" w:rsidRDefault="005E603B">
            <w:pPr>
              <w:spacing w:line="240" w:lineRule="exact"/>
              <w:jc w:val="center"/>
              <w:rPr>
                <w:rFonts w:ascii="仿宋" w:eastAsia="仿宋" w:hAnsi="仿宋" w:cs="Times New Roman"/>
                <w:sz w:val="16"/>
              </w:rPr>
            </w:pPr>
          </w:p>
        </w:tc>
        <w:tc>
          <w:tcPr>
            <w:tcW w:w="429" w:type="dxa"/>
            <w:vMerge/>
            <w:vAlign w:val="center"/>
          </w:tcPr>
          <w:p w14:paraId="59DCAA7D" w14:textId="129FE774" w:rsidR="005E603B" w:rsidRPr="00B83B9F" w:rsidRDefault="005E603B">
            <w:pPr>
              <w:spacing w:line="240" w:lineRule="exact"/>
              <w:jc w:val="center"/>
              <w:rPr>
                <w:rFonts w:ascii="仿宋" w:eastAsia="仿宋" w:hAnsi="仿宋" w:cs="Times New Roman"/>
                <w:sz w:val="16"/>
              </w:rPr>
            </w:pPr>
          </w:p>
        </w:tc>
        <w:tc>
          <w:tcPr>
            <w:tcW w:w="1123" w:type="dxa"/>
            <w:vAlign w:val="center"/>
          </w:tcPr>
          <w:p w14:paraId="018562CB" w14:textId="77777777" w:rsidR="005E603B" w:rsidRPr="00B83B9F" w:rsidRDefault="005E603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100031640470</w:t>
            </w:r>
          </w:p>
        </w:tc>
        <w:tc>
          <w:tcPr>
            <w:tcW w:w="2076" w:type="dxa"/>
            <w:gridSpan w:val="3"/>
            <w:vAlign w:val="center"/>
          </w:tcPr>
          <w:p w14:paraId="752BB001"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Times New Roman" w:hint="eastAsia"/>
                <w:kern w:val="0"/>
                <w:sz w:val="16"/>
                <w:szCs w:val="16"/>
              </w:rPr>
              <w:t>陶瓷材料</w:t>
            </w:r>
          </w:p>
        </w:tc>
        <w:tc>
          <w:tcPr>
            <w:tcW w:w="467" w:type="dxa"/>
            <w:vAlign w:val="center"/>
          </w:tcPr>
          <w:p w14:paraId="280C014A"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Times New Roman" w:hint="eastAsia"/>
                <w:kern w:val="0"/>
                <w:sz w:val="16"/>
                <w:szCs w:val="16"/>
              </w:rPr>
              <w:t>必修</w:t>
            </w:r>
          </w:p>
        </w:tc>
        <w:tc>
          <w:tcPr>
            <w:tcW w:w="435" w:type="dxa"/>
            <w:vAlign w:val="center"/>
          </w:tcPr>
          <w:p w14:paraId="6F9A3AB0"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Times New Roman" w:hint="eastAsia"/>
                <w:kern w:val="0"/>
                <w:sz w:val="16"/>
                <w:szCs w:val="16"/>
              </w:rPr>
              <w:t>2</w:t>
            </w:r>
          </w:p>
        </w:tc>
        <w:tc>
          <w:tcPr>
            <w:tcW w:w="375" w:type="dxa"/>
            <w:vAlign w:val="center"/>
          </w:tcPr>
          <w:p w14:paraId="0ACA64BB" w14:textId="77777777" w:rsidR="005E603B" w:rsidRPr="00B83B9F" w:rsidRDefault="005E603B">
            <w:pPr>
              <w:widowControl/>
              <w:spacing w:line="240" w:lineRule="exact"/>
              <w:jc w:val="center"/>
              <w:rPr>
                <w:rFonts w:ascii="仿宋" w:eastAsia="仿宋" w:hAnsi="仿宋" w:cs="仿宋"/>
                <w:sz w:val="16"/>
                <w:szCs w:val="16"/>
              </w:rPr>
            </w:pPr>
            <w:r w:rsidRPr="00B83B9F">
              <w:rPr>
                <w:rFonts w:ascii="仿宋" w:eastAsia="仿宋" w:hAnsi="仿宋" w:cs="Times New Roman" w:hint="eastAsia"/>
                <w:kern w:val="0"/>
                <w:sz w:val="16"/>
                <w:szCs w:val="16"/>
              </w:rPr>
              <w:t>32</w:t>
            </w:r>
          </w:p>
        </w:tc>
        <w:tc>
          <w:tcPr>
            <w:tcW w:w="374" w:type="dxa"/>
            <w:vAlign w:val="center"/>
          </w:tcPr>
          <w:p w14:paraId="118717E7" w14:textId="77777777" w:rsidR="005E603B" w:rsidRPr="00B83B9F" w:rsidRDefault="005E603B">
            <w:pPr>
              <w:widowControl/>
              <w:spacing w:line="240" w:lineRule="exact"/>
              <w:jc w:val="center"/>
              <w:rPr>
                <w:rFonts w:ascii="仿宋" w:eastAsia="仿宋" w:hAnsi="仿宋" w:cs="仿宋"/>
                <w:sz w:val="16"/>
                <w:szCs w:val="16"/>
              </w:rPr>
            </w:pPr>
          </w:p>
        </w:tc>
        <w:tc>
          <w:tcPr>
            <w:tcW w:w="373" w:type="dxa"/>
            <w:vAlign w:val="center"/>
          </w:tcPr>
          <w:p w14:paraId="06ACB4B7" w14:textId="77777777" w:rsidR="005E603B" w:rsidRPr="00B83B9F" w:rsidRDefault="005E603B">
            <w:pPr>
              <w:widowControl/>
              <w:spacing w:line="240" w:lineRule="exact"/>
              <w:jc w:val="center"/>
              <w:rPr>
                <w:rFonts w:ascii="仿宋" w:eastAsia="仿宋" w:hAnsi="仿宋" w:cs="仿宋"/>
                <w:sz w:val="16"/>
                <w:szCs w:val="16"/>
              </w:rPr>
            </w:pPr>
          </w:p>
        </w:tc>
        <w:tc>
          <w:tcPr>
            <w:tcW w:w="423" w:type="dxa"/>
            <w:vAlign w:val="center"/>
          </w:tcPr>
          <w:p w14:paraId="2A9D8202" w14:textId="77777777" w:rsidR="005E603B" w:rsidRPr="00B83B9F" w:rsidRDefault="005E603B">
            <w:pPr>
              <w:widowControl/>
              <w:spacing w:line="240" w:lineRule="exact"/>
              <w:jc w:val="center"/>
              <w:rPr>
                <w:rFonts w:ascii="仿宋" w:eastAsia="仿宋" w:hAnsi="仿宋" w:cs="仿宋"/>
                <w:sz w:val="16"/>
                <w:szCs w:val="16"/>
              </w:rPr>
            </w:pPr>
          </w:p>
        </w:tc>
        <w:tc>
          <w:tcPr>
            <w:tcW w:w="460" w:type="dxa"/>
            <w:vAlign w:val="center"/>
          </w:tcPr>
          <w:p w14:paraId="77916309" w14:textId="77777777" w:rsidR="005E603B" w:rsidRPr="00B83B9F" w:rsidRDefault="005E603B">
            <w:pPr>
              <w:widowControl/>
              <w:spacing w:line="240" w:lineRule="exact"/>
              <w:jc w:val="center"/>
              <w:rPr>
                <w:rFonts w:ascii="仿宋" w:eastAsia="仿宋" w:hAnsi="仿宋" w:cs="仿宋"/>
                <w:sz w:val="16"/>
                <w:szCs w:val="16"/>
              </w:rPr>
            </w:pPr>
          </w:p>
        </w:tc>
        <w:tc>
          <w:tcPr>
            <w:tcW w:w="374" w:type="dxa"/>
            <w:vAlign w:val="center"/>
          </w:tcPr>
          <w:p w14:paraId="1F914815" w14:textId="77777777" w:rsidR="005E603B" w:rsidRPr="00B83B9F" w:rsidRDefault="005E603B">
            <w:pPr>
              <w:widowControl/>
              <w:spacing w:line="240" w:lineRule="exact"/>
              <w:jc w:val="center"/>
              <w:rPr>
                <w:rFonts w:ascii="仿宋" w:eastAsia="仿宋" w:hAnsi="仿宋" w:cs="仿宋"/>
                <w:sz w:val="16"/>
                <w:szCs w:val="16"/>
              </w:rPr>
            </w:pPr>
          </w:p>
        </w:tc>
        <w:tc>
          <w:tcPr>
            <w:tcW w:w="373" w:type="dxa"/>
            <w:vAlign w:val="center"/>
          </w:tcPr>
          <w:p w14:paraId="23871231"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0FD19CFF"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7780A924"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1DE5C75C"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131DE2E0"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7C9565AA" w14:textId="77777777" w:rsidR="005E603B" w:rsidRPr="00B83B9F" w:rsidRDefault="005E603B">
            <w:pPr>
              <w:widowControl/>
              <w:spacing w:line="240" w:lineRule="exact"/>
              <w:jc w:val="center"/>
              <w:rPr>
                <w:rFonts w:ascii="仿宋" w:eastAsia="仿宋" w:hAnsi="仿宋" w:cs="仿宋"/>
                <w:sz w:val="16"/>
                <w:szCs w:val="16"/>
                <w:shd w:val="pct15" w:color="auto" w:fill="FFFFFF"/>
              </w:rPr>
            </w:pPr>
          </w:p>
        </w:tc>
        <w:tc>
          <w:tcPr>
            <w:tcW w:w="394" w:type="dxa"/>
            <w:vAlign w:val="center"/>
          </w:tcPr>
          <w:p w14:paraId="0A6A371A" w14:textId="77777777" w:rsidR="005E603B" w:rsidRPr="00B83B9F" w:rsidRDefault="005E603B">
            <w:pPr>
              <w:widowControl/>
              <w:spacing w:line="240" w:lineRule="exact"/>
              <w:jc w:val="center"/>
              <w:rPr>
                <w:rFonts w:ascii="仿宋" w:eastAsia="仿宋" w:hAnsi="仿宋" w:cs="仿宋"/>
                <w:kern w:val="0"/>
                <w:sz w:val="16"/>
                <w:szCs w:val="16"/>
                <w:shd w:val="pct15" w:color="auto" w:fill="FFFFFF"/>
              </w:rPr>
            </w:pPr>
          </w:p>
        </w:tc>
        <w:tc>
          <w:tcPr>
            <w:tcW w:w="356" w:type="dxa"/>
            <w:vAlign w:val="center"/>
          </w:tcPr>
          <w:p w14:paraId="27D09C2A" w14:textId="77777777" w:rsidR="005E603B" w:rsidRPr="00B83B9F" w:rsidRDefault="005E603B">
            <w:pPr>
              <w:widowControl/>
              <w:spacing w:line="240" w:lineRule="exact"/>
              <w:jc w:val="center"/>
              <w:rPr>
                <w:rFonts w:ascii="仿宋" w:eastAsia="仿宋" w:hAnsi="仿宋" w:cs="仿宋"/>
                <w:kern w:val="0"/>
                <w:sz w:val="16"/>
                <w:szCs w:val="16"/>
                <w:shd w:val="pct15" w:color="auto" w:fill="FFFFFF"/>
              </w:rPr>
            </w:pPr>
          </w:p>
        </w:tc>
        <w:tc>
          <w:tcPr>
            <w:tcW w:w="375" w:type="dxa"/>
          </w:tcPr>
          <w:p w14:paraId="0903C82F" w14:textId="7EB1D846" w:rsidR="005E603B" w:rsidRPr="00B83B9F" w:rsidRDefault="005E603B">
            <w:pPr>
              <w:spacing w:line="240" w:lineRule="exact"/>
              <w:jc w:val="center"/>
              <w:rPr>
                <w:rFonts w:ascii="仿宋" w:eastAsia="仿宋" w:hAnsi="仿宋" w:cs="仿宋"/>
                <w:sz w:val="16"/>
                <w:szCs w:val="16"/>
                <w:shd w:val="pct15" w:color="auto" w:fill="FFFFFF"/>
              </w:rPr>
            </w:pPr>
          </w:p>
        </w:tc>
        <w:tc>
          <w:tcPr>
            <w:tcW w:w="375" w:type="dxa"/>
            <w:vAlign w:val="center"/>
          </w:tcPr>
          <w:p w14:paraId="71236D24" w14:textId="77777777" w:rsidR="005E603B" w:rsidRPr="00B83B9F" w:rsidRDefault="005E603B">
            <w:pPr>
              <w:widowControl/>
              <w:spacing w:line="240" w:lineRule="exact"/>
              <w:jc w:val="center"/>
              <w:rPr>
                <w:rFonts w:ascii="仿宋" w:eastAsia="仿宋" w:hAnsi="仿宋" w:cs="仿宋"/>
                <w:kern w:val="0"/>
                <w:sz w:val="16"/>
                <w:szCs w:val="16"/>
                <w:shd w:val="pct15" w:color="auto" w:fill="FFFFFF"/>
              </w:rPr>
            </w:pPr>
          </w:p>
        </w:tc>
        <w:tc>
          <w:tcPr>
            <w:tcW w:w="375" w:type="dxa"/>
            <w:vAlign w:val="center"/>
          </w:tcPr>
          <w:p w14:paraId="771EF583" w14:textId="2110058E" w:rsidR="005E603B" w:rsidRPr="00B83B9F" w:rsidRDefault="005E603B">
            <w:pPr>
              <w:widowControl/>
              <w:spacing w:line="240" w:lineRule="exact"/>
              <w:jc w:val="center"/>
              <w:rPr>
                <w:rFonts w:ascii="仿宋" w:eastAsia="仿宋" w:hAnsi="仿宋" w:cs="仿宋"/>
                <w:kern w:val="0"/>
                <w:sz w:val="16"/>
                <w:szCs w:val="16"/>
                <w:shd w:val="pct15" w:color="auto" w:fill="FFFFFF"/>
              </w:rPr>
            </w:pPr>
            <w:r w:rsidRPr="00B83B9F">
              <w:rPr>
                <w:rFonts w:ascii="仿宋" w:eastAsia="仿宋" w:hAnsi="仿宋" w:cs="仿宋" w:hint="eastAsia"/>
                <w:kern w:val="0"/>
                <w:sz w:val="16"/>
                <w:szCs w:val="16"/>
                <w:shd w:val="pct15" w:color="auto" w:fill="FFFFFF"/>
              </w:rPr>
              <w:t>●</w:t>
            </w:r>
          </w:p>
        </w:tc>
        <w:tc>
          <w:tcPr>
            <w:tcW w:w="375" w:type="dxa"/>
            <w:vAlign w:val="center"/>
          </w:tcPr>
          <w:p w14:paraId="79BD911B" w14:textId="77777777" w:rsidR="005E603B" w:rsidRPr="00B83B9F" w:rsidRDefault="005E603B">
            <w:pPr>
              <w:widowControl/>
              <w:spacing w:line="240" w:lineRule="exact"/>
              <w:jc w:val="center"/>
              <w:rPr>
                <w:rFonts w:ascii="仿宋" w:eastAsia="仿宋" w:hAnsi="仿宋" w:cs="仿宋"/>
                <w:kern w:val="0"/>
                <w:sz w:val="16"/>
                <w:szCs w:val="16"/>
                <w:shd w:val="pct15" w:color="auto" w:fill="FFFFFF"/>
              </w:rPr>
            </w:pPr>
          </w:p>
        </w:tc>
        <w:tc>
          <w:tcPr>
            <w:tcW w:w="1197" w:type="dxa"/>
            <w:vMerge/>
            <w:vAlign w:val="center"/>
          </w:tcPr>
          <w:p w14:paraId="7874B603" w14:textId="77777777" w:rsidR="005E603B" w:rsidRPr="00B83B9F" w:rsidRDefault="005E603B">
            <w:pPr>
              <w:spacing w:line="240" w:lineRule="exact"/>
              <w:jc w:val="center"/>
              <w:rPr>
                <w:rFonts w:ascii="仿宋" w:eastAsia="仿宋" w:hAnsi="仿宋" w:cs="仿宋"/>
                <w:sz w:val="16"/>
                <w:szCs w:val="16"/>
              </w:rPr>
            </w:pPr>
          </w:p>
        </w:tc>
      </w:tr>
      <w:tr w:rsidR="005E603B" w:rsidRPr="00B83B9F" w14:paraId="00AE6BBD" w14:textId="77777777" w:rsidTr="003C0C9B">
        <w:trPr>
          <w:trHeight w:val="255"/>
          <w:jc w:val="center"/>
        </w:trPr>
        <w:tc>
          <w:tcPr>
            <w:tcW w:w="627" w:type="dxa"/>
            <w:vMerge/>
            <w:vAlign w:val="center"/>
          </w:tcPr>
          <w:p w14:paraId="73505B8C" w14:textId="77777777" w:rsidR="005E603B" w:rsidRPr="00B83B9F" w:rsidRDefault="005E603B">
            <w:pPr>
              <w:spacing w:line="240" w:lineRule="exact"/>
              <w:jc w:val="center"/>
              <w:rPr>
                <w:rFonts w:ascii="仿宋" w:eastAsia="仿宋" w:hAnsi="仿宋" w:cs="仿宋"/>
                <w:sz w:val="16"/>
                <w:szCs w:val="16"/>
              </w:rPr>
            </w:pPr>
          </w:p>
        </w:tc>
        <w:tc>
          <w:tcPr>
            <w:tcW w:w="428" w:type="dxa"/>
            <w:vMerge/>
            <w:vAlign w:val="center"/>
          </w:tcPr>
          <w:p w14:paraId="39E14850" w14:textId="77777777" w:rsidR="005E603B" w:rsidRPr="00B83B9F" w:rsidRDefault="005E603B">
            <w:pPr>
              <w:spacing w:line="240" w:lineRule="exact"/>
              <w:jc w:val="center"/>
              <w:rPr>
                <w:rFonts w:ascii="仿宋" w:eastAsia="仿宋" w:hAnsi="仿宋" w:cs="Times New Roman"/>
                <w:sz w:val="16"/>
              </w:rPr>
            </w:pPr>
          </w:p>
        </w:tc>
        <w:tc>
          <w:tcPr>
            <w:tcW w:w="429" w:type="dxa"/>
            <w:vMerge/>
            <w:vAlign w:val="center"/>
          </w:tcPr>
          <w:p w14:paraId="6CD4F24F" w14:textId="3299305E" w:rsidR="005E603B" w:rsidRPr="00B83B9F" w:rsidRDefault="005E603B">
            <w:pPr>
              <w:spacing w:line="240" w:lineRule="exact"/>
              <w:jc w:val="center"/>
              <w:rPr>
                <w:rFonts w:ascii="仿宋" w:eastAsia="仿宋" w:hAnsi="仿宋" w:cs="Times New Roman"/>
                <w:sz w:val="16"/>
              </w:rPr>
            </w:pPr>
          </w:p>
        </w:tc>
        <w:tc>
          <w:tcPr>
            <w:tcW w:w="1123" w:type="dxa"/>
            <w:vAlign w:val="center"/>
          </w:tcPr>
          <w:p w14:paraId="4060A2A1" w14:textId="77777777" w:rsidR="005E603B" w:rsidRPr="00B83B9F" w:rsidRDefault="005E603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100031640660</w:t>
            </w:r>
          </w:p>
        </w:tc>
        <w:tc>
          <w:tcPr>
            <w:tcW w:w="2076" w:type="dxa"/>
            <w:gridSpan w:val="3"/>
            <w:vAlign w:val="center"/>
          </w:tcPr>
          <w:p w14:paraId="564BE3E9"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材料绿色制造与循环应用</w:t>
            </w:r>
          </w:p>
        </w:tc>
        <w:tc>
          <w:tcPr>
            <w:tcW w:w="467" w:type="dxa"/>
            <w:vAlign w:val="center"/>
          </w:tcPr>
          <w:p w14:paraId="3873514A"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必修</w:t>
            </w:r>
          </w:p>
        </w:tc>
        <w:tc>
          <w:tcPr>
            <w:tcW w:w="435" w:type="dxa"/>
            <w:vAlign w:val="center"/>
          </w:tcPr>
          <w:p w14:paraId="3B025016"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1</w:t>
            </w:r>
          </w:p>
        </w:tc>
        <w:tc>
          <w:tcPr>
            <w:tcW w:w="375" w:type="dxa"/>
            <w:vAlign w:val="center"/>
          </w:tcPr>
          <w:p w14:paraId="62C72B6A"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16</w:t>
            </w:r>
          </w:p>
        </w:tc>
        <w:tc>
          <w:tcPr>
            <w:tcW w:w="374" w:type="dxa"/>
            <w:vAlign w:val="center"/>
          </w:tcPr>
          <w:p w14:paraId="0DD97008"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69AB934F" w14:textId="77777777" w:rsidR="005E603B" w:rsidRPr="00B83B9F" w:rsidRDefault="005E603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23" w:type="dxa"/>
            <w:vAlign w:val="center"/>
          </w:tcPr>
          <w:p w14:paraId="763F2493" w14:textId="77777777" w:rsidR="005E603B" w:rsidRPr="00B83B9F" w:rsidRDefault="005E603B">
            <w:pPr>
              <w:widowControl/>
              <w:spacing w:line="240" w:lineRule="exact"/>
              <w:jc w:val="center"/>
              <w:rPr>
                <w:rFonts w:ascii="仿宋" w:eastAsia="仿宋" w:hAnsi="仿宋" w:cs="仿宋"/>
                <w:sz w:val="16"/>
                <w:szCs w:val="16"/>
              </w:rPr>
            </w:pPr>
          </w:p>
        </w:tc>
        <w:tc>
          <w:tcPr>
            <w:tcW w:w="460" w:type="dxa"/>
            <w:vAlign w:val="center"/>
          </w:tcPr>
          <w:p w14:paraId="6F6B044D" w14:textId="77777777" w:rsidR="005E603B" w:rsidRPr="00B83B9F" w:rsidRDefault="005E603B">
            <w:pPr>
              <w:widowControl/>
              <w:spacing w:line="240" w:lineRule="exact"/>
              <w:jc w:val="center"/>
              <w:rPr>
                <w:rFonts w:ascii="仿宋" w:eastAsia="仿宋" w:hAnsi="仿宋" w:cs="仿宋"/>
                <w:sz w:val="16"/>
                <w:szCs w:val="16"/>
              </w:rPr>
            </w:pPr>
          </w:p>
        </w:tc>
        <w:tc>
          <w:tcPr>
            <w:tcW w:w="374" w:type="dxa"/>
            <w:vAlign w:val="center"/>
          </w:tcPr>
          <w:p w14:paraId="7790E333" w14:textId="77777777" w:rsidR="005E603B" w:rsidRPr="00B83B9F" w:rsidRDefault="005E603B">
            <w:pPr>
              <w:widowControl/>
              <w:spacing w:line="240" w:lineRule="exact"/>
              <w:jc w:val="center"/>
              <w:rPr>
                <w:rFonts w:ascii="仿宋" w:eastAsia="仿宋" w:hAnsi="仿宋" w:cs="仿宋"/>
                <w:sz w:val="16"/>
                <w:szCs w:val="16"/>
              </w:rPr>
            </w:pPr>
          </w:p>
        </w:tc>
        <w:tc>
          <w:tcPr>
            <w:tcW w:w="373" w:type="dxa"/>
            <w:vAlign w:val="center"/>
          </w:tcPr>
          <w:p w14:paraId="0C6904A8"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33E44E84"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58A4DB3E"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477BC9B1"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72F561EA" w14:textId="77777777" w:rsidR="005E603B" w:rsidRPr="00B83B9F" w:rsidRDefault="005E603B">
            <w:pPr>
              <w:widowControl/>
              <w:spacing w:line="240" w:lineRule="exact"/>
              <w:jc w:val="center"/>
              <w:rPr>
                <w:rFonts w:ascii="仿宋" w:eastAsia="仿宋" w:hAnsi="仿宋" w:cs="仿宋"/>
                <w:sz w:val="16"/>
                <w:szCs w:val="16"/>
              </w:rPr>
            </w:pPr>
          </w:p>
        </w:tc>
        <w:tc>
          <w:tcPr>
            <w:tcW w:w="375" w:type="dxa"/>
            <w:vAlign w:val="center"/>
          </w:tcPr>
          <w:p w14:paraId="4ABA4D50" w14:textId="77777777" w:rsidR="005E603B" w:rsidRPr="00B83B9F" w:rsidRDefault="005E603B">
            <w:pPr>
              <w:widowControl/>
              <w:spacing w:line="240" w:lineRule="exact"/>
              <w:jc w:val="center"/>
              <w:rPr>
                <w:rFonts w:ascii="仿宋" w:eastAsia="仿宋" w:hAnsi="仿宋" w:cs="仿宋"/>
                <w:sz w:val="16"/>
                <w:szCs w:val="16"/>
              </w:rPr>
            </w:pPr>
          </w:p>
        </w:tc>
        <w:tc>
          <w:tcPr>
            <w:tcW w:w="394" w:type="dxa"/>
            <w:vAlign w:val="center"/>
          </w:tcPr>
          <w:p w14:paraId="6834C0EA" w14:textId="77777777" w:rsidR="005E603B" w:rsidRPr="00B83B9F" w:rsidRDefault="005E603B">
            <w:pPr>
              <w:widowControl/>
              <w:spacing w:line="240" w:lineRule="exact"/>
              <w:jc w:val="center"/>
              <w:rPr>
                <w:rFonts w:ascii="仿宋" w:eastAsia="仿宋" w:hAnsi="仿宋" w:cs="仿宋"/>
                <w:sz w:val="16"/>
                <w:szCs w:val="16"/>
              </w:rPr>
            </w:pPr>
          </w:p>
        </w:tc>
        <w:tc>
          <w:tcPr>
            <w:tcW w:w="356" w:type="dxa"/>
            <w:vAlign w:val="center"/>
          </w:tcPr>
          <w:p w14:paraId="4AD9BC74" w14:textId="77777777" w:rsidR="005E603B" w:rsidRPr="00B83B9F" w:rsidRDefault="005E603B">
            <w:pPr>
              <w:widowControl/>
              <w:spacing w:line="240" w:lineRule="exact"/>
              <w:jc w:val="center"/>
              <w:rPr>
                <w:rFonts w:ascii="仿宋" w:eastAsia="仿宋" w:hAnsi="仿宋" w:cs="仿宋"/>
                <w:kern w:val="0"/>
                <w:sz w:val="16"/>
                <w:szCs w:val="16"/>
              </w:rPr>
            </w:pPr>
          </w:p>
        </w:tc>
        <w:tc>
          <w:tcPr>
            <w:tcW w:w="375" w:type="dxa"/>
          </w:tcPr>
          <w:p w14:paraId="1E1F9A1D" w14:textId="77777777" w:rsidR="005E603B" w:rsidRPr="00B83B9F" w:rsidRDefault="005E603B">
            <w:pPr>
              <w:spacing w:line="240" w:lineRule="exact"/>
              <w:jc w:val="center"/>
              <w:rPr>
                <w:rFonts w:ascii="仿宋" w:eastAsia="仿宋" w:hAnsi="仿宋" w:cs="仿宋"/>
                <w:kern w:val="0"/>
                <w:sz w:val="16"/>
                <w:szCs w:val="16"/>
              </w:rPr>
            </w:pPr>
          </w:p>
        </w:tc>
        <w:tc>
          <w:tcPr>
            <w:tcW w:w="375" w:type="dxa"/>
            <w:vAlign w:val="center"/>
          </w:tcPr>
          <w:p w14:paraId="3D681A8F" w14:textId="77777777" w:rsidR="005E603B" w:rsidRPr="00B83B9F" w:rsidRDefault="005E603B">
            <w:pPr>
              <w:widowControl/>
              <w:spacing w:line="240" w:lineRule="exact"/>
              <w:jc w:val="center"/>
              <w:rPr>
                <w:rFonts w:ascii="仿宋" w:eastAsia="仿宋" w:hAnsi="仿宋" w:cs="仿宋"/>
                <w:kern w:val="0"/>
                <w:sz w:val="16"/>
                <w:szCs w:val="16"/>
              </w:rPr>
            </w:pPr>
          </w:p>
        </w:tc>
        <w:tc>
          <w:tcPr>
            <w:tcW w:w="375" w:type="dxa"/>
            <w:vAlign w:val="center"/>
          </w:tcPr>
          <w:p w14:paraId="5DCFB97D" w14:textId="77777777" w:rsidR="005E603B" w:rsidRPr="00B83B9F" w:rsidRDefault="005E603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50BCC93" w14:textId="77777777" w:rsidR="005E603B" w:rsidRPr="00B83B9F" w:rsidRDefault="005E603B">
            <w:pPr>
              <w:widowControl/>
              <w:spacing w:line="240" w:lineRule="exact"/>
              <w:jc w:val="center"/>
              <w:rPr>
                <w:rFonts w:ascii="仿宋" w:eastAsia="仿宋" w:hAnsi="仿宋" w:cs="仿宋"/>
                <w:kern w:val="0"/>
                <w:sz w:val="16"/>
                <w:szCs w:val="16"/>
              </w:rPr>
            </w:pPr>
          </w:p>
        </w:tc>
        <w:tc>
          <w:tcPr>
            <w:tcW w:w="1197" w:type="dxa"/>
            <w:vMerge/>
            <w:vAlign w:val="center"/>
          </w:tcPr>
          <w:p w14:paraId="30B3E6EA" w14:textId="77777777" w:rsidR="005E603B" w:rsidRPr="00B83B9F" w:rsidRDefault="005E603B">
            <w:pPr>
              <w:spacing w:line="240" w:lineRule="exact"/>
              <w:jc w:val="center"/>
              <w:rPr>
                <w:rFonts w:ascii="仿宋" w:eastAsia="仿宋" w:hAnsi="仿宋" w:cs="仿宋"/>
                <w:sz w:val="16"/>
                <w:szCs w:val="16"/>
              </w:rPr>
            </w:pPr>
          </w:p>
        </w:tc>
      </w:tr>
      <w:tr w:rsidR="003C0C9B" w:rsidRPr="00B83B9F" w14:paraId="4B58619B" w14:textId="77777777" w:rsidTr="003C0C9B">
        <w:trPr>
          <w:trHeight w:val="255"/>
          <w:jc w:val="center"/>
        </w:trPr>
        <w:tc>
          <w:tcPr>
            <w:tcW w:w="627" w:type="dxa"/>
            <w:vMerge/>
            <w:vAlign w:val="center"/>
          </w:tcPr>
          <w:p w14:paraId="2FB1525B" w14:textId="77777777" w:rsidR="003C0C9B" w:rsidRPr="00B83B9F" w:rsidRDefault="003C0C9B" w:rsidP="003C0C9B">
            <w:pPr>
              <w:spacing w:line="240" w:lineRule="exact"/>
              <w:jc w:val="center"/>
              <w:rPr>
                <w:rFonts w:ascii="仿宋" w:eastAsia="仿宋" w:hAnsi="仿宋" w:cs="仿宋"/>
                <w:sz w:val="16"/>
                <w:szCs w:val="16"/>
              </w:rPr>
            </w:pPr>
          </w:p>
        </w:tc>
        <w:tc>
          <w:tcPr>
            <w:tcW w:w="428" w:type="dxa"/>
            <w:vMerge w:val="restart"/>
            <w:vAlign w:val="center"/>
          </w:tcPr>
          <w:p w14:paraId="0568B9DB" w14:textId="2313BC76" w:rsidR="003C0C9B" w:rsidRPr="00B83B9F" w:rsidRDefault="003C0C9B" w:rsidP="003C0C9B">
            <w:pPr>
              <w:spacing w:line="240" w:lineRule="exact"/>
              <w:jc w:val="center"/>
              <w:rPr>
                <w:rFonts w:ascii="仿宋" w:eastAsia="仿宋" w:hAnsi="仿宋" w:cs="Times New Roman"/>
                <w:sz w:val="16"/>
              </w:rPr>
            </w:pPr>
            <w:r w:rsidRPr="00B83B9F">
              <w:rPr>
                <w:rFonts w:ascii="仿宋" w:eastAsia="仿宋" w:hAnsi="仿宋" w:cs="Times New Roman" w:hint="eastAsia"/>
                <w:sz w:val="16"/>
              </w:rPr>
              <w:t>专业方向选修模块课程</w:t>
            </w:r>
          </w:p>
        </w:tc>
        <w:tc>
          <w:tcPr>
            <w:tcW w:w="429" w:type="dxa"/>
            <w:vAlign w:val="center"/>
          </w:tcPr>
          <w:p w14:paraId="40B13A9C" w14:textId="4731C199" w:rsidR="003C0C9B" w:rsidRPr="00B83B9F" w:rsidRDefault="003C0C9B" w:rsidP="003C0C9B">
            <w:pPr>
              <w:spacing w:line="240" w:lineRule="exact"/>
              <w:jc w:val="center"/>
              <w:rPr>
                <w:rFonts w:ascii="仿宋" w:eastAsia="仿宋" w:hAnsi="仿宋" w:cs="Times New Roman"/>
                <w:sz w:val="16"/>
              </w:rPr>
            </w:pPr>
            <w:r w:rsidRPr="00B83B9F">
              <w:rPr>
                <w:rFonts w:ascii="仿宋" w:eastAsia="仿宋" w:hAnsi="仿宋" w:cs="Times New Roman"/>
                <w:sz w:val="16"/>
              </w:rPr>
              <w:t>材料物理模块</w:t>
            </w:r>
          </w:p>
        </w:tc>
        <w:tc>
          <w:tcPr>
            <w:tcW w:w="1123" w:type="dxa"/>
            <w:vAlign w:val="center"/>
          </w:tcPr>
          <w:p w14:paraId="6A224C6F" w14:textId="3CC54E70"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100031640160</w:t>
            </w:r>
          </w:p>
        </w:tc>
        <w:tc>
          <w:tcPr>
            <w:tcW w:w="2076" w:type="dxa"/>
            <w:gridSpan w:val="3"/>
            <w:vAlign w:val="center"/>
          </w:tcPr>
          <w:p w14:paraId="40DB2F64" w14:textId="785EFBD2" w:rsidR="003C0C9B" w:rsidRPr="00B83B9F" w:rsidRDefault="003C0C9B" w:rsidP="003C0C9B">
            <w:pPr>
              <w:widowControl/>
              <w:spacing w:line="240" w:lineRule="exact"/>
              <w:jc w:val="center"/>
              <w:rPr>
                <w:rFonts w:ascii="仿宋" w:eastAsia="仿宋" w:hAnsi="仿宋" w:cs="Times New Roman"/>
                <w:sz w:val="16"/>
                <w:szCs w:val="16"/>
              </w:rPr>
            </w:pPr>
            <w:r w:rsidRPr="00B83B9F">
              <w:rPr>
                <w:rFonts w:ascii="仿宋" w:eastAsia="仿宋" w:hAnsi="仿宋" w:cs="Times New Roman"/>
                <w:kern w:val="0"/>
                <w:sz w:val="16"/>
                <w:szCs w:val="16"/>
              </w:rPr>
              <w:t>电磁功能材料</w:t>
            </w:r>
          </w:p>
        </w:tc>
        <w:tc>
          <w:tcPr>
            <w:tcW w:w="467" w:type="dxa"/>
            <w:vAlign w:val="center"/>
          </w:tcPr>
          <w:p w14:paraId="33B5ECD7" w14:textId="6EEF9F06"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选修</w:t>
            </w:r>
          </w:p>
        </w:tc>
        <w:tc>
          <w:tcPr>
            <w:tcW w:w="435" w:type="dxa"/>
            <w:vAlign w:val="center"/>
          </w:tcPr>
          <w:p w14:paraId="654BC1F4" w14:textId="79B48D35"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2</w:t>
            </w:r>
          </w:p>
        </w:tc>
        <w:tc>
          <w:tcPr>
            <w:tcW w:w="375" w:type="dxa"/>
            <w:vAlign w:val="center"/>
          </w:tcPr>
          <w:p w14:paraId="265CA348" w14:textId="1E9A16FA"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32</w:t>
            </w:r>
          </w:p>
        </w:tc>
        <w:tc>
          <w:tcPr>
            <w:tcW w:w="374" w:type="dxa"/>
            <w:vAlign w:val="center"/>
          </w:tcPr>
          <w:p w14:paraId="4AF0BB60"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3" w:type="dxa"/>
            <w:vAlign w:val="center"/>
          </w:tcPr>
          <w:p w14:paraId="105130E3" w14:textId="77777777" w:rsidR="003C0C9B" w:rsidRPr="00B83B9F" w:rsidRDefault="003C0C9B" w:rsidP="003C0C9B">
            <w:pPr>
              <w:widowControl/>
              <w:spacing w:line="240" w:lineRule="exact"/>
              <w:jc w:val="center"/>
              <w:rPr>
                <w:rFonts w:ascii="仿宋" w:eastAsia="仿宋" w:hAnsi="仿宋" w:cs="仿宋"/>
                <w:sz w:val="16"/>
                <w:szCs w:val="16"/>
              </w:rPr>
            </w:pPr>
          </w:p>
        </w:tc>
        <w:tc>
          <w:tcPr>
            <w:tcW w:w="423" w:type="dxa"/>
            <w:vAlign w:val="center"/>
          </w:tcPr>
          <w:p w14:paraId="15CD343B" w14:textId="77777777" w:rsidR="003C0C9B" w:rsidRPr="00B83B9F" w:rsidRDefault="003C0C9B" w:rsidP="003C0C9B">
            <w:pPr>
              <w:widowControl/>
              <w:spacing w:line="240" w:lineRule="exact"/>
              <w:jc w:val="center"/>
              <w:rPr>
                <w:rFonts w:ascii="仿宋" w:eastAsia="仿宋" w:hAnsi="仿宋" w:cs="仿宋"/>
                <w:sz w:val="16"/>
                <w:szCs w:val="16"/>
              </w:rPr>
            </w:pPr>
          </w:p>
        </w:tc>
        <w:tc>
          <w:tcPr>
            <w:tcW w:w="460" w:type="dxa"/>
            <w:vAlign w:val="center"/>
          </w:tcPr>
          <w:p w14:paraId="7C598503"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4" w:type="dxa"/>
            <w:vAlign w:val="center"/>
          </w:tcPr>
          <w:p w14:paraId="1150AC2B"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3" w:type="dxa"/>
            <w:vAlign w:val="center"/>
          </w:tcPr>
          <w:p w14:paraId="5EE9ACA2"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4590B9D6"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5C3631AA"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261C2851"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214371EF"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376B4BE" w14:textId="77777777" w:rsidR="003C0C9B" w:rsidRPr="00B83B9F" w:rsidRDefault="003C0C9B" w:rsidP="003C0C9B">
            <w:pPr>
              <w:widowControl/>
              <w:spacing w:line="240" w:lineRule="exact"/>
              <w:jc w:val="center"/>
              <w:rPr>
                <w:rFonts w:ascii="仿宋" w:eastAsia="仿宋" w:hAnsi="仿宋" w:cs="仿宋"/>
                <w:sz w:val="16"/>
                <w:szCs w:val="16"/>
              </w:rPr>
            </w:pPr>
          </w:p>
        </w:tc>
        <w:tc>
          <w:tcPr>
            <w:tcW w:w="394" w:type="dxa"/>
            <w:vAlign w:val="center"/>
          </w:tcPr>
          <w:p w14:paraId="6C00AB79" w14:textId="77777777" w:rsidR="003C0C9B" w:rsidRPr="00B83B9F" w:rsidRDefault="003C0C9B" w:rsidP="003C0C9B">
            <w:pPr>
              <w:widowControl/>
              <w:spacing w:line="240" w:lineRule="exact"/>
              <w:jc w:val="center"/>
              <w:rPr>
                <w:rFonts w:ascii="仿宋" w:eastAsia="仿宋" w:hAnsi="仿宋" w:cs="仿宋"/>
                <w:sz w:val="16"/>
                <w:szCs w:val="16"/>
              </w:rPr>
            </w:pPr>
          </w:p>
        </w:tc>
        <w:tc>
          <w:tcPr>
            <w:tcW w:w="356" w:type="dxa"/>
            <w:vAlign w:val="center"/>
          </w:tcPr>
          <w:p w14:paraId="70BF219D"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6F796A29"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1FEA96EA"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05AC57C4" w14:textId="18703DE1"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3FAFBBFE" w14:textId="2502980A"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Times New Roman" w:hint="eastAsia"/>
                <w:kern w:val="0"/>
                <w:sz w:val="16"/>
                <w:szCs w:val="16"/>
              </w:rPr>
              <w:t xml:space="preserve">　</w:t>
            </w:r>
          </w:p>
        </w:tc>
        <w:tc>
          <w:tcPr>
            <w:tcW w:w="1197" w:type="dxa"/>
            <w:vMerge w:val="restart"/>
            <w:vAlign w:val="center"/>
          </w:tcPr>
          <w:p w14:paraId="1330F7A0" w14:textId="77777777" w:rsidR="003C0C9B" w:rsidRPr="00B83B9F" w:rsidRDefault="003C0C9B" w:rsidP="003C0C9B">
            <w:pPr>
              <w:spacing w:line="240" w:lineRule="exact"/>
              <w:jc w:val="center"/>
              <w:rPr>
                <w:rFonts w:ascii="仿宋" w:eastAsia="仿宋" w:hAnsi="仿宋" w:cs="Times New Roman"/>
                <w:sz w:val="16"/>
              </w:rPr>
            </w:pPr>
            <w:r w:rsidRPr="00B83B9F">
              <w:rPr>
                <w:rFonts w:ascii="仿宋" w:eastAsia="仿宋" w:hAnsi="仿宋" w:cs="Times New Roman"/>
                <w:sz w:val="16"/>
              </w:rPr>
              <w:t>选修</w:t>
            </w:r>
            <w:r w:rsidRPr="00B83B9F">
              <w:rPr>
                <w:rFonts w:ascii="仿宋" w:eastAsia="仿宋" w:hAnsi="仿宋" w:cs="Times New Roman" w:hint="eastAsia"/>
                <w:sz w:val="16"/>
              </w:rPr>
              <w:t>4学分</w:t>
            </w:r>
          </w:p>
          <w:p w14:paraId="53CBC52E" w14:textId="589876B0" w:rsidR="003C0C9B" w:rsidRPr="00B83B9F" w:rsidRDefault="003C0C9B" w:rsidP="003C0C9B">
            <w:pPr>
              <w:spacing w:line="240" w:lineRule="exact"/>
              <w:jc w:val="center"/>
              <w:rPr>
                <w:rFonts w:ascii="仿宋" w:eastAsia="仿宋" w:hAnsi="仿宋" w:cs="Times New Roman"/>
                <w:sz w:val="16"/>
              </w:rPr>
            </w:pPr>
            <w:r w:rsidRPr="00B83B9F">
              <w:rPr>
                <w:rFonts w:ascii="仿宋" w:eastAsia="仿宋" w:hAnsi="仿宋" w:cs="Times New Roman" w:hint="eastAsia"/>
                <w:sz w:val="16"/>
              </w:rPr>
              <w:t>（专业方向选修模块课程+本</w:t>
            </w:r>
            <w:proofErr w:type="gramStart"/>
            <w:r w:rsidRPr="00B83B9F">
              <w:rPr>
                <w:rFonts w:ascii="仿宋" w:eastAsia="仿宋" w:hAnsi="仿宋" w:cs="Times New Roman" w:hint="eastAsia"/>
                <w:sz w:val="16"/>
              </w:rPr>
              <w:t>研</w:t>
            </w:r>
            <w:proofErr w:type="gramEnd"/>
            <w:r w:rsidRPr="00B83B9F">
              <w:rPr>
                <w:rFonts w:ascii="仿宋" w:eastAsia="仿宋" w:hAnsi="仿宋" w:cs="Times New Roman" w:hint="eastAsia"/>
                <w:sz w:val="16"/>
              </w:rPr>
              <w:t>衔接选修课程）</w:t>
            </w:r>
          </w:p>
        </w:tc>
      </w:tr>
      <w:tr w:rsidR="003C0C9B" w:rsidRPr="00B83B9F" w14:paraId="05473396" w14:textId="77777777" w:rsidTr="003C0C9B">
        <w:trPr>
          <w:trHeight w:val="255"/>
          <w:jc w:val="center"/>
        </w:trPr>
        <w:tc>
          <w:tcPr>
            <w:tcW w:w="627" w:type="dxa"/>
            <w:vMerge/>
            <w:vAlign w:val="center"/>
          </w:tcPr>
          <w:p w14:paraId="18A566BB" w14:textId="77777777" w:rsidR="003C0C9B" w:rsidRPr="00B83B9F" w:rsidRDefault="003C0C9B" w:rsidP="003C0C9B">
            <w:pPr>
              <w:spacing w:line="240" w:lineRule="exact"/>
              <w:jc w:val="center"/>
              <w:rPr>
                <w:rFonts w:ascii="仿宋" w:eastAsia="仿宋" w:hAnsi="仿宋" w:cs="仿宋"/>
                <w:sz w:val="16"/>
                <w:szCs w:val="16"/>
              </w:rPr>
            </w:pPr>
          </w:p>
        </w:tc>
        <w:tc>
          <w:tcPr>
            <w:tcW w:w="428" w:type="dxa"/>
            <w:vMerge/>
            <w:vAlign w:val="center"/>
          </w:tcPr>
          <w:p w14:paraId="67D0299A" w14:textId="77777777" w:rsidR="003C0C9B" w:rsidRPr="00B83B9F" w:rsidRDefault="003C0C9B" w:rsidP="003C0C9B">
            <w:pPr>
              <w:spacing w:line="240" w:lineRule="exact"/>
              <w:jc w:val="center"/>
              <w:rPr>
                <w:rFonts w:ascii="仿宋" w:eastAsia="仿宋" w:hAnsi="仿宋" w:cs="Times New Roman"/>
                <w:sz w:val="16"/>
              </w:rPr>
            </w:pPr>
          </w:p>
        </w:tc>
        <w:tc>
          <w:tcPr>
            <w:tcW w:w="429" w:type="dxa"/>
            <w:vMerge w:val="restart"/>
            <w:vAlign w:val="center"/>
          </w:tcPr>
          <w:p w14:paraId="1C62CB3C" w14:textId="5ADCF667" w:rsidR="003C0C9B" w:rsidRPr="00B83B9F" w:rsidRDefault="003C0C9B" w:rsidP="003C0C9B">
            <w:pPr>
              <w:spacing w:line="240" w:lineRule="exact"/>
              <w:jc w:val="center"/>
              <w:rPr>
                <w:rFonts w:ascii="仿宋" w:eastAsia="仿宋" w:hAnsi="仿宋" w:cs="Times New Roman"/>
                <w:sz w:val="16"/>
              </w:rPr>
            </w:pPr>
            <w:r w:rsidRPr="00B83B9F">
              <w:rPr>
                <w:rFonts w:ascii="仿宋" w:eastAsia="仿宋" w:hAnsi="仿宋" w:cs="Times New Roman"/>
                <w:sz w:val="16"/>
              </w:rPr>
              <w:t>材料化学</w:t>
            </w:r>
            <w:r w:rsidRPr="00B83B9F">
              <w:rPr>
                <w:rFonts w:ascii="仿宋" w:eastAsia="仿宋" w:hAnsi="仿宋" w:cs="Times New Roman"/>
                <w:sz w:val="16"/>
              </w:rPr>
              <w:lastRenderedPageBreak/>
              <w:t>模块</w:t>
            </w:r>
          </w:p>
        </w:tc>
        <w:tc>
          <w:tcPr>
            <w:tcW w:w="1123" w:type="dxa"/>
            <w:vAlign w:val="center"/>
          </w:tcPr>
          <w:p w14:paraId="151B7239" w14:textId="38F577D5"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lastRenderedPageBreak/>
              <w:t>100031640140</w:t>
            </w:r>
          </w:p>
        </w:tc>
        <w:tc>
          <w:tcPr>
            <w:tcW w:w="2076" w:type="dxa"/>
            <w:gridSpan w:val="3"/>
            <w:vAlign w:val="center"/>
          </w:tcPr>
          <w:p w14:paraId="58F9BBBD" w14:textId="3C02FE1F" w:rsidR="003C0C9B" w:rsidRPr="00B83B9F" w:rsidRDefault="003C0C9B" w:rsidP="003C0C9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微电子封装材料</w:t>
            </w:r>
          </w:p>
        </w:tc>
        <w:tc>
          <w:tcPr>
            <w:tcW w:w="467" w:type="dxa"/>
            <w:vAlign w:val="center"/>
          </w:tcPr>
          <w:p w14:paraId="7FA422FD" w14:textId="59DBB9A3"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选修</w:t>
            </w:r>
          </w:p>
        </w:tc>
        <w:tc>
          <w:tcPr>
            <w:tcW w:w="435" w:type="dxa"/>
            <w:vAlign w:val="center"/>
          </w:tcPr>
          <w:p w14:paraId="56DF423D" w14:textId="5D6D7BE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2</w:t>
            </w:r>
          </w:p>
        </w:tc>
        <w:tc>
          <w:tcPr>
            <w:tcW w:w="375" w:type="dxa"/>
            <w:vAlign w:val="center"/>
          </w:tcPr>
          <w:p w14:paraId="4DFD0197" w14:textId="4C373704"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32</w:t>
            </w:r>
          </w:p>
        </w:tc>
        <w:tc>
          <w:tcPr>
            <w:tcW w:w="374" w:type="dxa"/>
            <w:vAlign w:val="center"/>
          </w:tcPr>
          <w:p w14:paraId="7E32D91D"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3" w:type="dxa"/>
            <w:vAlign w:val="center"/>
          </w:tcPr>
          <w:p w14:paraId="7FC036E0" w14:textId="77777777" w:rsidR="003C0C9B" w:rsidRPr="00B83B9F" w:rsidRDefault="003C0C9B" w:rsidP="003C0C9B">
            <w:pPr>
              <w:widowControl/>
              <w:spacing w:line="240" w:lineRule="exact"/>
              <w:jc w:val="center"/>
              <w:rPr>
                <w:rFonts w:ascii="仿宋" w:eastAsia="仿宋" w:hAnsi="仿宋" w:cs="仿宋"/>
                <w:sz w:val="16"/>
                <w:szCs w:val="16"/>
              </w:rPr>
            </w:pPr>
          </w:p>
        </w:tc>
        <w:tc>
          <w:tcPr>
            <w:tcW w:w="423" w:type="dxa"/>
            <w:vAlign w:val="center"/>
          </w:tcPr>
          <w:p w14:paraId="0C062DA2" w14:textId="77777777" w:rsidR="003C0C9B" w:rsidRPr="00B83B9F" w:rsidRDefault="003C0C9B" w:rsidP="003C0C9B">
            <w:pPr>
              <w:widowControl/>
              <w:spacing w:line="240" w:lineRule="exact"/>
              <w:jc w:val="center"/>
              <w:rPr>
                <w:rFonts w:ascii="仿宋" w:eastAsia="仿宋" w:hAnsi="仿宋" w:cs="仿宋"/>
                <w:sz w:val="16"/>
                <w:szCs w:val="16"/>
              </w:rPr>
            </w:pPr>
          </w:p>
        </w:tc>
        <w:tc>
          <w:tcPr>
            <w:tcW w:w="460" w:type="dxa"/>
            <w:vAlign w:val="center"/>
          </w:tcPr>
          <w:p w14:paraId="641155DF"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4" w:type="dxa"/>
            <w:vAlign w:val="center"/>
          </w:tcPr>
          <w:p w14:paraId="08184ACB"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3" w:type="dxa"/>
            <w:vAlign w:val="center"/>
          </w:tcPr>
          <w:p w14:paraId="26FA0E1D"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61FC2322"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20DCBCD3"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4F44AC97"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189DF0B4"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7E27E6AE" w14:textId="77777777" w:rsidR="003C0C9B" w:rsidRPr="00B83B9F" w:rsidRDefault="003C0C9B" w:rsidP="003C0C9B">
            <w:pPr>
              <w:widowControl/>
              <w:spacing w:line="240" w:lineRule="exact"/>
              <w:jc w:val="center"/>
              <w:rPr>
                <w:rFonts w:ascii="仿宋" w:eastAsia="仿宋" w:hAnsi="仿宋" w:cs="仿宋"/>
                <w:sz w:val="16"/>
                <w:szCs w:val="16"/>
              </w:rPr>
            </w:pPr>
          </w:p>
        </w:tc>
        <w:tc>
          <w:tcPr>
            <w:tcW w:w="394" w:type="dxa"/>
            <w:vAlign w:val="center"/>
          </w:tcPr>
          <w:p w14:paraId="5BC99161" w14:textId="77777777" w:rsidR="003C0C9B" w:rsidRPr="00B83B9F" w:rsidRDefault="003C0C9B" w:rsidP="003C0C9B">
            <w:pPr>
              <w:widowControl/>
              <w:spacing w:line="240" w:lineRule="exact"/>
              <w:jc w:val="center"/>
              <w:rPr>
                <w:rFonts w:ascii="仿宋" w:eastAsia="仿宋" w:hAnsi="仿宋" w:cs="仿宋"/>
                <w:sz w:val="16"/>
                <w:szCs w:val="16"/>
              </w:rPr>
            </w:pPr>
          </w:p>
        </w:tc>
        <w:tc>
          <w:tcPr>
            <w:tcW w:w="356" w:type="dxa"/>
            <w:vAlign w:val="center"/>
          </w:tcPr>
          <w:p w14:paraId="5EDB0CEE"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148BE65F"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5611912B"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AFB0379" w14:textId="7D467615"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AC12588"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1197" w:type="dxa"/>
            <w:vMerge/>
            <w:vAlign w:val="center"/>
          </w:tcPr>
          <w:p w14:paraId="2EC98D87" w14:textId="1985A3BC" w:rsidR="003C0C9B" w:rsidRPr="00B83B9F" w:rsidRDefault="003C0C9B" w:rsidP="003C0C9B">
            <w:pPr>
              <w:spacing w:line="240" w:lineRule="exact"/>
              <w:jc w:val="center"/>
              <w:rPr>
                <w:rFonts w:ascii="仿宋" w:eastAsia="仿宋" w:hAnsi="仿宋" w:cs="Times New Roman"/>
                <w:sz w:val="16"/>
              </w:rPr>
            </w:pPr>
          </w:p>
        </w:tc>
      </w:tr>
      <w:tr w:rsidR="003C0C9B" w:rsidRPr="00B83B9F" w14:paraId="61647AC7" w14:textId="77777777" w:rsidTr="003C0C9B">
        <w:trPr>
          <w:trHeight w:val="255"/>
          <w:jc w:val="center"/>
        </w:trPr>
        <w:tc>
          <w:tcPr>
            <w:tcW w:w="627" w:type="dxa"/>
            <w:vMerge/>
            <w:vAlign w:val="center"/>
          </w:tcPr>
          <w:p w14:paraId="2682E042" w14:textId="77777777" w:rsidR="003C0C9B" w:rsidRPr="00B83B9F" w:rsidRDefault="003C0C9B" w:rsidP="003C0C9B">
            <w:pPr>
              <w:spacing w:line="240" w:lineRule="exact"/>
              <w:jc w:val="center"/>
              <w:rPr>
                <w:rFonts w:ascii="仿宋" w:eastAsia="仿宋" w:hAnsi="仿宋" w:cs="仿宋"/>
                <w:sz w:val="16"/>
                <w:szCs w:val="16"/>
              </w:rPr>
            </w:pPr>
          </w:p>
        </w:tc>
        <w:tc>
          <w:tcPr>
            <w:tcW w:w="428" w:type="dxa"/>
            <w:vMerge/>
            <w:vAlign w:val="center"/>
          </w:tcPr>
          <w:p w14:paraId="317539E6" w14:textId="77777777" w:rsidR="003C0C9B" w:rsidRPr="00B83B9F" w:rsidRDefault="003C0C9B" w:rsidP="003C0C9B">
            <w:pPr>
              <w:spacing w:line="240" w:lineRule="exact"/>
              <w:jc w:val="center"/>
              <w:rPr>
                <w:rFonts w:ascii="仿宋" w:eastAsia="仿宋" w:hAnsi="仿宋" w:cs="Times New Roman"/>
                <w:sz w:val="16"/>
              </w:rPr>
            </w:pPr>
          </w:p>
        </w:tc>
        <w:tc>
          <w:tcPr>
            <w:tcW w:w="429" w:type="dxa"/>
            <w:vMerge/>
            <w:vAlign w:val="center"/>
          </w:tcPr>
          <w:p w14:paraId="05E20744" w14:textId="1EAEC2D5" w:rsidR="003C0C9B" w:rsidRPr="00B83B9F" w:rsidRDefault="003C0C9B" w:rsidP="003C0C9B">
            <w:pPr>
              <w:spacing w:line="240" w:lineRule="exact"/>
              <w:jc w:val="center"/>
              <w:rPr>
                <w:rFonts w:ascii="仿宋" w:eastAsia="仿宋" w:hAnsi="仿宋" w:cs="Times New Roman"/>
                <w:sz w:val="16"/>
              </w:rPr>
            </w:pPr>
          </w:p>
        </w:tc>
        <w:tc>
          <w:tcPr>
            <w:tcW w:w="1123" w:type="dxa"/>
            <w:vAlign w:val="center"/>
          </w:tcPr>
          <w:p w14:paraId="4B3D7386" w14:textId="132CF779"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100031640150</w:t>
            </w:r>
          </w:p>
        </w:tc>
        <w:tc>
          <w:tcPr>
            <w:tcW w:w="2076" w:type="dxa"/>
            <w:gridSpan w:val="3"/>
            <w:vAlign w:val="center"/>
          </w:tcPr>
          <w:p w14:paraId="0F85C1E3" w14:textId="3F1E898A" w:rsidR="003C0C9B" w:rsidRPr="00B83B9F" w:rsidRDefault="003C0C9B" w:rsidP="003C0C9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kern w:val="0"/>
                <w:sz w:val="16"/>
                <w:szCs w:val="16"/>
              </w:rPr>
              <w:t>生物医用材料</w:t>
            </w:r>
          </w:p>
        </w:tc>
        <w:tc>
          <w:tcPr>
            <w:tcW w:w="467" w:type="dxa"/>
            <w:vAlign w:val="center"/>
          </w:tcPr>
          <w:p w14:paraId="196BCBA7" w14:textId="118F4FE6"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选修</w:t>
            </w:r>
          </w:p>
        </w:tc>
        <w:tc>
          <w:tcPr>
            <w:tcW w:w="435" w:type="dxa"/>
            <w:vAlign w:val="center"/>
          </w:tcPr>
          <w:p w14:paraId="57708342" w14:textId="41F8D916"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2</w:t>
            </w:r>
          </w:p>
        </w:tc>
        <w:tc>
          <w:tcPr>
            <w:tcW w:w="375" w:type="dxa"/>
            <w:vAlign w:val="center"/>
          </w:tcPr>
          <w:p w14:paraId="126860A8" w14:textId="02ACF31E"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32</w:t>
            </w:r>
          </w:p>
        </w:tc>
        <w:tc>
          <w:tcPr>
            <w:tcW w:w="374" w:type="dxa"/>
            <w:vAlign w:val="center"/>
          </w:tcPr>
          <w:p w14:paraId="4950D32A"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3" w:type="dxa"/>
            <w:vAlign w:val="center"/>
          </w:tcPr>
          <w:p w14:paraId="3CC1CCB2" w14:textId="77777777" w:rsidR="003C0C9B" w:rsidRPr="00B83B9F" w:rsidRDefault="003C0C9B" w:rsidP="003C0C9B">
            <w:pPr>
              <w:widowControl/>
              <w:spacing w:line="240" w:lineRule="exact"/>
              <w:jc w:val="center"/>
              <w:rPr>
                <w:rFonts w:ascii="仿宋" w:eastAsia="仿宋" w:hAnsi="仿宋" w:cs="仿宋"/>
                <w:sz w:val="16"/>
                <w:szCs w:val="16"/>
              </w:rPr>
            </w:pPr>
          </w:p>
        </w:tc>
        <w:tc>
          <w:tcPr>
            <w:tcW w:w="423" w:type="dxa"/>
            <w:vAlign w:val="center"/>
          </w:tcPr>
          <w:p w14:paraId="71D6ABB7" w14:textId="77777777" w:rsidR="003C0C9B" w:rsidRPr="00B83B9F" w:rsidRDefault="003C0C9B" w:rsidP="003C0C9B">
            <w:pPr>
              <w:widowControl/>
              <w:spacing w:line="240" w:lineRule="exact"/>
              <w:jc w:val="center"/>
              <w:rPr>
                <w:rFonts w:ascii="仿宋" w:eastAsia="仿宋" w:hAnsi="仿宋" w:cs="仿宋"/>
                <w:sz w:val="16"/>
                <w:szCs w:val="16"/>
              </w:rPr>
            </w:pPr>
          </w:p>
        </w:tc>
        <w:tc>
          <w:tcPr>
            <w:tcW w:w="460" w:type="dxa"/>
            <w:vAlign w:val="center"/>
          </w:tcPr>
          <w:p w14:paraId="538690A1"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4" w:type="dxa"/>
            <w:vAlign w:val="center"/>
          </w:tcPr>
          <w:p w14:paraId="6C6741C8"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3" w:type="dxa"/>
            <w:vAlign w:val="center"/>
          </w:tcPr>
          <w:p w14:paraId="505398EE"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21EC54B"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61839820"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106FE137"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2F1FA970"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6CB3F8D7" w14:textId="77777777" w:rsidR="003C0C9B" w:rsidRPr="00B83B9F" w:rsidRDefault="003C0C9B" w:rsidP="003C0C9B">
            <w:pPr>
              <w:widowControl/>
              <w:spacing w:line="240" w:lineRule="exact"/>
              <w:jc w:val="center"/>
              <w:rPr>
                <w:rFonts w:ascii="仿宋" w:eastAsia="仿宋" w:hAnsi="仿宋" w:cs="仿宋"/>
                <w:sz w:val="16"/>
                <w:szCs w:val="16"/>
              </w:rPr>
            </w:pPr>
          </w:p>
        </w:tc>
        <w:tc>
          <w:tcPr>
            <w:tcW w:w="394" w:type="dxa"/>
            <w:vAlign w:val="center"/>
          </w:tcPr>
          <w:p w14:paraId="4F5E3110" w14:textId="77777777" w:rsidR="003C0C9B" w:rsidRPr="00B83B9F" w:rsidRDefault="003C0C9B" w:rsidP="003C0C9B">
            <w:pPr>
              <w:widowControl/>
              <w:spacing w:line="240" w:lineRule="exact"/>
              <w:jc w:val="center"/>
              <w:rPr>
                <w:rFonts w:ascii="仿宋" w:eastAsia="仿宋" w:hAnsi="仿宋" w:cs="仿宋"/>
                <w:sz w:val="16"/>
                <w:szCs w:val="16"/>
              </w:rPr>
            </w:pPr>
          </w:p>
        </w:tc>
        <w:tc>
          <w:tcPr>
            <w:tcW w:w="356" w:type="dxa"/>
            <w:vAlign w:val="center"/>
          </w:tcPr>
          <w:p w14:paraId="6B8D0E73"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1D70313D"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41DB485"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32A33779" w14:textId="3FF77C5F"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3A93D8D3"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1197" w:type="dxa"/>
            <w:vMerge/>
            <w:vAlign w:val="center"/>
          </w:tcPr>
          <w:p w14:paraId="54F1F583" w14:textId="39F5CB36" w:rsidR="003C0C9B" w:rsidRPr="00B83B9F" w:rsidRDefault="003C0C9B" w:rsidP="003C0C9B">
            <w:pPr>
              <w:spacing w:line="240" w:lineRule="exact"/>
              <w:jc w:val="center"/>
              <w:rPr>
                <w:rFonts w:ascii="仿宋" w:eastAsia="仿宋" w:hAnsi="仿宋" w:cs="Times New Roman"/>
                <w:sz w:val="16"/>
              </w:rPr>
            </w:pPr>
          </w:p>
        </w:tc>
      </w:tr>
      <w:tr w:rsidR="003C0C9B" w:rsidRPr="00B83B9F" w14:paraId="7BDD4D23" w14:textId="77777777">
        <w:trPr>
          <w:trHeight w:val="255"/>
          <w:jc w:val="center"/>
        </w:trPr>
        <w:tc>
          <w:tcPr>
            <w:tcW w:w="627" w:type="dxa"/>
            <w:vMerge/>
            <w:vAlign w:val="center"/>
          </w:tcPr>
          <w:p w14:paraId="34C47D54" w14:textId="77777777" w:rsidR="003C0C9B" w:rsidRPr="00B83B9F" w:rsidRDefault="003C0C9B" w:rsidP="003C0C9B">
            <w:pPr>
              <w:spacing w:line="240" w:lineRule="exact"/>
              <w:jc w:val="center"/>
              <w:rPr>
                <w:rFonts w:ascii="仿宋" w:eastAsia="仿宋" w:hAnsi="仿宋" w:cs="仿宋"/>
                <w:sz w:val="16"/>
                <w:szCs w:val="16"/>
              </w:rPr>
            </w:pPr>
          </w:p>
        </w:tc>
        <w:tc>
          <w:tcPr>
            <w:tcW w:w="857" w:type="dxa"/>
            <w:gridSpan w:val="2"/>
            <w:vMerge w:val="restart"/>
            <w:vAlign w:val="center"/>
          </w:tcPr>
          <w:p w14:paraId="7108E27E"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Times New Roman" w:hint="eastAsia"/>
                <w:sz w:val="16"/>
              </w:rPr>
              <w:t>本</w:t>
            </w:r>
            <w:proofErr w:type="gramStart"/>
            <w:r w:rsidRPr="00B83B9F">
              <w:rPr>
                <w:rFonts w:ascii="仿宋" w:eastAsia="仿宋" w:hAnsi="仿宋" w:cs="Times New Roman" w:hint="eastAsia"/>
                <w:sz w:val="16"/>
              </w:rPr>
              <w:t>研</w:t>
            </w:r>
            <w:proofErr w:type="gramEnd"/>
            <w:r w:rsidRPr="00B83B9F">
              <w:rPr>
                <w:rFonts w:ascii="仿宋" w:eastAsia="仿宋" w:hAnsi="仿宋" w:cs="Times New Roman" w:hint="eastAsia"/>
                <w:sz w:val="16"/>
              </w:rPr>
              <w:t>衔接选修课程</w:t>
            </w:r>
          </w:p>
        </w:tc>
        <w:tc>
          <w:tcPr>
            <w:tcW w:w="1123" w:type="dxa"/>
            <w:vAlign w:val="center"/>
          </w:tcPr>
          <w:p w14:paraId="7CE5F9F3" w14:textId="1879A322"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2050230083</w:t>
            </w:r>
          </w:p>
        </w:tc>
        <w:tc>
          <w:tcPr>
            <w:tcW w:w="2076" w:type="dxa"/>
            <w:gridSpan w:val="3"/>
            <w:vAlign w:val="center"/>
          </w:tcPr>
          <w:p w14:paraId="1DB2DAFD" w14:textId="6C6CB0ED" w:rsidR="003C0C9B" w:rsidRPr="00B83B9F" w:rsidRDefault="003C0C9B" w:rsidP="003C0C9B">
            <w:pPr>
              <w:widowControl/>
              <w:spacing w:line="240" w:lineRule="exact"/>
              <w:jc w:val="center"/>
              <w:rPr>
                <w:rFonts w:ascii="仿宋" w:eastAsia="仿宋" w:hAnsi="仿宋" w:cs="Times New Roman"/>
                <w:sz w:val="16"/>
                <w:szCs w:val="16"/>
              </w:rPr>
            </w:pPr>
            <w:r w:rsidRPr="00B83B9F">
              <w:rPr>
                <w:rFonts w:ascii="仿宋" w:eastAsia="仿宋" w:hAnsi="仿宋" w:cs="Times New Roman" w:hint="eastAsia"/>
                <w:sz w:val="16"/>
                <w:szCs w:val="16"/>
              </w:rPr>
              <w:t>纳米材料学（全英文授课）</w:t>
            </w:r>
          </w:p>
        </w:tc>
        <w:tc>
          <w:tcPr>
            <w:tcW w:w="467" w:type="dxa"/>
            <w:vAlign w:val="center"/>
          </w:tcPr>
          <w:p w14:paraId="7187CB30"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选修</w:t>
            </w:r>
          </w:p>
        </w:tc>
        <w:tc>
          <w:tcPr>
            <w:tcW w:w="435" w:type="dxa"/>
            <w:vAlign w:val="center"/>
          </w:tcPr>
          <w:p w14:paraId="018AE1E2"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2</w:t>
            </w:r>
          </w:p>
        </w:tc>
        <w:tc>
          <w:tcPr>
            <w:tcW w:w="375" w:type="dxa"/>
            <w:vAlign w:val="center"/>
          </w:tcPr>
          <w:p w14:paraId="48084EE0"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32</w:t>
            </w:r>
          </w:p>
        </w:tc>
        <w:tc>
          <w:tcPr>
            <w:tcW w:w="374" w:type="dxa"/>
            <w:vAlign w:val="center"/>
          </w:tcPr>
          <w:p w14:paraId="01C6D4ED"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3" w:type="dxa"/>
            <w:vAlign w:val="center"/>
          </w:tcPr>
          <w:p w14:paraId="43E3361B" w14:textId="77777777" w:rsidR="003C0C9B" w:rsidRPr="00B83B9F" w:rsidRDefault="003C0C9B" w:rsidP="003C0C9B">
            <w:pPr>
              <w:widowControl/>
              <w:spacing w:line="240" w:lineRule="exact"/>
              <w:jc w:val="center"/>
              <w:rPr>
                <w:rFonts w:ascii="仿宋" w:eastAsia="仿宋" w:hAnsi="仿宋" w:cs="仿宋"/>
                <w:sz w:val="16"/>
                <w:szCs w:val="16"/>
              </w:rPr>
            </w:pPr>
          </w:p>
        </w:tc>
        <w:tc>
          <w:tcPr>
            <w:tcW w:w="423" w:type="dxa"/>
            <w:vAlign w:val="center"/>
          </w:tcPr>
          <w:p w14:paraId="7E9F7184" w14:textId="77777777" w:rsidR="003C0C9B" w:rsidRPr="00B83B9F" w:rsidRDefault="003C0C9B" w:rsidP="003C0C9B">
            <w:pPr>
              <w:widowControl/>
              <w:spacing w:line="240" w:lineRule="exact"/>
              <w:jc w:val="center"/>
              <w:rPr>
                <w:rFonts w:ascii="仿宋" w:eastAsia="仿宋" w:hAnsi="仿宋" w:cs="仿宋"/>
                <w:sz w:val="16"/>
                <w:szCs w:val="16"/>
              </w:rPr>
            </w:pPr>
          </w:p>
        </w:tc>
        <w:tc>
          <w:tcPr>
            <w:tcW w:w="460" w:type="dxa"/>
            <w:vAlign w:val="center"/>
          </w:tcPr>
          <w:p w14:paraId="45D2BF47"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4" w:type="dxa"/>
            <w:vAlign w:val="center"/>
          </w:tcPr>
          <w:p w14:paraId="4100D70B"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3" w:type="dxa"/>
            <w:vAlign w:val="center"/>
          </w:tcPr>
          <w:p w14:paraId="58468913"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25059411"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620E14CF"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514131B9"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4D1D6EF5"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7D36844B" w14:textId="77777777" w:rsidR="003C0C9B" w:rsidRPr="00B83B9F" w:rsidRDefault="003C0C9B" w:rsidP="003C0C9B">
            <w:pPr>
              <w:widowControl/>
              <w:spacing w:line="240" w:lineRule="exact"/>
              <w:jc w:val="center"/>
              <w:rPr>
                <w:rFonts w:ascii="仿宋" w:eastAsia="仿宋" w:hAnsi="仿宋" w:cs="仿宋"/>
                <w:sz w:val="16"/>
                <w:szCs w:val="16"/>
              </w:rPr>
            </w:pPr>
          </w:p>
        </w:tc>
        <w:tc>
          <w:tcPr>
            <w:tcW w:w="394" w:type="dxa"/>
            <w:vAlign w:val="center"/>
          </w:tcPr>
          <w:p w14:paraId="2F7E228A" w14:textId="77777777" w:rsidR="003C0C9B" w:rsidRPr="00B83B9F" w:rsidRDefault="003C0C9B" w:rsidP="003C0C9B">
            <w:pPr>
              <w:widowControl/>
              <w:spacing w:line="240" w:lineRule="exact"/>
              <w:jc w:val="center"/>
              <w:rPr>
                <w:rFonts w:ascii="仿宋" w:eastAsia="仿宋" w:hAnsi="仿宋" w:cs="仿宋"/>
                <w:sz w:val="16"/>
                <w:szCs w:val="16"/>
              </w:rPr>
            </w:pPr>
          </w:p>
        </w:tc>
        <w:tc>
          <w:tcPr>
            <w:tcW w:w="356" w:type="dxa"/>
            <w:vAlign w:val="center"/>
          </w:tcPr>
          <w:p w14:paraId="14FFD430"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57BF6ED"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6FBCB27E"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35188828"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92C2E17"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7EF0EDBC" w14:textId="498F5C8E" w:rsidR="003C0C9B" w:rsidRPr="00B83B9F" w:rsidRDefault="003C0C9B" w:rsidP="003C0C9B">
            <w:pPr>
              <w:spacing w:line="240" w:lineRule="exact"/>
              <w:jc w:val="center"/>
              <w:rPr>
                <w:rFonts w:ascii="仿宋" w:eastAsia="仿宋" w:hAnsi="仿宋" w:cs="仿宋"/>
                <w:sz w:val="16"/>
                <w:szCs w:val="16"/>
              </w:rPr>
            </w:pPr>
          </w:p>
        </w:tc>
      </w:tr>
      <w:tr w:rsidR="003C0C9B" w:rsidRPr="00B83B9F" w14:paraId="0202CD08" w14:textId="77777777">
        <w:trPr>
          <w:trHeight w:val="255"/>
          <w:jc w:val="center"/>
        </w:trPr>
        <w:tc>
          <w:tcPr>
            <w:tcW w:w="627" w:type="dxa"/>
            <w:vMerge/>
            <w:vAlign w:val="center"/>
          </w:tcPr>
          <w:p w14:paraId="73E5440D" w14:textId="77777777" w:rsidR="003C0C9B" w:rsidRPr="00B83B9F" w:rsidRDefault="003C0C9B" w:rsidP="003C0C9B">
            <w:pPr>
              <w:spacing w:line="240" w:lineRule="exact"/>
              <w:jc w:val="center"/>
              <w:rPr>
                <w:rFonts w:ascii="仿宋" w:eastAsia="仿宋" w:hAnsi="仿宋" w:cs="仿宋"/>
                <w:sz w:val="16"/>
                <w:szCs w:val="16"/>
              </w:rPr>
            </w:pPr>
          </w:p>
        </w:tc>
        <w:tc>
          <w:tcPr>
            <w:tcW w:w="857" w:type="dxa"/>
            <w:gridSpan w:val="2"/>
            <w:vMerge/>
            <w:vAlign w:val="center"/>
          </w:tcPr>
          <w:p w14:paraId="3D70AF2B"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26FCD59F" w14:textId="55F7D659"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2050240193</w:t>
            </w:r>
          </w:p>
        </w:tc>
        <w:tc>
          <w:tcPr>
            <w:tcW w:w="2076" w:type="dxa"/>
            <w:gridSpan w:val="3"/>
            <w:vAlign w:val="center"/>
          </w:tcPr>
          <w:p w14:paraId="4C9BF5CD"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能源材料及器件（全英文</w:t>
            </w:r>
            <w:r w:rsidRPr="00B83B9F">
              <w:rPr>
                <w:rFonts w:ascii="仿宋" w:eastAsia="仿宋" w:hAnsi="仿宋" w:cs="Times New Roman" w:hint="eastAsia"/>
                <w:sz w:val="16"/>
                <w:szCs w:val="16"/>
              </w:rPr>
              <w:t>授课</w:t>
            </w:r>
            <w:r w:rsidRPr="00B83B9F">
              <w:rPr>
                <w:rFonts w:ascii="仿宋" w:eastAsia="仿宋" w:hAnsi="仿宋" w:cs="Times New Roman" w:hint="eastAsia"/>
                <w:kern w:val="0"/>
                <w:sz w:val="16"/>
                <w:szCs w:val="16"/>
              </w:rPr>
              <w:t>）</w:t>
            </w:r>
          </w:p>
        </w:tc>
        <w:tc>
          <w:tcPr>
            <w:tcW w:w="467" w:type="dxa"/>
            <w:vAlign w:val="center"/>
          </w:tcPr>
          <w:p w14:paraId="1631866D"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选修</w:t>
            </w:r>
          </w:p>
        </w:tc>
        <w:tc>
          <w:tcPr>
            <w:tcW w:w="435" w:type="dxa"/>
            <w:vAlign w:val="center"/>
          </w:tcPr>
          <w:p w14:paraId="04FECBFB"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2</w:t>
            </w:r>
          </w:p>
        </w:tc>
        <w:tc>
          <w:tcPr>
            <w:tcW w:w="375" w:type="dxa"/>
            <w:vAlign w:val="center"/>
          </w:tcPr>
          <w:p w14:paraId="3DE4217E"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kern w:val="0"/>
                <w:sz w:val="16"/>
                <w:szCs w:val="16"/>
              </w:rPr>
              <w:t>32</w:t>
            </w:r>
          </w:p>
        </w:tc>
        <w:tc>
          <w:tcPr>
            <w:tcW w:w="374" w:type="dxa"/>
            <w:vAlign w:val="center"/>
          </w:tcPr>
          <w:p w14:paraId="73E5B949"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4F020F8B"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23" w:type="dxa"/>
            <w:vAlign w:val="center"/>
          </w:tcPr>
          <w:p w14:paraId="1D1B223D"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60" w:type="dxa"/>
            <w:vAlign w:val="center"/>
          </w:tcPr>
          <w:p w14:paraId="34FD305D"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4" w:type="dxa"/>
            <w:vAlign w:val="center"/>
          </w:tcPr>
          <w:p w14:paraId="70352E15"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4335D4B7"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5" w:type="dxa"/>
            <w:vAlign w:val="center"/>
          </w:tcPr>
          <w:p w14:paraId="032E3857"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F341C80"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D362B80"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22FA58B"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8EE8962"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94" w:type="dxa"/>
            <w:vAlign w:val="center"/>
          </w:tcPr>
          <w:p w14:paraId="02193DD0"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1D64F36F"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4DBBCDF"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CE995CC"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tcPr>
          <w:p w14:paraId="68248454"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BF586D2"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75420D3D"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522A6B30" w14:textId="77777777">
        <w:trPr>
          <w:trHeight w:val="255"/>
          <w:jc w:val="center"/>
        </w:trPr>
        <w:tc>
          <w:tcPr>
            <w:tcW w:w="627" w:type="dxa"/>
            <w:vMerge/>
            <w:vAlign w:val="center"/>
          </w:tcPr>
          <w:p w14:paraId="408066BA" w14:textId="77777777" w:rsidR="003C0C9B" w:rsidRPr="00B83B9F" w:rsidRDefault="003C0C9B" w:rsidP="003C0C9B">
            <w:pPr>
              <w:spacing w:line="240" w:lineRule="exact"/>
              <w:jc w:val="center"/>
              <w:rPr>
                <w:rFonts w:ascii="仿宋" w:eastAsia="仿宋" w:hAnsi="仿宋" w:cs="仿宋"/>
                <w:sz w:val="16"/>
                <w:szCs w:val="16"/>
              </w:rPr>
            </w:pPr>
          </w:p>
        </w:tc>
        <w:tc>
          <w:tcPr>
            <w:tcW w:w="857" w:type="dxa"/>
            <w:gridSpan w:val="2"/>
            <w:vMerge/>
            <w:vAlign w:val="center"/>
          </w:tcPr>
          <w:p w14:paraId="18F1B79B"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0C1D6B1C" w14:textId="617316C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2050240183</w:t>
            </w:r>
          </w:p>
        </w:tc>
        <w:tc>
          <w:tcPr>
            <w:tcW w:w="2076" w:type="dxa"/>
            <w:gridSpan w:val="3"/>
          </w:tcPr>
          <w:p w14:paraId="5FA2D4AE"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功能薄膜材料（</w:t>
            </w:r>
            <w:r w:rsidRPr="00B83B9F">
              <w:rPr>
                <w:rFonts w:ascii="仿宋" w:eastAsia="仿宋" w:hAnsi="仿宋" w:cs="Times New Roman" w:hint="eastAsia"/>
                <w:sz w:val="16"/>
                <w:szCs w:val="16"/>
              </w:rPr>
              <w:t>全</w:t>
            </w:r>
            <w:r w:rsidRPr="00B83B9F">
              <w:rPr>
                <w:rFonts w:ascii="仿宋" w:eastAsia="仿宋" w:hAnsi="仿宋" w:cs="Times New Roman" w:hint="eastAsia"/>
                <w:kern w:val="0"/>
                <w:sz w:val="16"/>
                <w:szCs w:val="16"/>
              </w:rPr>
              <w:t>英文授课）</w:t>
            </w:r>
          </w:p>
        </w:tc>
        <w:tc>
          <w:tcPr>
            <w:tcW w:w="467" w:type="dxa"/>
          </w:tcPr>
          <w:p w14:paraId="04C60A4E"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选修</w:t>
            </w:r>
          </w:p>
        </w:tc>
        <w:tc>
          <w:tcPr>
            <w:tcW w:w="435" w:type="dxa"/>
          </w:tcPr>
          <w:p w14:paraId="3C8605D0"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2</w:t>
            </w:r>
          </w:p>
        </w:tc>
        <w:tc>
          <w:tcPr>
            <w:tcW w:w="375" w:type="dxa"/>
          </w:tcPr>
          <w:p w14:paraId="7C99CE3B"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32</w:t>
            </w:r>
          </w:p>
        </w:tc>
        <w:tc>
          <w:tcPr>
            <w:tcW w:w="374" w:type="dxa"/>
            <w:vAlign w:val="center"/>
          </w:tcPr>
          <w:p w14:paraId="3389AD30"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43C5D8BD"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23" w:type="dxa"/>
            <w:vAlign w:val="center"/>
          </w:tcPr>
          <w:p w14:paraId="18189D62"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60" w:type="dxa"/>
            <w:vAlign w:val="center"/>
          </w:tcPr>
          <w:p w14:paraId="035A8076"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4" w:type="dxa"/>
            <w:vAlign w:val="center"/>
          </w:tcPr>
          <w:p w14:paraId="41FEE9C3"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6B5AAED6"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5" w:type="dxa"/>
            <w:vAlign w:val="center"/>
          </w:tcPr>
          <w:p w14:paraId="10F22F25"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6076B65"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5AFCA12"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3E80036"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65CF222"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94" w:type="dxa"/>
            <w:vAlign w:val="center"/>
          </w:tcPr>
          <w:p w14:paraId="36C1C603"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42D63BC1"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FBF2CB6"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423148A"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tcPr>
          <w:p w14:paraId="60D7C47A"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0996E10"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29202B50"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3D82BB44" w14:textId="77777777">
        <w:trPr>
          <w:trHeight w:val="284"/>
          <w:jc w:val="center"/>
        </w:trPr>
        <w:tc>
          <w:tcPr>
            <w:tcW w:w="627" w:type="dxa"/>
            <w:vMerge w:val="restart"/>
            <w:vAlign w:val="center"/>
          </w:tcPr>
          <w:p w14:paraId="405EE315"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专业实践与毕业设计（论文）</w:t>
            </w:r>
          </w:p>
        </w:tc>
        <w:tc>
          <w:tcPr>
            <w:tcW w:w="857" w:type="dxa"/>
            <w:gridSpan w:val="2"/>
            <w:vMerge w:val="restart"/>
            <w:vAlign w:val="center"/>
          </w:tcPr>
          <w:p w14:paraId="133A83E2"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专业实验、实习、实训、课程设计</w:t>
            </w:r>
          </w:p>
        </w:tc>
        <w:tc>
          <w:tcPr>
            <w:tcW w:w="1123" w:type="dxa"/>
            <w:shd w:val="clear" w:color="auto" w:fill="auto"/>
            <w:vAlign w:val="center"/>
          </w:tcPr>
          <w:p w14:paraId="46E2341E"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hint="eastAsia"/>
                <w:sz w:val="15"/>
              </w:rPr>
              <w:t>1</w:t>
            </w:r>
            <w:r w:rsidRPr="00B83B9F">
              <w:rPr>
                <w:sz w:val="15"/>
              </w:rPr>
              <w:t>00030541150</w:t>
            </w:r>
          </w:p>
        </w:tc>
        <w:tc>
          <w:tcPr>
            <w:tcW w:w="2076" w:type="dxa"/>
            <w:gridSpan w:val="3"/>
            <w:shd w:val="clear" w:color="auto" w:fill="auto"/>
            <w:vAlign w:val="center"/>
          </w:tcPr>
          <w:p w14:paraId="6EF63385"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hint="eastAsia"/>
                <w:kern w:val="0"/>
                <w:sz w:val="15"/>
              </w:rPr>
              <w:t>工程制图</w:t>
            </w:r>
            <w:r w:rsidRPr="00B83B9F">
              <w:rPr>
                <w:rFonts w:hint="eastAsia"/>
                <w:kern w:val="0"/>
                <w:sz w:val="15"/>
              </w:rPr>
              <w:t>C</w:t>
            </w:r>
            <w:r w:rsidRPr="00B83B9F">
              <w:rPr>
                <w:rFonts w:hint="eastAsia"/>
                <w:kern w:val="0"/>
                <w:sz w:val="15"/>
              </w:rPr>
              <w:t>课程设计</w:t>
            </w:r>
          </w:p>
        </w:tc>
        <w:tc>
          <w:tcPr>
            <w:tcW w:w="467" w:type="dxa"/>
            <w:vAlign w:val="center"/>
          </w:tcPr>
          <w:p w14:paraId="7623603C"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hint="eastAsia"/>
                <w:kern w:val="0"/>
                <w:sz w:val="15"/>
              </w:rPr>
              <w:t>必修</w:t>
            </w:r>
          </w:p>
        </w:tc>
        <w:tc>
          <w:tcPr>
            <w:tcW w:w="435" w:type="dxa"/>
            <w:vAlign w:val="center"/>
          </w:tcPr>
          <w:p w14:paraId="462FE5CB"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hint="eastAsia"/>
                <w:kern w:val="0"/>
                <w:sz w:val="15"/>
              </w:rPr>
              <w:t>1</w:t>
            </w:r>
          </w:p>
        </w:tc>
        <w:tc>
          <w:tcPr>
            <w:tcW w:w="375" w:type="dxa"/>
            <w:vAlign w:val="center"/>
          </w:tcPr>
          <w:p w14:paraId="368F6A4C"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374" w:type="dxa"/>
            <w:vAlign w:val="center"/>
          </w:tcPr>
          <w:p w14:paraId="36EDBF60"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373" w:type="dxa"/>
            <w:vAlign w:val="center"/>
          </w:tcPr>
          <w:p w14:paraId="59D39094"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423" w:type="dxa"/>
            <w:vAlign w:val="center"/>
          </w:tcPr>
          <w:p w14:paraId="245E5B47"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460" w:type="dxa"/>
            <w:vAlign w:val="center"/>
          </w:tcPr>
          <w:p w14:paraId="52E080A5"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kern w:val="0"/>
                <w:sz w:val="15"/>
              </w:rPr>
              <w:t>24</w:t>
            </w:r>
          </w:p>
        </w:tc>
        <w:tc>
          <w:tcPr>
            <w:tcW w:w="374" w:type="dxa"/>
            <w:vAlign w:val="center"/>
          </w:tcPr>
          <w:p w14:paraId="09B40938"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373" w:type="dxa"/>
            <w:vAlign w:val="center"/>
          </w:tcPr>
          <w:p w14:paraId="5AD26390"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375" w:type="dxa"/>
            <w:vAlign w:val="center"/>
          </w:tcPr>
          <w:p w14:paraId="54426A52"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12F5B1EB"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6B74DF3"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1364B5A"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4AF5A113"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94" w:type="dxa"/>
            <w:vAlign w:val="center"/>
          </w:tcPr>
          <w:p w14:paraId="4C31269A"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14A2AD7A"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3FE5D865"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6FAB6192"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1CCB17CD"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365CCD65"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1197" w:type="dxa"/>
            <w:vMerge w:val="restart"/>
            <w:vAlign w:val="center"/>
          </w:tcPr>
          <w:p w14:paraId="21405ED4"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必修2</w:t>
            </w:r>
            <w:r w:rsidRPr="00B83B9F">
              <w:rPr>
                <w:rFonts w:ascii="仿宋" w:eastAsia="仿宋" w:hAnsi="仿宋" w:cs="仿宋"/>
                <w:sz w:val="16"/>
                <w:szCs w:val="16"/>
              </w:rPr>
              <w:t>3</w:t>
            </w:r>
            <w:r w:rsidRPr="00B83B9F">
              <w:rPr>
                <w:rFonts w:ascii="仿宋" w:eastAsia="仿宋" w:hAnsi="仿宋" w:cs="仿宋" w:hint="eastAsia"/>
                <w:sz w:val="16"/>
                <w:szCs w:val="16"/>
              </w:rPr>
              <w:t>学分</w:t>
            </w:r>
          </w:p>
        </w:tc>
      </w:tr>
      <w:tr w:rsidR="003C0C9B" w:rsidRPr="00B83B9F" w14:paraId="64ACC0F1" w14:textId="77777777">
        <w:trPr>
          <w:trHeight w:val="284"/>
          <w:jc w:val="center"/>
        </w:trPr>
        <w:tc>
          <w:tcPr>
            <w:tcW w:w="627" w:type="dxa"/>
            <w:vMerge/>
            <w:vAlign w:val="center"/>
          </w:tcPr>
          <w:p w14:paraId="5B56E7C8" w14:textId="77777777" w:rsidR="003C0C9B" w:rsidRPr="00B83B9F" w:rsidRDefault="003C0C9B" w:rsidP="003C0C9B">
            <w:pPr>
              <w:spacing w:line="240" w:lineRule="exact"/>
              <w:jc w:val="center"/>
              <w:rPr>
                <w:rFonts w:ascii="仿宋" w:eastAsia="仿宋" w:hAnsi="仿宋" w:cs="仿宋"/>
                <w:sz w:val="16"/>
                <w:szCs w:val="16"/>
              </w:rPr>
            </w:pPr>
          </w:p>
        </w:tc>
        <w:tc>
          <w:tcPr>
            <w:tcW w:w="857" w:type="dxa"/>
            <w:gridSpan w:val="2"/>
            <w:vMerge/>
            <w:vAlign w:val="center"/>
          </w:tcPr>
          <w:p w14:paraId="3006D9D2" w14:textId="77777777" w:rsidR="003C0C9B" w:rsidRPr="00B83B9F" w:rsidRDefault="003C0C9B" w:rsidP="003C0C9B">
            <w:pPr>
              <w:spacing w:line="240" w:lineRule="exact"/>
              <w:jc w:val="center"/>
              <w:rPr>
                <w:rFonts w:ascii="仿宋" w:eastAsia="仿宋" w:hAnsi="仿宋" w:cs="仿宋"/>
                <w:sz w:val="16"/>
                <w:szCs w:val="16"/>
              </w:rPr>
            </w:pPr>
          </w:p>
        </w:tc>
        <w:tc>
          <w:tcPr>
            <w:tcW w:w="1123" w:type="dxa"/>
            <w:shd w:val="clear" w:color="auto" w:fill="auto"/>
            <w:vAlign w:val="center"/>
          </w:tcPr>
          <w:p w14:paraId="11DF11ED"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100031630120</w:t>
            </w:r>
          </w:p>
        </w:tc>
        <w:tc>
          <w:tcPr>
            <w:tcW w:w="2076" w:type="dxa"/>
            <w:gridSpan w:val="3"/>
            <w:shd w:val="clear" w:color="auto" w:fill="auto"/>
            <w:vAlign w:val="center"/>
          </w:tcPr>
          <w:p w14:paraId="35BF7343"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材料科学基础实验</w:t>
            </w:r>
          </w:p>
        </w:tc>
        <w:tc>
          <w:tcPr>
            <w:tcW w:w="467" w:type="dxa"/>
            <w:vAlign w:val="center"/>
          </w:tcPr>
          <w:p w14:paraId="0CB593BB"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必修</w:t>
            </w:r>
          </w:p>
        </w:tc>
        <w:tc>
          <w:tcPr>
            <w:tcW w:w="435" w:type="dxa"/>
            <w:vAlign w:val="center"/>
          </w:tcPr>
          <w:p w14:paraId="2CF11DDD"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1</w:t>
            </w:r>
          </w:p>
        </w:tc>
        <w:tc>
          <w:tcPr>
            <w:tcW w:w="375" w:type="dxa"/>
            <w:vAlign w:val="center"/>
          </w:tcPr>
          <w:p w14:paraId="39137237"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374" w:type="dxa"/>
            <w:vAlign w:val="center"/>
          </w:tcPr>
          <w:p w14:paraId="3A117409"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kern w:val="0"/>
                <w:sz w:val="16"/>
                <w:szCs w:val="16"/>
              </w:rPr>
              <w:t>24</w:t>
            </w:r>
          </w:p>
        </w:tc>
        <w:tc>
          <w:tcPr>
            <w:tcW w:w="373" w:type="dxa"/>
            <w:vAlign w:val="center"/>
          </w:tcPr>
          <w:p w14:paraId="4A9D3EC2"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23" w:type="dxa"/>
            <w:vAlign w:val="center"/>
          </w:tcPr>
          <w:p w14:paraId="0D7D68E1"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60" w:type="dxa"/>
            <w:vAlign w:val="center"/>
          </w:tcPr>
          <w:p w14:paraId="1F2D2F65"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4" w:type="dxa"/>
            <w:vAlign w:val="center"/>
          </w:tcPr>
          <w:p w14:paraId="237FFD40"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002345A3"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5" w:type="dxa"/>
            <w:vAlign w:val="center"/>
          </w:tcPr>
          <w:p w14:paraId="64333955"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1C2B57C9"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45D37D15"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5D7257E8"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06A351DA"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vAlign w:val="center"/>
          </w:tcPr>
          <w:p w14:paraId="4287C142"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6D0DC921"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44E9F41E"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5E4709EC"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66549992"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56945306"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1197" w:type="dxa"/>
            <w:vMerge/>
            <w:vAlign w:val="center"/>
          </w:tcPr>
          <w:p w14:paraId="1341F6FB"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335D0CF8" w14:textId="77777777">
        <w:trPr>
          <w:trHeight w:val="284"/>
          <w:jc w:val="center"/>
        </w:trPr>
        <w:tc>
          <w:tcPr>
            <w:tcW w:w="627" w:type="dxa"/>
            <w:vMerge/>
            <w:vAlign w:val="center"/>
          </w:tcPr>
          <w:p w14:paraId="5272BB83" w14:textId="77777777" w:rsidR="003C0C9B" w:rsidRPr="00B83B9F" w:rsidRDefault="003C0C9B" w:rsidP="003C0C9B">
            <w:pPr>
              <w:spacing w:line="240" w:lineRule="exact"/>
              <w:jc w:val="center"/>
              <w:rPr>
                <w:rFonts w:ascii="仿宋" w:eastAsia="仿宋" w:hAnsi="仿宋" w:cs="仿宋"/>
                <w:sz w:val="16"/>
                <w:szCs w:val="16"/>
              </w:rPr>
            </w:pPr>
          </w:p>
        </w:tc>
        <w:tc>
          <w:tcPr>
            <w:tcW w:w="857" w:type="dxa"/>
            <w:gridSpan w:val="2"/>
            <w:vMerge/>
            <w:vAlign w:val="center"/>
          </w:tcPr>
          <w:p w14:paraId="169061E4" w14:textId="77777777" w:rsidR="003C0C9B" w:rsidRPr="00B83B9F" w:rsidRDefault="003C0C9B" w:rsidP="003C0C9B">
            <w:pPr>
              <w:spacing w:line="240" w:lineRule="exact"/>
              <w:jc w:val="center"/>
              <w:rPr>
                <w:rFonts w:ascii="仿宋" w:eastAsia="仿宋" w:hAnsi="仿宋" w:cs="仿宋"/>
                <w:sz w:val="16"/>
                <w:szCs w:val="16"/>
              </w:rPr>
            </w:pPr>
          </w:p>
        </w:tc>
        <w:tc>
          <w:tcPr>
            <w:tcW w:w="1123" w:type="dxa"/>
            <w:shd w:val="clear" w:color="auto" w:fill="auto"/>
            <w:vAlign w:val="center"/>
          </w:tcPr>
          <w:p w14:paraId="3C081E60"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100031640590</w:t>
            </w:r>
          </w:p>
        </w:tc>
        <w:tc>
          <w:tcPr>
            <w:tcW w:w="2076" w:type="dxa"/>
            <w:gridSpan w:val="3"/>
            <w:shd w:val="clear" w:color="auto" w:fill="auto"/>
            <w:vAlign w:val="center"/>
          </w:tcPr>
          <w:p w14:paraId="1E822BB5"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金属材料学实验</w:t>
            </w:r>
          </w:p>
        </w:tc>
        <w:tc>
          <w:tcPr>
            <w:tcW w:w="467" w:type="dxa"/>
            <w:vAlign w:val="center"/>
          </w:tcPr>
          <w:p w14:paraId="02D388A3"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必修</w:t>
            </w:r>
          </w:p>
        </w:tc>
        <w:tc>
          <w:tcPr>
            <w:tcW w:w="435" w:type="dxa"/>
            <w:vAlign w:val="center"/>
          </w:tcPr>
          <w:p w14:paraId="082D8C71"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1</w:t>
            </w:r>
          </w:p>
        </w:tc>
        <w:tc>
          <w:tcPr>
            <w:tcW w:w="375" w:type="dxa"/>
            <w:vAlign w:val="center"/>
          </w:tcPr>
          <w:p w14:paraId="56717982"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kern w:val="0"/>
                <w:sz w:val="16"/>
                <w:szCs w:val="16"/>
              </w:rPr>
              <w:t>8</w:t>
            </w:r>
          </w:p>
        </w:tc>
        <w:tc>
          <w:tcPr>
            <w:tcW w:w="374" w:type="dxa"/>
            <w:vAlign w:val="center"/>
          </w:tcPr>
          <w:p w14:paraId="5A4F525F"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12</w:t>
            </w:r>
          </w:p>
        </w:tc>
        <w:tc>
          <w:tcPr>
            <w:tcW w:w="373" w:type="dxa"/>
            <w:vAlign w:val="center"/>
          </w:tcPr>
          <w:p w14:paraId="3017F57B"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23" w:type="dxa"/>
            <w:vAlign w:val="center"/>
          </w:tcPr>
          <w:p w14:paraId="223149E6"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460" w:type="dxa"/>
            <w:vAlign w:val="center"/>
          </w:tcPr>
          <w:p w14:paraId="57ECCAB4"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374" w:type="dxa"/>
            <w:vAlign w:val="center"/>
          </w:tcPr>
          <w:p w14:paraId="3229468A"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7483EC3A"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5" w:type="dxa"/>
            <w:vAlign w:val="center"/>
          </w:tcPr>
          <w:p w14:paraId="040A73F2"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200EBC98"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065D71A"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0DF9F004"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48798EC3"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94" w:type="dxa"/>
            <w:vAlign w:val="center"/>
          </w:tcPr>
          <w:p w14:paraId="7A66A95A"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4F7BCBB8"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5B432C95"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3B1228B2"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42B002F7"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56E9073"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1197" w:type="dxa"/>
            <w:vMerge/>
            <w:vAlign w:val="center"/>
          </w:tcPr>
          <w:p w14:paraId="2DA87A00"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52611635" w14:textId="77777777">
        <w:trPr>
          <w:trHeight w:val="284"/>
          <w:jc w:val="center"/>
        </w:trPr>
        <w:tc>
          <w:tcPr>
            <w:tcW w:w="627" w:type="dxa"/>
            <w:vMerge/>
            <w:vAlign w:val="center"/>
          </w:tcPr>
          <w:p w14:paraId="13C75E10" w14:textId="77777777" w:rsidR="003C0C9B" w:rsidRPr="00B83B9F" w:rsidRDefault="003C0C9B" w:rsidP="003C0C9B">
            <w:pPr>
              <w:spacing w:line="240" w:lineRule="exact"/>
              <w:jc w:val="center"/>
              <w:rPr>
                <w:rFonts w:ascii="仿宋" w:eastAsia="仿宋" w:hAnsi="仿宋" w:cs="仿宋"/>
                <w:sz w:val="16"/>
                <w:szCs w:val="16"/>
              </w:rPr>
            </w:pPr>
          </w:p>
        </w:tc>
        <w:tc>
          <w:tcPr>
            <w:tcW w:w="857" w:type="dxa"/>
            <w:gridSpan w:val="2"/>
            <w:vMerge/>
            <w:vAlign w:val="center"/>
          </w:tcPr>
          <w:p w14:paraId="627048BA" w14:textId="77777777" w:rsidR="003C0C9B" w:rsidRPr="00B83B9F" w:rsidRDefault="003C0C9B" w:rsidP="003C0C9B">
            <w:pPr>
              <w:spacing w:line="240" w:lineRule="exact"/>
              <w:jc w:val="center"/>
              <w:rPr>
                <w:rFonts w:ascii="仿宋" w:eastAsia="仿宋" w:hAnsi="仿宋" w:cs="仿宋"/>
                <w:sz w:val="16"/>
                <w:szCs w:val="16"/>
              </w:rPr>
            </w:pPr>
          </w:p>
        </w:tc>
        <w:tc>
          <w:tcPr>
            <w:tcW w:w="1123" w:type="dxa"/>
            <w:shd w:val="clear" w:color="auto" w:fill="auto"/>
            <w:vAlign w:val="center"/>
          </w:tcPr>
          <w:p w14:paraId="08A2FB43"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100031640690</w:t>
            </w:r>
          </w:p>
        </w:tc>
        <w:tc>
          <w:tcPr>
            <w:tcW w:w="2076" w:type="dxa"/>
            <w:gridSpan w:val="3"/>
            <w:shd w:val="clear" w:color="auto" w:fill="auto"/>
            <w:vAlign w:val="center"/>
          </w:tcPr>
          <w:p w14:paraId="6F8DFE32"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固态相变原理实验</w:t>
            </w:r>
          </w:p>
        </w:tc>
        <w:tc>
          <w:tcPr>
            <w:tcW w:w="467" w:type="dxa"/>
            <w:vAlign w:val="center"/>
          </w:tcPr>
          <w:p w14:paraId="355DC198"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必修</w:t>
            </w:r>
          </w:p>
        </w:tc>
        <w:tc>
          <w:tcPr>
            <w:tcW w:w="435" w:type="dxa"/>
            <w:vAlign w:val="center"/>
          </w:tcPr>
          <w:p w14:paraId="68D8C0C1"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1</w:t>
            </w:r>
          </w:p>
        </w:tc>
        <w:tc>
          <w:tcPr>
            <w:tcW w:w="375" w:type="dxa"/>
            <w:vAlign w:val="center"/>
          </w:tcPr>
          <w:p w14:paraId="5E679277"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kern w:val="0"/>
                <w:sz w:val="16"/>
                <w:szCs w:val="16"/>
              </w:rPr>
              <w:t>8</w:t>
            </w:r>
          </w:p>
        </w:tc>
        <w:tc>
          <w:tcPr>
            <w:tcW w:w="374" w:type="dxa"/>
            <w:vAlign w:val="center"/>
          </w:tcPr>
          <w:p w14:paraId="466ABDB7"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12</w:t>
            </w:r>
          </w:p>
        </w:tc>
        <w:tc>
          <w:tcPr>
            <w:tcW w:w="373" w:type="dxa"/>
            <w:vAlign w:val="center"/>
          </w:tcPr>
          <w:p w14:paraId="07FCF132"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23" w:type="dxa"/>
            <w:vAlign w:val="center"/>
          </w:tcPr>
          <w:p w14:paraId="0DBDCB3B"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460" w:type="dxa"/>
            <w:vAlign w:val="center"/>
          </w:tcPr>
          <w:p w14:paraId="452A5586"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374" w:type="dxa"/>
            <w:vAlign w:val="center"/>
          </w:tcPr>
          <w:p w14:paraId="041FCD46"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5312B6DE"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5" w:type="dxa"/>
            <w:vAlign w:val="center"/>
          </w:tcPr>
          <w:p w14:paraId="0FFE4495"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2899CB1E"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2F120036"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609EE7F0"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4B34D79A"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94" w:type="dxa"/>
            <w:vAlign w:val="center"/>
          </w:tcPr>
          <w:p w14:paraId="453FFA9F"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427E9122"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C92AA5C"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19E3933"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5E05590E"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0E364DEC"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1197" w:type="dxa"/>
            <w:vMerge/>
            <w:vAlign w:val="center"/>
          </w:tcPr>
          <w:p w14:paraId="5458166C"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0338D522" w14:textId="77777777">
        <w:trPr>
          <w:trHeight w:val="284"/>
          <w:jc w:val="center"/>
        </w:trPr>
        <w:tc>
          <w:tcPr>
            <w:tcW w:w="627" w:type="dxa"/>
            <w:vMerge/>
            <w:vAlign w:val="center"/>
          </w:tcPr>
          <w:p w14:paraId="719DDB73" w14:textId="77777777" w:rsidR="003C0C9B" w:rsidRPr="00B83B9F" w:rsidRDefault="003C0C9B" w:rsidP="003C0C9B">
            <w:pPr>
              <w:spacing w:line="240" w:lineRule="exact"/>
              <w:jc w:val="center"/>
              <w:rPr>
                <w:rFonts w:ascii="仿宋" w:eastAsia="仿宋" w:hAnsi="仿宋" w:cs="仿宋"/>
                <w:sz w:val="16"/>
                <w:szCs w:val="16"/>
              </w:rPr>
            </w:pPr>
          </w:p>
        </w:tc>
        <w:tc>
          <w:tcPr>
            <w:tcW w:w="857" w:type="dxa"/>
            <w:gridSpan w:val="2"/>
            <w:vMerge/>
            <w:vAlign w:val="center"/>
          </w:tcPr>
          <w:p w14:paraId="4FF8AFB5" w14:textId="77777777" w:rsidR="003C0C9B" w:rsidRPr="00B83B9F" w:rsidRDefault="003C0C9B" w:rsidP="003C0C9B">
            <w:pPr>
              <w:spacing w:line="240" w:lineRule="exact"/>
              <w:jc w:val="center"/>
              <w:rPr>
                <w:rFonts w:ascii="仿宋" w:eastAsia="仿宋" w:hAnsi="仿宋" w:cs="仿宋"/>
                <w:sz w:val="16"/>
                <w:szCs w:val="16"/>
              </w:rPr>
            </w:pPr>
          </w:p>
        </w:tc>
        <w:tc>
          <w:tcPr>
            <w:tcW w:w="1123" w:type="dxa"/>
            <w:shd w:val="clear" w:color="auto" w:fill="auto"/>
            <w:vAlign w:val="center"/>
          </w:tcPr>
          <w:p w14:paraId="12798002"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100031640760</w:t>
            </w:r>
          </w:p>
        </w:tc>
        <w:tc>
          <w:tcPr>
            <w:tcW w:w="2076" w:type="dxa"/>
            <w:gridSpan w:val="3"/>
            <w:shd w:val="clear" w:color="auto" w:fill="auto"/>
            <w:vAlign w:val="center"/>
          </w:tcPr>
          <w:p w14:paraId="5A308A9E"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材料分析方法实验</w:t>
            </w:r>
          </w:p>
        </w:tc>
        <w:tc>
          <w:tcPr>
            <w:tcW w:w="467" w:type="dxa"/>
            <w:vAlign w:val="center"/>
          </w:tcPr>
          <w:p w14:paraId="1342AA97"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必修</w:t>
            </w:r>
          </w:p>
        </w:tc>
        <w:tc>
          <w:tcPr>
            <w:tcW w:w="435" w:type="dxa"/>
            <w:vAlign w:val="center"/>
          </w:tcPr>
          <w:p w14:paraId="7F971880"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1</w:t>
            </w:r>
          </w:p>
        </w:tc>
        <w:tc>
          <w:tcPr>
            <w:tcW w:w="375" w:type="dxa"/>
            <w:vAlign w:val="center"/>
          </w:tcPr>
          <w:p w14:paraId="6293E8CC"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kern w:val="0"/>
                <w:sz w:val="16"/>
                <w:szCs w:val="16"/>
              </w:rPr>
              <w:t>8</w:t>
            </w:r>
          </w:p>
        </w:tc>
        <w:tc>
          <w:tcPr>
            <w:tcW w:w="374" w:type="dxa"/>
            <w:vAlign w:val="center"/>
          </w:tcPr>
          <w:p w14:paraId="5F56D584"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12</w:t>
            </w:r>
          </w:p>
        </w:tc>
        <w:tc>
          <w:tcPr>
            <w:tcW w:w="373" w:type="dxa"/>
            <w:vAlign w:val="center"/>
          </w:tcPr>
          <w:p w14:paraId="214A0903"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23" w:type="dxa"/>
            <w:vAlign w:val="center"/>
          </w:tcPr>
          <w:p w14:paraId="30488CAF"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460" w:type="dxa"/>
            <w:vAlign w:val="center"/>
          </w:tcPr>
          <w:p w14:paraId="6A49F22F"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374" w:type="dxa"/>
            <w:vAlign w:val="center"/>
          </w:tcPr>
          <w:p w14:paraId="31DCE265"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01E6170F"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5" w:type="dxa"/>
            <w:vAlign w:val="center"/>
          </w:tcPr>
          <w:p w14:paraId="730F502C"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2D838AE5"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2A7434C1"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4718A77B"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17DDEB95"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94" w:type="dxa"/>
            <w:vAlign w:val="center"/>
          </w:tcPr>
          <w:p w14:paraId="37A37B10"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15B4D6AD"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59C77B9"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6EA9DBFB"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05691BFB"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2C631FF6"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1197" w:type="dxa"/>
            <w:vMerge/>
            <w:vAlign w:val="center"/>
          </w:tcPr>
          <w:p w14:paraId="71CDE78C"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623518FC" w14:textId="77777777">
        <w:trPr>
          <w:trHeight w:val="284"/>
          <w:jc w:val="center"/>
        </w:trPr>
        <w:tc>
          <w:tcPr>
            <w:tcW w:w="627" w:type="dxa"/>
            <w:vMerge/>
            <w:vAlign w:val="center"/>
          </w:tcPr>
          <w:p w14:paraId="365522CA" w14:textId="77777777" w:rsidR="003C0C9B" w:rsidRPr="00B83B9F" w:rsidRDefault="003C0C9B" w:rsidP="003C0C9B">
            <w:pPr>
              <w:spacing w:line="240" w:lineRule="exact"/>
              <w:jc w:val="center"/>
              <w:rPr>
                <w:rFonts w:ascii="仿宋" w:eastAsia="仿宋" w:hAnsi="仿宋" w:cs="仿宋"/>
                <w:sz w:val="16"/>
                <w:szCs w:val="16"/>
              </w:rPr>
            </w:pPr>
          </w:p>
        </w:tc>
        <w:tc>
          <w:tcPr>
            <w:tcW w:w="857" w:type="dxa"/>
            <w:gridSpan w:val="2"/>
            <w:vMerge/>
            <w:vAlign w:val="center"/>
          </w:tcPr>
          <w:p w14:paraId="7B246404" w14:textId="77777777" w:rsidR="003C0C9B" w:rsidRPr="00B83B9F" w:rsidRDefault="003C0C9B" w:rsidP="003C0C9B">
            <w:pPr>
              <w:spacing w:line="240" w:lineRule="exact"/>
              <w:jc w:val="center"/>
              <w:rPr>
                <w:rFonts w:ascii="仿宋" w:eastAsia="仿宋" w:hAnsi="仿宋" w:cs="仿宋"/>
                <w:sz w:val="16"/>
                <w:szCs w:val="16"/>
              </w:rPr>
            </w:pPr>
          </w:p>
        </w:tc>
        <w:tc>
          <w:tcPr>
            <w:tcW w:w="1123" w:type="dxa"/>
            <w:shd w:val="clear" w:color="auto" w:fill="auto"/>
            <w:vAlign w:val="center"/>
          </w:tcPr>
          <w:p w14:paraId="3E1DECFB"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100031630460</w:t>
            </w:r>
          </w:p>
        </w:tc>
        <w:tc>
          <w:tcPr>
            <w:tcW w:w="2076" w:type="dxa"/>
            <w:gridSpan w:val="3"/>
            <w:shd w:val="clear" w:color="auto" w:fill="auto"/>
            <w:vAlign w:val="center"/>
          </w:tcPr>
          <w:p w14:paraId="1D193905"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kern w:val="0"/>
                <w:sz w:val="16"/>
                <w:szCs w:val="16"/>
              </w:rPr>
              <w:t>材料物理性能实验</w:t>
            </w:r>
          </w:p>
        </w:tc>
        <w:tc>
          <w:tcPr>
            <w:tcW w:w="467" w:type="dxa"/>
            <w:vAlign w:val="center"/>
          </w:tcPr>
          <w:p w14:paraId="6BAD3481"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必修</w:t>
            </w:r>
          </w:p>
        </w:tc>
        <w:tc>
          <w:tcPr>
            <w:tcW w:w="435" w:type="dxa"/>
            <w:vAlign w:val="center"/>
          </w:tcPr>
          <w:p w14:paraId="6EC421D6"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1</w:t>
            </w:r>
          </w:p>
        </w:tc>
        <w:tc>
          <w:tcPr>
            <w:tcW w:w="375" w:type="dxa"/>
            <w:vAlign w:val="center"/>
          </w:tcPr>
          <w:p w14:paraId="7552FB03"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kern w:val="0"/>
                <w:sz w:val="16"/>
                <w:szCs w:val="16"/>
              </w:rPr>
              <w:t>8</w:t>
            </w:r>
          </w:p>
        </w:tc>
        <w:tc>
          <w:tcPr>
            <w:tcW w:w="374" w:type="dxa"/>
            <w:vAlign w:val="center"/>
          </w:tcPr>
          <w:p w14:paraId="0B748E11"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12</w:t>
            </w:r>
          </w:p>
        </w:tc>
        <w:tc>
          <w:tcPr>
            <w:tcW w:w="373" w:type="dxa"/>
            <w:vAlign w:val="center"/>
          </w:tcPr>
          <w:p w14:paraId="117ACBEA"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423" w:type="dxa"/>
            <w:vAlign w:val="center"/>
          </w:tcPr>
          <w:p w14:paraId="2EED8A27"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460" w:type="dxa"/>
            <w:vAlign w:val="center"/>
          </w:tcPr>
          <w:p w14:paraId="69D9D235"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374" w:type="dxa"/>
            <w:vAlign w:val="center"/>
          </w:tcPr>
          <w:p w14:paraId="64622580"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24458F12"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5" w:type="dxa"/>
            <w:vAlign w:val="center"/>
          </w:tcPr>
          <w:p w14:paraId="1B8E6AC6"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41A3017A"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257C6D1B"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317258BC"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0AC2F96B"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94" w:type="dxa"/>
            <w:vAlign w:val="center"/>
          </w:tcPr>
          <w:p w14:paraId="74E73E88"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6656DE3E"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2D98CDA9"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5A169DC4"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30AF4C15"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5006A056"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1197" w:type="dxa"/>
            <w:vMerge/>
            <w:vAlign w:val="center"/>
          </w:tcPr>
          <w:p w14:paraId="2941F3DC"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1E0BC8ED" w14:textId="77777777">
        <w:trPr>
          <w:trHeight w:val="311"/>
          <w:jc w:val="center"/>
        </w:trPr>
        <w:tc>
          <w:tcPr>
            <w:tcW w:w="627" w:type="dxa"/>
            <w:vMerge/>
            <w:vAlign w:val="center"/>
          </w:tcPr>
          <w:p w14:paraId="2A0C6220" w14:textId="77777777" w:rsidR="003C0C9B" w:rsidRPr="00B83B9F" w:rsidRDefault="003C0C9B" w:rsidP="003C0C9B">
            <w:pPr>
              <w:spacing w:line="240" w:lineRule="exact"/>
              <w:jc w:val="center"/>
              <w:rPr>
                <w:rFonts w:ascii="仿宋" w:eastAsia="仿宋" w:hAnsi="仿宋" w:cs="仿宋"/>
                <w:sz w:val="16"/>
                <w:szCs w:val="16"/>
              </w:rPr>
            </w:pPr>
          </w:p>
        </w:tc>
        <w:tc>
          <w:tcPr>
            <w:tcW w:w="857" w:type="dxa"/>
            <w:gridSpan w:val="2"/>
            <w:vMerge/>
            <w:vAlign w:val="center"/>
          </w:tcPr>
          <w:p w14:paraId="381D32A7" w14:textId="77777777" w:rsidR="003C0C9B" w:rsidRPr="00B83B9F" w:rsidRDefault="003C0C9B" w:rsidP="003C0C9B">
            <w:pPr>
              <w:spacing w:line="240" w:lineRule="exact"/>
              <w:jc w:val="center"/>
              <w:rPr>
                <w:rFonts w:ascii="仿宋" w:eastAsia="仿宋" w:hAnsi="仿宋" w:cs="仿宋"/>
                <w:sz w:val="16"/>
                <w:szCs w:val="16"/>
              </w:rPr>
            </w:pPr>
          </w:p>
        </w:tc>
        <w:tc>
          <w:tcPr>
            <w:tcW w:w="1123" w:type="dxa"/>
            <w:shd w:val="clear" w:color="auto" w:fill="auto"/>
            <w:vAlign w:val="center"/>
          </w:tcPr>
          <w:p w14:paraId="532D0004"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100031640750</w:t>
            </w:r>
          </w:p>
        </w:tc>
        <w:tc>
          <w:tcPr>
            <w:tcW w:w="2076" w:type="dxa"/>
            <w:gridSpan w:val="3"/>
            <w:shd w:val="clear" w:color="auto" w:fill="auto"/>
            <w:vAlign w:val="center"/>
          </w:tcPr>
          <w:p w14:paraId="00668102" w14:textId="77777777" w:rsidR="003C0C9B" w:rsidRPr="00B83B9F" w:rsidRDefault="003C0C9B" w:rsidP="003C0C9B">
            <w:pPr>
              <w:widowControl/>
              <w:spacing w:line="240" w:lineRule="exact"/>
              <w:jc w:val="center"/>
              <w:rPr>
                <w:rFonts w:ascii="仿宋" w:eastAsia="仿宋" w:hAnsi="仿宋" w:cs="Times New Roman"/>
                <w:kern w:val="0"/>
                <w:sz w:val="16"/>
                <w:szCs w:val="16"/>
              </w:rPr>
            </w:pPr>
            <w:bookmarkStart w:id="2" w:name="OLE_LINK3"/>
            <w:r w:rsidRPr="00B83B9F">
              <w:rPr>
                <w:rFonts w:ascii="仿宋" w:eastAsia="仿宋" w:hAnsi="仿宋" w:cs="Times New Roman"/>
                <w:kern w:val="0"/>
                <w:sz w:val="16"/>
                <w:szCs w:val="16"/>
              </w:rPr>
              <w:t>功能材料微结构表征及制备综合实验</w:t>
            </w:r>
            <w:bookmarkEnd w:id="2"/>
          </w:p>
        </w:tc>
        <w:tc>
          <w:tcPr>
            <w:tcW w:w="467" w:type="dxa"/>
            <w:vAlign w:val="center"/>
          </w:tcPr>
          <w:p w14:paraId="776FDE40"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必修</w:t>
            </w:r>
          </w:p>
        </w:tc>
        <w:tc>
          <w:tcPr>
            <w:tcW w:w="435" w:type="dxa"/>
            <w:vAlign w:val="center"/>
          </w:tcPr>
          <w:p w14:paraId="19AE23C2"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3</w:t>
            </w:r>
          </w:p>
        </w:tc>
        <w:tc>
          <w:tcPr>
            <w:tcW w:w="375" w:type="dxa"/>
            <w:vAlign w:val="center"/>
          </w:tcPr>
          <w:p w14:paraId="489E778F"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12</w:t>
            </w:r>
          </w:p>
        </w:tc>
        <w:tc>
          <w:tcPr>
            <w:tcW w:w="374" w:type="dxa"/>
            <w:vAlign w:val="center"/>
          </w:tcPr>
          <w:p w14:paraId="025D77A1"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60</w:t>
            </w:r>
          </w:p>
        </w:tc>
        <w:tc>
          <w:tcPr>
            <w:tcW w:w="373" w:type="dxa"/>
            <w:vAlign w:val="center"/>
          </w:tcPr>
          <w:p w14:paraId="56C30453"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423" w:type="dxa"/>
            <w:vAlign w:val="center"/>
          </w:tcPr>
          <w:p w14:paraId="1289BDC6"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460" w:type="dxa"/>
            <w:vAlign w:val="center"/>
          </w:tcPr>
          <w:p w14:paraId="49420256"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374" w:type="dxa"/>
            <w:vAlign w:val="center"/>
          </w:tcPr>
          <w:p w14:paraId="046079EF"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04326D64"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5" w:type="dxa"/>
            <w:vAlign w:val="center"/>
          </w:tcPr>
          <w:p w14:paraId="1D9B4536"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68BADEB7"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63FEF1DD"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46918DE4"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58FD3F2A"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94" w:type="dxa"/>
            <w:vAlign w:val="center"/>
          </w:tcPr>
          <w:p w14:paraId="066D1836"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22467CF3"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05344C00"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425447AF"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364EDA71"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A1F010A"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1197" w:type="dxa"/>
            <w:vMerge/>
            <w:vAlign w:val="center"/>
          </w:tcPr>
          <w:p w14:paraId="627783E5"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2BBF957C" w14:textId="77777777">
        <w:trPr>
          <w:trHeight w:val="284"/>
          <w:jc w:val="center"/>
        </w:trPr>
        <w:tc>
          <w:tcPr>
            <w:tcW w:w="627" w:type="dxa"/>
            <w:vMerge/>
            <w:vAlign w:val="center"/>
          </w:tcPr>
          <w:p w14:paraId="4527F2AE" w14:textId="77777777" w:rsidR="003C0C9B" w:rsidRPr="00B83B9F" w:rsidRDefault="003C0C9B" w:rsidP="003C0C9B">
            <w:pPr>
              <w:spacing w:line="240" w:lineRule="exact"/>
              <w:jc w:val="center"/>
              <w:rPr>
                <w:rFonts w:ascii="仿宋" w:eastAsia="仿宋" w:hAnsi="仿宋" w:cs="仿宋"/>
                <w:sz w:val="16"/>
                <w:szCs w:val="16"/>
              </w:rPr>
            </w:pPr>
          </w:p>
        </w:tc>
        <w:tc>
          <w:tcPr>
            <w:tcW w:w="857" w:type="dxa"/>
            <w:gridSpan w:val="2"/>
            <w:vMerge/>
            <w:vAlign w:val="center"/>
          </w:tcPr>
          <w:p w14:paraId="2895DB19" w14:textId="77777777" w:rsidR="003C0C9B" w:rsidRPr="00B83B9F" w:rsidRDefault="003C0C9B" w:rsidP="003C0C9B">
            <w:pPr>
              <w:spacing w:line="240" w:lineRule="exact"/>
              <w:jc w:val="center"/>
              <w:rPr>
                <w:rFonts w:ascii="仿宋" w:eastAsia="仿宋" w:hAnsi="仿宋" w:cs="仿宋"/>
                <w:sz w:val="16"/>
                <w:szCs w:val="16"/>
              </w:rPr>
            </w:pPr>
          </w:p>
        </w:tc>
        <w:tc>
          <w:tcPr>
            <w:tcW w:w="1123" w:type="dxa"/>
            <w:shd w:val="clear" w:color="auto" w:fill="auto"/>
            <w:vAlign w:val="center"/>
          </w:tcPr>
          <w:p w14:paraId="1803186A"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100031640740</w:t>
            </w:r>
          </w:p>
        </w:tc>
        <w:tc>
          <w:tcPr>
            <w:tcW w:w="2076" w:type="dxa"/>
            <w:gridSpan w:val="3"/>
            <w:shd w:val="clear" w:color="auto" w:fill="auto"/>
            <w:vAlign w:val="center"/>
          </w:tcPr>
          <w:p w14:paraId="49CC552D" w14:textId="77777777" w:rsidR="003C0C9B" w:rsidRPr="00B83B9F" w:rsidRDefault="003C0C9B" w:rsidP="003C0C9B">
            <w:pPr>
              <w:widowControl/>
              <w:spacing w:line="240" w:lineRule="exact"/>
              <w:jc w:val="center"/>
              <w:rPr>
                <w:rFonts w:ascii="仿宋" w:eastAsia="仿宋" w:hAnsi="仿宋" w:cs="Times New Roman"/>
                <w:kern w:val="0"/>
                <w:sz w:val="16"/>
                <w:szCs w:val="16"/>
              </w:rPr>
            </w:pPr>
            <w:bookmarkStart w:id="3" w:name="OLE_LINK4"/>
            <w:bookmarkStart w:id="4" w:name="OLE_LINK5"/>
            <w:r w:rsidRPr="00B83B9F">
              <w:rPr>
                <w:rFonts w:ascii="仿宋" w:eastAsia="仿宋" w:hAnsi="仿宋" w:cs="Times New Roman"/>
                <w:kern w:val="0"/>
                <w:sz w:val="16"/>
                <w:szCs w:val="16"/>
              </w:rPr>
              <w:t>功能材料物理化学性能综合实验</w:t>
            </w:r>
            <w:bookmarkEnd w:id="3"/>
            <w:bookmarkEnd w:id="4"/>
          </w:p>
        </w:tc>
        <w:tc>
          <w:tcPr>
            <w:tcW w:w="467" w:type="dxa"/>
            <w:vAlign w:val="center"/>
          </w:tcPr>
          <w:p w14:paraId="3EEC81CE"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必修</w:t>
            </w:r>
          </w:p>
        </w:tc>
        <w:tc>
          <w:tcPr>
            <w:tcW w:w="435" w:type="dxa"/>
            <w:vAlign w:val="center"/>
          </w:tcPr>
          <w:p w14:paraId="123C893D"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3</w:t>
            </w:r>
          </w:p>
        </w:tc>
        <w:tc>
          <w:tcPr>
            <w:tcW w:w="375" w:type="dxa"/>
            <w:vAlign w:val="center"/>
          </w:tcPr>
          <w:p w14:paraId="3769B4FD"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12</w:t>
            </w:r>
          </w:p>
        </w:tc>
        <w:tc>
          <w:tcPr>
            <w:tcW w:w="374" w:type="dxa"/>
            <w:vAlign w:val="center"/>
          </w:tcPr>
          <w:p w14:paraId="6D5120DA"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60</w:t>
            </w:r>
          </w:p>
        </w:tc>
        <w:tc>
          <w:tcPr>
            <w:tcW w:w="373" w:type="dxa"/>
            <w:vAlign w:val="center"/>
          </w:tcPr>
          <w:p w14:paraId="5C664E52"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423" w:type="dxa"/>
            <w:vAlign w:val="center"/>
          </w:tcPr>
          <w:p w14:paraId="5BD774D5"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460" w:type="dxa"/>
            <w:vAlign w:val="center"/>
          </w:tcPr>
          <w:p w14:paraId="73A9EF6F" w14:textId="77777777" w:rsidR="003C0C9B" w:rsidRPr="00B83B9F" w:rsidRDefault="003C0C9B" w:rsidP="003C0C9B">
            <w:pPr>
              <w:widowControl/>
              <w:spacing w:line="240" w:lineRule="exact"/>
              <w:jc w:val="center"/>
              <w:rPr>
                <w:rFonts w:ascii="仿宋" w:eastAsia="仿宋" w:hAnsi="仿宋" w:cs="Times New Roman"/>
                <w:kern w:val="0"/>
                <w:sz w:val="16"/>
                <w:szCs w:val="16"/>
              </w:rPr>
            </w:pPr>
          </w:p>
        </w:tc>
        <w:tc>
          <w:tcPr>
            <w:tcW w:w="374" w:type="dxa"/>
            <w:vAlign w:val="center"/>
          </w:tcPr>
          <w:p w14:paraId="59537048"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3" w:type="dxa"/>
            <w:vAlign w:val="center"/>
          </w:tcPr>
          <w:p w14:paraId="710756D7" w14:textId="77777777" w:rsidR="003C0C9B" w:rsidRPr="00B83B9F" w:rsidRDefault="003C0C9B" w:rsidP="003C0C9B">
            <w:pPr>
              <w:widowControl/>
              <w:spacing w:line="240" w:lineRule="exact"/>
              <w:jc w:val="center"/>
              <w:rPr>
                <w:rFonts w:ascii="仿宋" w:eastAsia="仿宋" w:hAnsi="仿宋" w:cs="Times New Roman"/>
                <w:kern w:val="0"/>
                <w:sz w:val="16"/>
                <w:szCs w:val="16"/>
              </w:rPr>
            </w:pPr>
            <w:r w:rsidRPr="00B83B9F">
              <w:rPr>
                <w:rFonts w:ascii="仿宋" w:eastAsia="仿宋" w:hAnsi="仿宋" w:cs="Times New Roman" w:hint="eastAsia"/>
                <w:kern w:val="0"/>
                <w:sz w:val="16"/>
                <w:szCs w:val="16"/>
              </w:rPr>
              <w:t xml:space="preserve">　</w:t>
            </w:r>
          </w:p>
        </w:tc>
        <w:tc>
          <w:tcPr>
            <w:tcW w:w="375" w:type="dxa"/>
            <w:vAlign w:val="center"/>
          </w:tcPr>
          <w:p w14:paraId="419B6A65"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024D7AF0"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171FF48"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3D5B72E8"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8540186"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94" w:type="dxa"/>
            <w:vAlign w:val="center"/>
          </w:tcPr>
          <w:p w14:paraId="49CB6A50"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1BBA69FD"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5980CA1A"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3CD63451"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00A1DE59"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CDBA46B"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1197" w:type="dxa"/>
            <w:vMerge/>
            <w:vAlign w:val="center"/>
          </w:tcPr>
          <w:p w14:paraId="713F7D87"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453B1F9D" w14:textId="77777777">
        <w:trPr>
          <w:trHeight w:val="284"/>
          <w:jc w:val="center"/>
        </w:trPr>
        <w:tc>
          <w:tcPr>
            <w:tcW w:w="627" w:type="dxa"/>
            <w:vMerge/>
            <w:vAlign w:val="center"/>
          </w:tcPr>
          <w:p w14:paraId="6FD6902F" w14:textId="77777777" w:rsidR="003C0C9B" w:rsidRPr="00B83B9F" w:rsidRDefault="003C0C9B" w:rsidP="003C0C9B">
            <w:pPr>
              <w:spacing w:line="240" w:lineRule="exact"/>
              <w:jc w:val="center"/>
              <w:rPr>
                <w:rFonts w:ascii="仿宋" w:eastAsia="仿宋" w:hAnsi="仿宋" w:cs="仿宋"/>
                <w:sz w:val="16"/>
                <w:szCs w:val="16"/>
              </w:rPr>
            </w:pPr>
          </w:p>
        </w:tc>
        <w:tc>
          <w:tcPr>
            <w:tcW w:w="857" w:type="dxa"/>
            <w:gridSpan w:val="2"/>
            <w:vMerge/>
            <w:vAlign w:val="center"/>
          </w:tcPr>
          <w:p w14:paraId="1566489F" w14:textId="77777777" w:rsidR="003C0C9B" w:rsidRPr="00B83B9F" w:rsidRDefault="003C0C9B" w:rsidP="003C0C9B">
            <w:pPr>
              <w:spacing w:line="240" w:lineRule="exact"/>
              <w:jc w:val="center"/>
              <w:rPr>
                <w:rFonts w:ascii="仿宋" w:eastAsia="仿宋" w:hAnsi="仿宋" w:cs="仿宋"/>
                <w:sz w:val="16"/>
                <w:szCs w:val="16"/>
              </w:rPr>
            </w:pPr>
          </w:p>
        </w:tc>
        <w:tc>
          <w:tcPr>
            <w:tcW w:w="1123" w:type="dxa"/>
            <w:shd w:val="clear" w:color="auto" w:fill="auto"/>
            <w:vAlign w:val="center"/>
          </w:tcPr>
          <w:p w14:paraId="0FFCC4D2"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100030561690</w:t>
            </w:r>
          </w:p>
        </w:tc>
        <w:tc>
          <w:tcPr>
            <w:tcW w:w="2076" w:type="dxa"/>
            <w:gridSpan w:val="3"/>
            <w:shd w:val="clear" w:color="auto" w:fill="auto"/>
            <w:vAlign w:val="center"/>
          </w:tcPr>
          <w:p w14:paraId="6F176395"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机械设计2课程设计B</w:t>
            </w:r>
          </w:p>
        </w:tc>
        <w:tc>
          <w:tcPr>
            <w:tcW w:w="467" w:type="dxa"/>
            <w:vAlign w:val="center"/>
          </w:tcPr>
          <w:p w14:paraId="6F544D47"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必修</w:t>
            </w:r>
          </w:p>
        </w:tc>
        <w:tc>
          <w:tcPr>
            <w:tcW w:w="435" w:type="dxa"/>
            <w:vAlign w:val="center"/>
          </w:tcPr>
          <w:p w14:paraId="10258A44"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2</w:t>
            </w:r>
          </w:p>
        </w:tc>
        <w:tc>
          <w:tcPr>
            <w:tcW w:w="375" w:type="dxa"/>
            <w:vAlign w:val="center"/>
          </w:tcPr>
          <w:p w14:paraId="0B3614B8"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4" w:type="dxa"/>
            <w:vAlign w:val="center"/>
          </w:tcPr>
          <w:p w14:paraId="34C58B4B"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3" w:type="dxa"/>
            <w:vAlign w:val="center"/>
          </w:tcPr>
          <w:p w14:paraId="197D9BC8"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423" w:type="dxa"/>
            <w:vAlign w:val="center"/>
          </w:tcPr>
          <w:p w14:paraId="02CE11D7"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460" w:type="dxa"/>
            <w:vAlign w:val="center"/>
          </w:tcPr>
          <w:p w14:paraId="368F11D7"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2</w:t>
            </w:r>
            <w:r w:rsidRPr="00B83B9F">
              <w:rPr>
                <w:rFonts w:ascii="仿宋" w:eastAsia="仿宋" w:hAnsi="仿宋" w:hint="eastAsia"/>
                <w:kern w:val="0"/>
                <w:sz w:val="16"/>
                <w:szCs w:val="16"/>
              </w:rPr>
              <w:t>周</w:t>
            </w:r>
          </w:p>
        </w:tc>
        <w:tc>
          <w:tcPr>
            <w:tcW w:w="374" w:type="dxa"/>
            <w:vAlign w:val="center"/>
          </w:tcPr>
          <w:p w14:paraId="29AC2972"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3" w:type="dxa"/>
            <w:vAlign w:val="center"/>
          </w:tcPr>
          <w:p w14:paraId="4CBEB7B4"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5" w:type="dxa"/>
            <w:vAlign w:val="center"/>
          </w:tcPr>
          <w:p w14:paraId="4B9A648F"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D109890"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00B9CB9F"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2C53740"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12E57DB4"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94" w:type="dxa"/>
            <w:vAlign w:val="center"/>
          </w:tcPr>
          <w:p w14:paraId="09140D2E"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614A4652"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978A2DC"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240CC16B"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1864E424"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190EA61"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1197" w:type="dxa"/>
            <w:vMerge/>
            <w:vAlign w:val="center"/>
          </w:tcPr>
          <w:p w14:paraId="5F7C7902"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4F559FAD" w14:textId="77777777">
        <w:trPr>
          <w:trHeight w:val="284"/>
          <w:jc w:val="center"/>
        </w:trPr>
        <w:tc>
          <w:tcPr>
            <w:tcW w:w="627" w:type="dxa"/>
            <w:vMerge/>
            <w:vAlign w:val="center"/>
          </w:tcPr>
          <w:p w14:paraId="0838945E" w14:textId="77777777" w:rsidR="003C0C9B" w:rsidRPr="00B83B9F" w:rsidRDefault="003C0C9B" w:rsidP="003C0C9B">
            <w:pPr>
              <w:spacing w:line="240" w:lineRule="exact"/>
              <w:jc w:val="center"/>
              <w:rPr>
                <w:rFonts w:ascii="仿宋" w:eastAsia="仿宋" w:hAnsi="仿宋" w:cs="仿宋"/>
                <w:sz w:val="16"/>
                <w:szCs w:val="16"/>
              </w:rPr>
            </w:pPr>
          </w:p>
        </w:tc>
        <w:tc>
          <w:tcPr>
            <w:tcW w:w="857" w:type="dxa"/>
            <w:gridSpan w:val="2"/>
            <w:vMerge/>
            <w:vAlign w:val="center"/>
          </w:tcPr>
          <w:p w14:paraId="7DA094D0" w14:textId="77777777" w:rsidR="003C0C9B" w:rsidRPr="00B83B9F" w:rsidRDefault="003C0C9B" w:rsidP="003C0C9B">
            <w:pPr>
              <w:spacing w:line="240" w:lineRule="exact"/>
              <w:jc w:val="center"/>
              <w:rPr>
                <w:rFonts w:ascii="仿宋" w:eastAsia="仿宋" w:hAnsi="仿宋" w:cs="仿宋"/>
                <w:sz w:val="16"/>
                <w:szCs w:val="16"/>
              </w:rPr>
            </w:pPr>
          </w:p>
        </w:tc>
        <w:tc>
          <w:tcPr>
            <w:tcW w:w="1123" w:type="dxa"/>
            <w:shd w:val="clear" w:color="auto" w:fill="auto"/>
            <w:vAlign w:val="center"/>
          </w:tcPr>
          <w:p w14:paraId="1479F862"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100030561420</w:t>
            </w:r>
          </w:p>
        </w:tc>
        <w:tc>
          <w:tcPr>
            <w:tcW w:w="2076" w:type="dxa"/>
            <w:gridSpan w:val="3"/>
            <w:shd w:val="clear" w:color="auto" w:fill="auto"/>
            <w:vAlign w:val="center"/>
          </w:tcPr>
          <w:p w14:paraId="263A9527"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工程训练A1</w:t>
            </w:r>
          </w:p>
        </w:tc>
        <w:tc>
          <w:tcPr>
            <w:tcW w:w="467" w:type="dxa"/>
            <w:vAlign w:val="center"/>
          </w:tcPr>
          <w:p w14:paraId="3078D2EF"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必修</w:t>
            </w:r>
          </w:p>
        </w:tc>
        <w:tc>
          <w:tcPr>
            <w:tcW w:w="435" w:type="dxa"/>
            <w:vAlign w:val="center"/>
          </w:tcPr>
          <w:p w14:paraId="2640E588"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2</w:t>
            </w:r>
          </w:p>
        </w:tc>
        <w:tc>
          <w:tcPr>
            <w:tcW w:w="375" w:type="dxa"/>
            <w:vAlign w:val="center"/>
          </w:tcPr>
          <w:p w14:paraId="22B2498E"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4" w:type="dxa"/>
            <w:vAlign w:val="center"/>
          </w:tcPr>
          <w:p w14:paraId="2CBC9A70"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3" w:type="dxa"/>
            <w:vAlign w:val="center"/>
          </w:tcPr>
          <w:p w14:paraId="5A7D89F6"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423" w:type="dxa"/>
            <w:vAlign w:val="center"/>
          </w:tcPr>
          <w:p w14:paraId="1D2282F4"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2</w:t>
            </w:r>
            <w:r w:rsidRPr="00B83B9F">
              <w:rPr>
                <w:rFonts w:ascii="仿宋" w:eastAsia="仿宋" w:hAnsi="仿宋" w:hint="eastAsia"/>
                <w:kern w:val="0"/>
                <w:sz w:val="16"/>
                <w:szCs w:val="16"/>
              </w:rPr>
              <w:t>周</w:t>
            </w:r>
          </w:p>
        </w:tc>
        <w:tc>
          <w:tcPr>
            <w:tcW w:w="460" w:type="dxa"/>
            <w:vAlign w:val="center"/>
          </w:tcPr>
          <w:p w14:paraId="50068349"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4" w:type="dxa"/>
            <w:vAlign w:val="center"/>
          </w:tcPr>
          <w:p w14:paraId="24E76DA6"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3" w:type="dxa"/>
            <w:vAlign w:val="center"/>
          </w:tcPr>
          <w:p w14:paraId="5D6642E2"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5" w:type="dxa"/>
            <w:vAlign w:val="center"/>
          </w:tcPr>
          <w:p w14:paraId="3720C02E"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E7963A6"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11F0C753"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5D1B83E8"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3A04370"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94" w:type="dxa"/>
            <w:vAlign w:val="center"/>
          </w:tcPr>
          <w:p w14:paraId="3647BF3C"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79802654"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444B53EF"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18DFD590"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5E10B1B4"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417E2FAA"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1197" w:type="dxa"/>
            <w:vMerge/>
            <w:vAlign w:val="center"/>
          </w:tcPr>
          <w:p w14:paraId="20F76E77"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154DFEC0" w14:textId="77777777">
        <w:trPr>
          <w:trHeight w:val="284"/>
          <w:jc w:val="center"/>
        </w:trPr>
        <w:tc>
          <w:tcPr>
            <w:tcW w:w="627" w:type="dxa"/>
            <w:vMerge/>
            <w:vAlign w:val="center"/>
          </w:tcPr>
          <w:p w14:paraId="22DB7E86" w14:textId="77777777" w:rsidR="003C0C9B" w:rsidRPr="00B83B9F" w:rsidRDefault="003C0C9B" w:rsidP="003C0C9B">
            <w:pPr>
              <w:spacing w:line="240" w:lineRule="exact"/>
              <w:jc w:val="center"/>
              <w:rPr>
                <w:rFonts w:ascii="仿宋" w:eastAsia="仿宋" w:hAnsi="仿宋" w:cs="仿宋"/>
                <w:sz w:val="16"/>
                <w:szCs w:val="16"/>
              </w:rPr>
            </w:pPr>
          </w:p>
        </w:tc>
        <w:tc>
          <w:tcPr>
            <w:tcW w:w="857" w:type="dxa"/>
            <w:gridSpan w:val="2"/>
            <w:vMerge/>
            <w:vAlign w:val="center"/>
          </w:tcPr>
          <w:p w14:paraId="5991A9E1" w14:textId="77777777" w:rsidR="003C0C9B" w:rsidRPr="00B83B9F" w:rsidRDefault="003C0C9B" w:rsidP="003C0C9B">
            <w:pPr>
              <w:spacing w:line="240" w:lineRule="exact"/>
              <w:jc w:val="center"/>
              <w:rPr>
                <w:rFonts w:ascii="仿宋" w:eastAsia="仿宋" w:hAnsi="仿宋" w:cs="仿宋"/>
                <w:sz w:val="16"/>
                <w:szCs w:val="16"/>
              </w:rPr>
            </w:pPr>
          </w:p>
        </w:tc>
        <w:tc>
          <w:tcPr>
            <w:tcW w:w="1123" w:type="dxa"/>
            <w:shd w:val="clear" w:color="auto" w:fill="auto"/>
            <w:vAlign w:val="center"/>
          </w:tcPr>
          <w:p w14:paraId="442EF65A"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100030561520</w:t>
            </w:r>
          </w:p>
        </w:tc>
        <w:tc>
          <w:tcPr>
            <w:tcW w:w="2076" w:type="dxa"/>
            <w:gridSpan w:val="3"/>
            <w:shd w:val="clear" w:color="auto" w:fill="auto"/>
            <w:vAlign w:val="center"/>
          </w:tcPr>
          <w:p w14:paraId="58ADBDD3"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工程训练A2</w:t>
            </w:r>
          </w:p>
        </w:tc>
        <w:tc>
          <w:tcPr>
            <w:tcW w:w="467" w:type="dxa"/>
            <w:vAlign w:val="center"/>
          </w:tcPr>
          <w:p w14:paraId="1C582D68"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必修</w:t>
            </w:r>
          </w:p>
        </w:tc>
        <w:tc>
          <w:tcPr>
            <w:tcW w:w="435" w:type="dxa"/>
            <w:vAlign w:val="center"/>
          </w:tcPr>
          <w:p w14:paraId="7DD2BBE1"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3</w:t>
            </w:r>
          </w:p>
        </w:tc>
        <w:tc>
          <w:tcPr>
            <w:tcW w:w="375" w:type="dxa"/>
            <w:vAlign w:val="center"/>
          </w:tcPr>
          <w:p w14:paraId="187EA36C"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4" w:type="dxa"/>
            <w:vAlign w:val="center"/>
          </w:tcPr>
          <w:p w14:paraId="4D50234D"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3" w:type="dxa"/>
            <w:vAlign w:val="center"/>
          </w:tcPr>
          <w:p w14:paraId="16671C3D"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423" w:type="dxa"/>
            <w:vAlign w:val="center"/>
          </w:tcPr>
          <w:p w14:paraId="0CB30CC8"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3</w:t>
            </w:r>
            <w:r w:rsidRPr="00B83B9F">
              <w:rPr>
                <w:rFonts w:ascii="仿宋" w:eastAsia="仿宋" w:hAnsi="仿宋" w:hint="eastAsia"/>
                <w:kern w:val="0"/>
                <w:sz w:val="16"/>
                <w:szCs w:val="16"/>
              </w:rPr>
              <w:t>周</w:t>
            </w:r>
          </w:p>
        </w:tc>
        <w:tc>
          <w:tcPr>
            <w:tcW w:w="460" w:type="dxa"/>
            <w:vAlign w:val="center"/>
          </w:tcPr>
          <w:p w14:paraId="4BFE061C"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4" w:type="dxa"/>
            <w:vAlign w:val="center"/>
          </w:tcPr>
          <w:p w14:paraId="6B3D3583"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3" w:type="dxa"/>
            <w:vAlign w:val="center"/>
          </w:tcPr>
          <w:p w14:paraId="263ADE86"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5" w:type="dxa"/>
            <w:vAlign w:val="center"/>
          </w:tcPr>
          <w:p w14:paraId="3B777EF1"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24DA93B"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286239CA"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5B4FCFE0"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1FE6A7E2"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vAlign w:val="center"/>
          </w:tcPr>
          <w:p w14:paraId="6EC344F7"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5439BCF4"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4612B4FB"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56B5E0F1"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1A835CA3"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3C859FF3"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1197" w:type="dxa"/>
            <w:vMerge/>
            <w:vAlign w:val="center"/>
          </w:tcPr>
          <w:p w14:paraId="6D55F2BC"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1B80A927" w14:textId="77777777">
        <w:trPr>
          <w:trHeight w:val="284"/>
          <w:jc w:val="center"/>
        </w:trPr>
        <w:tc>
          <w:tcPr>
            <w:tcW w:w="627" w:type="dxa"/>
            <w:vMerge/>
            <w:vAlign w:val="center"/>
          </w:tcPr>
          <w:p w14:paraId="6C32C751" w14:textId="77777777" w:rsidR="003C0C9B" w:rsidRPr="00B83B9F" w:rsidRDefault="003C0C9B" w:rsidP="003C0C9B">
            <w:pPr>
              <w:spacing w:line="240" w:lineRule="exact"/>
              <w:jc w:val="center"/>
              <w:rPr>
                <w:rFonts w:ascii="仿宋" w:eastAsia="仿宋" w:hAnsi="仿宋" w:cs="仿宋"/>
                <w:sz w:val="16"/>
                <w:szCs w:val="16"/>
              </w:rPr>
            </w:pPr>
          </w:p>
        </w:tc>
        <w:tc>
          <w:tcPr>
            <w:tcW w:w="857" w:type="dxa"/>
            <w:gridSpan w:val="2"/>
            <w:vMerge/>
            <w:vAlign w:val="center"/>
          </w:tcPr>
          <w:p w14:paraId="731557C6" w14:textId="77777777" w:rsidR="003C0C9B" w:rsidRPr="00B83B9F" w:rsidRDefault="003C0C9B" w:rsidP="003C0C9B">
            <w:pPr>
              <w:spacing w:line="240" w:lineRule="exact"/>
              <w:jc w:val="center"/>
              <w:rPr>
                <w:rFonts w:ascii="仿宋" w:eastAsia="仿宋" w:hAnsi="仿宋" w:cs="仿宋"/>
                <w:sz w:val="16"/>
                <w:szCs w:val="16"/>
              </w:rPr>
            </w:pPr>
          </w:p>
        </w:tc>
        <w:tc>
          <w:tcPr>
            <w:tcW w:w="1123" w:type="dxa"/>
            <w:shd w:val="clear" w:color="auto" w:fill="auto"/>
            <w:vAlign w:val="center"/>
          </w:tcPr>
          <w:p w14:paraId="14D52FC2"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100031660010</w:t>
            </w:r>
          </w:p>
        </w:tc>
        <w:tc>
          <w:tcPr>
            <w:tcW w:w="2076" w:type="dxa"/>
            <w:gridSpan w:val="3"/>
            <w:shd w:val="clear" w:color="auto" w:fill="auto"/>
            <w:vAlign w:val="center"/>
          </w:tcPr>
          <w:p w14:paraId="5195DD72"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认识实习</w:t>
            </w:r>
          </w:p>
        </w:tc>
        <w:tc>
          <w:tcPr>
            <w:tcW w:w="467" w:type="dxa"/>
            <w:vAlign w:val="center"/>
          </w:tcPr>
          <w:p w14:paraId="7D5D528D"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必修</w:t>
            </w:r>
          </w:p>
        </w:tc>
        <w:tc>
          <w:tcPr>
            <w:tcW w:w="435" w:type="dxa"/>
            <w:vAlign w:val="center"/>
          </w:tcPr>
          <w:p w14:paraId="0034D9E5"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2</w:t>
            </w:r>
          </w:p>
        </w:tc>
        <w:tc>
          <w:tcPr>
            <w:tcW w:w="375" w:type="dxa"/>
            <w:vAlign w:val="center"/>
          </w:tcPr>
          <w:p w14:paraId="0697E49C"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4" w:type="dxa"/>
            <w:vAlign w:val="center"/>
          </w:tcPr>
          <w:p w14:paraId="0C29F3EB"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3" w:type="dxa"/>
            <w:vAlign w:val="center"/>
          </w:tcPr>
          <w:p w14:paraId="407F258B"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423" w:type="dxa"/>
            <w:vAlign w:val="center"/>
          </w:tcPr>
          <w:p w14:paraId="68D02EBB"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2</w:t>
            </w:r>
            <w:r w:rsidRPr="00B83B9F">
              <w:rPr>
                <w:rFonts w:ascii="仿宋" w:eastAsia="仿宋" w:hAnsi="仿宋" w:hint="eastAsia"/>
                <w:kern w:val="0"/>
                <w:sz w:val="16"/>
                <w:szCs w:val="16"/>
              </w:rPr>
              <w:t>周</w:t>
            </w:r>
          </w:p>
        </w:tc>
        <w:tc>
          <w:tcPr>
            <w:tcW w:w="460" w:type="dxa"/>
            <w:vAlign w:val="center"/>
          </w:tcPr>
          <w:p w14:paraId="159DAD61"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4" w:type="dxa"/>
            <w:vAlign w:val="center"/>
          </w:tcPr>
          <w:p w14:paraId="5D1115DD"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3" w:type="dxa"/>
            <w:vAlign w:val="center"/>
          </w:tcPr>
          <w:p w14:paraId="73809EE4"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5" w:type="dxa"/>
            <w:vAlign w:val="center"/>
          </w:tcPr>
          <w:p w14:paraId="285C8857"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00E740A9"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42A838B6"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4A946321"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39ABB318"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94" w:type="dxa"/>
            <w:vAlign w:val="center"/>
          </w:tcPr>
          <w:p w14:paraId="0B026BD9"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56" w:type="dxa"/>
            <w:vAlign w:val="center"/>
          </w:tcPr>
          <w:p w14:paraId="76F02C49"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6DFDF28"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0580FE71"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40ADE0BC"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6993622A"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1197" w:type="dxa"/>
            <w:vMerge/>
            <w:vAlign w:val="center"/>
          </w:tcPr>
          <w:p w14:paraId="5629C53D"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079B9917" w14:textId="77777777">
        <w:trPr>
          <w:trHeight w:val="284"/>
          <w:jc w:val="center"/>
        </w:trPr>
        <w:tc>
          <w:tcPr>
            <w:tcW w:w="627" w:type="dxa"/>
            <w:vMerge/>
            <w:vAlign w:val="center"/>
          </w:tcPr>
          <w:p w14:paraId="31E5F78A" w14:textId="77777777" w:rsidR="003C0C9B" w:rsidRPr="00B83B9F" w:rsidRDefault="003C0C9B" w:rsidP="003C0C9B">
            <w:pPr>
              <w:spacing w:line="240" w:lineRule="exact"/>
              <w:jc w:val="center"/>
              <w:rPr>
                <w:rFonts w:ascii="仿宋" w:eastAsia="仿宋" w:hAnsi="仿宋" w:cs="仿宋"/>
                <w:sz w:val="16"/>
                <w:szCs w:val="16"/>
              </w:rPr>
            </w:pPr>
          </w:p>
        </w:tc>
        <w:tc>
          <w:tcPr>
            <w:tcW w:w="857" w:type="dxa"/>
            <w:gridSpan w:val="2"/>
            <w:vMerge/>
            <w:vAlign w:val="center"/>
          </w:tcPr>
          <w:p w14:paraId="5E562FB7" w14:textId="77777777" w:rsidR="003C0C9B" w:rsidRPr="00B83B9F" w:rsidRDefault="003C0C9B" w:rsidP="003C0C9B">
            <w:pPr>
              <w:spacing w:line="240" w:lineRule="exact"/>
              <w:jc w:val="center"/>
              <w:rPr>
                <w:rFonts w:ascii="仿宋" w:eastAsia="仿宋" w:hAnsi="仿宋" w:cs="仿宋"/>
                <w:sz w:val="16"/>
                <w:szCs w:val="16"/>
              </w:rPr>
            </w:pPr>
          </w:p>
        </w:tc>
        <w:tc>
          <w:tcPr>
            <w:tcW w:w="1123" w:type="dxa"/>
            <w:shd w:val="clear" w:color="auto" w:fill="auto"/>
            <w:vAlign w:val="center"/>
          </w:tcPr>
          <w:p w14:paraId="2B715D5E"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100031660020</w:t>
            </w:r>
          </w:p>
        </w:tc>
        <w:tc>
          <w:tcPr>
            <w:tcW w:w="2076" w:type="dxa"/>
            <w:gridSpan w:val="3"/>
            <w:shd w:val="clear" w:color="auto" w:fill="auto"/>
            <w:vAlign w:val="center"/>
          </w:tcPr>
          <w:p w14:paraId="3717A97A"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生产实习</w:t>
            </w:r>
          </w:p>
        </w:tc>
        <w:tc>
          <w:tcPr>
            <w:tcW w:w="467" w:type="dxa"/>
            <w:vAlign w:val="center"/>
          </w:tcPr>
          <w:p w14:paraId="21CD8E5B"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必修</w:t>
            </w:r>
          </w:p>
        </w:tc>
        <w:tc>
          <w:tcPr>
            <w:tcW w:w="435" w:type="dxa"/>
            <w:vAlign w:val="center"/>
          </w:tcPr>
          <w:p w14:paraId="65DAF526"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2</w:t>
            </w:r>
          </w:p>
        </w:tc>
        <w:tc>
          <w:tcPr>
            <w:tcW w:w="375" w:type="dxa"/>
            <w:vAlign w:val="center"/>
          </w:tcPr>
          <w:p w14:paraId="1BFBA692"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4" w:type="dxa"/>
            <w:vAlign w:val="center"/>
          </w:tcPr>
          <w:p w14:paraId="2031FADE"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3" w:type="dxa"/>
            <w:vAlign w:val="center"/>
          </w:tcPr>
          <w:p w14:paraId="3871E998"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423" w:type="dxa"/>
            <w:vAlign w:val="center"/>
          </w:tcPr>
          <w:p w14:paraId="051B48FC"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2</w:t>
            </w:r>
            <w:r w:rsidRPr="00B83B9F">
              <w:rPr>
                <w:rFonts w:ascii="仿宋" w:eastAsia="仿宋" w:hAnsi="仿宋" w:hint="eastAsia"/>
                <w:kern w:val="0"/>
                <w:sz w:val="16"/>
                <w:szCs w:val="16"/>
              </w:rPr>
              <w:t>周</w:t>
            </w:r>
          </w:p>
        </w:tc>
        <w:tc>
          <w:tcPr>
            <w:tcW w:w="460" w:type="dxa"/>
            <w:vAlign w:val="center"/>
          </w:tcPr>
          <w:p w14:paraId="02CB9A15"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4" w:type="dxa"/>
            <w:vAlign w:val="center"/>
          </w:tcPr>
          <w:p w14:paraId="57E2C363"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3" w:type="dxa"/>
            <w:vAlign w:val="center"/>
          </w:tcPr>
          <w:p w14:paraId="316E89CE"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5" w:type="dxa"/>
            <w:vAlign w:val="center"/>
          </w:tcPr>
          <w:p w14:paraId="78A97056"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17477E8B"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2CCE522B"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023313E4"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C8EC440"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94" w:type="dxa"/>
            <w:vAlign w:val="center"/>
          </w:tcPr>
          <w:p w14:paraId="0C0BD4D3"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3CF059BA"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6BAEFB73"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32F16489"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71AABC0D"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3DFD2839"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1197" w:type="dxa"/>
            <w:vMerge/>
            <w:vAlign w:val="center"/>
          </w:tcPr>
          <w:p w14:paraId="33FCE2F5"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7F49FE6C" w14:textId="77777777">
        <w:trPr>
          <w:trHeight w:val="284"/>
          <w:jc w:val="center"/>
        </w:trPr>
        <w:tc>
          <w:tcPr>
            <w:tcW w:w="627" w:type="dxa"/>
            <w:vMerge/>
            <w:vAlign w:val="center"/>
          </w:tcPr>
          <w:p w14:paraId="774CB0CA" w14:textId="77777777" w:rsidR="003C0C9B" w:rsidRPr="00B83B9F" w:rsidRDefault="003C0C9B" w:rsidP="003C0C9B">
            <w:pPr>
              <w:spacing w:line="240" w:lineRule="exact"/>
              <w:jc w:val="center"/>
              <w:rPr>
                <w:rFonts w:ascii="仿宋" w:eastAsia="仿宋" w:hAnsi="仿宋" w:cs="仿宋"/>
                <w:sz w:val="18"/>
                <w:szCs w:val="18"/>
              </w:rPr>
            </w:pPr>
          </w:p>
        </w:tc>
        <w:tc>
          <w:tcPr>
            <w:tcW w:w="857" w:type="dxa"/>
            <w:gridSpan w:val="2"/>
            <w:vAlign w:val="center"/>
          </w:tcPr>
          <w:p w14:paraId="54272061"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毕业设计（论文）</w:t>
            </w:r>
          </w:p>
        </w:tc>
        <w:tc>
          <w:tcPr>
            <w:tcW w:w="1123" w:type="dxa"/>
            <w:shd w:val="clear" w:color="auto" w:fill="auto"/>
            <w:vAlign w:val="center"/>
          </w:tcPr>
          <w:p w14:paraId="7C1211C3"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100030146110</w:t>
            </w:r>
          </w:p>
        </w:tc>
        <w:tc>
          <w:tcPr>
            <w:tcW w:w="2076" w:type="dxa"/>
            <w:gridSpan w:val="3"/>
            <w:shd w:val="clear" w:color="auto" w:fill="auto"/>
            <w:vAlign w:val="center"/>
          </w:tcPr>
          <w:p w14:paraId="5C404E97"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毕业设计</w:t>
            </w:r>
          </w:p>
        </w:tc>
        <w:tc>
          <w:tcPr>
            <w:tcW w:w="467" w:type="dxa"/>
            <w:vAlign w:val="center"/>
          </w:tcPr>
          <w:p w14:paraId="2A13CE4C"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必修</w:t>
            </w:r>
          </w:p>
        </w:tc>
        <w:tc>
          <w:tcPr>
            <w:tcW w:w="435" w:type="dxa"/>
            <w:vAlign w:val="center"/>
          </w:tcPr>
          <w:p w14:paraId="54DE1279"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15</w:t>
            </w:r>
          </w:p>
        </w:tc>
        <w:tc>
          <w:tcPr>
            <w:tcW w:w="375" w:type="dxa"/>
            <w:vAlign w:val="center"/>
          </w:tcPr>
          <w:p w14:paraId="66779621"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4" w:type="dxa"/>
            <w:vAlign w:val="center"/>
          </w:tcPr>
          <w:p w14:paraId="14C75897"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3" w:type="dxa"/>
            <w:vAlign w:val="center"/>
          </w:tcPr>
          <w:p w14:paraId="3E9E6236"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423" w:type="dxa"/>
            <w:vAlign w:val="center"/>
          </w:tcPr>
          <w:p w14:paraId="5D2A84C9"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460" w:type="dxa"/>
            <w:vAlign w:val="center"/>
          </w:tcPr>
          <w:p w14:paraId="433504B0"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kern w:val="0"/>
                <w:sz w:val="16"/>
                <w:szCs w:val="16"/>
              </w:rPr>
              <w:t>15</w:t>
            </w:r>
            <w:r w:rsidRPr="00B83B9F">
              <w:rPr>
                <w:rFonts w:ascii="仿宋" w:eastAsia="仿宋" w:hAnsi="仿宋" w:hint="eastAsia"/>
                <w:kern w:val="0"/>
                <w:sz w:val="16"/>
                <w:szCs w:val="16"/>
              </w:rPr>
              <w:t>周</w:t>
            </w:r>
          </w:p>
        </w:tc>
        <w:tc>
          <w:tcPr>
            <w:tcW w:w="374" w:type="dxa"/>
            <w:vAlign w:val="center"/>
          </w:tcPr>
          <w:p w14:paraId="64019C77"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3" w:type="dxa"/>
            <w:vAlign w:val="center"/>
          </w:tcPr>
          <w:p w14:paraId="2CDC7AD7"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 xml:space="preserve">　</w:t>
            </w:r>
          </w:p>
        </w:tc>
        <w:tc>
          <w:tcPr>
            <w:tcW w:w="375" w:type="dxa"/>
            <w:vAlign w:val="center"/>
          </w:tcPr>
          <w:p w14:paraId="21615C61"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2F21B9A6"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3BDBE8ED"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E839AD8"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19D84D01"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94" w:type="dxa"/>
            <w:vAlign w:val="center"/>
          </w:tcPr>
          <w:p w14:paraId="1A0ECEA5"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451A5B05"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1F22A8CF"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0FB2C673"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5873D48F"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6EAE6749"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1197" w:type="dxa"/>
            <w:vAlign w:val="center"/>
          </w:tcPr>
          <w:p w14:paraId="33BD4698"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必修15学分</w:t>
            </w:r>
          </w:p>
        </w:tc>
      </w:tr>
      <w:tr w:rsidR="003C0C9B" w:rsidRPr="00B83B9F" w14:paraId="4C9E90A7" w14:textId="77777777">
        <w:trPr>
          <w:trHeight w:val="284"/>
          <w:jc w:val="center"/>
        </w:trPr>
        <w:tc>
          <w:tcPr>
            <w:tcW w:w="1484" w:type="dxa"/>
            <w:gridSpan w:val="3"/>
            <w:vMerge w:val="restart"/>
            <w:vAlign w:val="center"/>
          </w:tcPr>
          <w:p w14:paraId="54B260D5" w14:textId="77777777" w:rsidR="003C0C9B" w:rsidRPr="00B83B9F" w:rsidRDefault="003C0C9B" w:rsidP="003C0C9B">
            <w:pPr>
              <w:spacing w:line="240" w:lineRule="exact"/>
              <w:jc w:val="center"/>
              <w:rPr>
                <w:rFonts w:ascii="仿宋" w:eastAsia="仿宋" w:hAnsi="仿宋" w:cs="仿宋"/>
                <w:sz w:val="16"/>
                <w:szCs w:val="16"/>
              </w:rPr>
            </w:pPr>
            <w:r w:rsidRPr="00B83B9F">
              <w:rPr>
                <w:rFonts w:eastAsia="仿宋" w:cs="Times New Roman" w:hint="eastAsia"/>
                <w:sz w:val="16"/>
                <w:szCs w:val="16"/>
              </w:rPr>
              <w:t>创新创业教育与</w:t>
            </w:r>
            <w:r w:rsidRPr="00B83B9F">
              <w:rPr>
                <w:rFonts w:ascii="仿宋" w:eastAsia="仿宋" w:hAnsi="仿宋" w:cs="仿宋" w:hint="eastAsia"/>
                <w:sz w:val="16"/>
                <w:szCs w:val="16"/>
                <w:vertAlign w:val="superscript"/>
              </w:rPr>
              <w:t>【3】</w:t>
            </w:r>
          </w:p>
        </w:tc>
        <w:tc>
          <w:tcPr>
            <w:tcW w:w="1123" w:type="dxa"/>
            <w:shd w:val="clear" w:color="auto" w:fill="auto"/>
            <w:vAlign w:val="center"/>
          </w:tcPr>
          <w:p w14:paraId="5A399EEC"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hint="eastAsia"/>
                <w:kern w:val="0"/>
                <w:sz w:val="16"/>
                <w:szCs w:val="16"/>
              </w:rPr>
              <w:t>/</w:t>
            </w:r>
          </w:p>
        </w:tc>
        <w:tc>
          <w:tcPr>
            <w:tcW w:w="2076" w:type="dxa"/>
            <w:gridSpan w:val="3"/>
            <w:shd w:val="clear" w:color="auto" w:fill="auto"/>
            <w:vAlign w:val="center"/>
          </w:tcPr>
          <w:p w14:paraId="6F92B1E0"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创新创业教育课程</w:t>
            </w:r>
          </w:p>
        </w:tc>
        <w:tc>
          <w:tcPr>
            <w:tcW w:w="467" w:type="dxa"/>
            <w:vAlign w:val="center"/>
          </w:tcPr>
          <w:p w14:paraId="69BEDF06"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选修</w:t>
            </w:r>
          </w:p>
        </w:tc>
        <w:tc>
          <w:tcPr>
            <w:tcW w:w="435" w:type="dxa"/>
            <w:vAlign w:val="center"/>
          </w:tcPr>
          <w:p w14:paraId="5A7EE4BC"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vAlign w:val="center"/>
          </w:tcPr>
          <w:p w14:paraId="5119EE4A"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4" w:type="dxa"/>
            <w:vAlign w:val="center"/>
          </w:tcPr>
          <w:p w14:paraId="6AD77F99"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6846EDF1" w14:textId="77777777" w:rsidR="003C0C9B" w:rsidRPr="00B83B9F" w:rsidRDefault="003C0C9B" w:rsidP="003C0C9B">
            <w:pPr>
              <w:spacing w:line="240" w:lineRule="exact"/>
              <w:jc w:val="center"/>
              <w:rPr>
                <w:rFonts w:ascii="仿宋" w:eastAsia="仿宋" w:hAnsi="仿宋" w:cs="仿宋"/>
                <w:sz w:val="16"/>
                <w:szCs w:val="16"/>
              </w:rPr>
            </w:pPr>
          </w:p>
        </w:tc>
        <w:tc>
          <w:tcPr>
            <w:tcW w:w="423" w:type="dxa"/>
            <w:vAlign w:val="center"/>
          </w:tcPr>
          <w:p w14:paraId="04231CFB" w14:textId="77777777" w:rsidR="003C0C9B" w:rsidRPr="00B83B9F" w:rsidRDefault="003C0C9B" w:rsidP="003C0C9B">
            <w:pPr>
              <w:spacing w:line="240" w:lineRule="exact"/>
              <w:jc w:val="center"/>
              <w:rPr>
                <w:rFonts w:ascii="仿宋" w:eastAsia="仿宋" w:hAnsi="仿宋" w:cs="仿宋"/>
                <w:sz w:val="16"/>
                <w:szCs w:val="16"/>
              </w:rPr>
            </w:pPr>
          </w:p>
        </w:tc>
        <w:tc>
          <w:tcPr>
            <w:tcW w:w="460" w:type="dxa"/>
            <w:vAlign w:val="center"/>
          </w:tcPr>
          <w:p w14:paraId="521B8846"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0547BD06"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2C2B4F9F"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149A4255"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CEF79DD"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A22FBF7"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B28DCC3"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9AA2138"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94" w:type="dxa"/>
            <w:vAlign w:val="center"/>
          </w:tcPr>
          <w:p w14:paraId="3EC94F44"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56" w:type="dxa"/>
            <w:vAlign w:val="center"/>
          </w:tcPr>
          <w:p w14:paraId="4BF2A916"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74D927A"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5F911DC"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F2EFFF6"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91E4E71"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restart"/>
            <w:vAlign w:val="center"/>
          </w:tcPr>
          <w:p w14:paraId="5AB4293B"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选修2学分</w:t>
            </w:r>
          </w:p>
        </w:tc>
      </w:tr>
      <w:tr w:rsidR="003C0C9B" w:rsidRPr="00B83B9F" w14:paraId="6A54EB31" w14:textId="77777777">
        <w:trPr>
          <w:trHeight w:val="284"/>
          <w:jc w:val="center"/>
        </w:trPr>
        <w:tc>
          <w:tcPr>
            <w:tcW w:w="1484" w:type="dxa"/>
            <w:gridSpan w:val="3"/>
            <w:vMerge/>
            <w:vAlign w:val="center"/>
          </w:tcPr>
          <w:p w14:paraId="7A2036CC" w14:textId="77777777" w:rsidR="003C0C9B" w:rsidRPr="00B83B9F" w:rsidRDefault="003C0C9B" w:rsidP="003C0C9B">
            <w:pPr>
              <w:spacing w:line="240" w:lineRule="exact"/>
              <w:jc w:val="center"/>
              <w:rPr>
                <w:rFonts w:ascii="仿宋" w:eastAsia="仿宋" w:hAnsi="仿宋" w:cs="仿宋"/>
                <w:sz w:val="16"/>
                <w:szCs w:val="16"/>
              </w:rPr>
            </w:pPr>
          </w:p>
        </w:tc>
        <w:tc>
          <w:tcPr>
            <w:tcW w:w="1123" w:type="dxa"/>
            <w:shd w:val="clear" w:color="auto" w:fill="auto"/>
            <w:vAlign w:val="center"/>
          </w:tcPr>
          <w:p w14:paraId="40E33209"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10001126001</w:t>
            </w:r>
            <w:r w:rsidRPr="00B83B9F">
              <w:rPr>
                <w:rFonts w:ascii="仿宋" w:eastAsia="仿宋" w:hAnsi="仿宋"/>
                <w:kern w:val="0"/>
                <w:sz w:val="16"/>
                <w:szCs w:val="16"/>
              </w:rPr>
              <w:t>1</w:t>
            </w:r>
          </w:p>
        </w:tc>
        <w:tc>
          <w:tcPr>
            <w:tcW w:w="2076" w:type="dxa"/>
            <w:gridSpan w:val="3"/>
            <w:shd w:val="clear" w:color="auto" w:fill="auto"/>
            <w:vAlign w:val="center"/>
          </w:tcPr>
          <w:p w14:paraId="67035BE8"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大学生创新创业训练计划</w:t>
            </w:r>
          </w:p>
        </w:tc>
        <w:tc>
          <w:tcPr>
            <w:tcW w:w="467" w:type="dxa"/>
            <w:vAlign w:val="center"/>
          </w:tcPr>
          <w:p w14:paraId="06E9CEEB"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选修</w:t>
            </w:r>
          </w:p>
        </w:tc>
        <w:tc>
          <w:tcPr>
            <w:tcW w:w="435" w:type="dxa"/>
            <w:vAlign w:val="center"/>
          </w:tcPr>
          <w:p w14:paraId="52B3B59B"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vAlign w:val="center"/>
          </w:tcPr>
          <w:p w14:paraId="534AE9E7"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4" w:type="dxa"/>
            <w:vAlign w:val="center"/>
          </w:tcPr>
          <w:p w14:paraId="7BFC20A6"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127D896D" w14:textId="77777777" w:rsidR="003C0C9B" w:rsidRPr="00B83B9F" w:rsidRDefault="003C0C9B" w:rsidP="003C0C9B">
            <w:pPr>
              <w:spacing w:line="240" w:lineRule="exact"/>
              <w:jc w:val="center"/>
              <w:rPr>
                <w:rFonts w:ascii="仿宋" w:eastAsia="仿宋" w:hAnsi="仿宋" w:cs="仿宋"/>
                <w:sz w:val="16"/>
                <w:szCs w:val="16"/>
              </w:rPr>
            </w:pPr>
          </w:p>
        </w:tc>
        <w:tc>
          <w:tcPr>
            <w:tcW w:w="423" w:type="dxa"/>
            <w:vAlign w:val="center"/>
          </w:tcPr>
          <w:p w14:paraId="750DDDA8" w14:textId="77777777" w:rsidR="003C0C9B" w:rsidRPr="00B83B9F" w:rsidRDefault="003C0C9B" w:rsidP="003C0C9B">
            <w:pPr>
              <w:spacing w:line="240" w:lineRule="exact"/>
              <w:jc w:val="center"/>
              <w:rPr>
                <w:rFonts w:ascii="仿宋" w:eastAsia="仿宋" w:hAnsi="仿宋" w:cs="仿宋"/>
                <w:sz w:val="16"/>
                <w:szCs w:val="16"/>
              </w:rPr>
            </w:pPr>
          </w:p>
        </w:tc>
        <w:tc>
          <w:tcPr>
            <w:tcW w:w="460" w:type="dxa"/>
            <w:vAlign w:val="center"/>
          </w:tcPr>
          <w:p w14:paraId="2FFD65AD"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27326A34"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542103E3"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119F01BF"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C12AD8B"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39866F8"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8B2F7C8"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4D89CA1"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94" w:type="dxa"/>
            <w:vAlign w:val="center"/>
          </w:tcPr>
          <w:p w14:paraId="64FDB8AF"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56" w:type="dxa"/>
            <w:vAlign w:val="center"/>
          </w:tcPr>
          <w:p w14:paraId="74A2F680"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AD7800B"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857DD12"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DC8C26C"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9D77CA2"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4AD50CB2"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6CD7A924" w14:textId="77777777">
        <w:trPr>
          <w:trHeight w:val="284"/>
          <w:jc w:val="center"/>
        </w:trPr>
        <w:tc>
          <w:tcPr>
            <w:tcW w:w="1484" w:type="dxa"/>
            <w:gridSpan w:val="3"/>
            <w:vMerge w:val="restart"/>
            <w:vAlign w:val="center"/>
          </w:tcPr>
          <w:p w14:paraId="56CFB188"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第二课堂</w:t>
            </w:r>
            <w:r w:rsidRPr="00B83B9F">
              <w:rPr>
                <w:rFonts w:ascii="仿宋" w:eastAsia="仿宋" w:hAnsi="仿宋" w:cs="仿宋" w:hint="eastAsia"/>
                <w:sz w:val="16"/>
                <w:szCs w:val="16"/>
                <w:vertAlign w:val="superscript"/>
              </w:rPr>
              <w:t>【4】</w:t>
            </w:r>
          </w:p>
        </w:tc>
        <w:tc>
          <w:tcPr>
            <w:tcW w:w="1123" w:type="dxa"/>
            <w:vAlign w:val="center"/>
          </w:tcPr>
          <w:p w14:paraId="78DA9C79"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100012520010</w:t>
            </w:r>
          </w:p>
        </w:tc>
        <w:tc>
          <w:tcPr>
            <w:tcW w:w="2076" w:type="dxa"/>
            <w:gridSpan w:val="3"/>
            <w:vAlign w:val="center"/>
          </w:tcPr>
          <w:p w14:paraId="75B1C7A3"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健康教育</w:t>
            </w:r>
          </w:p>
        </w:tc>
        <w:tc>
          <w:tcPr>
            <w:tcW w:w="467" w:type="dxa"/>
            <w:vAlign w:val="center"/>
          </w:tcPr>
          <w:p w14:paraId="4044B7D1"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274CB3A8"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0.5</w:t>
            </w:r>
          </w:p>
        </w:tc>
        <w:tc>
          <w:tcPr>
            <w:tcW w:w="375" w:type="dxa"/>
            <w:vAlign w:val="center"/>
          </w:tcPr>
          <w:p w14:paraId="4494E8A2"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8</w:t>
            </w:r>
          </w:p>
        </w:tc>
        <w:tc>
          <w:tcPr>
            <w:tcW w:w="374" w:type="dxa"/>
            <w:vAlign w:val="center"/>
          </w:tcPr>
          <w:p w14:paraId="1FAD55F6"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57C7804E" w14:textId="77777777" w:rsidR="003C0C9B" w:rsidRPr="00B83B9F" w:rsidRDefault="003C0C9B" w:rsidP="003C0C9B">
            <w:pPr>
              <w:spacing w:line="240" w:lineRule="exact"/>
              <w:jc w:val="center"/>
              <w:rPr>
                <w:rFonts w:ascii="仿宋" w:eastAsia="仿宋" w:hAnsi="仿宋" w:cs="仿宋"/>
                <w:sz w:val="16"/>
                <w:szCs w:val="16"/>
              </w:rPr>
            </w:pPr>
          </w:p>
        </w:tc>
        <w:tc>
          <w:tcPr>
            <w:tcW w:w="423" w:type="dxa"/>
            <w:vAlign w:val="center"/>
          </w:tcPr>
          <w:p w14:paraId="1B92042F" w14:textId="77777777" w:rsidR="003C0C9B" w:rsidRPr="00B83B9F" w:rsidRDefault="003C0C9B" w:rsidP="003C0C9B">
            <w:pPr>
              <w:spacing w:line="240" w:lineRule="exact"/>
              <w:jc w:val="center"/>
              <w:rPr>
                <w:rFonts w:ascii="仿宋" w:eastAsia="仿宋" w:hAnsi="仿宋" w:cs="仿宋"/>
                <w:sz w:val="16"/>
                <w:szCs w:val="16"/>
              </w:rPr>
            </w:pPr>
          </w:p>
        </w:tc>
        <w:tc>
          <w:tcPr>
            <w:tcW w:w="460" w:type="dxa"/>
            <w:vAlign w:val="center"/>
          </w:tcPr>
          <w:p w14:paraId="4BB73C5D"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4F93ABF4"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6F388641" w14:textId="77777777" w:rsidR="003C0C9B" w:rsidRPr="00B83B9F" w:rsidRDefault="003C0C9B" w:rsidP="003C0C9B">
            <w:pPr>
              <w:spacing w:line="240" w:lineRule="exact"/>
              <w:jc w:val="center"/>
              <w:rPr>
                <w:rFonts w:ascii="仿宋" w:eastAsia="仿宋" w:hAnsi="仿宋" w:cs="仿宋"/>
                <w:sz w:val="16"/>
                <w:szCs w:val="16"/>
              </w:rPr>
            </w:pPr>
          </w:p>
        </w:tc>
        <w:tc>
          <w:tcPr>
            <w:tcW w:w="375" w:type="dxa"/>
          </w:tcPr>
          <w:p w14:paraId="66836AEA"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AA98439"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4426A28"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72EF4623"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6062A31A" w14:textId="77777777" w:rsidR="003C0C9B" w:rsidRPr="00B83B9F" w:rsidRDefault="003C0C9B" w:rsidP="003C0C9B">
            <w:pPr>
              <w:widowControl/>
              <w:spacing w:line="240" w:lineRule="exact"/>
              <w:jc w:val="center"/>
              <w:rPr>
                <w:rFonts w:ascii="仿宋" w:eastAsia="仿宋" w:hAnsi="仿宋" w:cs="仿宋"/>
                <w:sz w:val="16"/>
                <w:szCs w:val="16"/>
              </w:rPr>
            </w:pPr>
          </w:p>
        </w:tc>
        <w:tc>
          <w:tcPr>
            <w:tcW w:w="394" w:type="dxa"/>
            <w:vAlign w:val="center"/>
          </w:tcPr>
          <w:p w14:paraId="4317F5FC" w14:textId="77777777" w:rsidR="003C0C9B" w:rsidRPr="00B83B9F" w:rsidRDefault="003C0C9B" w:rsidP="003C0C9B">
            <w:pPr>
              <w:widowControl/>
              <w:spacing w:line="240" w:lineRule="exact"/>
              <w:jc w:val="center"/>
              <w:rPr>
                <w:rFonts w:ascii="仿宋" w:eastAsia="仿宋" w:hAnsi="仿宋" w:cs="仿宋"/>
                <w:sz w:val="16"/>
                <w:szCs w:val="16"/>
              </w:rPr>
            </w:pPr>
          </w:p>
        </w:tc>
        <w:tc>
          <w:tcPr>
            <w:tcW w:w="356" w:type="dxa"/>
            <w:vAlign w:val="center"/>
          </w:tcPr>
          <w:p w14:paraId="0944A0B6"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28D629A1"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B07D237"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61861D2"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606D86F6" w14:textId="77777777" w:rsidR="003C0C9B" w:rsidRPr="00B83B9F" w:rsidRDefault="003C0C9B" w:rsidP="003C0C9B">
            <w:pPr>
              <w:widowControl/>
              <w:spacing w:line="240" w:lineRule="exact"/>
              <w:jc w:val="center"/>
              <w:rPr>
                <w:rFonts w:ascii="仿宋" w:eastAsia="仿宋" w:hAnsi="仿宋" w:cs="仿宋"/>
                <w:sz w:val="16"/>
                <w:szCs w:val="16"/>
              </w:rPr>
            </w:pPr>
          </w:p>
        </w:tc>
        <w:tc>
          <w:tcPr>
            <w:tcW w:w="1197" w:type="dxa"/>
            <w:vMerge w:val="restart"/>
            <w:vAlign w:val="center"/>
          </w:tcPr>
          <w:p w14:paraId="64DF64C1" w14:textId="77777777" w:rsidR="003C0C9B" w:rsidRPr="00B83B9F" w:rsidRDefault="003C0C9B" w:rsidP="003C0C9B">
            <w:pPr>
              <w:widowControl/>
              <w:spacing w:line="240" w:lineRule="exact"/>
              <w:jc w:val="center"/>
              <w:rPr>
                <w:rFonts w:ascii="仿宋" w:eastAsia="仿宋" w:hAnsi="仿宋" w:cs="仿宋"/>
                <w:b/>
                <w:bCs/>
                <w:sz w:val="18"/>
                <w:szCs w:val="18"/>
              </w:rPr>
            </w:pPr>
            <w:r w:rsidRPr="00B83B9F">
              <w:rPr>
                <w:rFonts w:ascii="仿宋" w:eastAsia="仿宋" w:hAnsi="仿宋" w:cs="仿宋" w:hint="eastAsia"/>
                <w:sz w:val="16"/>
                <w:szCs w:val="16"/>
              </w:rPr>
              <w:t>必修8学分</w:t>
            </w:r>
          </w:p>
          <w:p w14:paraId="692934B3"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0A650B4E" w14:textId="77777777">
        <w:trPr>
          <w:trHeight w:val="284"/>
          <w:jc w:val="center"/>
        </w:trPr>
        <w:tc>
          <w:tcPr>
            <w:tcW w:w="1484" w:type="dxa"/>
            <w:gridSpan w:val="3"/>
            <w:vMerge/>
            <w:vAlign w:val="center"/>
          </w:tcPr>
          <w:p w14:paraId="2880BC6C"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6DC935E7"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100011360010</w:t>
            </w:r>
          </w:p>
        </w:tc>
        <w:tc>
          <w:tcPr>
            <w:tcW w:w="2076" w:type="dxa"/>
            <w:gridSpan w:val="3"/>
            <w:vAlign w:val="center"/>
          </w:tcPr>
          <w:p w14:paraId="5B25C15F"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大学生心理健康教育</w:t>
            </w:r>
          </w:p>
        </w:tc>
        <w:tc>
          <w:tcPr>
            <w:tcW w:w="467" w:type="dxa"/>
            <w:vAlign w:val="center"/>
          </w:tcPr>
          <w:p w14:paraId="52784D6D"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6C3F285C"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vAlign w:val="center"/>
          </w:tcPr>
          <w:p w14:paraId="4DFC427D"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4" w:type="dxa"/>
            <w:vAlign w:val="center"/>
          </w:tcPr>
          <w:p w14:paraId="618F92FE"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5C071574" w14:textId="77777777" w:rsidR="003C0C9B" w:rsidRPr="00B83B9F" w:rsidRDefault="003C0C9B" w:rsidP="003C0C9B">
            <w:pPr>
              <w:spacing w:line="240" w:lineRule="exact"/>
              <w:jc w:val="center"/>
              <w:rPr>
                <w:rFonts w:ascii="仿宋" w:eastAsia="仿宋" w:hAnsi="仿宋" w:cs="仿宋"/>
                <w:sz w:val="16"/>
                <w:szCs w:val="16"/>
              </w:rPr>
            </w:pPr>
          </w:p>
        </w:tc>
        <w:tc>
          <w:tcPr>
            <w:tcW w:w="423" w:type="dxa"/>
            <w:vAlign w:val="center"/>
          </w:tcPr>
          <w:p w14:paraId="16CEF4A9" w14:textId="77777777" w:rsidR="003C0C9B" w:rsidRPr="00B83B9F" w:rsidRDefault="003C0C9B" w:rsidP="003C0C9B">
            <w:pPr>
              <w:spacing w:line="240" w:lineRule="exact"/>
              <w:jc w:val="center"/>
              <w:rPr>
                <w:rFonts w:ascii="仿宋" w:eastAsia="仿宋" w:hAnsi="仿宋" w:cs="仿宋"/>
                <w:sz w:val="16"/>
                <w:szCs w:val="16"/>
              </w:rPr>
            </w:pPr>
          </w:p>
        </w:tc>
        <w:tc>
          <w:tcPr>
            <w:tcW w:w="460" w:type="dxa"/>
            <w:vAlign w:val="center"/>
          </w:tcPr>
          <w:p w14:paraId="1C8CB1FE"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5C951265"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5DEFA493" w14:textId="77777777" w:rsidR="003C0C9B" w:rsidRPr="00B83B9F" w:rsidRDefault="003C0C9B" w:rsidP="003C0C9B">
            <w:pPr>
              <w:spacing w:line="240" w:lineRule="exact"/>
              <w:jc w:val="center"/>
              <w:rPr>
                <w:rFonts w:ascii="仿宋" w:eastAsia="仿宋" w:hAnsi="仿宋" w:cs="仿宋"/>
                <w:sz w:val="16"/>
                <w:szCs w:val="16"/>
              </w:rPr>
            </w:pPr>
          </w:p>
        </w:tc>
        <w:tc>
          <w:tcPr>
            <w:tcW w:w="375" w:type="dxa"/>
          </w:tcPr>
          <w:p w14:paraId="4D898D38"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30FB73D0"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996BD91"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66F336B2"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1B862E65" w14:textId="77777777" w:rsidR="003C0C9B" w:rsidRPr="00B83B9F" w:rsidRDefault="003C0C9B" w:rsidP="003C0C9B">
            <w:pPr>
              <w:widowControl/>
              <w:spacing w:line="240" w:lineRule="exact"/>
              <w:jc w:val="center"/>
              <w:rPr>
                <w:rFonts w:ascii="仿宋" w:eastAsia="仿宋" w:hAnsi="仿宋" w:cs="仿宋"/>
                <w:sz w:val="16"/>
                <w:szCs w:val="16"/>
              </w:rPr>
            </w:pPr>
          </w:p>
        </w:tc>
        <w:tc>
          <w:tcPr>
            <w:tcW w:w="394" w:type="dxa"/>
            <w:vAlign w:val="center"/>
          </w:tcPr>
          <w:p w14:paraId="05AEA978" w14:textId="77777777" w:rsidR="003C0C9B" w:rsidRPr="00B83B9F" w:rsidRDefault="003C0C9B" w:rsidP="003C0C9B">
            <w:pPr>
              <w:widowControl/>
              <w:spacing w:line="240" w:lineRule="exact"/>
              <w:jc w:val="center"/>
              <w:rPr>
                <w:rFonts w:ascii="仿宋" w:eastAsia="仿宋" w:hAnsi="仿宋" w:cs="仿宋"/>
                <w:sz w:val="16"/>
                <w:szCs w:val="16"/>
              </w:rPr>
            </w:pPr>
          </w:p>
        </w:tc>
        <w:tc>
          <w:tcPr>
            <w:tcW w:w="356" w:type="dxa"/>
            <w:vAlign w:val="center"/>
          </w:tcPr>
          <w:p w14:paraId="18A80CBB"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01FD14E4"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65170FB8"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40C2FC15"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134D943D" w14:textId="77777777" w:rsidR="003C0C9B" w:rsidRPr="00B83B9F" w:rsidRDefault="003C0C9B" w:rsidP="003C0C9B">
            <w:pPr>
              <w:widowControl/>
              <w:spacing w:line="240" w:lineRule="exact"/>
              <w:jc w:val="center"/>
              <w:rPr>
                <w:rFonts w:ascii="仿宋" w:eastAsia="仿宋" w:hAnsi="仿宋" w:cs="仿宋"/>
                <w:sz w:val="16"/>
                <w:szCs w:val="16"/>
              </w:rPr>
            </w:pPr>
          </w:p>
        </w:tc>
        <w:tc>
          <w:tcPr>
            <w:tcW w:w="1197" w:type="dxa"/>
            <w:vMerge/>
            <w:vAlign w:val="center"/>
          </w:tcPr>
          <w:p w14:paraId="223C9D23"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64791874" w14:textId="77777777">
        <w:trPr>
          <w:trHeight w:val="284"/>
          <w:jc w:val="center"/>
        </w:trPr>
        <w:tc>
          <w:tcPr>
            <w:tcW w:w="1484" w:type="dxa"/>
            <w:gridSpan w:val="3"/>
            <w:vMerge/>
            <w:vAlign w:val="center"/>
          </w:tcPr>
          <w:p w14:paraId="616F5CAA"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0842E1D8"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100010660020</w:t>
            </w:r>
          </w:p>
        </w:tc>
        <w:tc>
          <w:tcPr>
            <w:tcW w:w="2076" w:type="dxa"/>
            <w:gridSpan w:val="3"/>
            <w:vAlign w:val="center"/>
          </w:tcPr>
          <w:p w14:paraId="08DEC728"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社会实践</w:t>
            </w:r>
          </w:p>
        </w:tc>
        <w:tc>
          <w:tcPr>
            <w:tcW w:w="467" w:type="dxa"/>
            <w:vAlign w:val="center"/>
          </w:tcPr>
          <w:p w14:paraId="658AF909"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1F80AE41"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p>
        </w:tc>
        <w:tc>
          <w:tcPr>
            <w:tcW w:w="375" w:type="dxa"/>
            <w:vAlign w:val="center"/>
          </w:tcPr>
          <w:p w14:paraId="26A9C13E"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596721E4"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648C14C6" w14:textId="77777777" w:rsidR="003C0C9B" w:rsidRPr="00B83B9F" w:rsidRDefault="003C0C9B" w:rsidP="003C0C9B">
            <w:pPr>
              <w:spacing w:line="240" w:lineRule="exact"/>
              <w:jc w:val="center"/>
              <w:rPr>
                <w:rFonts w:ascii="仿宋" w:eastAsia="仿宋" w:hAnsi="仿宋" w:cs="仿宋"/>
                <w:sz w:val="16"/>
                <w:szCs w:val="16"/>
              </w:rPr>
            </w:pPr>
          </w:p>
        </w:tc>
        <w:tc>
          <w:tcPr>
            <w:tcW w:w="423" w:type="dxa"/>
            <w:vAlign w:val="center"/>
          </w:tcPr>
          <w:p w14:paraId="6D05CDD0"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1周</w:t>
            </w:r>
          </w:p>
        </w:tc>
        <w:tc>
          <w:tcPr>
            <w:tcW w:w="460" w:type="dxa"/>
            <w:vAlign w:val="center"/>
          </w:tcPr>
          <w:p w14:paraId="12B59542"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5B2BBFA5"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3863FF66"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6F49B974"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7A5C8954"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tcPr>
          <w:p w14:paraId="4B0D54D3"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97BFF7D"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05053A47" w14:textId="77777777" w:rsidR="003C0C9B" w:rsidRPr="00B83B9F" w:rsidRDefault="003C0C9B" w:rsidP="003C0C9B">
            <w:pPr>
              <w:widowControl/>
              <w:spacing w:line="240" w:lineRule="exact"/>
              <w:jc w:val="center"/>
              <w:rPr>
                <w:rFonts w:ascii="仿宋" w:eastAsia="仿宋" w:hAnsi="仿宋" w:cs="仿宋"/>
                <w:sz w:val="16"/>
                <w:szCs w:val="16"/>
              </w:rPr>
            </w:pPr>
          </w:p>
        </w:tc>
        <w:tc>
          <w:tcPr>
            <w:tcW w:w="394" w:type="dxa"/>
            <w:vAlign w:val="center"/>
          </w:tcPr>
          <w:p w14:paraId="34995D6E"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56" w:type="dxa"/>
            <w:vAlign w:val="center"/>
          </w:tcPr>
          <w:p w14:paraId="7AA2222B"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905CA53"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2E2FB1FD"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76CBF699"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09C0348F" w14:textId="77777777" w:rsidR="003C0C9B" w:rsidRPr="00B83B9F" w:rsidRDefault="003C0C9B" w:rsidP="003C0C9B">
            <w:pPr>
              <w:widowControl/>
              <w:spacing w:line="240" w:lineRule="exact"/>
              <w:jc w:val="center"/>
              <w:rPr>
                <w:rFonts w:ascii="仿宋" w:eastAsia="仿宋" w:hAnsi="仿宋" w:cs="仿宋"/>
                <w:sz w:val="16"/>
                <w:szCs w:val="16"/>
              </w:rPr>
            </w:pPr>
          </w:p>
        </w:tc>
        <w:tc>
          <w:tcPr>
            <w:tcW w:w="1197" w:type="dxa"/>
            <w:vMerge/>
            <w:vAlign w:val="center"/>
          </w:tcPr>
          <w:p w14:paraId="2DAD17DC"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3ACF50B0" w14:textId="77777777">
        <w:trPr>
          <w:trHeight w:val="284"/>
          <w:jc w:val="center"/>
        </w:trPr>
        <w:tc>
          <w:tcPr>
            <w:tcW w:w="1484" w:type="dxa"/>
            <w:gridSpan w:val="3"/>
            <w:vMerge/>
            <w:vAlign w:val="center"/>
          </w:tcPr>
          <w:p w14:paraId="14AC0990"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26F7909D"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100011260030</w:t>
            </w:r>
          </w:p>
        </w:tc>
        <w:tc>
          <w:tcPr>
            <w:tcW w:w="2076" w:type="dxa"/>
            <w:gridSpan w:val="3"/>
            <w:vAlign w:val="center"/>
          </w:tcPr>
          <w:p w14:paraId="02738C77"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国家安全教育</w:t>
            </w:r>
          </w:p>
        </w:tc>
        <w:tc>
          <w:tcPr>
            <w:tcW w:w="467" w:type="dxa"/>
            <w:vAlign w:val="center"/>
          </w:tcPr>
          <w:p w14:paraId="25E051E7"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29B2C5E4"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p>
        </w:tc>
        <w:tc>
          <w:tcPr>
            <w:tcW w:w="375" w:type="dxa"/>
            <w:vAlign w:val="center"/>
          </w:tcPr>
          <w:p w14:paraId="4A5E846F"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16</w:t>
            </w:r>
          </w:p>
        </w:tc>
        <w:tc>
          <w:tcPr>
            <w:tcW w:w="374" w:type="dxa"/>
            <w:vAlign w:val="center"/>
          </w:tcPr>
          <w:p w14:paraId="270B708A"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7CE92C48" w14:textId="77777777" w:rsidR="003C0C9B" w:rsidRPr="00B83B9F" w:rsidRDefault="003C0C9B" w:rsidP="003C0C9B">
            <w:pPr>
              <w:spacing w:line="240" w:lineRule="exact"/>
              <w:jc w:val="center"/>
              <w:rPr>
                <w:rFonts w:ascii="仿宋" w:eastAsia="仿宋" w:hAnsi="仿宋" w:cs="仿宋"/>
                <w:sz w:val="16"/>
                <w:szCs w:val="16"/>
              </w:rPr>
            </w:pPr>
          </w:p>
        </w:tc>
        <w:tc>
          <w:tcPr>
            <w:tcW w:w="423" w:type="dxa"/>
            <w:vAlign w:val="center"/>
          </w:tcPr>
          <w:p w14:paraId="1854B14E" w14:textId="77777777" w:rsidR="003C0C9B" w:rsidRPr="00B83B9F" w:rsidRDefault="003C0C9B" w:rsidP="003C0C9B">
            <w:pPr>
              <w:spacing w:line="240" w:lineRule="exact"/>
              <w:jc w:val="center"/>
              <w:rPr>
                <w:rFonts w:ascii="仿宋" w:eastAsia="仿宋" w:hAnsi="仿宋" w:cs="仿宋"/>
                <w:sz w:val="16"/>
                <w:szCs w:val="16"/>
              </w:rPr>
            </w:pPr>
          </w:p>
        </w:tc>
        <w:tc>
          <w:tcPr>
            <w:tcW w:w="460" w:type="dxa"/>
            <w:vAlign w:val="center"/>
          </w:tcPr>
          <w:p w14:paraId="0422CD97"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4635BB93"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1669C634"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72E57D86"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690D6634"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4216C1B7"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7E1267BD"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2322AAD5"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94" w:type="dxa"/>
          </w:tcPr>
          <w:p w14:paraId="040079E2"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56" w:type="dxa"/>
            <w:vAlign w:val="center"/>
          </w:tcPr>
          <w:p w14:paraId="2150980A"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2BE56F4E"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1BEBDB9B"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42547BBC"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3E1BBE81"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1197" w:type="dxa"/>
            <w:vMerge/>
            <w:vAlign w:val="center"/>
          </w:tcPr>
          <w:p w14:paraId="49682138"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70E1B335" w14:textId="77777777">
        <w:trPr>
          <w:trHeight w:val="284"/>
          <w:jc w:val="center"/>
        </w:trPr>
        <w:tc>
          <w:tcPr>
            <w:tcW w:w="1484" w:type="dxa"/>
            <w:gridSpan w:val="3"/>
            <w:vMerge/>
            <w:vAlign w:val="center"/>
          </w:tcPr>
          <w:p w14:paraId="3E5746A1"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353D6E66"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100011360021</w:t>
            </w:r>
          </w:p>
        </w:tc>
        <w:tc>
          <w:tcPr>
            <w:tcW w:w="692" w:type="dxa"/>
            <w:vMerge w:val="restart"/>
            <w:vAlign w:val="center"/>
          </w:tcPr>
          <w:p w14:paraId="10C105B7" w14:textId="77777777" w:rsidR="003C0C9B" w:rsidRPr="00B83B9F" w:rsidRDefault="003C0C9B" w:rsidP="003C0C9B">
            <w:pPr>
              <w:spacing w:line="240" w:lineRule="exact"/>
              <w:jc w:val="center"/>
              <w:rPr>
                <w:rFonts w:ascii="仿宋" w:eastAsia="仿宋" w:hAnsi="仿宋" w:cs="仿宋"/>
                <w:sz w:val="16"/>
                <w:szCs w:val="16"/>
              </w:rPr>
            </w:pPr>
            <w:proofErr w:type="gramStart"/>
            <w:r w:rsidRPr="00B83B9F">
              <w:rPr>
                <w:rFonts w:ascii="仿宋" w:eastAsia="仿宋" w:hAnsi="仿宋" w:cs="仿宋" w:hint="eastAsia"/>
                <w:sz w:val="16"/>
                <w:szCs w:val="16"/>
              </w:rPr>
              <w:t>劳</w:t>
            </w:r>
            <w:proofErr w:type="gramEnd"/>
          </w:p>
          <w:p w14:paraId="5804FBF8"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lastRenderedPageBreak/>
              <w:t>动</w:t>
            </w:r>
          </w:p>
          <w:p w14:paraId="524345AA"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教</w:t>
            </w:r>
          </w:p>
          <w:p w14:paraId="79D46C29"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育</w:t>
            </w:r>
          </w:p>
          <w:p w14:paraId="65466631"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vertAlign w:val="superscript"/>
              </w:rPr>
              <w:t>【</w:t>
            </w:r>
            <w:r w:rsidRPr="00B83B9F">
              <w:rPr>
                <w:rFonts w:ascii="仿宋" w:eastAsia="仿宋" w:hAnsi="仿宋" w:cs="仿宋"/>
                <w:sz w:val="16"/>
                <w:szCs w:val="16"/>
                <w:vertAlign w:val="superscript"/>
              </w:rPr>
              <w:t>5</w:t>
            </w:r>
            <w:r w:rsidRPr="00B83B9F">
              <w:rPr>
                <w:rFonts w:ascii="仿宋" w:eastAsia="仿宋" w:hAnsi="仿宋" w:cs="仿宋" w:hint="eastAsia"/>
                <w:sz w:val="16"/>
                <w:szCs w:val="16"/>
                <w:vertAlign w:val="superscript"/>
              </w:rPr>
              <w:t>】</w:t>
            </w:r>
          </w:p>
        </w:tc>
        <w:tc>
          <w:tcPr>
            <w:tcW w:w="692" w:type="dxa"/>
            <w:vMerge w:val="restart"/>
            <w:vAlign w:val="center"/>
          </w:tcPr>
          <w:p w14:paraId="58CB4509"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lastRenderedPageBreak/>
              <w:t>劳动1</w:t>
            </w:r>
          </w:p>
          <w:p w14:paraId="09243EF1"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lastRenderedPageBreak/>
              <w:t>（社区、宿舍劳动）</w:t>
            </w:r>
          </w:p>
        </w:tc>
        <w:tc>
          <w:tcPr>
            <w:tcW w:w="692" w:type="dxa"/>
            <w:vAlign w:val="center"/>
          </w:tcPr>
          <w:p w14:paraId="4E8F60C4"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lastRenderedPageBreak/>
              <w:t>劳动1-1</w:t>
            </w:r>
          </w:p>
        </w:tc>
        <w:tc>
          <w:tcPr>
            <w:tcW w:w="467" w:type="dxa"/>
            <w:vAlign w:val="center"/>
          </w:tcPr>
          <w:p w14:paraId="6D802866"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必修</w:t>
            </w:r>
          </w:p>
        </w:tc>
        <w:tc>
          <w:tcPr>
            <w:tcW w:w="435" w:type="dxa"/>
            <w:vAlign w:val="center"/>
          </w:tcPr>
          <w:p w14:paraId="689AD227"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167D212D"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596E6A40" w14:textId="77777777" w:rsidR="003C0C9B" w:rsidRPr="00B83B9F" w:rsidRDefault="003C0C9B" w:rsidP="003C0C9B">
            <w:pPr>
              <w:spacing w:line="240" w:lineRule="exact"/>
              <w:jc w:val="center"/>
              <w:rPr>
                <w:rFonts w:ascii="仿宋" w:eastAsia="仿宋" w:hAnsi="仿宋" w:cs="仿宋"/>
                <w:sz w:val="16"/>
                <w:szCs w:val="18"/>
              </w:rPr>
            </w:pPr>
          </w:p>
        </w:tc>
        <w:tc>
          <w:tcPr>
            <w:tcW w:w="373" w:type="dxa"/>
            <w:vAlign w:val="center"/>
          </w:tcPr>
          <w:p w14:paraId="7BEF0E36" w14:textId="77777777" w:rsidR="003C0C9B" w:rsidRPr="00B83B9F" w:rsidRDefault="003C0C9B" w:rsidP="003C0C9B">
            <w:pPr>
              <w:spacing w:line="240" w:lineRule="exact"/>
              <w:jc w:val="center"/>
              <w:rPr>
                <w:rFonts w:ascii="仿宋" w:eastAsia="仿宋" w:hAnsi="仿宋" w:cs="仿宋"/>
                <w:sz w:val="16"/>
                <w:szCs w:val="18"/>
              </w:rPr>
            </w:pPr>
          </w:p>
        </w:tc>
        <w:tc>
          <w:tcPr>
            <w:tcW w:w="423" w:type="dxa"/>
            <w:vAlign w:val="center"/>
          </w:tcPr>
          <w:p w14:paraId="1D011C37"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4EA4215A"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09A05C74" w14:textId="77777777" w:rsidR="003C0C9B" w:rsidRPr="00B83B9F" w:rsidRDefault="003C0C9B" w:rsidP="003C0C9B">
            <w:pPr>
              <w:spacing w:line="240" w:lineRule="exact"/>
              <w:jc w:val="center"/>
              <w:rPr>
                <w:rFonts w:ascii="仿宋" w:eastAsia="仿宋" w:hAnsi="仿宋" w:cs="仿宋"/>
                <w:sz w:val="16"/>
                <w:szCs w:val="18"/>
              </w:rPr>
            </w:pPr>
          </w:p>
        </w:tc>
        <w:tc>
          <w:tcPr>
            <w:tcW w:w="373" w:type="dxa"/>
            <w:vAlign w:val="center"/>
          </w:tcPr>
          <w:p w14:paraId="6807910D"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0554816F"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15F62D68"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038BD75"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3BC900B4"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292CD302" w14:textId="77777777" w:rsidR="003C0C9B" w:rsidRPr="00B83B9F" w:rsidRDefault="003C0C9B" w:rsidP="003C0C9B">
            <w:pPr>
              <w:spacing w:line="240" w:lineRule="exact"/>
              <w:jc w:val="center"/>
              <w:rPr>
                <w:rFonts w:ascii="仿宋" w:eastAsia="仿宋" w:hAnsi="仿宋" w:cs="仿宋"/>
                <w:sz w:val="16"/>
                <w:szCs w:val="16"/>
              </w:rPr>
            </w:pPr>
          </w:p>
        </w:tc>
        <w:tc>
          <w:tcPr>
            <w:tcW w:w="394" w:type="dxa"/>
            <w:vAlign w:val="center"/>
          </w:tcPr>
          <w:p w14:paraId="37A7B07F" w14:textId="77777777" w:rsidR="003C0C9B" w:rsidRPr="00B83B9F" w:rsidRDefault="003C0C9B" w:rsidP="003C0C9B">
            <w:pPr>
              <w:spacing w:line="240" w:lineRule="exact"/>
              <w:jc w:val="center"/>
              <w:rPr>
                <w:rFonts w:ascii="仿宋" w:eastAsia="仿宋" w:hAnsi="仿宋" w:cs="仿宋"/>
                <w:sz w:val="16"/>
                <w:szCs w:val="16"/>
              </w:rPr>
            </w:pPr>
          </w:p>
        </w:tc>
        <w:tc>
          <w:tcPr>
            <w:tcW w:w="356" w:type="dxa"/>
            <w:vAlign w:val="center"/>
          </w:tcPr>
          <w:p w14:paraId="372AB787"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7CCF8324"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3FE6F8C2"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1AE20DE9"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6D3C588B" w14:textId="77777777" w:rsidR="003C0C9B" w:rsidRPr="00B83B9F" w:rsidRDefault="003C0C9B" w:rsidP="003C0C9B">
            <w:pPr>
              <w:spacing w:line="240" w:lineRule="exact"/>
              <w:jc w:val="center"/>
              <w:rPr>
                <w:rFonts w:ascii="仿宋" w:eastAsia="仿宋" w:hAnsi="仿宋" w:cs="仿宋"/>
                <w:sz w:val="16"/>
                <w:szCs w:val="16"/>
              </w:rPr>
            </w:pPr>
          </w:p>
        </w:tc>
        <w:tc>
          <w:tcPr>
            <w:tcW w:w="1197" w:type="dxa"/>
            <w:vMerge/>
            <w:vAlign w:val="center"/>
          </w:tcPr>
          <w:p w14:paraId="3F1DAF7A"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58A9BC58" w14:textId="77777777">
        <w:trPr>
          <w:trHeight w:val="284"/>
          <w:jc w:val="center"/>
        </w:trPr>
        <w:tc>
          <w:tcPr>
            <w:tcW w:w="1484" w:type="dxa"/>
            <w:gridSpan w:val="3"/>
            <w:vMerge/>
            <w:vAlign w:val="center"/>
          </w:tcPr>
          <w:p w14:paraId="1DA4FAEE"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5D3B4DE8"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100011360022</w:t>
            </w:r>
          </w:p>
        </w:tc>
        <w:tc>
          <w:tcPr>
            <w:tcW w:w="692" w:type="dxa"/>
            <w:vMerge/>
            <w:vAlign w:val="center"/>
          </w:tcPr>
          <w:p w14:paraId="4728A821" w14:textId="77777777" w:rsidR="003C0C9B" w:rsidRPr="00B83B9F" w:rsidRDefault="003C0C9B" w:rsidP="003C0C9B">
            <w:pPr>
              <w:spacing w:line="240" w:lineRule="exact"/>
              <w:jc w:val="center"/>
              <w:rPr>
                <w:rFonts w:ascii="仿宋" w:eastAsia="仿宋" w:hAnsi="仿宋" w:cs="仿宋"/>
                <w:sz w:val="16"/>
                <w:szCs w:val="16"/>
              </w:rPr>
            </w:pPr>
          </w:p>
        </w:tc>
        <w:tc>
          <w:tcPr>
            <w:tcW w:w="692" w:type="dxa"/>
            <w:vMerge/>
            <w:vAlign w:val="center"/>
          </w:tcPr>
          <w:p w14:paraId="7DC6D493" w14:textId="77777777" w:rsidR="003C0C9B" w:rsidRPr="00B83B9F" w:rsidRDefault="003C0C9B" w:rsidP="003C0C9B">
            <w:pPr>
              <w:spacing w:line="240" w:lineRule="exact"/>
              <w:jc w:val="center"/>
              <w:rPr>
                <w:rFonts w:ascii="仿宋" w:eastAsia="仿宋" w:hAnsi="仿宋" w:cs="仿宋"/>
                <w:sz w:val="16"/>
                <w:szCs w:val="16"/>
              </w:rPr>
            </w:pPr>
          </w:p>
        </w:tc>
        <w:tc>
          <w:tcPr>
            <w:tcW w:w="692" w:type="dxa"/>
            <w:vAlign w:val="center"/>
          </w:tcPr>
          <w:p w14:paraId="4FD5FC65"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劳动1-2</w:t>
            </w:r>
          </w:p>
        </w:tc>
        <w:tc>
          <w:tcPr>
            <w:tcW w:w="467" w:type="dxa"/>
            <w:vAlign w:val="center"/>
          </w:tcPr>
          <w:p w14:paraId="5F40853B"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必修</w:t>
            </w:r>
          </w:p>
        </w:tc>
        <w:tc>
          <w:tcPr>
            <w:tcW w:w="435" w:type="dxa"/>
            <w:vAlign w:val="center"/>
          </w:tcPr>
          <w:p w14:paraId="494420C5"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55A9F477"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74145D55" w14:textId="77777777" w:rsidR="003C0C9B" w:rsidRPr="00B83B9F" w:rsidRDefault="003C0C9B" w:rsidP="003C0C9B">
            <w:pPr>
              <w:spacing w:line="240" w:lineRule="exact"/>
              <w:jc w:val="center"/>
              <w:rPr>
                <w:rFonts w:ascii="仿宋" w:eastAsia="仿宋" w:hAnsi="仿宋" w:cs="仿宋"/>
                <w:sz w:val="16"/>
                <w:szCs w:val="18"/>
              </w:rPr>
            </w:pPr>
          </w:p>
        </w:tc>
        <w:tc>
          <w:tcPr>
            <w:tcW w:w="373" w:type="dxa"/>
            <w:vAlign w:val="center"/>
          </w:tcPr>
          <w:p w14:paraId="4C4D797E" w14:textId="77777777" w:rsidR="003C0C9B" w:rsidRPr="00B83B9F" w:rsidRDefault="003C0C9B" w:rsidP="003C0C9B">
            <w:pPr>
              <w:spacing w:line="240" w:lineRule="exact"/>
              <w:jc w:val="center"/>
              <w:rPr>
                <w:rFonts w:ascii="仿宋" w:eastAsia="仿宋" w:hAnsi="仿宋" w:cs="仿宋"/>
                <w:sz w:val="16"/>
                <w:szCs w:val="18"/>
              </w:rPr>
            </w:pPr>
          </w:p>
        </w:tc>
        <w:tc>
          <w:tcPr>
            <w:tcW w:w="423" w:type="dxa"/>
            <w:vAlign w:val="center"/>
          </w:tcPr>
          <w:p w14:paraId="533ABB1A"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0F28B69B"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27F209D7" w14:textId="77777777" w:rsidR="003C0C9B" w:rsidRPr="00B83B9F" w:rsidRDefault="003C0C9B" w:rsidP="003C0C9B">
            <w:pPr>
              <w:spacing w:line="240" w:lineRule="exact"/>
              <w:jc w:val="center"/>
              <w:rPr>
                <w:rFonts w:ascii="仿宋" w:eastAsia="仿宋" w:hAnsi="仿宋" w:cs="仿宋"/>
                <w:sz w:val="16"/>
                <w:szCs w:val="18"/>
              </w:rPr>
            </w:pPr>
          </w:p>
        </w:tc>
        <w:tc>
          <w:tcPr>
            <w:tcW w:w="373" w:type="dxa"/>
            <w:vAlign w:val="center"/>
          </w:tcPr>
          <w:p w14:paraId="0B70330F"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6A637188"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04075942"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28F7ED34"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4A53AE85"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075AFADD"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sz w:val="16"/>
                <w:szCs w:val="16"/>
              </w:rPr>
              <w:t>●</w:t>
            </w:r>
          </w:p>
        </w:tc>
        <w:tc>
          <w:tcPr>
            <w:tcW w:w="394" w:type="dxa"/>
            <w:vAlign w:val="center"/>
          </w:tcPr>
          <w:p w14:paraId="48569BE5"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3DA76F17"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5B5DA975"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33AE11F"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74DB2026"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156D535C" w14:textId="77777777" w:rsidR="003C0C9B" w:rsidRPr="00B83B9F" w:rsidRDefault="003C0C9B" w:rsidP="003C0C9B">
            <w:pPr>
              <w:widowControl/>
              <w:spacing w:line="240" w:lineRule="exact"/>
              <w:jc w:val="center"/>
              <w:rPr>
                <w:rFonts w:ascii="仿宋" w:eastAsia="仿宋" w:hAnsi="仿宋" w:cs="仿宋"/>
                <w:sz w:val="16"/>
                <w:szCs w:val="16"/>
              </w:rPr>
            </w:pPr>
          </w:p>
        </w:tc>
        <w:tc>
          <w:tcPr>
            <w:tcW w:w="1197" w:type="dxa"/>
            <w:vMerge/>
            <w:vAlign w:val="center"/>
          </w:tcPr>
          <w:p w14:paraId="1E23A626"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2B572E1A" w14:textId="77777777">
        <w:trPr>
          <w:trHeight w:val="284"/>
          <w:jc w:val="center"/>
        </w:trPr>
        <w:tc>
          <w:tcPr>
            <w:tcW w:w="1484" w:type="dxa"/>
            <w:gridSpan w:val="3"/>
            <w:vMerge/>
            <w:vAlign w:val="center"/>
          </w:tcPr>
          <w:p w14:paraId="02AB732F"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066E852E"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100011360023</w:t>
            </w:r>
          </w:p>
        </w:tc>
        <w:tc>
          <w:tcPr>
            <w:tcW w:w="692" w:type="dxa"/>
            <w:vMerge/>
            <w:vAlign w:val="center"/>
          </w:tcPr>
          <w:p w14:paraId="58F7E48B" w14:textId="77777777" w:rsidR="003C0C9B" w:rsidRPr="00B83B9F" w:rsidRDefault="003C0C9B" w:rsidP="003C0C9B">
            <w:pPr>
              <w:spacing w:line="240" w:lineRule="exact"/>
              <w:jc w:val="center"/>
              <w:rPr>
                <w:rFonts w:ascii="仿宋" w:eastAsia="仿宋" w:hAnsi="仿宋" w:cs="仿宋"/>
                <w:sz w:val="16"/>
                <w:szCs w:val="16"/>
              </w:rPr>
            </w:pPr>
          </w:p>
        </w:tc>
        <w:tc>
          <w:tcPr>
            <w:tcW w:w="692" w:type="dxa"/>
            <w:vMerge/>
            <w:vAlign w:val="center"/>
          </w:tcPr>
          <w:p w14:paraId="3907871F" w14:textId="77777777" w:rsidR="003C0C9B" w:rsidRPr="00B83B9F" w:rsidRDefault="003C0C9B" w:rsidP="003C0C9B">
            <w:pPr>
              <w:spacing w:line="240" w:lineRule="exact"/>
              <w:jc w:val="center"/>
              <w:rPr>
                <w:rFonts w:ascii="仿宋" w:eastAsia="仿宋" w:hAnsi="仿宋" w:cs="仿宋"/>
                <w:sz w:val="16"/>
                <w:szCs w:val="16"/>
              </w:rPr>
            </w:pPr>
          </w:p>
        </w:tc>
        <w:tc>
          <w:tcPr>
            <w:tcW w:w="692" w:type="dxa"/>
            <w:vAlign w:val="center"/>
          </w:tcPr>
          <w:p w14:paraId="70D78A9F"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劳动1-3</w:t>
            </w:r>
          </w:p>
        </w:tc>
        <w:tc>
          <w:tcPr>
            <w:tcW w:w="467" w:type="dxa"/>
            <w:vAlign w:val="center"/>
          </w:tcPr>
          <w:p w14:paraId="17EDF837"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必修</w:t>
            </w:r>
          </w:p>
        </w:tc>
        <w:tc>
          <w:tcPr>
            <w:tcW w:w="435" w:type="dxa"/>
            <w:vAlign w:val="center"/>
          </w:tcPr>
          <w:p w14:paraId="1F58129A"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10CE4F67"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55C8D166" w14:textId="77777777" w:rsidR="003C0C9B" w:rsidRPr="00B83B9F" w:rsidRDefault="003C0C9B" w:rsidP="003C0C9B">
            <w:pPr>
              <w:spacing w:line="240" w:lineRule="exact"/>
              <w:jc w:val="center"/>
              <w:rPr>
                <w:rFonts w:ascii="仿宋" w:eastAsia="仿宋" w:hAnsi="仿宋" w:cs="仿宋"/>
                <w:sz w:val="16"/>
                <w:szCs w:val="18"/>
              </w:rPr>
            </w:pPr>
          </w:p>
        </w:tc>
        <w:tc>
          <w:tcPr>
            <w:tcW w:w="373" w:type="dxa"/>
            <w:vAlign w:val="center"/>
          </w:tcPr>
          <w:p w14:paraId="14160BA0" w14:textId="77777777" w:rsidR="003C0C9B" w:rsidRPr="00B83B9F" w:rsidRDefault="003C0C9B" w:rsidP="003C0C9B">
            <w:pPr>
              <w:spacing w:line="240" w:lineRule="exact"/>
              <w:jc w:val="center"/>
              <w:rPr>
                <w:rFonts w:ascii="仿宋" w:eastAsia="仿宋" w:hAnsi="仿宋" w:cs="仿宋"/>
                <w:sz w:val="16"/>
                <w:szCs w:val="18"/>
              </w:rPr>
            </w:pPr>
          </w:p>
        </w:tc>
        <w:tc>
          <w:tcPr>
            <w:tcW w:w="423" w:type="dxa"/>
            <w:vAlign w:val="center"/>
          </w:tcPr>
          <w:p w14:paraId="2CC8BD3C"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2C1084E9"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10C79785" w14:textId="77777777" w:rsidR="003C0C9B" w:rsidRPr="00B83B9F" w:rsidRDefault="003C0C9B" w:rsidP="003C0C9B">
            <w:pPr>
              <w:spacing w:line="240" w:lineRule="exact"/>
              <w:jc w:val="center"/>
              <w:rPr>
                <w:rFonts w:ascii="仿宋" w:eastAsia="仿宋" w:hAnsi="仿宋" w:cs="仿宋"/>
                <w:sz w:val="16"/>
                <w:szCs w:val="18"/>
              </w:rPr>
            </w:pPr>
          </w:p>
        </w:tc>
        <w:tc>
          <w:tcPr>
            <w:tcW w:w="373" w:type="dxa"/>
            <w:vAlign w:val="center"/>
          </w:tcPr>
          <w:p w14:paraId="540C779F"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7D55F257"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653EDCCE"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7A9A593"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0241D0F9"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31FA8865"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94" w:type="dxa"/>
            <w:vAlign w:val="center"/>
          </w:tcPr>
          <w:p w14:paraId="734F5D69"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46BF8A5E"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D2C107D"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E816B2B"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25F92FB5"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63A7F97C" w14:textId="77777777" w:rsidR="003C0C9B" w:rsidRPr="00B83B9F" w:rsidRDefault="003C0C9B" w:rsidP="003C0C9B">
            <w:pPr>
              <w:widowControl/>
              <w:spacing w:line="240" w:lineRule="exact"/>
              <w:jc w:val="center"/>
              <w:rPr>
                <w:rFonts w:ascii="仿宋" w:eastAsia="仿宋" w:hAnsi="仿宋" w:cs="仿宋"/>
                <w:sz w:val="16"/>
                <w:szCs w:val="16"/>
              </w:rPr>
            </w:pPr>
          </w:p>
        </w:tc>
        <w:tc>
          <w:tcPr>
            <w:tcW w:w="1197" w:type="dxa"/>
            <w:vMerge/>
            <w:vAlign w:val="center"/>
          </w:tcPr>
          <w:p w14:paraId="3E1AF5DE"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45262339" w14:textId="77777777">
        <w:trPr>
          <w:trHeight w:val="284"/>
          <w:jc w:val="center"/>
        </w:trPr>
        <w:tc>
          <w:tcPr>
            <w:tcW w:w="1484" w:type="dxa"/>
            <w:gridSpan w:val="3"/>
            <w:vMerge/>
            <w:vAlign w:val="center"/>
          </w:tcPr>
          <w:p w14:paraId="4A9056DD"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1E6137B3"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100011260020</w:t>
            </w:r>
          </w:p>
        </w:tc>
        <w:tc>
          <w:tcPr>
            <w:tcW w:w="692" w:type="dxa"/>
            <w:vMerge/>
            <w:vAlign w:val="center"/>
          </w:tcPr>
          <w:p w14:paraId="12A29896" w14:textId="77777777" w:rsidR="003C0C9B" w:rsidRPr="00B83B9F" w:rsidRDefault="003C0C9B" w:rsidP="003C0C9B">
            <w:pPr>
              <w:spacing w:line="240" w:lineRule="exact"/>
              <w:jc w:val="center"/>
              <w:rPr>
                <w:rFonts w:ascii="仿宋" w:eastAsia="仿宋" w:hAnsi="仿宋" w:cs="仿宋"/>
                <w:sz w:val="16"/>
                <w:szCs w:val="16"/>
              </w:rPr>
            </w:pPr>
          </w:p>
        </w:tc>
        <w:tc>
          <w:tcPr>
            <w:tcW w:w="692" w:type="dxa"/>
            <w:vMerge w:val="restart"/>
            <w:vAlign w:val="center"/>
          </w:tcPr>
          <w:p w14:paraId="02C45BB5"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劳动2</w:t>
            </w:r>
          </w:p>
        </w:tc>
        <w:tc>
          <w:tcPr>
            <w:tcW w:w="692" w:type="dxa"/>
            <w:vAlign w:val="center"/>
          </w:tcPr>
          <w:p w14:paraId="41FEDE7C"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劳动2（后勤劳动）</w:t>
            </w:r>
          </w:p>
        </w:tc>
        <w:tc>
          <w:tcPr>
            <w:tcW w:w="467" w:type="dxa"/>
            <w:vAlign w:val="center"/>
          </w:tcPr>
          <w:p w14:paraId="69AA0992"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3B3E24AB"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5A118CE9"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6E57A9D9" w14:textId="77777777" w:rsidR="003C0C9B" w:rsidRPr="00B83B9F" w:rsidRDefault="003C0C9B" w:rsidP="003C0C9B">
            <w:pPr>
              <w:spacing w:line="240" w:lineRule="exact"/>
              <w:jc w:val="center"/>
              <w:rPr>
                <w:rFonts w:ascii="仿宋" w:eastAsia="仿宋" w:hAnsi="仿宋" w:cs="仿宋"/>
                <w:sz w:val="16"/>
                <w:szCs w:val="18"/>
              </w:rPr>
            </w:pPr>
          </w:p>
        </w:tc>
        <w:tc>
          <w:tcPr>
            <w:tcW w:w="373" w:type="dxa"/>
            <w:vAlign w:val="center"/>
          </w:tcPr>
          <w:p w14:paraId="341BD68E" w14:textId="77777777" w:rsidR="003C0C9B" w:rsidRPr="00B83B9F" w:rsidRDefault="003C0C9B" w:rsidP="003C0C9B">
            <w:pPr>
              <w:spacing w:line="240" w:lineRule="exact"/>
              <w:jc w:val="center"/>
              <w:rPr>
                <w:rFonts w:ascii="仿宋" w:eastAsia="仿宋" w:hAnsi="仿宋" w:cs="仿宋"/>
                <w:sz w:val="16"/>
                <w:szCs w:val="18"/>
              </w:rPr>
            </w:pPr>
          </w:p>
        </w:tc>
        <w:tc>
          <w:tcPr>
            <w:tcW w:w="423" w:type="dxa"/>
            <w:vAlign w:val="center"/>
          </w:tcPr>
          <w:p w14:paraId="2B02CEA5"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25BE473E"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0FBFCAF3" w14:textId="77777777" w:rsidR="003C0C9B" w:rsidRPr="00B83B9F" w:rsidRDefault="003C0C9B" w:rsidP="003C0C9B">
            <w:pPr>
              <w:spacing w:line="240" w:lineRule="exact"/>
              <w:jc w:val="center"/>
              <w:rPr>
                <w:rFonts w:ascii="仿宋" w:eastAsia="仿宋" w:hAnsi="仿宋" w:cs="仿宋"/>
                <w:sz w:val="16"/>
                <w:szCs w:val="18"/>
              </w:rPr>
            </w:pPr>
          </w:p>
        </w:tc>
        <w:tc>
          <w:tcPr>
            <w:tcW w:w="373" w:type="dxa"/>
            <w:vAlign w:val="center"/>
          </w:tcPr>
          <w:p w14:paraId="4BD9934F"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74F51F07"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AB44DDE"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21C4770"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41ED9563"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sz w:val="16"/>
                <w:szCs w:val="16"/>
              </w:rPr>
              <w:t>●</w:t>
            </w:r>
          </w:p>
        </w:tc>
        <w:tc>
          <w:tcPr>
            <w:tcW w:w="375" w:type="dxa"/>
            <w:vAlign w:val="center"/>
          </w:tcPr>
          <w:p w14:paraId="5288E0FD"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sz w:val="16"/>
                <w:szCs w:val="16"/>
              </w:rPr>
              <w:t>●</w:t>
            </w:r>
          </w:p>
        </w:tc>
        <w:tc>
          <w:tcPr>
            <w:tcW w:w="394" w:type="dxa"/>
            <w:vAlign w:val="center"/>
          </w:tcPr>
          <w:p w14:paraId="682C2492"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0083ED01"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027EB6B"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67F6094"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0FA90AF9"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316BA03"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79EAF0D5"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04F2C15E" w14:textId="77777777">
        <w:trPr>
          <w:trHeight w:val="284"/>
          <w:jc w:val="center"/>
        </w:trPr>
        <w:tc>
          <w:tcPr>
            <w:tcW w:w="1484" w:type="dxa"/>
            <w:gridSpan w:val="3"/>
            <w:vMerge/>
            <w:vAlign w:val="center"/>
          </w:tcPr>
          <w:p w14:paraId="632227AF"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30594695"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100011260020</w:t>
            </w:r>
          </w:p>
        </w:tc>
        <w:tc>
          <w:tcPr>
            <w:tcW w:w="692" w:type="dxa"/>
            <w:vMerge/>
            <w:vAlign w:val="center"/>
          </w:tcPr>
          <w:p w14:paraId="6BF58C15" w14:textId="77777777" w:rsidR="003C0C9B" w:rsidRPr="00B83B9F" w:rsidRDefault="003C0C9B" w:rsidP="003C0C9B">
            <w:pPr>
              <w:spacing w:line="240" w:lineRule="exact"/>
              <w:jc w:val="center"/>
              <w:rPr>
                <w:rFonts w:ascii="仿宋" w:eastAsia="仿宋" w:hAnsi="仿宋" w:cs="仿宋"/>
                <w:sz w:val="16"/>
                <w:szCs w:val="16"/>
              </w:rPr>
            </w:pPr>
          </w:p>
        </w:tc>
        <w:tc>
          <w:tcPr>
            <w:tcW w:w="692" w:type="dxa"/>
            <w:vMerge/>
            <w:vAlign w:val="center"/>
          </w:tcPr>
          <w:p w14:paraId="460BE62F" w14:textId="77777777" w:rsidR="003C0C9B" w:rsidRPr="00B83B9F" w:rsidRDefault="003C0C9B" w:rsidP="003C0C9B">
            <w:pPr>
              <w:spacing w:line="240" w:lineRule="exact"/>
              <w:jc w:val="center"/>
              <w:rPr>
                <w:rFonts w:ascii="仿宋" w:eastAsia="仿宋" w:hAnsi="仿宋" w:cs="仿宋"/>
                <w:sz w:val="16"/>
                <w:szCs w:val="16"/>
              </w:rPr>
            </w:pPr>
          </w:p>
        </w:tc>
        <w:tc>
          <w:tcPr>
            <w:tcW w:w="692" w:type="dxa"/>
            <w:vAlign w:val="center"/>
          </w:tcPr>
          <w:p w14:paraId="518A69EC"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劳动2（校外劳动）</w:t>
            </w:r>
          </w:p>
        </w:tc>
        <w:tc>
          <w:tcPr>
            <w:tcW w:w="467" w:type="dxa"/>
            <w:vAlign w:val="center"/>
          </w:tcPr>
          <w:p w14:paraId="460E5C33"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2FF3E5B9"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3AC0B1D7"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0D735176" w14:textId="77777777" w:rsidR="003C0C9B" w:rsidRPr="00B83B9F" w:rsidRDefault="003C0C9B" w:rsidP="003C0C9B">
            <w:pPr>
              <w:spacing w:line="240" w:lineRule="exact"/>
              <w:jc w:val="center"/>
              <w:rPr>
                <w:rFonts w:ascii="仿宋" w:eastAsia="仿宋" w:hAnsi="仿宋" w:cs="仿宋"/>
                <w:sz w:val="16"/>
                <w:szCs w:val="18"/>
              </w:rPr>
            </w:pPr>
          </w:p>
        </w:tc>
        <w:tc>
          <w:tcPr>
            <w:tcW w:w="373" w:type="dxa"/>
            <w:vAlign w:val="center"/>
          </w:tcPr>
          <w:p w14:paraId="1C08D2DE" w14:textId="77777777" w:rsidR="003C0C9B" w:rsidRPr="00B83B9F" w:rsidRDefault="003C0C9B" w:rsidP="003C0C9B">
            <w:pPr>
              <w:spacing w:line="240" w:lineRule="exact"/>
              <w:jc w:val="center"/>
              <w:rPr>
                <w:rFonts w:ascii="仿宋" w:eastAsia="仿宋" w:hAnsi="仿宋" w:cs="仿宋"/>
                <w:sz w:val="16"/>
                <w:szCs w:val="18"/>
              </w:rPr>
            </w:pPr>
          </w:p>
        </w:tc>
        <w:tc>
          <w:tcPr>
            <w:tcW w:w="423" w:type="dxa"/>
            <w:vAlign w:val="center"/>
          </w:tcPr>
          <w:p w14:paraId="198E4E91"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0368C1D5"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64E0C1D9" w14:textId="77777777" w:rsidR="003C0C9B" w:rsidRPr="00B83B9F" w:rsidRDefault="003C0C9B" w:rsidP="003C0C9B">
            <w:pPr>
              <w:spacing w:line="240" w:lineRule="exact"/>
              <w:jc w:val="center"/>
              <w:rPr>
                <w:rFonts w:ascii="仿宋" w:eastAsia="仿宋" w:hAnsi="仿宋" w:cs="仿宋"/>
                <w:sz w:val="16"/>
                <w:szCs w:val="18"/>
              </w:rPr>
            </w:pPr>
          </w:p>
        </w:tc>
        <w:tc>
          <w:tcPr>
            <w:tcW w:w="373" w:type="dxa"/>
            <w:vAlign w:val="center"/>
          </w:tcPr>
          <w:p w14:paraId="1D7987E3"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5A5ED213"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2AE0F1A"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A861702"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352D9B45"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sz w:val="16"/>
                <w:szCs w:val="16"/>
              </w:rPr>
              <w:t>●</w:t>
            </w:r>
          </w:p>
        </w:tc>
        <w:tc>
          <w:tcPr>
            <w:tcW w:w="375" w:type="dxa"/>
            <w:vAlign w:val="center"/>
          </w:tcPr>
          <w:p w14:paraId="31AA73FE"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sz w:val="16"/>
                <w:szCs w:val="16"/>
              </w:rPr>
              <w:t>●</w:t>
            </w:r>
          </w:p>
        </w:tc>
        <w:tc>
          <w:tcPr>
            <w:tcW w:w="394" w:type="dxa"/>
            <w:vAlign w:val="center"/>
          </w:tcPr>
          <w:p w14:paraId="7330AD83"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2D7D7D6B"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2412B0B"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91D0F2D"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4ADC0471"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5A34DBF"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14EA8B68"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6AB03096" w14:textId="77777777">
        <w:trPr>
          <w:trHeight w:val="284"/>
          <w:jc w:val="center"/>
        </w:trPr>
        <w:tc>
          <w:tcPr>
            <w:tcW w:w="1484" w:type="dxa"/>
            <w:gridSpan w:val="3"/>
            <w:vMerge/>
            <w:vAlign w:val="center"/>
          </w:tcPr>
          <w:p w14:paraId="6FF0E98B"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083C74C2"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100011260020</w:t>
            </w:r>
          </w:p>
        </w:tc>
        <w:tc>
          <w:tcPr>
            <w:tcW w:w="692" w:type="dxa"/>
            <w:vMerge/>
            <w:vAlign w:val="center"/>
          </w:tcPr>
          <w:p w14:paraId="1257E250" w14:textId="77777777" w:rsidR="003C0C9B" w:rsidRPr="00B83B9F" w:rsidRDefault="003C0C9B" w:rsidP="003C0C9B">
            <w:pPr>
              <w:spacing w:line="240" w:lineRule="exact"/>
              <w:jc w:val="center"/>
              <w:rPr>
                <w:rFonts w:ascii="仿宋" w:eastAsia="仿宋" w:hAnsi="仿宋" w:cs="仿宋"/>
                <w:sz w:val="16"/>
                <w:szCs w:val="16"/>
              </w:rPr>
            </w:pPr>
          </w:p>
        </w:tc>
        <w:tc>
          <w:tcPr>
            <w:tcW w:w="692" w:type="dxa"/>
            <w:vMerge/>
            <w:vAlign w:val="center"/>
          </w:tcPr>
          <w:p w14:paraId="5091D481" w14:textId="77777777" w:rsidR="003C0C9B" w:rsidRPr="00B83B9F" w:rsidRDefault="003C0C9B" w:rsidP="003C0C9B">
            <w:pPr>
              <w:spacing w:line="240" w:lineRule="exact"/>
              <w:jc w:val="center"/>
              <w:rPr>
                <w:rFonts w:ascii="仿宋" w:eastAsia="仿宋" w:hAnsi="仿宋" w:cs="仿宋"/>
                <w:sz w:val="16"/>
                <w:szCs w:val="16"/>
              </w:rPr>
            </w:pPr>
          </w:p>
        </w:tc>
        <w:tc>
          <w:tcPr>
            <w:tcW w:w="692" w:type="dxa"/>
            <w:vAlign w:val="center"/>
          </w:tcPr>
          <w:p w14:paraId="0592309C"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劳动2（校园劳动）</w:t>
            </w:r>
          </w:p>
        </w:tc>
        <w:tc>
          <w:tcPr>
            <w:tcW w:w="467" w:type="dxa"/>
            <w:vAlign w:val="center"/>
          </w:tcPr>
          <w:p w14:paraId="545F78AF"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6DA5AB43"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07A81371"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55FE9151" w14:textId="77777777" w:rsidR="003C0C9B" w:rsidRPr="00B83B9F" w:rsidRDefault="003C0C9B" w:rsidP="003C0C9B">
            <w:pPr>
              <w:spacing w:line="240" w:lineRule="exact"/>
              <w:jc w:val="center"/>
              <w:rPr>
                <w:rFonts w:ascii="仿宋" w:eastAsia="仿宋" w:hAnsi="仿宋" w:cs="仿宋"/>
                <w:sz w:val="16"/>
                <w:szCs w:val="18"/>
              </w:rPr>
            </w:pPr>
          </w:p>
        </w:tc>
        <w:tc>
          <w:tcPr>
            <w:tcW w:w="373" w:type="dxa"/>
            <w:vAlign w:val="center"/>
          </w:tcPr>
          <w:p w14:paraId="2219C444" w14:textId="77777777" w:rsidR="003C0C9B" w:rsidRPr="00B83B9F" w:rsidRDefault="003C0C9B" w:rsidP="003C0C9B">
            <w:pPr>
              <w:spacing w:line="240" w:lineRule="exact"/>
              <w:jc w:val="center"/>
              <w:rPr>
                <w:rFonts w:ascii="仿宋" w:eastAsia="仿宋" w:hAnsi="仿宋" w:cs="仿宋"/>
                <w:sz w:val="16"/>
                <w:szCs w:val="18"/>
              </w:rPr>
            </w:pPr>
          </w:p>
        </w:tc>
        <w:tc>
          <w:tcPr>
            <w:tcW w:w="423" w:type="dxa"/>
            <w:vAlign w:val="center"/>
          </w:tcPr>
          <w:p w14:paraId="518B3780"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64DCF853"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0C2F654B" w14:textId="77777777" w:rsidR="003C0C9B" w:rsidRPr="00B83B9F" w:rsidRDefault="003C0C9B" w:rsidP="003C0C9B">
            <w:pPr>
              <w:spacing w:line="240" w:lineRule="exact"/>
              <w:jc w:val="center"/>
              <w:rPr>
                <w:rFonts w:ascii="仿宋" w:eastAsia="仿宋" w:hAnsi="仿宋" w:cs="仿宋"/>
                <w:sz w:val="16"/>
                <w:szCs w:val="18"/>
              </w:rPr>
            </w:pPr>
          </w:p>
        </w:tc>
        <w:tc>
          <w:tcPr>
            <w:tcW w:w="373" w:type="dxa"/>
            <w:vAlign w:val="center"/>
          </w:tcPr>
          <w:p w14:paraId="114D9942"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68FD367E"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5205E7B"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5D5854D"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75" w:type="dxa"/>
            <w:vAlign w:val="center"/>
          </w:tcPr>
          <w:p w14:paraId="7B67B508"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sz w:val="16"/>
                <w:szCs w:val="16"/>
              </w:rPr>
              <w:t>●</w:t>
            </w:r>
          </w:p>
        </w:tc>
        <w:tc>
          <w:tcPr>
            <w:tcW w:w="375" w:type="dxa"/>
            <w:vAlign w:val="center"/>
          </w:tcPr>
          <w:p w14:paraId="549900D8"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sz w:val="16"/>
                <w:szCs w:val="16"/>
              </w:rPr>
              <w:t>●</w:t>
            </w:r>
          </w:p>
        </w:tc>
        <w:tc>
          <w:tcPr>
            <w:tcW w:w="394" w:type="dxa"/>
            <w:vAlign w:val="center"/>
          </w:tcPr>
          <w:p w14:paraId="0CC251F0" w14:textId="77777777" w:rsidR="003C0C9B" w:rsidRPr="00B83B9F" w:rsidRDefault="003C0C9B" w:rsidP="003C0C9B">
            <w:pPr>
              <w:widowControl/>
              <w:spacing w:line="240" w:lineRule="exact"/>
              <w:jc w:val="center"/>
              <w:rPr>
                <w:rFonts w:ascii="仿宋" w:eastAsia="仿宋" w:hAnsi="仿宋" w:cs="仿宋"/>
                <w:kern w:val="0"/>
                <w:sz w:val="16"/>
                <w:szCs w:val="16"/>
              </w:rPr>
            </w:pPr>
          </w:p>
        </w:tc>
        <w:tc>
          <w:tcPr>
            <w:tcW w:w="356" w:type="dxa"/>
            <w:vAlign w:val="center"/>
          </w:tcPr>
          <w:p w14:paraId="15CE1425"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DE78C83"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706327D"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23CBC864"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BD37C25"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5B4E6CC9"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12561C7A" w14:textId="77777777">
        <w:trPr>
          <w:trHeight w:val="284"/>
          <w:jc w:val="center"/>
        </w:trPr>
        <w:tc>
          <w:tcPr>
            <w:tcW w:w="1484" w:type="dxa"/>
            <w:gridSpan w:val="3"/>
            <w:vMerge/>
            <w:vAlign w:val="center"/>
          </w:tcPr>
          <w:p w14:paraId="0444D4F8"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5FAAE5D7"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100011260040</w:t>
            </w:r>
          </w:p>
        </w:tc>
        <w:tc>
          <w:tcPr>
            <w:tcW w:w="2076" w:type="dxa"/>
            <w:gridSpan w:val="3"/>
            <w:vAlign w:val="center"/>
          </w:tcPr>
          <w:p w14:paraId="3A404857"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讲座</w:t>
            </w:r>
          </w:p>
        </w:tc>
        <w:tc>
          <w:tcPr>
            <w:tcW w:w="467" w:type="dxa"/>
            <w:vAlign w:val="center"/>
          </w:tcPr>
          <w:p w14:paraId="4F240646"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34118F03" w14:textId="77777777" w:rsidR="003C0C9B" w:rsidRPr="00B83B9F" w:rsidRDefault="003C0C9B" w:rsidP="003C0C9B">
            <w:pPr>
              <w:spacing w:line="240" w:lineRule="exact"/>
              <w:jc w:val="center"/>
              <w:rPr>
                <w:rFonts w:ascii="仿宋" w:eastAsia="仿宋" w:hAnsi="仿宋" w:cs="仿宋"/>
                <w:sz w:val="16"/>
                <w:szCs w:val="18"/>
              </w:rPr>
            </w:pPr>
          </w:p>
        </w:tc>
        <w:tc>
          <w:tcPr>
            <w:tcW w:w="375" w:type="dxa"/>
            <w:vAlign w:val="center"/>
          </w:tcPr>
          <w:p w14:paraId="20A828EE"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6E36E6D5" w14:textId="77777777" w:rsidR="003C0C9B" w:rsidRPr="00B83B9F" w:rsidRDefault="003C0C9B" w:rsidP="003C0C9B">
            <w:pPr>
              <w:spacing w:line="240" w:lineRule="exact"/>
              <w:jc w:val="center"/>
              <w:rPr>
                <w:rFonts w:ascii="仿宋" w:eastAsia="仿宋" w:hAnsi="仿宋" w:cs="仿宋"/>
                <w:sz w:val="16"/>
                <w:szCs w:val="18"/>
              </w:rPr>
            </w:pPr>
          </w:p>
        </w:tc>
        <w:tc>
          <w:tcPr>
            <w:tcW w:w="373" w:type="dxa"/>
            <w:vAlign w:val="center"/>
          </w:tcPr>
          <w:p w14:paraId="4B42784F" w14:textId="77777777" w:rsidR="003C0C9B" w:rsidRPr="00B83B9F" w:rsidRDefault="003C0C9B" w:rsidP="003C0C9B">
            <w:pPr>
              <w:spacing w:line="240" w:lineRule="exact"/>
              <w:jc w:val="center"/>
              <w:rPr>
                <w:rFonts w:ascii="仿宋" w:eastAsia="仿宋" w:hAnsi="仿宋" w:cs="仿宋"/>
                <w:sz w:val="16"/>
                <w:szCs w:val="18"/>
              </w:rPr>
            </w:pPr>
          </w:p>
        </w:tc>
        <w:tc>
          <w:tcPr>
            <w:tcW w:w="423" w:type="dxa"/>
            <w:vAlign w:val="center"/>
          </w:tcPr>
          <w:p w14:paraId="500E3D26" w14:textId="77777777" w:rsidR="003C0C9B" w:rsidRPr="00B83B9F" w:rsidRDefault="003C0C9B" w:rsidP="003C0C9B">
            <w:pPr>
              <w:spacing w:line="240" w:lineRule="exact"/>
              <w:jc w:val="center"/>
              <w:rPr>
                <w:rFonts w:ascii="仿宋" w:eastAsia="仿宋" w:hAnsi="仿宋" w:cs="仿宋"/>
                <w:sz w:val="16"/>
                <w:szCs w:val="18"/>
              </w:rPr>
            </w:pPr>
          </w:p>
        </w:tc>
        <w:tc>
          <w:tcPr>
            <w:tcW w:w="460" w:type="dxa"/>
            <w:vAlign w:val="center"/>
          </w:tcPr>
          <w:p w14:paraId="4D4CBB76"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13C083D9"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3" w:type="dxa"/>
            <w:vAlign w:val="center"/>
          </w:tcPr>
          <w:p w14:paraId="5B8ED779"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12</w:t>
            </w:r>
          </w:p>
        </w:tc>
        <w:tc>
          <w:tcPr>
            <w:tcW w:w="375" w:type="dxa"/>
            <w:vAlign w:val="center"/>
          </w:tcPr>
          <w:p w14:paraId="11ED2D47"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52EEBAFC"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tcPr>
          <w:p w14:paraId="2B88263F"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21300A6B"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4B0C61F1"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94" w:type="dxa"/>
          </w:tcPr>
          <w:p w14:paraId="351647CC"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56" w:type="dxa"/>
            <w:vAlign w:val="center"/>
          </w:tcPr>
          <w:p w14:paraId="32CD3081"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04CAA513"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6D2B8611"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9C334E9"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10D19681" w14:textId="77777777" w:rsidR="003C0C9B" w:rsidRPr="00B83B9F" w:rsidRDefault="003C0C9B" w:rsidP="003C0C9B">
            <w:pPr>
              <w:widowControl/>
              <w:spacing w:line="240" w:lineRule="exact"/>
              <w:jc w:val="center"/>
              <w:rPr>
                <w:rFonts w:ascii="仿宋" w:eastAsia="仿宋" w:hAnsi="仿宋" w:cs="仿宋"/>
                <w:sz w:val="16"/>
                <w:szCs w:val="16"/>
              </w:rPr>
            </w:pPr>
          </w:p>
        </w:tc>
        <w:tc>
          <w:tcPr>
            <w:tcW w:w="1197" w:type="dxa"/>
            <w:vMerge/>
            <w:vAlign w:val="center"/>
          </w:tcPr>
          <w:p w14:paraId="53878DC2"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0301AE62" w14:textId="77777777">
        <w:trPr>
          <w:trHeight w:val="284"/>
          <w:jc w:val="center"/>
        </w:trPr>
        <w:tc>
          <w:tcPr>
            <w:tcW w:w="1484" w:type="dxa"/>
            <w:gridSpan w:val="3"/>
            <w:vMerge/>
            <w:vAlign w:val="center"/>
          </w:tcPr>
          <w:p w14:paraId="0C8F355D"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6CFED75F"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100010660030</w:t>
            </w:r>
          </w:p>
        </w:tc>
        <w:tc>
          <w:tcPr>
            <w:tcW w:w="2076" w:type="dxa"/>
            <w:gridSpan w:val="3"/>
            <w:vAlign w:val="center"/>
          </w:tcPr>
          <w:p w14:paraId="07994642"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社团活动</w:t>
            </w:r>
          </w:p>
        </w:tc>
        <w:tc>
          <w:tcPr>
            <w:tcW w:w="467" w:type="dxa"/>
            <w:vAlign w:val="center"/>
          </w:tcPr>
          <w:p w14:paraId="1E291770"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2974E5C7" w14:textId="77777777" w:rsidR="003C0C9B" w:rsidRPr="00B83B9F" w:rsidRDefault="003C0C9B" w:rsidP="003C0C9B">
            <w:pPr>
              <w:spacing w:line="240" w:lineRule="exact"/>
              <w:jc w:val="center"/>
              <w:rPr>
                <w:rFonts w:ascii="仿宋" w:eastAsia="仿宋" w:hAnsi="仿宋" w:cs="仿宋"/>
                <w:sz w:val="16"/>
                <w:szCs w:val="18"/>
              </w:rPr>
            </w:pPr>
          </w:p>
        </w:tc>
        <w:tc>
          <w:tcPr>
            <w:tcW w:w="375" w:type="dxa"/>
            <w:vAlign w:val="center"/>
          </w:tcPr>
          <w:p w14:paraId="049FBEB7"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7F642787" w14:textId="77777777" w:rsidR="003C0C9B" w:rsidRPr="00B83B9F" w:rsidRDefault="003C0C9B" w:rsidP="003C0C9B">
            <w:pPr>
              <w:spacing w:line="240" w:lineRule="exact"/>
              <w:jc w:val="center"/>
              <w:rPr>
                <w:rFonts w:ascii="仿宋" w:eastAsia="仿宋" w:hAnsi="仿宋" w:cs="仿宋"/>
                <w:sz w:val="16"/>
                <w:szCs w:val="18"/>
              </w:rPr>
            </w:pPr>
          </w:p>
        </w:tc>
        <w:tc>
          <w:tcPr>
            <w:tcW w:w="373" w:type="dxa"/>
            <w:vAlign w:val="center"/>
          </w:tcPr>
          <w:p w14:paraId="404D56F6" w14:textId="77777777" w:rsidR="003C0C9B" w:rsidRPr="00B83B9F" w:rsidRDefault="003C0C9B" w:rsidP="003C0C9B">
            <w:pPr>
              <w:spacing w:line="240" w:lineRule="exact"/>
              <w:jc w:val="center"/>
              <w:rPr>
                <w:rFonts w:ascii="仿宋" w:eastAsia="仿宋" w:hAnsi="仿宋" w:cs="仿宋"/>
                <w:sz w:val="16"/>
                <w:szCs w:val="18"/>
              </w:rPr>
            </w:pPr>
          </w:p>
        </w:tc>
        <w:tc>
          <w:tcPr>
            <w:tcW w:w="423" w:type="dxa"/>
            <w:vAlign w:val="center"/>
          </w:tcPr>
          <w:p w14:paraId="720DEB03" w14:textId="77777777" w:rsidR="003C0C9B" w:rsidRPr="00B83B9F" w:rsidRDefault="003C0C9B" w:rsidP="003C0C9B">
            <w:pPr>
              <w:spacing w:line="240" w:lineRule="exact"/>
              <w:jc w:val="center"/>
              <w:rPr>
                <w:rFonts w:ascii="仿宋" w:eastAsia="仿宋" w:hAnsi="仿宋" w:cs="仿宋"/>
                <w:sz w:val="16"/>
                <w:szCs w:val="18"/>
              </w:rPr>
            </w:pPr>
          </w:p>
        </w:tc>
        <w:tc>
          <w:tcPr>
            <w:tcW w:w="460" w:type="dxa"/>
            <w:vAlign w:val="center"/>
          </w:tcPr>
          <w:p w14:paraId="1AFDD584"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16F4F382"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w:t>
            </w:r>
          </w:p>
        </w:tc>
        <w:tc>
          <w:tcPr>
            <w:tcW w:w="373" w:type="dxa"/>
            <w:vAlign w:val="center"/>
          </w:tcPr>
          <w:p w14:paraId="4E2E91CD"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1周</w:t>
            </w:r>
          </w:p>
        </w:tc>
        <w:tc>
          <w:tcPr>
            <w:tcW w:w="375" w:type="dxa"/>
            <w:vAlign w:val="center"/>
          </w:tcPr>
          <w:p w14:paraId="6B9C3B90"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63A5F833"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tcPr>
          <w:p w14:paraId="712FA427"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4BB94E06"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1EF31EB6"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94" w:type="dxa"/>
          </w:tcPr>
          <w:p w14:paraId="6FEE007C"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56" w:type="dxa"/>
            <w:vAlign w:val="center"/>
          </w:tcPr>
          <w:p w14:paraId="1895831F"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AD3E94B"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6EA9C274"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0195BEAD"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68C0A0ED" w14:textId="77777777" w:rsidR="003C0C9B" w:rsidRPr="00B83B9F" w:rsidRDefault="003C0C9B" w:rsidP="003C0C9B">
            <w:pPr>
              <w:widowControl/>
              <w:spacing w:line="240" w:lineRule="exact"/>
              <w:jc w:val="center"/>
              <w:rPr>
                <w:rFonts w:ascii="仿宋" w:eastAsia="仿宋" w:hAnsi="仿宋" w:cs="仿宋"/>
                <w:sz w:val="16"/>
                <w:szCs w:val="16"/>
              </w:rPr>
            </w:pPr>
          </w:p>
        </w:tc>
        <w:tc>
          <w:tcPr>
            <w:tcW w:w="1197" w:type="dxa"/>
            <w:vMerge/>
            <w:vAlign w:val="center"/>
          </w:tcPr>
          <w:p w14:paraId="40EA9923"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6AEE3773" w14:textId="77777777">
        <w:trPr>
          <w:trHeight w:val="284"/>
          <w:jc w:val="center"/>
        </w:trPr>
        <w:tc>
          <w:tcPr>
            <w:tcW w:w="1484" w:type="dxa"/>
            <w:gridSpan w:val="3"/>
            <w:vMerge w:val="restart"/>
            <w:vAlign w:val="center"/>
          </w:tcPr>
          <w:p w14:paraId="728B90D5" w14:textId="77777777" w:rsidR="003C0C9B" w:rsidRPr="00B83B9F" w:rsidRDefault="003C0C9B" w:rsidP="003C0C9B">
            <w:pPr>
              <w:spacing w:line="240" w:lineRule="exact"/>
              <w:jc w:val="center"/>
              <w:rPr>
                <w:rFonts w:ascii="仿宋" w:eastAsia="仿宋" w:hAnsi="仿宋" w:cs="仿宋"/>
                <w:sz w:val="16"/>
                <w:szCs w:val="16"/>
              </w:rPr>
            </w:pPr>
            <w:proofErr w:type="gramStart"/>
            <w:r w:rsidRPr="00B83B9F">
              <w:rPr>
                <w:rFonts w:ascii="仿宋" w:eastAsia="仿宋" w:hAnsi="仿宋" w:cs="仿宋" w:hint="eastAsia"/>
                <w:sz w:val="16"/>
                <w:szCs w:val="16"/>
              </w:rPr>
              <w:t>专创融合</w:t>
            </w:r>
            <w:proofErr w:type="gramEnd"/>
            <w:r w:rsidRPr="00B83B9F">
              <w:rPr>
                <w:rFonts w:ascii="仿宋" w:eastAsia="仿宋" w:hAnsi="仿宋" w:cs="仿宋" w:hint="eastAsia"/>
                <w:sz w:val="16"/>
                <w:szCs w:val="16"/>
              </w:rPr>
              <w:t>荣誉课程</w:t>
            </w:r>
          </w:p>
        </w:tc>
        <w:tc>
          <w:tcPr>
            <w:tcW w:w="1123" w:type="dxa"/>
            <w:vAlign w:val="center"/>
          </w:tcPr>
          <w:p w14:paraId="6F40342A"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100031670060</w:t>
            </w:r>
          </w:p>
        </w:tc>
        <w:tc>
          <w:tcPr>
            <w:tcW w:w="2076" w:type="dxa"/>
            <w:gridSpan w:val="3"/>
            <w:vAlign w:val="center"/>
          </w:tcPr>
          <w:p w14:paraId="0D1E18AF"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电子功能材料制备技术</w:t>
            </w:r>
          </w:p>
        </w:tc>
        <w:tc>
          <w:tcPr>
            <w:tcW w:w="467" w:type="dxa"/>
            <w:vAlign w:val="center"/>
          </w:tcPr>
          <w:p w14:paraId="56A5BAEE"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选修</w:t>
            </w:r>
          </w:p>
        </w:tc>
        <w:tc>
          <w:tcPr>
            <w:tcW w:w="435" w:type="dxa"/>
            <w:vAlign w:val="center"/>
          </w:tcPr>
          <w:p w14:paraId="2F010FA2"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56C18527"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591E1810"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728DF10E" w14:textId="77777777" w:rsidR="003C0C9B" w:rsidRPr="00B83B9F" w:rsidRDefault="003C0C9B" w:rsidP="003C0C9B">
            <w:pPr>
              <w:spacing w:line="240" w:lineRule="exact"/>
              <w:jc w:val="center"/>
              <w:rPr>
                <w:rFonts w:ascii="仿宋" w:eastAsia="仿宋" w:hAnsi="仿宋" w:cs="仿宋"/>
                <w:sz w:val="16"/>
                <w:szCs w:val="16"/>
              </w:rPr>
            </w:pPr>
          </w:p>
        </w:tc>
        <w:tc>
          <w:tcPr>
            <w:tcW w:w="423" w:type="dxa"/>
            <w:vAlign w:val="center"/>
          </w:tcPr>
          <w:p w14:paraId="4A659EB8" w14:textId="77777777" w:rsidR="003C0C9B" w:rsidRPr="00B83B9F" w:rsidRDefault="003C0C9B" w:rsidP="003C0C9B">
            <w:pPr>
              <w:spacing w:line="240" w:lineRule="exact"/>
              <w:jc w:val="center"/>
              <w:rPr>
                <w:rFonts w:ascii="仿宋" w:eastAsia="仿宋" w:hAnsi="仿宋" w:cs="仿宋"/>
                <w:sz w:val="16"/>
                <w:szCs w:val="16"/>
              </w:rPr>
            </w:pPr>
          </w:p>
        </w:tc>
        <w:tc>
          <w:tcPr>
            <w:tcW w:w="460" w:type="dxa"/>
            <w:vAlign w:val="center"/>
          </w:tcPr>
          <w:p w14:paraId="3786E3C4"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4CDCB7C2"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w:t>
            </w:r>
          </w:p>
        </w:tc>
        <w:tc>
          <w:tcPr>
            <w:tcW w:w="373" w:type="dxa"/>
            <w:vAlign w:val="center"/>
          </w:tcPr>
          <w:p w14:paraId="4A827A59"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0A9C7F41"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0CA88B4"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tcPr>
          <w:p w14:paraId="64EB1BAF"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2A91EE8E"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3B79793B"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94" w:type="dxa"/>
          </w:tcPr>
          <w:p w14:paraId="3E2C9663"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56" w:type="dxa"/>
            <w:vAlign w:val="center"/>
          </w:tcPr>
          <w:p w14:paraId="4F923885"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78F1704"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0772BFFC"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583BDD9E"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0BB1E3A6" w14:textId="77777777" w:rsidR="003C0C9B" w:rsidRPr="00B83B9F" w:rsidRDefault="003C0C9B" w:rsidP="003C0C9B">
            <w:pPr>
              <w:widowControl/>
              <w:spacing w:line="240" w:lineRule="exact"/>
              <w:jc w:val="center"/>
              <w:rPr>
                <w:rFonts w:ascii="仿宋" w:eastAsia="仿宋" w:hAnsi="仿宋" w:cs="仿宋"/>
                <w:sz w:val="16"/>
                <w:szCs w:val="16"/>
              </w:rPr>
            </w:pPr>
          </w:p>
        </w:tc>
        <w:tc>
          <w:tcPr>
            <w:tcW w:w="1197" w:type="dxa"/>
            <w:vMerge w:val="restart"/>
            <w:vAlign w:val="center"/>
          </w:tcPr>
          <w:p w14:paraId="42770456"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修满15学分可获得创新创业实践类荣誉证书，不计</w:t>
            </w:r>
            <w:proofErr w:type="gramStart"/>
            <w:r w:rsidRPr="00B83B9F">
              <w:rPr>
                <w:rFonts w:ascii="仿宋" w:eastAsia="仿宋" w:hAnsi="仿宋" w:cs="仿宋" w:hint="eastAsia"/>
                <w:sz w:val="16"/>
                <w:szCs w:val="16"/>
              </w:rPr>
              <w:t>入毕业</w:t>
            </w:r>
            <w:proofErr w:type="gramEnd"/>
            <w:r w:rsidRPr="00B83B9F">
              <w:rPr>
                <w:rFonts w:ascii="仿宋" w:eastAsia="仿宋" w:hAnsi="仿宋" w:cs="仿宋" w:hint="eastAsia"/>
                <w:sz w:val="16"/>
                <w:szCs w:val="16"/>
              </w:rPr>
              <w:t>总学分</w:t>
            </w:r>
          </w:p>
        </w:tc>
      </w:tr>
      <w:tr w:rsidR="003C0C9B" w:rsidRPr="00B83B9F" w14:paraId="60ED9567" w14:textId="77777777">
        <w:trPr>
          <w:trHeight w:val="284"/>
          <w:jc w:val="center"/>
        </w:trPr>
        <w:tc>
          <w:tcPr>
            <w:tcW w:w="1484" w:type="dxa"/>
            <w:gridSpan w:val="3"/>
            <w:vMerge/>
            <w:vAlign w:val="center"/>
          </w:tcPr>
          <w:p w14:paraId="4FD2194F"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4A21C025"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100031670230</w:t>
            </w:r>
          </w:p>
        </w:tc>
        <w:tc>
          <w:tcPr>
            <w:tcW w:w="2076" w:type="dxa"/>
            <w:gridSpan w:val="3"/>
            <w:vAlign w:val="center"/>
          </w:tcPr>
          <w:p w14:paraId="0BD51A1F"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磁性功能材料制备技术</w:t>
            </w:r>
          </w:p>
        </w:tc>
        <w:tc>
          <w:tcPr>
            <w:tcW w:w="467" w:type="dxa"/>
            <w:vAlign w:val="center"/>
          </w:tcPr>
          <w:p w14:paraId="0957C01A"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sz w:val="16"/>
                <w:szCs w:val="16"/>
              </w:rPr>
              <w:t>选修</w:t>
            </w:r>
          </w:p>
        </w:tc>
        <w:tc>
          <w:tcPr>
            <w:tcW w:w="435" w:type="dxa"/>
            <w:vAlign w:val="center"/>
          </w:tcPr>
          <w:p w14:paraId="067158B3"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456487CB"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3CBA5C80"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547B679A" w14:textId="77777777" w:rsidR="003C0C9B" w:rsidRPr="00B83B9F" w:rsidRDefault="003C0C9B" w:rsidP="003C0C9B">
            <w:pPr>
              <w:spacing w:line="240" w:lineRule="exact"/>
              <w:jc w:val="center"/>
              <w:rPr>
                <w:rFonts w:ascii="仿宋" w:eastAsia="仿宋" w:hAnsi="仿宋" w:cs="仿宋"/>
                <w:sz w:val="16"/>
                <w:szCs w:val="16"/>
              </w:rPr>
            </w:pPr>
          </w:p>
        </w:tc>
        <w:tc>
          <w:tcPr>
            <w:tcW w:w="423" w:type="dxa"/>
            <w:vAlign w:val="center"/>
          </w:tcPr>
          <w:p w14:paraId="1D425544" w14:textId="77777777" w:rsidR="003C0C9B" w:rsidRPr="00B83B9F" w:rsidRDefault="003C0C9B" w:rsidP="003C0C9B">
            <w:pPr>
              <w:spacing w:line="240" w:lineRule="exact"/>
              <w:jc w:val="center"/>
              <w:rPr>
                <w:rFonts w:ascii="仿宋" w:eastAsia="仿宋" w:hAnsi="仿宋" w:cs="仿宋"/>
                <w:sz w:val="16"/>
                <w:szCs w:val="16"/>
              </w:rPr>
            </w:pPr>
          </w:p>
        </w:tc>
        <w:tc>
          <w:tcPr>
            <w:tcW w:w="460" w:type="dxa"/>
            <w:vAlign w:val="center"/>
          </w:tcPr>
          <w:p w14:paraId="14CDCEC6"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368236D4"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w:t>
            </w:r>
          </w:p>
        </w:tc>
        <w:tc>
          <w:tcPr>
            <w:tcW w:w="373" w:type="dxa"/>
            <w:vAlign w:val="center"/>
          </w:tcPr>
          <w:p w14:paraId="3C7E45FF"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53501F74"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43D37A7C"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tcPr>
          <w:p w14:paraId="230EBC9E"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0766BD83"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0B810257"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tcPr>
          <w:p w14:paraId="6F437C79"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56" w:type="dxa"/>
            <w:vAlign w:val="center"/>
          </w:tcPr>
          <w:p w14:paraId="0B0B28FE"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463055A4"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4752455A"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A3B6031"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12E6111E" w14:textId="77777777" w:rsidR="003C0C9B" w:rsidRPr="00B83B9F" w:rsidRDefault="003C0C9B" w:rsidP="003C0C9B">
            <w:pPr>
              <w:widowControl/>
              <w:spacing w:line="240" w:lineRule="exact"/>
              <w:jc w:val="center"/>
              <w:rPr>
                <w:rFonts w:ascii="仿宋" w:eastAsia="仿宋" w:hAnsi="仿宋" w:cs="仿宋"/>
                <w:sz w:val="16"/>
                <w:szCs w:val="16"/>
              </w:rPr>
            </w:pPr>
          </w:p>
        </w:tc>
        <w:tc>
          <w:tcPr>
            <w:tcW w:w="1197" w:type="dxa"/>
            <w:vMerge/>
            <w:vAlign w:val="center"/>
          </w:tcPr>
          <w:p w14:paraId="1F2B7328"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69F99BB4" w14:textId="77777777">
        <w:trPr>
          <w:trHeight w:val="284"/>
          <w:jc w:val="center"/>
        </w:trPr>
        <w:tc>
          <w:tcPr>
            <w:tcW w:w="1484" w:type="dxa"/>
            <w:gridSpan w:val="3"/>
            <w:vMerge/>
            <w:vAlign w:val="center"/>
          </w:tcPr>
          <w:p w14:paraId="15898263"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575BCE01"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100031670250</w:t>
            </w:r>
          </w:p>
        </w:tc>
        <w:tc>
          <w:tcPr>
            <w:tcW w:w="2076" w:type="dxa"/>
            <w:gridSpan w:val="3"/>
            <w:vAlign w:val="center"/>
          </w:tcPr>
          <w:p w14:paraId="77FAE57C" w14:textId="77777777" w:rsidR="003C0C9B" w:rsidRPr="00B83B9F" w:rsidRDefault="003C0C9B" w:rsidP="003C0C9B">
            <w:pPr>
              <w:spacing w:line="240" w:lineRule="exact"/>
              <w:jc w:val="center"/>
              <w:rPr>
                <w:rFonts w:ascii="仿宋" w:eastAsia="仿宋" w:hAnsi="仿宋" w:cs="仿宋"/>
                <w:sz w:val="16"/>
                <w:szCs w:val="16"/>
              </w:rPr>
            </w:pPr>
            <w:proofErr w:type="gramStart"/>
            <w:r w:rsidRPr="00B83B9F">
              <w:rPr>
                <w:rFonts w:ascii="仿宋" w:eastAsia="仿宋" w:hAnsi="仿宋" w:cs="仿宋" w:hint="eastAsia"/>
                <w:sz w:val="16"/>
                <w:szCs w:val="16"/>
              </w:rPr>
              <w:t>锂</w:t>
            </w:r>
            <w:proofErr w:type="gramEnd"/>
            <w:r w:rsidRPr="00B83B9F">
              <w:rPr>
                <w:rFonts w:ascii="仿宋" w:eastAsia="仿宋" w:hAnsi="仿宋" w:cs="仿宋" w:hint="eastAsia"/>
                <w:sz w:val="16"/>
                <w:szCs w:val="16"/>
              </w:rPr>
              <w:t>离子电池材料制备技术</w:t>
            </w:r>
          </w:p>
        </w:tc>
        <w:tc>
          <w:tcPr>
            <w:tcW w:w="467" w:type="dxa"/>
            <w:vAlign w:val="center"/>
          </w:tcPr>
          <w:p w14:paraId="6F42C02D"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选修</w:t>
            </w:r>
          </w:p>
        </w:tc>
        <w:tc>
          <w:tcPr>
            <w:tcW w:w="435" w:type="dxa"/>
            <w:vAlign w:val="center"/>
          </w:tcPr>
          <w:p w14:paraId="6ED3818B"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431DB3CC"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65876E27"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1799AE3B" w14:textId="77777777" w:rsidR="003C0C9B" w:rsidRPr="00B83B9F" w:rsidRDefault="003C0C9B" w:rsidP="003C0C9B">
            <w:pPr>
              <w:spacing w:line="240" w:lineRule="exact"/>
              <w:jc w:val="center"/>
              <w:rPr>
                <w:rFonts w:ascii="仿宋" w:eastAsia="仿宋" w:hAnsi="仿宋" w:cs="仿宋"/>
                <w:sz w:val="16"/>
                <w:szCs w:val="16"/>
              </w:rPr>
            </w:pPr>
          </w:p>
        </w:tc>
        <w:tc>
          <w:tcPr>
            <w:tcW w:w="423" w:type="dxa"/>
            <w:vAlign w:val="center"/>
          </w:tcPr>
          <w:p w14:paraId="7DBDBBA9" w14:textId="77777777" w:rsidR="003C0C9B" w:rsidRPr="00B83B9F" w:rsidRDefault="003C0C9B" w:rsidP="003C0C9B">
            <w:pPr>
              <w:spacing w:line="240" w:lineRule="exact"/>
              <w:jc w:val="center"/>
              <w:rPr>
                <w:rFonts w:ascii="仿宋" w:eastAsia="仿宋" w:hAnsi="仿宋" w:cs="仿宋"/>
                <w:sz w:val="16"/>
                <w:szCs w:val="16"/>
              </w:rPr>
            </w:pPr>
          </w:p>
        </w:tc>
        <w:tc>
          <w:tcPr>
            <w:tcW w:w="460" w:type="dxa"/>
            <w:vAlign w:val="center"/>
          </w:tcPr>
          <w:p w14:paraId="72D5455E"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7AD31477"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w:t>
            </w:r>
          </w:p>
        </w:tc>
        <w:tc>
          <w:tcPr>
            <w:tcW w:w="373" w:type="dxa"/>
            <w:vAlign w:val="center"/>
          </w:tcPr>
          <w:p w14:paraId="0EC51A09"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3A848809"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0963A707"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tcPr>
          <w:p w14:paraId="4F0B5E48"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022CC67A"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0AC6F364"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tcPr>
          <w:p w14:paraId="0D73F83C"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56" w:type="dxa"/>
            <w:vAlign w:val="center"/>
          </w:tcPr>
          <w:p w14:paraId="3506C30C"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5F7562DC"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55E7CA9"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04E11C64"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4B0AD642" w14:textId="77777777" w:rsidR="003C0C9B" w:rsidRPr="00B83B9F" w:rsidRDefault="003C0C9B" w:rsidP="003C0C9B">
            <w:pPr>
              <w:widowControl/>
              <w:spacing w:line="240" w:lineRule="exact"/>
              <w:jc w:val="center"/>
              <w:rPr>
                <w:rFonts w:ascii="仿宋" w:eastAsia="仿宋" w:hAnsi="仿宋" w:cs="仿宋"/>
                <w:sz w:val="16"/>
                <w:szCs w:val="16"/>
              </w:rPr>
            </w:pPr>
          </w:p>
        </w:tc>
        <w:tc>
          <w:tcPr>
            <w:tcW w:w="1197" w:type="dxa"/>
            <w:vMerge/>
            <w:vAlign w:val="center"/>
          </w:tcPr>
          <w:p w14:paraId="79CA8913"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79094BFF" w14:textId="77777777">
        <w:trPr>
          <w:trHeight w:val="284"/>
          <w:jc w:val="center"/>
        </w:trPr>
        <w:tc>
          <w:tcPr>
            <w:tcW w:w="1484" w:type="dxa"/>
            <w:gridSpan w:val="3"/>
            <w:vMerge/>
            <w:vAlign w:val="center"/>
          </w:tcPr>
          <w:p w14:paraId="27D747B2"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08E64272"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100031670160</w:t>
            </w:r>
          </w:p>
        </w:tc>
        <w:tc>
          <w:tcPr>
            <w:tcW w:w="2076" w:type="dxa"/>
            <w:gridSpan w:val="3"/>
            <w:vAlign w:val="center"/>
          </w:tcPr>
          <w:p w14:paraId="048FCD89"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电磁流变材料设计与制备</w:t>
            </w:r>
          </w:p>
        </w:tc>
        <w:tc>
          <w:tcPr>
            <w:tcW w:w="467" w:type="dxa"/>
            <w:vAlign w:val="center"/>
          </w:tcPr>
          <w:p w14:paraId="1BCCA423"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Times New Roman" w:hint="eastAsia"/>
                <w:sz w:val="16"/>
                <w:szCs w:val="16"/>
              </w:rPr>
              <w:t>选修</w:t>
            </w:r>
          </w:p>
        </w:tc>
        <w:tc>
          <w:tcPr>
            <w:tcW w:w="435" w:type="dxa"/>
            <w:vAlign w:val="center"/>
          </w:tcPr>
          <w:p w14:paraId="14C1A25E"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637EA6D8"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0CD39D3D"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2D43EECC" w14:textId="77777777" w:rsidR="003C0C9B" w:rsidRPr="00B83B9F" w:rsidRDefault="003C0C9B" w:rsidP="003C0C9B">
            <w:pPr>
              <w:spacing w:line="240" w:lineRule="exact"/>
              <w:jc w:val="center"/>
              <w:rPr>
                <w:rFonts w:ascii="仿宋" w:eastAsia="仿宋" w:hAnsi="仿宋" w:cs="仿宋"/>
                <w:sz w:val="16"/>
                <w:szCs w:val="16"/>
              </w:rPr>
            </w:pPr>
          </w:p>
        </w:tc>
        <w:tc>
          <w:tcPr>
            <w:tcW w:w="423" w:type="dxa"/>
            <w:vAlign w:val="center"/>
          </w:tcPr>
          <w:p w14:paraId="222CE672" w14:textId="77777777" w:rsidR="003C0C9B" w:rsidRPr="00B83B9F" w:rsidRDefault="003C0C9B" w:rsidP="003C0C9B">
            <w:pPr>
              <w:spacing w:line="240" w:lineRule="exact"/>
              <w:jc w:val="center"/>
              <w:rPr>
                <w:rFonts w:ascii="仿宋" w:eastAsia="仿宋" w:hAnsi="仿宋" w:cs="仿宋"/>
                <w:sz w:val="16"/>
                <w:szCs w:val="16"/>
              </w:rPr>
            </w:pPr>
          </w:p>
        </w:tc>
        <w:tc>
          <w:tcPr>
            <w:tcW w:w="460" w:type="dxa"/>
            <w:vAlign w:val="center"/>
          </w:tcPr>
          <w:p w14:paraId="2F917131"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79B02D1A"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Times New Roman" w:hint="eastAsia"/>
                <w:sz w:val="16"/>
                <w:szCs w:val="16"/>
              </w:rPr>
              <w:t>3</w:t>
            </w:r>
          </w:p>
        </w:tc>
        <w:tc>
          <w:tcPr>
            <w:tcW w:w="373" w:type="dxa"/>
            <w:vAlign w:val="center"/>
          </w:tcPr>
          <w:p w14:paraId="76BF4982"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2374053A"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4F9456F"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tcPr>
          <w:p w14:paraId="59E9721D"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6BCBA49D"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7E771251"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tcPr>
          <w:p w14:paraId="3906B439"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56" w:type="dxa"/>
            <w:vAlign w:val="center"/>
          </w:tcPr>
          <w:p w14:paraId="513CBFDB"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22990389"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6329637A"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45DA2ED0"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5E42C631" w14:textId="77777777" w:rsidR="003C0C9B" w:rsidRPr="00B83B9F" w:rsidRDefault="003C0C9B" w:rsidP="003C0C9B">
            <w:pPr>
              <w:widowControl/>
              <w:spacing w:line="240" w:lineRule="exact"/>
              <w:jc w:val="center"/>
              <w:rPr>
                <w:rFonts w:ascii="仿宋" w:eastAsia="仿宋" w:hAnsi="仿宋" w:cs="仿宋"/>
                <w:sz w:val="16"/>
                <w:szCs w:val="16"/>
              </w:rPr>
            </w:pPr>
          </w:p>
        </w:tc>
        <w:tc>
          <w:tcPr>
            <w:tcW w:w="1197" w:type="dxa"/>
            <w:vMerge/>
            <w:vAlign w:val="center"/>
          </w:tcPr>
          <w:p w14:paraId="42BA1D78"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5E8E3C65" w14:textId="77777777">
        <w:trPr>
          <w:trHeight w:val="284"/>
          <w:jc w:val="center"/>
        </w:trPr>
        <w:tc>
          <w:tcPr>
            <w:tcW w:w="1484" w:type="dxa"/>
            <w:gridSpan w:val="3"/>
            <w:vMerge/>
            <w:vAlign w:val="center"/>
          </w:tcPr>
          <w:p w14:paraId="74B579CF"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710EE3EC"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100031670070</w:t>
            </w:r>
          </w:p>
        </w:tc>
        <w:tc>
          <w:tcPr>
            <w:tcW w:w="2076" w:type="dxa"/>
            <w:gridSpan w:val="3"/>
            <w:vAlign w:val="center"/>
          </w:tcPr>
          <w:p w14:paraId="634AB9F6"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超级电容器材料制备技术</w:t>
            </w:r>
          </w:p>
        </w:tc>
        <w:tc>
          <w:tcPr>
            <w:tcW w:w="467" w:type="dxa"/>
            <w:vAlign w:val="center"/>
          </w:tcPr>
          <w:p w14:paraId="44CCFB7E"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Times New Roman" w:hint="eastAsia"/>
                <w:sz w:val="16"/>
                <w:szCs w:val="16"/>
              </w:rPr>
              <w:t>选修</w:t>
            </w:r>
          </w:p>
        </w:tc>
        <w:tc>
          <w:tcPr>
            <w:tcW w:w="435" w:type="dxa"/>
            <w:vAlign w:val="center"/>
          </w:tcPr>
          <w:p w14:paraId="06D8E48C"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49C4852F"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13362A01"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1FF6183F" w14:textId="77777777" w:rsidR="003C0C9B" w:rsidRPr="00B83B9F" w:rsidRDefault="003C0C9B" w:rsidP="003C0C9B">
            <w:pPr>
              <w:spacing w:line="240" w:lineRule="exact"/>
              <w:jc w:val="center"/>
              <w:rPr>
                <w:rFonts w:ascii="仿宋" w:eastAsia="仿宋" w:hAnsi="仿宋" w:cs="仿宋"/>
                <w:sz w:val="16"/>
                <w:szCs w:val="16"/>
              </w:rPr>
            </w:pPr>
          </w:p>
        </w:tc>
        <w:tc>
          <w:tcPr>
            <w:tcW w:w="423" w:type="dxa"/>
            <w:vAlign w:val="center"/>
          </w:tcPr>
          <w:p w14:paraId="3F0CDEFC" w14:textId="77777777" w:rsidR="003C0C9B" w:rsidRPr="00B83B9F" w:rsidRDefault="003C0C9B" w:rsidP="003C0C9B">
            <w:pPr>
              <w:spacing w:line="240" w:lineRule="exact"/>
              <w:jc w:val="center"/>
              <w:rPr>
                <w:rFonts w:ascii="仿宋" w:eastAsia="仿宋" w:hAnsi="仿宋" w:cs="仿宋"/>
                <w:sz w:val="16"/>
                <w:szCs w:val="16"/>
              </w:rPr>
            </w:pPr>
          </w:p>
        </w:tc>
        <w:tc>
          <w:tcPr>
            <w:tcW w:w="460" w:type="dxa"/>
            <w:vAlign w:val="center"/>
          </w:tcPr>
          <w:p w14:paraId="6BD348EE"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23A1B512"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Times New Roman" w:hint="eastAsia"/>
                <w:sz w:val="16"/>
                <w:szCs w:val="16"/>
              </w:rPr>
              <w:t>3</w:t>
            </w:r>
          </w:p>
        </w:tc>
        <w:tc>
          <w:tcPr>
            <w:tcW w:w="373" w:type="dxa"/>
            <w:vAlign w:val="center"/>
          </w:tcPr>
          <w:p w14:paraId="0DAC2884"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209B138A"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784968D3"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tcPr>
          <w:p w14:paraId="334762BC"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54A39858"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23183DD7"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tcPr>
          <w:p w14:paraId="74091AB9"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56" w:type="dxa"/>
            <w:vAlign w:val="center"/>
          </w:tcPr>
          <w:p w14:paraId="1C531F33"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BE0A1E6"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3AFBB23"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77AB0B99"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77E8DD45" w14:textId="77777777" w:rsidR="003C0C9B" w:rsidRPr="00B83B9F" w:rsidRDefault="003C0C9B" w:rsidP="003C0C9B">
            <w:pPr>
              <w:widowControl/>
              <w:spacing w:line="240" w:lineRule="exact"/>
              <w:jc w:val="center"/>
              <w:rPr>
                <w:rFonts w:ascii="仿宋" w:eastAsia="仿宋" w:hAnsi="仿宋" w:cs="仿宋"/>
                <w:sz w:val="16"/>
                <w:szCs w:val="16"/>
              </w:rPr>
            </w:pPr>
          </w:p>
        </w:tc>
        <w:tc>
          <w:tcPr>
            <w:tcW w:w="1197" w:type="dxa"/>
            <w:vMerge/>
            <w:vAlign w:val="center"/>
          </w:tcPr>
          <w:p w14:paraId="3B7DA776"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617CA833" w14:textId="77777777">
        <w:trPr>
          <w:trHeight w:val="284"/>
          <w:jc w:val="center"/>
        </w:trPr>
        <w:tc>
          <w:tcPr>
            <w:tcW w:w="1484" w:type="dxa"/>
            <w:gridSpan w:val="3"/>
            <w:vMerge/>
            <w:vAlign w:val="center"/>
          </w:tcPr>
          <w:p w14:paraId="11AFE96D"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249AC24E"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100031670080</w:t>
            </w:r>
          </w:p>
        </w:tc>
        <w:tc>
          <w:tcPr>
            <w:tcW w:w="2076" w:type="dxa"/>
            <w:gridSpan w:val="3"/>
            <w:vAlign w:val="center"/>
          </w:tcPr>
          <w:p w14:paraId="601CFDA8"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微电子封装材料制备技术</w:t>
            </w:r>
          </w:p>
        </w:tc>
        <w:tc>
          <w:tcPr>
            <w:tcW w:w="467" w:type="dxa"/>
            <w:vAlign w:val="center"/>
          </w:tcPr>
          <w:p w14:paraId="533BEF45"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Times New Roman" w:hint="eastAsia"/>
                <w:sz w:val="16"/>
                <w:szCs w:val="16"/>
              </w:rPr>
              <w:t>选修</w:t>
            </w:r>
          </w:p>
        </w:tc>
        <w:tc>
          <w:tcPr>
            <w:tcW w:w="435" w:type="dxa"/>
            <w:vAlign w:val="center"/>
          </w:tcPr>
          <w:p w14:paraId="3D5710B8"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502936D6"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5829A155"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501F21CE" w14:textId="77777777" w:rsidR="003C0C9B" w:rsidRPr="00B83B9F" w:rsidRDefault="003C0C9B" w:rsidP="003C0C9B">
            <w:pPr>
              <w:spacing w:line="240" w:lineRule="exact"/>
              <w:jc w:val="center"/>
              <w:rPr>
                <w:rFonts w:ascii="仿宋" w:eastAsia="仿宋" w:hAnsi="仿宋" w:cs="仿宋"/>
                <w:sz w:val="16"/>
                <w:szCs w:val="16"/>
              </w:rPr>
            </w:pPr>
          </w:p>
        </w:tc>
        <w:tc>
          <w:tcPr>
            <w:tcW w:w="423" w:type="dxa"/>
            <w:vAlign w:val="center"/>
          </w:tcPr>
          <w:p w14:paraId="5560B334" w14:textId="77777777" w:rsidR="003C0C9B" w:rsidRPr="00B83B9F" w:rsidRDefault="003C0C9B" w:rsidP="003C0C9B">
            <w:pPr>
              <w:spacing w:line="240" w:lineRule="exact"/>
              <w:jc w:val="center"/>
              <w:rPr>
                <w:rFonts w:ascii="仿宋" w:eastAsia="仿宋" w:hAnsi="仿宋" w:cs="仿宋"/>
                <w:sz w:val="16"/>
                <w:szCs w:val="16"/>
              </w:rPr>
            </w:pPr>
          </w:p>
        </w:tc>
        <w:tc>
          <w:tcPr>
            <w:tcW w:w="460" w:type="dxa"/>
            <w:vAlign w:val="center"/>
          </w:tcPr>
          <w:p w14:paraId="79C7A3C9"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7AE34450"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Times New Roman" w:hint="eastAsia"/>
                <w:sz w:val="16"/>
                <w:szCs w:val="16"/>
              </w:rPr>
              <w:t>3</w:t>
            </w:r>
          </w:p>
        </w:tc>
        <w:tc>
          <w:tcPr>
            <w:tcW w:w="373" w:type="dxa"/>
            <w:vAlign w:val="center"/>
          </w:tcPr>
          <w:p w14:paraId="7BC09949"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26C578D6"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00B97234"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tcPr>
          <w:p w14:paraId="655EDACD"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02FCE73C"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3B3F91EF"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tcPr>
          <w:p w14:paraId="10CE4CF4"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56" w:type="dxa"/>
            <w:vAlign w:val="center"/>
          </w:tcPr>
          <w:p w14:paraId="556AEFED"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02833549"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7E9FF15B"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58FB26F9"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612F30D" w14:textId="77777777" w:rsidR="003C0C9B" w:rsidRPr="00B83B9F" w:rsidRDefault="003C0C9B" w:rsidP="003C0C9B">
            <w:pPr>
              <w:widowControl/>
              <w:spacing w:line="240" w:lineRule="exact"/>
              <w:jc w:val="center"/>
              <w:rPr>
                <w:rFonts w:ascii="仿宋" w:eastAsia="仿宋" w:hAnsi="仿宋" w:cs="仿宋"/>
                <w:sz w:val="16"/>
                <w:szCs w:val="16"/>
              </w:rPr>
            </w:pPr>
          </w:p>
        </w:tc>
        <w:tc>
          <w:tcPr>
            <w:tcW w:w="1197" w:type="dxa"/>
            <w:vMerge/>
            <w:vAlign w:val="center"/>
          </w:tcPr>
          <w:p w14:paraId="10031656"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33404CD6" w14:textId="77777777">
        <w:trPr>
          <w:trHeight w:val="284"/>
          <w:jc w:val="center"/>
        </w:trPr>
        <w:tc>
          <w:tcPr>
            <w:tcW w:w="1484" w:type="dxa"/>
            <w:gridSpan w:val="3"/>
            <w:vMerge/>
            <w:vAlign w:val="center"/>
          </w:tcPr>
          <w:p w14:paraId="064D86E5" w14:textId="77777777" w:rsidR="003C0C9B" w:rsidRPr="00B83B9F" w:rsidRDefault="003C0C9B" w:rsidP="003C0C9B">
            <w:pPr>
              <w:spacing w:line="240" w:lineRule="exact"/>
              <w:jc w:val="center"/>
              <w:rPr>
                <w:rFonts w:ascii="仿宋" w:eastAsia="仿宋" w:hAnsi="仿宋" w:cs="仿宋"/>
                <w:sz w:val="16"/>
                <w:szCs w:val="16"/>
              </w:rPr>
            </w:pPr>
          </w:p>
        </w:tc>
        <w:tc>
          <w:tcPr>
            <w:tcW w:w="1123" w:type="dxa"/>
            <w:vAlign w:val="center"/>
          </w:tcPr>
          <w:p w14:paraId="673CB4EA"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100031670120</w:t>
            </w:r>
          </w:p>
        </w:tc>
        <w:tc>
          <w:tcPr>
            <w:tcW w:w="2076" w:type="dxa"/>
            <w:gridSpan w:val="3"/>
            <w:vAlign w:val="center"/>
          </w:tcPr>
          <w:p w14:paraId="1EF557EA"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生物医用材料制备技术</w:t>
            </w:r>
          </w:p>
        </w:tc>
        <w:tc>
          <w:tcPr>
            <w:tcW w:w="467" w:type="dxa"/>
            <w:vAlign w:val="center"/>
          </w:tcPr>
          <w:p w14:paraId="453A7CDB"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Times New Roman" w:hint="eastAsia"/>
                <w:sz w:val="16"/>
                <w:szCs w:val="16"/>
              </w:rPr>
              <w:t>选修</w:t>
            </w:r>
          </w:p>
        </w:tc>
        <w:tc>
          <w:tcPr>
            <w:tcW w:w="435" w:type="dxa"/>
            <w:vAlign w:val="center"/>
          </w:tcPr>
          <w:p w14:paraId="6FD4B705" w14:textId="77777777" w:rsidR="003C0C9B" w:rsidRPr="00B83B9F" w:rsidRDefault="003C0C9B" w:rsidP="003C0C9B">
            <w:pPr>
              <w:spacing w:line="240" w:lineRule="exact"/>
              <w:jc w:val="center"/>
              <w:rPr>
                <w:rFonts w:ascii="仿宋" w:eastAsia="仿宋" w:hAnsi="仿宋" w:cs="仿宋"/>
                <w:sz w:val="16"/>
                <w:szCs w:val="16"/>
              </w:rPr>
            </w:pPr>
          </w:p>
        </w:tc>
        <w:tc>
          <w:tcPr>
            <w:tcW w:w="375" w:type="dxa"/>
            <w:vAlign w:val="center"/>
          </w:tcPr>
          <w:p w14:paraId="4E7E365F"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5AF8C894" w14:textId="77777777" w:rsidR="003C0C9B" w:rsidRPr="00B83B9F" w:rsidRDefault="003C0C9B" w:rsidP="003C0C9B">
            <w:pPr>
              <w:spacing w:line="240" w:lineRule="exact"/>
              <w:jc w:val="center"/>
              <w:rPr>
                <w:rFonts w:ascii="仿宋" w:eastAsia="仿宋" w:hAnsi="仿宋" w:cs="仿宋"/>
                <w:sz w:val="16"/>
                <w:szCs w:val="16"/>
              </w:rPr>
            </w:pPr>
          </w:p>
        </w:tc>
        <w:tc>
          <w:tcPr>
            <w:tcW w:w="373" w:type="dxa"/>
            <w:vAlign w:val="center"/>
          </w:tcPr>
          <w:p w14:paraId="1533CF74" w14:textId="77777777" w:rsidR="003C0C9B" w:rsidRPr="00B83B9F" w:rsidRDefault="003C0C9B" w:rsidP="003C0C9B">
            <w:pPr>
              <w:spacing w:line="240" w:lineRule="exact"/>
              <w:jc w:val="center"/>
              <w:rPr>
                <w:rFonts w:ascii="仿宋" w:eastAsia="仿宋" w:hAnsi="仿宋" w:cs="仿宋"/>
                <w:sz w:val="16"/>
                <w:szCs w:val="16"/>
              </w:rPr>
            </w:pPr>
          </w:p>
        </w:tc>
        <w:tc>
          <w:tcPr>
            <w:tcW w:w="423" w:type="dxa"/>
            <w:vAlign w:val="center"/>
          </w:tcPr>
          <w:p w14:paraId="7FAA4803" w14:textId="77777777" w:rsidR="003C0C9B" w:rsidRPr="00B83B9F" w:rsidRDefault="003C0C9B" w:rsidP="003C0C9B">
            <w:pPr>
              <w:spacing w:line="240" w:lineRule="exact"/>
              <w:jc w:val="center"/>
              <w:rPr>
                <w:rFonts w:ascii="仿宋" w:eastAsia="仿宋" w:hAnsi="仿宋" w:cs="仿宋"/>
                <w:sz w:val="16"/>
                <w:szCs w:val="16"/>
              </w:rPr>
            </w:pPr>
          </w:p>
        </w:tc>
        <w:tc>
          <w:tcPr>
            <w:tcW w:w="460" w:type="dxa"/>
            <w:vAlign w:val="center"/>
          </w:tcPr>
          <w:p w14:paraId="4299A81B" w14:textId="77777777" w:rsidR="003C0C9B" w:rsidRPr="00B83B9F" w:rsidRDefault="003C0C9B" w:rsidP="003C0C9B">
            <w:pPr>
              <w:spacing w:line="240" w:lineRule="exact"/>
              <w:jc w:val="center"/>
              <w:rPr>
                <w:rFonts w:ascii="仿宋" w:eastAsia="仿宋" w:hAnsi="仿宋" w:cs="仿宋"/>
                <w:sz w:val="16"/>
                <w:szCs w:val="16"/>
              </w:rPr>
            </w:pPr>
          </w:p>
        </w:tc>
        <w:tc>
          <w:tcPr>
            <w:tcW w:w="374" w:type="dxa"/>
            <w:vAlign w:val="center"/>
          </w:tcPr>
          <w:p w14:paraId="1BD2E7F5"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Times New Roman" w:hint="eastAsia"/>
                <w:sz w:val="16"/>
                <w:szCs w:val="16"/>
              </w:rPr>
              <w:t>3</w:t>
            </w:r>
          </w:p>
        </w:tc>
        <w:tc>
          <w:tcPr>
            <w:tcW w:w="373" w:type="dxa"/>
            <w:vAlign w:val="center"/>
          </w:tcPr>
          <w:p w14:paraId="051954CF"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37D74285"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581FC06E"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tcPr>
          <w:p w14:paraId="55262D2D"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34A002CC"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799811B7"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tcPr>
          <w:p w14:paraId="59EC8FDE"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56" w:type="dxa"/>
            <w:vAlign w:val="center"/>
          </w:tcPr>
          <w:p w14:paraId="63581130"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44983A99"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1F0CE975"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4D64FA3B"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5E08346" w14:textId="77777777" w:rsidR="003C0C9B" w:rsidRPr="00B83B9F" w:rsidRDefault="003C0C9B" w:rsidP="003C0C9B">
            <w:pPr>
              <w:widowControl/>
              <w:spacing w:line="240" w:lineRule="exact"/>
              <w:jc w:val="center"/>
              <w:rPr>
                <w:rFonts w:ascii="仿宋" w:eastAsia="仿宋" w:hAnsi="仿宋" w:cs="仿宋"/>
                <w:sz w:val="16"/>
                <w:szCs w:val="16"/>
              </w:rPr>
            </w:pPr>
          </w:p>
        </w:tc>
        <w:tc>
          <w:tcPr>
            <w:tcW w:w="1197" w:type="dxa"/>
            <w:vMerge/>
            <w:vAlign w:val="center"/>
          </w:tcPr>
          <w:p w14:paraId="0118E61B"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14B870F0" w14:textId="77777777">
        <w:trPr>
          <w:trHeight w:val="284"/>
          <w:jc w:val="center"/>
        </w:trPr>
        <w:tc>
          <w:tcPr>
            <w:tcW w:w="1484" w:type="dxa"/>
            <w:gridSpan w:val="3"/>
            <w:vAlign w:val="center"/>
          </w:tcPr>
          <w:p w14:paraId="44D07BF8"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大学先修课程</w:t>
            </w:r>
          </w:p>
        </w:tc>
        <w:tc>
          <w:tcPr>
            <w:tcW w:w="1123" w:type="dxa"/>
            <w:vAlign w:val="center"/>
          </w:tcPr>
          <w:p w14:paraId="0D30B05A" w14:textId="77777777" w:rsidR="003C0C9B" w:rsidRPr="00B83B9F" w:rsidRDefault="003C0C9B" w:rsidP="003C0C9B">
            <w:pPr>
              <w:widowControl/>
              <w:spacing w:line="240" w:lineRule="exact"/>
              <w:jc w:val="center"/>
              <w:rPr>
                <w:rFonts w:ascii="仿宋" w:eastAsia="仿宋" w:hAnsi="仿宋"/>
                <w:kern w:val="0"/>
                <w:sz w:val="16"/>
                <w:szCs w:val="16"/>
              </w:rPr>
            </w:pPr>
            <w:r w:rsidRPr="00B83B9F">
              <w:rPr>
                <w:rFonts w:ascii="仿宋" w:eastAsia="仿宋" w:hAnsi="仿宋" w:hint="eastAsia"/>
                <w:kern w:val="0"/>
                <w:sz w:val="16"/>
                <w:szCs w:val="16"/>
              </w:rPr>
              <w:t>100000010520</w:t>
            </w:r>
          </w:p>
        </w:tc>
        <w:tc>
          <w:tcPr>
            <w:tcW w:w="2076" w:type="dxa"/>
            <w:gridSpan w:val="3"/>
            <w:vAlign w:val="center"/>
          </w:tcPr>
          <w:p w14:paraId="1FEA20FF"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材料与人类文明</w:t>
            </w:r>
          </w:p>
        </w:tc>
        <w:tc>
          <w:tcPr>
            <w:tcW w:w="467" w:type="dxa"/>
            <w:vAlign w:val="center"/>
          </w:tcPr>
          <w:p w14:paraId="7400A83B" w14:textId="77777777" w:rsidR="003C0C9B" w:rsidRPr="00B83B9F" w:rsidRDefault="003C0C9B" w:rsidP="003C0C9B">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5842D838" w14:textId="77777777" w:rsidR="003C0C9B" w:rsidRPr="00B83B9F" w:rsidRDefault="003C0C9B" w:rsidP="003C0C9B">
            <w:pPr>
              <w:spacing w:line="240" w:lineRule="exact"/>
              <w:jc w:val="center"/>
              <w:rPr>
                <w:rFonts w:ascii="仿宋" w:eastAsia="仿宋" w:hAnsi="仿宋" w:cs="仿宋"/>
                <w:sz w:val="16"/>
                <w:szCs w:val="18"/>
              </w:rPr>
            </w:pPr>
          </w:p>
        </w:tc>
        <w:tc>
          <w:tcPr>
            <w:tcW w:w="375" w:type="dxa"/>
            <w:vAlign w:val="center"/>
          </w:tcPr>
          <w:p w14:paraId="176DAEB1"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65D387AD" w14:textId="77777777" w:rsidR="003C0C9B" w:rsidRPr="00B83B9F" w:rsidRDefault="003C0C9B" w:rsidP="003C0C9B">
            <w:pPr>
              <w:spacing w:line="240" w:lineRule="exact"/>
              <w:jc w:val="center"/>
              <w:rPr>
                <w:rFonts w:ascii="仿宋" w:eastAsia="仿宋" w:hAnsi="仿宋" w:cs="仿宋"/>
                <w:sz w:val="16"/>
                <w:szCs w:val="18"/>
              </w:rPr>
            </w:pPr>
          </w:p>
        </w:tc>
        <w:tc>
          <w:tcPr>
            <w:tcW w:w="373" w:type="dxa"/>
            <w:vAlign w:val="center"/>
          </w:tcPr>
          <w:p w14:paraId="7F08EDB5" w14:textId="77777777" w:rsidR="003C0C9B" w:rsidRPr="00B83B9F" w:rsidRDefault="003C0C9B" w:rsidP="003C0C9B">
            <w:pPr>
              <w:spacing w:line="240" w:lineRule="exact"/>
              <w:jc w:val="center"/>
              <w:rPr>
                <w:rFonts w:ascii="仿宋" w:eastAsia="仿宋" w:hAnsi="仿宋" w:cs="仿宋"/>
                <w:sz w:val="16"/>
                <w:szCs w:val="18"/>
              </w:rPr>
            </w:pPr>
          </w:p>
        </w:tc>
        <w:tc>
          <w:tcPr>
            <w:tcW w:w="423" w:type="dxa"/>
            <w:vAlign w:val="center"/>
          </w:tcPr>
          <w:p w14:paraId="14942E3F" w14:textId="77777777" w:rsidR="003C0C9B" w:rsidRPr="00B83B9F" w:rsidRDefault="003C0C9B" w:rsidP="003C0C9B">
            <w:pPr>
              <w:spacing w:line="240" w:lineRule="exact"/>
              <w:jc w:val="center"/>
              <w:rPr>
                <w:rFonts w:ascii="仿宋" w:eastAsia="仿宋" w:hAnsi="仿宋" w:cs="仿宋"/>
                <w:sz w:val="16"/>
                <w:szCs w:val="18"/>
              </w:rPr>
            </w:pPr>
          </w:p>
        </w:tc>
        <w:tc>
          <w:tcPr>
            <w:tcW w:w="460" w:type="dxa"/>
            <w:vAlign w:val="center"/>
          </w:tcPr>
          <w:p w14:paraId="13BED32C" w14:textId="77777777" w:rsidR="003C0C9B" w:rsidRPr="00B83B9F" w:rsidRDefault="003C0C9B" w:rsidP="003C0C9B">
            <w:pPr>
              <w:spacing w:line="240" w:lineRule="exact"/>
              <w:jc w:val="center"/>
              <w:rPr>
                <w:rFonts w:ascii="仿宋" w:eastAsia="仿宋" w:hAnsi="仿宋" w:cs="仿宋"/>
                <w:sz w:val="16"/>
                <w:szCs w:val="18"/>
              </w:rPr>
            </w:pPr>
          </w:p>
        </w:tc>
        <w:tc>
          <w:tcPr>
            <w:tcW w:w="374" w:type="dxa"/>
            <w:vAlign w:val="center"/>
          </w:tcPr>
          <w:p w14:paraId="1AB7FFE0" w14:textId="77777777" w:rsidR="003C0C9B" w:rsidRPr="00B83B9F" w:rsidRDefault="003C0C9B" w:rsidP="003C0C9B">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2</w:t>
            </w:r>
          </w:p>
        </w:tc>
        <w:tc>
          <w:tcPr>
            <w:tcW w:w="373" w:type="dxa"/>
            <w:vAlign w:val="center"/>
          </w:tcPr>
          <w:p w14:paraId="1FDFF364"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5" w:type="dxa"/>
            <w:vAlign w:val="center"/>
          </w:tcPr>
          <w:p w14:paraId="6D8913F3" w14:textId="77777777" w:rsidR="003C0C9B" w:rsidRPr="00B83B9F" w:rsidRDefault="003C0C9B" w:rsidP="003C0C9B">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3ECF3C33"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2F455229"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116DBC60"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39E05B4F" w14:textId="77777777" w:rsidR="003C0C9B" w:rsidRPr="00B83B9F" w:rsidRDefault="003C0C9B" w:rsidP="003C0C9B">
            <w:pPr>
              <w:widowControl/>
              <w:spacing w:line="240" w:lineRule="exact"/>
              <w:jc w:val="center"/>
              <w:rPr>
                <w:rFonts w:ascii="仿宋" w:eastAsia="仿宋" w:hAnsi="仿宋" w:cs="仿宋"/>
                <w:sz w:val="16"/>
                <w:szCs w:val="16"/>
              </w:rPr>
            </w:pPr>
          </w:p>
        </w:tc>
        <w:tc>
          <w:tcPr>
            <w:tcW w:w="394" w:type="dxa"/>
            <w:vAlign w:val="center"/>
          </w:tcPr>
          <w:p w14:paraId="6F1BB485" w14:textId="77777777" w:rsidR="003C0C9B" w:rsidRPr="00B83B9F" w:rsidRDefault="003C0C9B" w:rsidP="003C0C9B">
            <w:pPr>
              <w:widowControl/>
              <w:spacing w:line="240" w:lineRule="exact"/>
              <w:jc w:val="center"/>
              <w:rPr>
                <w:rFonts w:ascii="仿宋" w:eastAsia="仿宋" w:hAnsi="仿宋" w:cs="仿宋"/>
                <w:sz w:val="16"/>
                <w:szCs w:val="16"/>
              </w:rPr>
            </w:pPr>
          </w:p>
        </w:tc>
        <w:tc>
          <w:tcPr>
            <w:tcW w:w="356" w:type="dxa"/>
            <w:vAlign w:val="center"/>
          </w:tcPr>
          <w:p w14:paraId="14E955D2"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568E045F"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214A9B5D"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4636F303" w14:textId="77777777" w:rsidR="003C0C9B" w:rsidRPr="00B83B9F" w:rsidRDefault="003C0C9B" w:rsidP="003C0C9B">
            <w:pPr>
              <w:widowControl/>
              <w:spacing w:line="240" w:lineRule="exact"/>
              <w:jc w:val="center"/>
              <w:rPr>
                <w:rFonts w:ascii="仿宋" w:eastAsia="仿宋" w:hAnsi="仿宋" w:cs="仿宋"/>
                <w:sz w:val="16"/>
                <w:szCs w:val="16"/>
              </w:rPr>
            </w:pPr>
          </w:p>
        </w:tc>
        <w:tc>
          <w:tcPr>
            <w:tcW w:w="375" w:type="dxa"/>
            <w:vAlign w:val="center"/>
          </w:tcPr>
          <w:p w14:paraId="451584B8" w14:textId="77777777" w:rsidR="003C0C9B" w:rsidRPr="00B83B9F" w:rsidRDefault="003C0C9B" w:rsidP="003C0C9B">
            <w:pPr>
              <w:widowControl/>
              <w:spacing w:line="240" w:lineRule="exact"/>
              <w:jc w:val="center"/>
              <w:rPr>
                <w:rFonts w:ascii="仿宋" w:eastAsia="仿宋" w:hAnsi="仿宋" w:cs="仿宋"/>
                <w:sz w:val="16"/>
                <w:szCs w:val="16"/>
              </w:rPr>
            </w:pPr>
          </w:p>
        </w:tc>
        <w:tc>
          <w:tcPr>
            <w:tcW w:w="1197" w:type="dxa"/>
            <w:vAlign w:val="center"/>
          </w:tcPr>
          <w:p w14:paraId="65915D62" w14:textId="77777777" w:rsidR="003C0C9B" w:rsidRPr="00B83B9F" w:rsidRDefault="003C0C9B" w:rsidP="003C0C9B">
            <w:pPr>
              <w:spacing w:line="240" w:lineRule="exact"/>
              <w:jc w:val="center"/>
              <w:rPr>
                <w:rFonts w:ascii="仿宋" w:eastAsia="仿宋" w:hAnsi="仿宋" w:cs="仿宋"/>
                <w:sz w:val="16"/>
                <w:szCs w:val="16"/>
              </w:rPr>
            </w:pPr>
          </w:p>
        </w:tc>
      </w:tr>
      <w:tr w:rsidR="003C0C9B" w:rsidRPr="00B83B9F" w14:paraId="2B88D730" w14:textId="77777777">
        <w:trPr>
          <w:trHeight w:val="284"/>
          <w:jc w:val="center"/>
        </w:trPr>
        <w:tc>
          <w:tcPr>
            <w:tcW w:w="8337" w:type="dxa"/>
            <w:gridSpan w:val="16"/>
          </w:tcPr>
          <w:p w14:paraId="02D17617"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建议每学期修读学分</w:t>
            </w:r>
          </w:p>
        </w:tc>
        <w:tc>
          <w:tcPr>
            <w:tcW w:w="375" w:type="dxa"/>
          </w:tcPr>
          <w:p w14:paraId="38AC0E19"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r w:rsidRPr="00B83B9F">
              <w:rPr>
                <w:rFonts w:ascii="仿宋" w:eastAsia="仿宋" w:hAnsi="仿宋" w:cs="仿宋"/>
                <w:sz w:val="16"/>
                <w:szCs w:val="16"/>
              </w:rPr>
              <w:t>6.5</w:t>
            </w:r>
          </w:p>
        </w:tc>
        <w:tc>
          <w:tcPr>
            <w:tcW w:w="375" w:type="dxa"/>
          </w:tcPr>
          <w:p w14:paraId="3BA5A256"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r w:rsidRPr="00B83B9F">
              <w:rPr>
                <w:rFonts w:ascii="仿宋" w:eastAsia="仿宋" w:hAnsi="仿宋" w:cs="仿宋"/>
                <w:sz w:val="16"/>
                <w:szCs w:val="16"/>
              </w:rPr>
              <w:t>2</w:t>
            </w:r>
          </w:p>
        </w:tc>
        <w:tc>
          <w:tcPr>
            <w:tcW w:w="375" w:type="dxa"/>
          </w:tcPr>
          <w:p w14:paraId="5C519222"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tcPr>
          <w:p w14:paraId="40601AD6"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r w:rsidRPr="00B83B9F">
              <w:rPr>
                <w:rFonts w:ascii="仿宋" w:eastAsia="仿宋" w:hAnsi="仿宋" w:cs="仿宋"/>
                <w:sz w:val="16"/>
                <w:szCs w:val="16"/>
              </w:rPr>
              <w:t>5</w:t>
            </w:r>
          </w:p>
        </w:tc>
        <w:tc>
          <w:tcPr>
            <w:tcW w:w="375" w:type="dxa"/>
          </w:tcPr>
          <w:p w14:paraId="41F26094"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r w:rsidRPr="00B83B9F">
              <w:rPr>
                <w:rFonts w:ascii="仿宋" w:eastAsia="仿宋" w:hAnsi="仿宋" w:cs="仿宋"/>
                <w:sz w:val="16"/>
                <w:szCs w:val="16"/>
              </w:rPr>
              <w:t>6.5</w:t>
            </w:r>
          </w:p>
        </w:tc>
        <w:tc>
          <w:tcPr>
            <w:tcW w:w="394" w:type="dxa"/>
          </w:tcPr>
          <w:p w14:paraId="0A6FE9A2"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56" w:type="dxa"/>
          </w:tcPr>
          <w:p w14:paraId="0262937E"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r w:rsidRPr="00B83B9F">
              <w:rPr>
                <w:rFonts w:ascii="仿宋" w:eastAsia="仿宋" w:hAnsi="仿宋" w:cs="仿宋"/>
                <w:sz w:val="16"/>
                <w:szCs w:val="16"/>
              </w:rPr>
              <w:t>0.5</w:t>
            </w:r>
          </w:p>
        </w:tc>
        <w:tc>
          <w:tcPr>
            <w:tcW w:w="375" w:type="dxa"/>
          </w:tcPr>
          <w:p w14:paraId="1AC0FFA0"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sz w:val="16"/>
                <w:szCs w:val="16"/>
              </w:rPr>
              <w:t>18.5</w:t>
            </w:r>
          </w:p>
        </w:tc>
        <w:tc>
          <w:tcPr>
            <w:tcW w:w="375" w:type="dxa"/>
          </w:tcPr>
          <w:p w14:paraId="791B4F1A"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sz w:val="16"/>
                <w:szCs w:val="16"/>
              </w:rPr>
              <w:t>4</w:t>
            </w:r>
          </w:p>
        </w:tc>
        <w:tc>
          <w:tcPr>
            <w:tcW w:w="375" w:type="dxa"/>
          </w:tcPr>
          <w:p w14:paraId="27B68F35"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sz w:val="16"/>
                <w:szCs w:val="16"/>
              </w:rPr>
              <w:t>8</w:t>
            </w:r>
          </w:p>
        </w:tc>
        <w:tc>
          <w:tcPr>
            <w:tcW w:w="375" w:type="dxa"/>
          </w:tcPr>
          <w:p w14:paraId="21A0BA59"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r w:rsidRPr="00B83B9F">
              <w:rPr>
                <w:rFonts w:ascii="仿宋" w:eastAsia="仿宋" w:hAnsi="仿宋" w:cs="仿宋"/>
                <w:sz w:val="16"/>
                <w:szCs w:val="16"/>
              </w:rPr>
              <w:t>5</w:t>
            </w:r>
          </w:p>
        </w:tc>
        <w:tc>
          <w:tcPr>
            <w:tcW w:w="1197" w:type="dxa"/>
          </w:tcPr>
          <w:p w14:paraId="2E19B6DC" w14:textId="77777777" w:rsidR="003C0C9B" w:rsidRPr="00B83B9F" w:rsidRDefault="003C0C9B" w:rsidP="003C0C9B">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160</w:t>
            </w:r>
          </w:p>
        </w:tc>
      </w:tr>
    </w:tbl>
    <w:p w14:paraId="3BB407EE" w14:textId="77777777" w:rsidR="00700029" w:rsidRPr="00B83B9F" w:rsidRDefault="00700029">
      <w:pPr>
        <w:widowControl/>
        <w:jc w:val="left"/>
        <w:rPr>
          <w:rFonts w:ascii="仿宋" w:eastAsia="仿宋" w:hAnsi="仿宋" w:cs="仿宋"/>
          <w:b/>
          <w:bCs/>
          <w:kern w:val="0"/>
          <w:sz w:val="18"/>
          <w:szCs w:val="18"/>
        </w:rPr>
      </w:pPr>
    </w:p>
    <w:p w14:paraId="04A117D9" w14:textId="77777777" w:rsidR="00700029" w:rsidRPr="00B83B9F" w:rsidRDefault="004B2B77">
      <w:pPr>
        <w:widowControl/>
        <w:spacing w:line="280" w:lineRule="exact"/>
        <w:jc w:val="left"/>
        <w:rPr>
          <w:rFonts w:ascii="仿宋" w:eastAsia="仿宋" w:hAnsi="仿宋" w:cs="仿宋"/>
          <w:kern w:val="0"/>
          <w:sz w:val="18"/>
          <w:szCs w:val="18"/>
        </w:rPr>
      </w:pPr>
      <w:r w:rsidRPr="00B83B9F">
        <w:rPr>
          <w:rFonts w:ascii="仿宋" w:eastAsia="仿宋" w:hAnsi="仿宋" w:cs="仿宋" w:hint="eastAsia"/>
          <w:b/>
          <w:bCs/>
          <w:kern w:val="0"/>
          <w:sz w:val="18"/>
          <w:szCs w:val="18"/>
        </w:rPr>
        <w:t>注1：</w:t>
      </w:r>
      <w:r w:rsidRPr="00B83B9F">
        <w:rPr>
          <w:rFonts w:ascii="仿宋" w:eastAsia="仿宋" w:hAnsi="仿宋" w:cs="仿宋" w:hint="eastAsia"/>
          <w:kern w:val="0"/>
          <w:sz w:val="18"/>
          <w:szCs w:val="18"/>
        </w:rPr>
        <w:t>“形势与政策”课由马克思主义学院统一组织开课，纳入学校教学计划。按照在校学习期间开课不断线的要求，一二学年完成理论教学，三学年完成实践教学。前三学年每学年都有成绩考核，四学年上下学期登录学生最终考核成绩。《形势与政策学习手册》参与教学管理和平时考核，学生要按照课程要求完成每学年规定的教学任务。每学期课程安排由马克思主义学院负责组织、通知。</w:t>
      </w:r>
    </w:p>
    <w:p w14:paraId="331C7FE7" w14:textId="77777777" w:rsidR="00700029" w:rsidRPr="00B83B9F" w:rsidRDefault="004B2B77">
      <w:pPr>
        <w:widowControl/>
        <w:spacing w:line="280" w:lineRule="exact"/>
        <w:jc w:val="left"/>
        <w:rPr>
          <w:rFonts w:ascii="仿宋" w:eastAsia="仿宋" w:hAnsi="仿宋" w:cs="仿宋"/>
          <w:kern w:val="0"/>
          <w:sz w:val="18"/>
          <w:szCs w:val="18"/>
        </w:rPr>
      </w:pPr>
      <w:r w:rsidRPr="00B83B9F">
        <w:rPr>
          <w:rFonts w:ascii="仿宋" w:eastAsia="仿宋" w:hAnsi="仿宋" w:cs="仿宋" w:hint="eastAsia"/>
          <w:b/>
          <w:bCs/>
          <w:kern w:val="0"/>
          <w:sz w:val="18"/>
          <w:szCs w:val="18"/>
        </w:rPr>
        <w:t>注2：</w:t>
      </w:r>
      <w:r w:rsidRPr="00B83B9F">
        <w:rPr>
          <w:rFonts w:ascii="仿宋" w:eastAsia="仿宋" w:hAnsi="仿宋" w:cs="仿宋" w:hint="eastAsia"/>
          <w:kern w:val="0"/>
          <w:sz w:val="18"/>
          <w:szCs w:val="18"/>
        </w:rPr>
        <w:t>学生自主选择修读，获得学分可计入“专业方向选修模块课程”学分，也可不计</w:t>
      </w:r>
      <w:proofErr w:type="gramStart"/>
      <w:r w:rsidRPr="00B83B9F">
        <w:rPr>
          <w:rFonts w:ascii="仿宋" w:eastAsia="仿宋" w:hAnsi="仿宋" w:cs="仿宋" w:hint="eastAsia"/>
          <w:kern w:val="0"/>
          <w:sz w:val="18"/>
          <w:szCs w:val="18"/>
        </w:rPr>
        <w:t>入毕业</w:t>
      </w:r>
      <w:proofErr w:type="gramEnd"/>
      <w:r w:rsidRPr="00B83B9F">
        <w:rPr>
          <w:rFonts w:ascii="仿宋" w:eastAsia="仿宋" w:hAnsi="仿宋" w:cs="仿宋" w:hint="eastAsia"/>
          <w:kern w:val="0"/>
          <w:sz w:val="18"/>
          <w:szCs w:val="18"/>
        </w:rPr>
        <w:t>总学分，直接带入本校研究生阶段，申请减免研究生培养阶段的学分。</w:t>
      </w:r>
    </w:p>
    <w:p w14:paraId="676390DD" w14:textId="77777777" w:rsidR="00700029" w:rsidRPr="00B83B9F" w:rsidRDefault="004B2B77">
      <w:pPr>
        <w:widowControl/>
        <w:jc w:val="left"/>
        <w:rPr>
          <w:rFonts w:ascii="仿宋" w:eastAsia="仿宋" w:hAnsi="仿宋" w:cs="仿宋"/>
          <w:color w:val="000000"/>
          <w:kern w:val="0"/>
          <w:sz w:val="18"/>
          <w:szCs w:val="18"/>
        </w:rPr>
      </w:pPr>
      <w:r w:rsidRPr="00B83B9F">
        <w:rPr>
          <w:rFonts w:ascii="仿宋" w:eastAsia="仿宋" w:hAnsi="仿宋" w:cs="仿宋" w:hint="eastAsia"/>
          <w:b/>
          <w:bCs/>
          <w:kern w:val="0"/>
          <w:sz w:val="18"/>
          <w:szCs w:val="18"/>
        </w:rPr>
        <w:t>注3：</w:t>
      </w:r>
      <w:r w:rsidRPr="00B83B9F">
        <w:rPr>
          <w:rFonts w:ascii="仿宋" w:eastAsia="仿宋" w:hAnsi="仿宋" w:cs="仿宋" w:hint="eastAsia"/>
          <w:color w:val="000000"/>
          <w:kern w:val="0"/>
          <w:sz w:val="18"/>
          <w:szCs w:val="18"/>
        </w:rPr>
        <w:t>（1）本模块中，学生从“创新创业教育课程一览表”中选修一门创新创业类课程获得2学分，或参加“大学生创新创业训练计划”，项目通过后，可获得2学分，本模块至少选修2学分。</w:t>
      </w:r>
    </w:p>
    <w:p w14:paraId="71B96737" w14:textId="77777777" w:rsidR="00700029" w:rsidRPr="00B83B9F" w:rsidRDefault="004B2B77">
      <w:pPr>
        <w:widowControl/>
        <w:jc w:val="left"/>
        <w:rPr>
          <w:rFonts w:ascii="仿宋" w:eastAsia="仿宋" w:hAnsi="仿宋" w:cs="仿宋"/>
          <w:color w:val="000000"/>
          <w:kern w:val="0"/>
          <w:sz w:val="18"/>
          <w:szCs w:val="18"/>
        </w:rPr>
      </w:pPr>
      <w:r w:rsidRPr="00B83B9F">
        <w:rPr>
          <w:rFonts w:ascii="仿宋" w:eastAsia="仿宋" w:hAnsi="仿宋" w:cs="仿宋" w:hint="eastAsia"/>
          <w:color w:val="000000"/>
          <w:kern w:val="0"/>
          <w:sz w:val="18"/>
          <w:szCs w:val="18"/>
        </w:rPr>
        <w:t>（2）参加“大学生创新创业训练计划”的学生需在线选修1门创新创业教育课程。</w:t>
      </w:r>
    </w:p>
    <w:p w14:paraId="70B9AFA0" w14:textId="77777777" w:rsidR="00700029" w:rsidRPr="00B83B9F" w:rsidRDefault="004B2B77">
      <w:pPr>
        <w:widowControl/>
        <w:spacing w:line="280" w:lineRule="exact"/>
        <w:jc w:val="left"/>
        <w:rPr>
          <w:rFonts w:ascii="仿宋" w:eastAsia="仿宋" w:hAnsi="仿宋" w:cs="仿宋"/>
          <w:kern w:val="0"/>
          <w:sz w:val="18"/>
          <w:szCs w:val="18"/>
        </w:rPr>
      </w:pPr>
      <w:r w:rsidRPr="00B83B9F">
        <w:rPr>
          <w:rFonts w:ascii="仿宋" w:eastAsia="仿宋" w:hAnsi="仿宋" w:cs="仿宋" w:hint="eastAsia"/>
          <w:b/>
          <w:bCs/>
          <w:kern w:val="0"/>
          <w:sz w:val="18"/>
          <w:szCs w:val="18"/>
        </w:rPr>
        <w:lastRenderedPageBreak/>
        <w:t>注4：</w:t>
      </w:r>
      <w:r w:rsidRPr="00B83B9F">
        <w:rPr>
          <w:rFonts w:ascii="仿宋" w:eastAsia="仿宋" w:hAnsi="仿宋" w:cs="仿宋" w:hint="eastAsia"/>
          <w:kern w:val="0"/>
          <w:sz w:val="18"/>
          <w:szCs w:val="18"/>
        </w:rPr>
        <w:t>第二课堂教学环节共8学分，内容包括劳动教育，必修，2学分；健康教育，必修，0.5学分；大学生心理健康教育，必修，2学分；社会实践，必修，1学分；国家安全教育，必修，1学分；讲座（含两组学习）、社团活动，选修，1.5学分。不计</w:t>
      </w:r>
      <w:proofErr w:type="gramStart"/>
      <w:r w:rsidRPr="00B83B9F">
        <w:rPr>
          <w:rFonts w:ascii="仿宋" w:eastAsia="仿宋" w:hAnsi="仿宋" w:cs="仿宋" w:hint="eastAsia"/>
          <w:kern w:val="0"/>
          <w:sz w:val="18"/>
          <w:szCs w:val="18"/>
        </w:rPr>
        <w:t>入毕业</w:t>
      </w:r>
      <w:proofErr w:type="gramEnd"/>
      <w:r w:rsidRPr="00B83B9F">
        <w:rPr>
          <w:rFonts w:ascii="仿宋" w:eastAsia="仿宋" w:hAnsi="仿宋" w:cs="仿宋" w:hint="eastAsia"/>
          <w:kern w:val="0"/>
          <w:sz w:val="18"/>
          <w:szCs w:val="18"/>
        </w:rPr>
        <w:t>总学分，但需完成相应的课程学分方可毕业，课程成绩载入学籍成绩单。</w:t>
      </w:r>
    </w:p>
    <w:p w14:paraId="1E9376B4" w14:textId="77777777" w:rsidR="00700029" w:rsidRPr="00B83B9F" w:rsidRDefault="004B2B77">
      <w:pPr>
        <w:widowControl/>
        <w:spacing w:line="280" w:lineRule="exact"/>
        <w:jc w:val="left"/>
        <w:rPr>
          <w:rFonts w:ascii="仿宋" w:eastAsia="仿宋" w:hAnsi="仿宋" w:cs="仿宋"/>
          <w:sz w:val="18"/>
          <w:szCs w:val="18"/>
        </w:rPr>
      </w:pPr>
      <w:r w:rsidRPr="00B83B9F">
        <w:rPr>
          <w:rFonts w:ascii="仿宋" w:eastAsia="仿宋" w:hAnsi="仿宋" w:cs="仿宋" w:hint="eastAsia"/>
          <w:b/>
          <w:bCs/>
          <w:sz w:val="18"/>
          <w:szCs w:val="18"/>
        </w:rPr>
        <w:t>注</w:t>
      </w:r>
      <w:r w:rsidRPr="00B83B9F">
        <w:rPr>
          <w:rFonts w:ascii="仿宋" w:eastAsia="仿宋" w:hAnsi="仿宋" w:cs="仿宋"/>
          <w:b/>
          <w:bCs/>
          <w:sz w:val="18"/>
          <w:szCs w:val="18"/>
        </w:rPr>
        <w:t>5</w:t>
      </w:r>
      <w:r w:rsidRPr="00B83B9F">
        <w:rPr>
          <w:rFonts w:ascii="仿宋" w:eastAsia="仿宋" w:hAnsi="仿宋" w:cs="仿宋" w:hint="eastAsia"/>
          <w:b/>
          <w:bCs/>
          <w:sz w:val="18"/>
          <w:szCs w:val="18"/>
        </w:rPr>
        <w:t>：</w:t>
      </w:r>
      <w:r w:rsidRPr="00B83B9F">
        <w:rPr>
          <w:rFonts w:ascii="仿宋" w:eastAsia="仿宋" w:hAnsi="仿宋" w:cs="仿宋" w:hint="eastAsia"/>
          <w:sz w:val="18"/>
          <w:szCs w:val="18"/>
        </w:rPr>
        <w:t>劳动课程作为必修课程，2学分，分为劳动1、劳动2。</w:t>
      </w:r>
    </w:p>
    <w:p w14:paraId="1A3D8852" w14:textId="77777777" w:rsidR="00700029" w:rsidRPr="00B83B9F" w:rsidRDefault="004B2B77">
      <w:pPr>
        <w:widowControl/>
        <w:spacing w:line="280" w:lineRule="exact"/>
        <w:ind w:firstLineChars="200" w:firstLine="360"/>
        <w:jc w:val="left"/>
        <w:rPr>
          <w:rFonts w:ascii="仿宋" w:eastAsia="仿宋" w:hAnsi="仿宋" w:cs="仿宋"/>
          <w:sz w:val="18"/>
          <w:szCs w:val="18"/>
        </w:rPr>
      </w:pPr>
      <w:r w:rsidRPr="00B83B9F">
        <w:rPr>
          <w:rFonts w:ascii="仿宋" w:eastAsia="仿宋" w:hAnsi="仿宋" w:cs="仿宋" w:hint="eastAsia"/>
          <w:sz w:val="18"/>
          <w:szCs w:val="18"/>
        </w:rPr>
        <w:t>（1）劳动1（社区、宿舍劳动）作为基本日常生活劳动，是必选基础模块，分为劳动1-1、1-2、1-3，大一到大三全学年开课，每学年下学期（春季学期）选课并获得成绩，每学年0.5学分，三年共计1.5学分。</w:t>
      </w:r>
    </w:p>
    <w:p w14:paraId="45A37CB8" w14:textId="77777777" w:rsidR="00700029" w:rsidRPr="00B83B9F" w:rsidRDefault="004B2B77">
      <w:pPr>
        <w:widowControl/>
        <w:spacing w:line="280" w:lineRule="exact"/>
        <w:ind w:firstLineChars="200" w:firstLine="360"/>
        <w:jc w:val="left"/>
        <w:rPr>
          <w:rFonts w:ascii="仿宋" w:eastAsia="仿宋" w:hAnsi="仿宋" w:cs="仿宋"/>
          <w:sz w:val="18"/>
          <w:szCs w:val="18"/>
        </w:rPr>
      </w:pPr>
      <w:r w:rsidRPr="00B83B9F">
        <w:rPr>
          <w:rFonts w:ascii="仿宋" w:eastAsia="仿宋" w:hAnsi="仿宋" w:cs="仿宋" w:hint="eastAsia"/>
          <w:sz w:val="18"/>
          <w:szCs w:val="18"/>
        </w:rPr>
        <w:t>（2）劳动2（包括后勤劳动、校外劳动、校园劳动）作为服务性和生产性劳动，是选修模块，大一到大四贯通开课，学生任选一个项目课程即可，记为0.5学分，可重复参与但不重复获得学分。</w:t>
      </w:r>
    </w:p>
    <w:p w14:paraId="2BF46AE6" w14:textId="77777777" w:rsidR="00700029" w:rsidRPr="00B83B9F" w:rsidRDefault="004B2B77">
      <w:pPr>
        <w:widowControl/>
        <w:spacing w:line="280" w:lineRule="exact"/>
        <w:ind w:firstLineChars="200" w:firstLine="360"/>
        <w:jc w:val="left"/>
        <w:rPr>
          <w:rFonts w:ascii="仿宋" w:eastAsia="仿宋" w:hAnsi="仿宋" w:cs="仿宋"/>
          <w:sz w:val="18"/>
          <w:szCs w:val="18"/>
        </w:rPr>
      </w:pPr>
      <w:r w:rsidRPr="00B83B9F">
        <w:rPr>
          <w:rFonts w:ascii="仿宋" w:eastAsia="仿宋" w:hAnsi="仿宋" w:cs="仿宋" w:hint="eastAsia"/>
          <w:sz w:val="18"/>
          <w:szCs w:val="18"/>
        </w:rPr>
        <w:t>（3）学生在本科期间获得必选模块1.5学分和选修模块0.5学分共计2学分方可取</w:t>
      </w:r>
      <w:proofErr w:type="gramStart"/>
      <w:r w:rsidRPr="00B83B9F">
        <w:rPr>
          <w:rFonts w:ascii="仿宋" w:eastAsia="仿宋" w:hAnsi="仿宋" w:cs="仿宋" w:hint="eastAsia"/>
          <w:sz w:val="18"/>
          <w:szCs w:val="18"/>
        </w:rPr>
        <w:t>得毕业</w:t>
      </w:r>
      <w:proofErr w:type="gramEnd"/>
      <w:r w:rsidRPr="00B83B9F">
        <w:rPr>
          <w:rFonts w:ascii="仿宋" w:eastAsia="仿宋" w:hAnsi="仿宋" w:cs="仿宋" w:hint="eastAsia"/>
          <w:sz w:val="18"/>
          <w:szCs w:val="18"/>
        </w:rPr>
        <w:t>资格。</w:t>
      </w:r>
    </w:p>
    <w:p w14:paraId="5AB5BB0A" w14:textId="77777777" w:rsidR="00700029" w:rsidRPr="00B83B9F" w:rsidRDefault="00700029">
      <w:pPr>
        <w:widowControl/>
        <w:jc w:val="left"/>
        <w:rPr>
          <w:rFonts w:ascii="仿宋" w:eastAsia="仿宋" w:hAnsi="仿宋" w:cs="仿宋"/>
          <w:kern w:val="0"/>
          <w:sz w:val="18"/>
          <w:szCs w:val="18"/>
        </w:rPr>
      </w:pPr>
    </w:p>
    <w:p w14:paraId="08D56566" w14:textId="77777777" w:rsidR="00700029" w:rsidRPr="00B83B9F" w:rsidRDefault="00700029">
      <w:pPr>
        <w:pStyle w:val="17"/>
        <w:snapToGrid w:val="0"/>
        <w:spacing w:beforeLines="50" w:before="156" w:after="156" w:line="300" w:lineRule="auto"/>
        <w:ind w:firstLine="560"/>
        <w:rPr>
          <w:rFonts w:ascii="仿宋" w:eastAsia="仿宋" w:hAnsi="仿宋" w:cs="仿宋"/>
          <w:sz w:val="28"/>
          <w:szCs w:val="28"/>
        </w:rPr>
      </w:pPr>
    </w:p>
    <w:p w14:paraId="7D9FA9B5" w14:textId="77777777" w:rsidR="00700029" w:rsidRPr="00B83B9F" w:rsidRDefault="004B2B77">
      <w:pPr>
        <w:pStyle w:val="15"/>
        <w:snapToGrid w:val="0"/>
        <w:spacing w:beforeLines="50" w:before="156" w:afterLines="50" w:after="156" w:line="380" w:lineRule="exact"/>
        <w:ind w:firstLineChars="174" w:firstLine="419"/>
        <w:jc w:val="left"/>
        <w:rPr>
          <w:rFonts w:ascii="仿宋" w:eastAsia="仿宋" w:hAnsi="仿宋" w:cs="仿宋"/>
          <w:b/>
          <w:bCs/>
          <w:spacing w:val="2"/>
          <w:sz w:val="24"/>
        </w:rPr>
      </w:pPr>
      <w:r w:rsidRPr="00B83B9F">
        <w:rPr>
          <w:rFonts w:ascii="仿宋" w:eastAsia="仿宋" w:hAnsi="仿宋" w:cs="仿宋" w:hint="eastAsia"/>
          <w:b/>
          <w:sz w:val="24"/>
          <w:szCs w:val="24"/>
        </w:rPr>
        <w:br w:type="page"/>
      </w:r>
      <w:r w:rsidRPr="00B83B9F">
        <w:rPr>
          <w:rFonts w:ascii="仿宋" w:eastAsia="仿宋" w:hAnsi="仿宋" w:cs="仿宋" w:hint="eastAsia"/>
          <w:b/>
          <w:bCs/>
          <w:spacing w:val="2"/>
          <w:sz w:val="24"/>
        </w:rPr>
        <w:lastRenderedPageBreak/>
        <w:t>九、课程体系拓扑图（先修关系）</w:t>
      </w:r>
    </w:p>
    <w:p w14:paraId="713E72AC" w14:textId="3FFDECC3" w:rsidR="00700029" w:rsidRPr="00B83B9F" w:rsidRDefault="007F2274">
      <w:pPr>
        <w:pStyle w:val="15"/>
        <w:snapToGrid w:val="0"/>
        <w:spacing w:beforeLines="50" w:before="156" w:afterLines="50" w:after="156"/>
        <w:ind w:firstLineChars="174" w:firstLine="365"/>
        <w:jc w:val="left"/>
        <w:rPr>
          <w:rFonts w:ascii="仿宋" w:eastAsia="仿宋" w:hAnsi="仿宋" w:cs="仿宋"/>
          <w:b/>
          <w:bCs/>
          <w:spacing w:val="2"/>
          <w:sz w:val="24"/>
        </w:rPr>
      </w:pPr>
      <w:r w:rsidRPr="00B83B9F">
        <w:rPr>
          <w:rFonts w:ascii="仿宋" w:eastAsia="仿宋" w:hAnsi="仿宋" w:cs="仿宋"/>
          <w:noProof/>
          <w:szCs w:val="28"/>
        </w:rPr>
        <w:drawing>
          <wp:inline distT="0" distB="0" distL="0" distR="0" wp14:anchorId="0B70D101" wp14:editId="020ED6E1">
            <wp:extent cx="8829279" cy="53816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53210" cy="5396211"/>
                    </a:xfrm>
                    <a:prstGeom prst="rect">
                      <a:avLst/>
                    </a:prstGeom>
                    <a:noFill/>
                  </pic:spPr>
                </pic:pic>
              </a:graphicData>
            </a:graphic>
          </wp:inline>
        </w:drawing>
      </w:r>
    </w:p>
    <w:p w14:paraId="03C21C4F" w14:textId="77777777" w:rsidR="00700029" w:rsidRPr="00B83B9F" w:rsidRDefault="00700029">
      <w:pPr>
        <w:snapToGrid w:val="0"/>
        <w:spacing w:beforeLines="50" w:before="156" w:afterLines="50" w:after="156" w:line="300" w:lineRule="auto"/>
        <w:ind w:firstLine="420"/>
        <w:jc w:val="left"/>
        <w:rPr>
          <w:rFonts w:ascii="仿宋" w:eastAsia="仿宋" w:hAnsi="仿宋" w:cs="仿宋"/>
          <w:szCs w:val="28"/>
        </w:rPr>
        <w:sectPr w:rsidR="00700029" w:rsidRPr="00B83B9F">
          <w:pgSz w:w="16838" w:h="11906" w:orient="landscape"/>
          <w:pgMar w:top="1418" w:right="1134" w:bottom="1134" w:left="1134" w:header="851" w:footer="992" w:gutter="0"/>
          <w:cols w:space="720"/>
          <w:docGrid w:type="lines" w:linePitch="312"/>
        </w:sectPr>
      </w:pPr>
    </w:p>
    <w:p w14:paraId="48C4C4DC"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lastRenderedPageBreak/>
        <w:t>十、课程修读要求</w:t>
      </w:r>
    </w:p>
    <w:p w14:paraId="3FC114AC" w14:textId="77777777" w:rsidR="00700029" w:rsidRPr="00B83B9F" w:rsidRDefault="004B2B77">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本专业第一学年和第二学年的秋季学期执行材料科学与工程类大类培养方案，从第二学年的春季学期开始专业课程学习。四年修读总学分数为160学分。</w:t>
      </w:r>
    </w:p>
    <w:p w14:paraId="6D42E1C6" w14:textId="77777777" w:rsidR="00700029" w:rsidRPr="00B83B9F" w:rsidRDefault="004B2B77">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十一、课程体系与毕业要求关系矩阵</w:t>
      </w:r>
    </w:p>
    <w:tbl>
      <w:tblPr>
        <w:tblW w:w="7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939"/>
        <w:gridCol w:w="449"/>
        <w:gridCol w:w="449"/>
        <w:gridCol w:w="449"/>
        <w:gridCol w:w="449"/>
        <w:gridCol w:w="449"/>
        <w:gridCol w:w="449"/>
        <w:gridCol w:w="449"/>
        <w:gridCol w:w="449"/>
        <w:gridCol w:w="449"/>
        <w:gridCol w:w="449"/>
        <w:gridCol w:w="449"/>
        <w:gridCol w:w="449"/>
        <w:gridCol w:w="453"/>
      </w:tblGrid>
      <w:tr w:rsidR="00700029" w:rsidRPr="00B83B9F" w14:paraId="047B9AE0" w14:textId="77777777">
        <w:trPr>
          <w:trHeight w:val="485"/>
          <w:jc w:val="center"/>
        </w:trPr>
        <w:tc>
          <w:tcPr>
            <w:tcW w:w="1939" w:type="dxa"/>
            <w:vAlign w:val="center"/>
          </w:tcPr>
          <w:p w14:paraId="39DC5A3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557E08C2"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毕业要求</w:t>
            </w:r>
          </w:p>
          <w:p w14:paraId="5F22E253"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1</w:t>
            </w:r>
          </w:p>
        </w:tc>
        <w:tc>
          <w:tcPr>
            <w:tcW w:w="449" w:type="dxa"/>
            <w:vAlign w:val="center"/>
          </w:tcPr>
          <w:p w14:paraId="585180EA"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毕业要求</w:t>
            </w:r>
          </w:p>
          <w:p w14:paraId="49CB6706"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2</w:t>
            </w:r>
          </w:p>
        </w:tc>
        <w:tc>
          <w:tcPr>
            <w:tcW w:w="449" w:type="dxa"/>
            <w:vAlign w:val="center"/>
          </w:tcPr>
          <w:p w14:paraId="1B3C3F1A"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毕业要求</w:t>
            </w:r>
          </w:p>
          <w:p w14:paraId="714D8DD4"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3</w:t>
            </w:r>
          </w:p>
        </w:tc>
        <w:tc>
          <w:tcPr>
            <w:tcW w:w="449" w:type="dxa"/>
            <w:vAlign w:val="center"/>
          </w:tcPr>
          <w:p w14:paraId="4746DF7F"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毕业要求</w:t>
            </w:r>
          </w:p>
          <w:p w14:paraId="04F8F11E"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4</w:t>
            </w:r>
          </w:p>
        </w:tc>
        <w:tc>
          <w:tcPr>
            <w:tcW w:w="449" w:type="dxa"/>
            <w:vAlign w:val="center"/>
          </w:tcPr>
          <w:p w14:paraId="5D46C78A"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毕业要求</w:t>
            </w:r>
          </w:p>
          <w:p w14:paraId="7F61E972"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5</w:t>
            </w:r>
          </w:p>
        </w:tc>
        <w:tc>
          <w:tcPr>
            <w:tcW w:w="449" w:type="dxa"/>
            <w:vAlign w:val="center"/>
          </w:tcPr>
          <w:p w14:paraId="6A45C554"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毕业要求</w:t>
            </w:r>
          </w:p>
          <w:p w14:paraId="11B01EBB"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6</w:t>
            </w:r>
          </w:p>
        </w:tc>
        <w:tc>
          <w:tcPr>
            <w:tcW w:w="449" w:type="dxa"/>
            <w:vAlign w:val="center"/>
          </w:tcPr>
          <w:p w14:paraId="2C979F09"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毕业要求</w:t>
            </w:r>
          </w:p>
          <w:p w14:paraId="4FBCF176"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7</w:t>
            </w:r>
          </w:p>
        </w:tc>
        <w:tc>
          <w:tcPr>
            <w:tcW w:w="449" w:type="dxa"/>
            <w:vAlign w:val="center"/>
          </w:tcPr>
          <w:p w14:paraId="1E8829DD"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毕业要求</w:t>
            </w:r>
          </w:p>
          <w:p w14:paraId="68BACFA3"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8</w:t>
            </w:r>
          </w:p>
        </w:tc>
        <w:tc>
          <w:tcPr>
            <w:tcW w:w="449" w:type="dxa"/>
            <w:vAlign w:val="center"/>
          </w:tcPr>
          <w:p w14:paraId="61BC7D93"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毕业要求</w:t>
            </w:r>
          </w:p>
          <w:p w14:paraId="172A56AF"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9</w:t>
            </w:r>
          </w:p>
        </w:tc>
        <w:tc>
          <w:tcPr>
            <w:tcW w:w="449" w:type="dxa"/>
            <w:vAlign w:val="center"/>
          </w:tcPr>
          <w:p w14:paraId="4E4C28BA"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毕业要求10</w:t>
            </w:r>
          </w:p>
        </w:tc>
        <w:tc>
          <w:tcPr>
            <w:tcW w:w="449" w:type="dxa"/>
            <w:vAlign w:val="center"/>
          </w:tcPr>
          <w:p w14:paraId="5AC34767"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毕业要求11</w:t>
            </w:r>
          </w:p>
        </w:tc>
        <w:tc>
          <w:tcPr>
            <w:tcW w:w="449" w:type="dxa"/>
            <w:vAlign w:val="center"/>
          </w:tcPr>
          <w:p w14:paraId="10972079"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毕业要求12</w:t>
            </w:r>
          </w:p>
        </w:tc>
        <w:tc>
          <w:tcPr>
            <w:tcW w:w="453" w:type="dxa"/>
            <w:vAlign w:val="center"/>
          </w:tcPr>
          <w:p w14:paraId="10C58492" w14:textId="77777777" w:rsidR="00700029" w:rsidRPr="00B83B9F" w:rsidRDefault="004B2B77">
            <w:pPr>
              <w:snapToGrid w:val="0"/>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毕业要求13</w:t>
            </w:r>
          </w:p>
        </w:tc>
      </w:tr>
      <w:tr w:rsidR="00700029" w:rsidRPr="00B83B9F" w14:paraId="26691241" w14:textId="77777777">
        <w:trPr>
          <w:trHeight w:val="440"/>
          <w:jc w:val="center"/>
        </w:trPr>
        <w:tc>
          <w:tcPr>
            <w:tcW w:w="1939" w:type="dxa"/>
            <w:vAlign w:val="center"/>
          </w:tcPr>
          <w:p w14:paraId="14F141F1"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思想道德与法治</w:t>
            </w:r>
          </w:p>
        </w:tc>
        <w:tc>
          <w:tcPr>
            <w:tcW w:w="449" w:type="dxa"/>
            <w:vAlign w:val="center"/>
          </w:tcPr>
          <w:p w14:paraId="067B87B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4C12C7D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0789FBD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53904F4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623E82F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13339A6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vAlign w:val="center"/>
          </w:tcPr>
          <w:p w14:paraId="3DB6EBE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2D850D9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vAlign w:val="center"/>
          </w:tcPr>
          <w:p w14:paraId="6467C37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7BC32D2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09A851D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19578330"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vAlign w:val="center"/>
          </w:tcPr>
          <w:p w14:paraId="4D508E1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700029" w:rsidRPr="00B83B9F" w14:paraId="10364133" w14:textId="77777777">
        <w:trPr>
          <w:trHeight w:val="271"/>
          <w:jc w:val="center"/>
        </w:trPr>
        <w:tc>
          <w:tcPr>
            <w:tcW w:w="1939" w:type="dxa"/>
            <w:vAlign w:val="center"/>
          </w:tcPr>
          <w:p w14:paraId="27EE1D0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中国近现代史纲要</w:t>
            </w:r>
          </w:p>
        </w:tc>
        <w:tc>
          <w:tcPr>
            <w:tcW w:w="449" w:type="dxa"/>
            <w:vAlign w:val="center"/>
          </w:tcPr>
          <w:p w14:paraId="74DC987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4DD10D6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67FC070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4AA7675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133585B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0756E3D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2B708C3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17BF3E1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vAlign w:val="center"/>
          </w:tcPr>
          <w:p w14:paraId="1EBEEA9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vAlign w:val="center"/>
          </w:tcPr>
          <w:p w14:paraId="1D39F5E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539B52F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08CBBD55"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vAlign w:val="center"/>
          </w:tcPr>
          <w:p w14:paraId="0B2B1E4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700029" w:rsidRPr="00B83B9F" w14:paraId="17ECAA03" w14:textId="77777777">
        <w:trPr>
          <w:trHeight w:val="285"/>
          <w:jc w:val="center"/>
        </w:trPr>
        <w:tc>
          <w:tcPr>
            <w:tcW w:w="1939" w:type="dxa"/>
            <w:vAlign w:val="center"/>
          </w:tcPr>
          <w:p w14:paraId="0C6FF11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马克思主义基本原理</w:t>
            </w:r>
          </w:p>
        </w:tc>
        <w:tc>
          <w:tcPr>
            <w:tcW w:w="449" w:type="dxa"/>
            <w:vAlign w:val="center"/>
          </w:tcPr>
          <w:p w14:paraId="3D817FC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2C0F255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5C18821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3342FC5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2BD6EBC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6F20BD4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560B757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10A7049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vAlign w:val="center"/>
          </w:tcPr>
          <w:p w14:paraId="7267057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7548A6E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7F38BB1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3E6D8DD0"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vAlign w:val="center"/>
          </w:tcPr>
          <w:p w14:paraId="0BE62A2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700029" w:rsidRPr="00B83B9F" w14:paraId="78D1ACB5" w14:textId="77777777">
        <w:trPr>
          <w:trHeight w:val="285"/>
          <w:jc w:val="center"/>
        </w:trPr>
        <w:tc>
          <w:tcPr>
            <w:tcW w:w="1939" w:type="dxa"/>
            <w:vAlign w:val="center"/>
          </w:tcPr>
          <w:p w14:paraId="6D42E84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毛泽东思想和中国特色社会主义理论体系概论</w:t>
            </w:r>
          </w:p>
        </w:tc>
        <w:tc>
          <w:tcPr>
            <w:tcW w:w="449" w:type="dxa"/>
            <w:vAlign w:val="center"/>
          </w:tcPr>
          <w:p w14:paraId="3AD554D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25258C5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2C848D5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742FFA6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6FA5540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34953C8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5C3FD27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177B289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6AD18D4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0427091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68944E5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1C8EF032"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vAlign w:val="center"/>
          </w:tcPr>
          <w:p w14:paraId="32A180A9"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6DB572D2" w14:textId="77777777">
        <w:trPr>
          <w:trHeight w:val="285"/>
          <w:jc w:val="center"/>
        </w:trPr>
        <w:tc>
          <w:tcPr>
            <w:tcW w:w="1939" w:type="dxa"/>
            <w:vAlign w:val="center"/>
          </w:tcPr>
          <w:p w14:paraId="1EDB896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习近平新时代中国特色社会主义思想概论</w:t>
            </w:r>
          </w:p>
        </w:tc>
        <w:tc>
          <w:tcPr>
            <w:tcW w:w="449" w:type="dxa"/>
            <w:vAlign w:val="center"/>
          </w:tcPr>
          <w:p w14:paraId="6731F7D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02FD2C3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459666F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35F9E16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4E49606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7003E81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60EACB2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2A80CED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vAlign w:val="center"/>
          </w:tcPr>
          <w:p w14:paraId="2A8B097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32F7A08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60D73E8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vAlign w:val="center"/>
          </w:tcPr>
          <w:p w14:paraId="3C85A950"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vAlign w:val="center"/>
          </w:tcPr>
          <w:p w14:paraId="6EBD42B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700029" w:rsidRPr="00B83B9F" w14:paraId="38A258D0"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6502C45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形势与政策</w:t>
            </w:r>
          </w:p>
        </w:tc>
        <w:tc>
          <w:tcPr>
            <w:tcW w:w="449" w:type="dxa"/>
            <w:tcBorders>
              <w:top w:val="single" w:sz="4" w:space="0" w:color="000000"/>
              <w:left w:val="single" w:sz="4" w:space="0" w:color="000000"/>
              <w:bottom w:val="single" w:sz="4" w:space="0" w:color="000000"/>
              <w:right w:val="single" w:sz="4" w:space="0" w:color="000000"/>
            </w:tcBorders>
            <w:vAlign w:val="center"/>
          </w:tcPr>
          <w:p w14:paraId="3634418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DC1FFA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678907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A4A076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50BF2A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6680B5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088D8D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CF257E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8246AC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8203C9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7C040F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5895013"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4FD1A48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700029" w:rsidRPr="00B83B9F" w14:paraId="155200D3"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4736081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思想政治理论课社会实践</w:t>
            </w:r>
          </w:p>
        </w:tc>
        <w:tc>
          <w:tcPr>
            <w:tcW w:w="449" w:type="dxa"/>
            <w:tcBorders>
              <w:top w:val="single" w:sz="4" w:space="0" w:color="000000"/>
              <w:left w:val="single" w:sz="4" w:space="0" w:color="000000"/>
              <w:bottom w:val="single" w:sz="4" w:space="0" w:color="000000"/>
              <w:right w:val="single" w:sz="4" w:space="0" w:color="000000"/>
            </w:tcBorders>
            <w:vAlign w:val="center"/>
          </w:tcPr>
          <w:p w14:paraId="7EE2379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77BB41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FB9739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894EE8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490912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91C8D21"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75F2BA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91A07C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6A8FE8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C3AA6A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118A53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986360C"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1CD43DC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700029" w:rsidRPr="00B83B9F" w14:paraId="48F1597E"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05F6697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军事理论</w:t>
            </w:r>
          </w:p>
        </w:tc>
        <w:tc>
          <w:tcPr>
            <w:tcW w:w="449" w:type="dxa"/>
            <w:tcBorders>
              <w:top w:val="single" w:sz="4" w:space="0" w:color="000000"/>
              <w:left w:val="single" w:sz="4" w:space="0" w:color="000000"/>
              <w:bottom w:val="single" w:sz="4" w:space="0" w:color="000000"/>
              <w:right w:val="single" w:sz="4" w:space="0" w:color="000000"/>
            </w:tcBorders>
            <w:vAlign w:val="center"/>
          </w:tcPr>
          <w:p w14:paraId="5938F56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92A3EB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4B53571"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6D0222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9BB979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CB3A97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3790EC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637B16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19D3AC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7E4718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1E5343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1103ED0"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57468F3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700029" w:rsidRPr="00B83B9F" w14:paraId="4C8450A2" w14:textId="77777777">
        <w:trPr>
          <w:trHeight w:val="25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6E03242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军训</w:t>
            </w:r>
          </w:p>
        </w:tc>
        <w:tc>
          <w:tcPr>
            <w:tcW w:w="449" w:type="dxa"/>
            <w:tcBorders>
              <w:top w:val="single" w:sz="4" w:space="0" w:color="000000"/>
              <w:left w:val="single" w:sz="4" w:space="0" w:color="000000"/>
              <w:bottom w:val="single" w:sz="4" w:space="0" w:color="000000"/>
              <w:right w:val="single" w:sz="4" w:space="0" w:color="000000"/>
            </w:tcBorders>
            <w:vAlign w:val="center"/>
          </w:tcPr>
          <w:p w14:paraId="098F66F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D6D76A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B6EDB7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6E6071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1AA292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7F8F74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5328D3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F5F986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167383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FE516D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2A9DCB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984610C"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568BCEAB"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534F3A60"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0B1640E1"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体育-基础</w:t>
            </w:r>
          </w:p>
        </w:tc>
        <w:tc>
          <w:tcPr>
            <w:tcW w:w="449" w:type="dxa"/>
            <w:tcBorders>
              <w:top w:val="single" w:sz="4" w:space="0" w:color="000000"/>
              <w:left w:val="single" w:sz="4" w:space="0" w:color="000000"/>
              <w:bottom w:val="single" w:sz="4" w:space="0" w:color="000000"/>
              <w:right w:val="single" w:sz="4" w:space="0" w:color="000000"/>
            </w:tcBorders>
            <w:vAlign w:val="center"/>
          </w:tcPr>
          <w:p w14:paraId="6FC3AC0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0ABCD3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9ED22E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961DDC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A85E28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D510B1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92389D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36BA2C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3512D9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C4F16F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131713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0D09F73"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7E81C428"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37FEF1E5"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217F5AD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体育-专项</w:t>
            </w:r>
          </w:p>
        </w:tc>
        <w:tc>
          <w:tcPr>
            <w:tcW w:w="449" w:type="dxa"/>
            <w:tcBorders>
              <w:top w:val="single" w:sz="4" w:space="0" w:color="000000"/>
              <w:left w:val="single" w:sz="4" w:space="0" w:color="000000"/>
              <w:bottom w:val="single" w:sz="4" w:space="0" w:color="000000"/>
              <w:right w:val="single" w:sz="4" w:space="0" w:color="000000"/>
            </w:tcBorders>
            <w:vAlign w:val="center"/>
          </w:tcPr>
          <w:p w14:paraId="2DCD3F3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5FE77D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E487E0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E177CE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61E8F5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D6DE10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B5DF2D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E3A690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1DC885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468289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AE8C87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F5EADB9"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2E3B6784"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2B2BA717"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4A92A7D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体育-竞赛</w:t>
            </w:r>
          </w:p>
        </w:tc>
        <w:tc>
          <w:tcPr>
            <w:tcW w:w="449" w:type="dxa"/>
            <w:tcBorders>
              <w:top w:val="single" w:sz="4" w:space="0" w:color="000000"/>
              <w:left w:val="single" w:sz="4" w:space="0" w:color="000000"/>
              <w:bottom w:val="single" w:sz="4" w:space="0" w:color="000000"/>
              <w:right w:val="single" w:sz="4" w:space="0" w:color="000000"/>
            </w:tcBorders>
            <w:vAlign w:val="center"/>
          </w:tcPr>
          <w:p w14:paraId="773DF88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F739AC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105680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774ED6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BC42A8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F9FAFD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C2AAE0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C63A00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4FF2A0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BFCF1B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1D1CDC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8D00C1B"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706D4637"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7E05E6E3"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44B5E19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大学英语1</w:t>
            </w:r>
          </w:p>
        </w:tc>
        <w:tc>
          <w:tcPr>
            <w:tcW w:w="449" w:type="dxa"/>
            <w:tcBorders>
              <w:top w:val="single" w:sz="4" w:space="0" w:color="000000"/>
              <w:left w:val="single" w:sz="4" w:space="0" w:color="000000"/>
              <w:bottom w:val="single" w:sz="4" w:space="0" w:color="000000"/>
              <w:right w:val="single" w:sz="4" w:space="0" w:color="000000"/>
            </w:tcBorders>
            <w:vAlign w:val="center"/>
          </w:tcPr>
          <w:p w14:paraId="109D301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94A6C9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735E52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9A5F24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E4B413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8129FA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D8358A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2ECE51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51DAF2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ED6029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32DA83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99AB4D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53" w:type="dxa"/>
            <w:tcBorders>
              <w:top w:val="single" w:sz="4" w:space="0" w:color="000000"/>
              <w:left w:val="single" w:sz="4" w:space="0" w:color="000000"/>
              <w:bottom w:val="single" w:sz="4" w:space="0" w:color="000000"/>
              <w:right w:val="single" w:sz="4" w:space="0" w:color="000000"/>
            </w:tcBorders>
            <w:vAlign w:val="center"/>
          </w:tcPr>
          <w:p w14:paraId="6F17C5A3"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07991416"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4377893A"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大学英语2</w:t>
            </w:r>
          </w:p>
        </w:tc>
        <w:tc>
          <w:tcPr>
            <w:tcW w:w="449" w:type="dxa"/>
            <w:tcBorders>
              <w:top w:val="single" w:sz="4" w:space="0" w:color="000000"/>
              <w:left w:val="single" w:sz="4" w:space="0" w:color="000000"/>
              <w:bottom w:val="single" w:sz="4" w:space="0" w:color="000000"/>
              <w:right w:val="single" w:sz="4" w:space="0" w:color="000000"/>
            </w:tcBorders>
            <w:vAlign w:val="center"/>
          </w:tcPr>
          <w:p w14:paraId="5BD84C2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3EEB5C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7C0A14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3F8290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24A3A7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4B1FA6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ADF9E4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FC7DC5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15DBC1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404C1A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586DA1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169B92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53" w:type="dxa"/>
            <w:tcBorders>
              <w:top w:val="single" w:sz="4" w:space="0" w:color="000000"/>
              <w:left w:val="single" w:sz="4" w:space="0" w:color="000000"/>
              <w:bottom w:val="single" w:sz="4" w:space="0" w:color="000000"/>
              <w:right w:val="single" w:sz="4" w:space="0" w:color="000000"/>
            </w:tcBorders>
            <w:vAlign w:val="center"/>
          </w:tcPr>
          <w:p w14:paraId="1FF1500F"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265BA76C"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16A4522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大学英语3</w:t>
            </w:r>
          </w:p>
        </w:tc>
        <w:tc>
          <w:tcPr>
            <w:tcW w:w="449" w:type="dxa"/>
            <w:tcBorders>
              <w:top w:val="single" w:sz="4" w:space="0" w:color="000000"/>
              <w:left w:val="single" w:sz="4" w:space="0" w:color="000000"/>
              <w:bottom w:val="single" w:sz="4" w:space="0" w:color="000000"/>
              <w:right w:val="single" w:sz="4" w:space="0" w:color="000000"/>
            </w:tcBorders>
            <w:vAlign w:val="center"/>
          </w:tcPr>
          <w:p w14:paraId="38F08AE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F0E30A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E6DB4A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1B98FF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6D5C4C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1EA3D3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23C232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81E634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0D3137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C9E044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5163DF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1539BB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53" w:type="dxa"/>
            <w:tcBorders>
              <w:top w:val="single" w:sz="4" w:space="0" w:color="000000"/>
              <w:left w:val="single" w:sz="4" w:space="0" w:color="000000"/>
              <w:bottom w:val="single" w:sz="4" w:space="0" w:color="000000"/>
              <w:right w:val="single" w:sz="4" w:space="0" w:color="000000"/>
            </w:tcBorders>
            <w:vAlign w:val="center"/>
          </w:tcPr>
          <w:p w14:paraId="3F89D921"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7779F067"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2532AB4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大学英语4</w:t>
            </w:r>
          </w:p>
        </w:tc>
        <w:tc>
          <w:tcPr>
            <w:tcW w:w="449" w:type="dxa"/>
            <w:tcBorders>
              <w:top w:val="single" w:sz="4" w:space="0" w:color="000000"/>
              <w:left w:val="single" w:sz="4" w:space="0" w:color="000000"/>
              <w:bottom w:val="single" w:sz="4" w:space="0" w:color="000000"/>
              <w:right w:val="single" w:sz="4" w:space="0" w:color="000000"/>
            </w:tcBorders>
            <w:vAlign w:val="center"/>
          </w:tcPr>
          <w:p w14:paraId="23E2BDB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C94919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AA1F03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18A890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AB80AB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17EFBC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F8D9BB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69CA68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2ACA4F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440719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753797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868880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53" w:type="dxa"/>
            <w:tcBorders>
              <w:top w:val="single" w:sz="4" w:space="0" w:color="000000"/>
              <w:left w:val="single" w:sz="4" w:space="0" w:color="000000"/>
              <w:bottom w:val="single" w:sz="4" w:space="0" w:color="000000"/>
              <w:right w:val="single" w:sz="4" w:space="0" w:color="000000"/>
            </w:tcBorders>
            <w:vAlign w:val="center"/>
          </w:tcPr>
          <w:p w14:paraId="0D364ECE"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235A1105"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1C0888C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高等数学A1</w:t>
            </w:r>
          </w:p>
        </w:tc>
        <w:tc>
          <w:tcPr>
            <w:tcW w:w="449" w:type="dxa"/>
            <w:tcBorders>
              <w:top w:val="single" w:sz="4" w:space="0" w:color="000000"/>
              <w:left w:val="single" w:sz="4" w:space="0" w:color="000000"/>
              <w:bottom w:val="single" w:sz="4" w:space="0" w:color="000000"/>
              <w:right w:val="single" w:sz="4" w:space="0" w:color="000000"/>
            </w:tcBorders>
            <w:vAlign w:val="center"/>
          </w:tcPr>
          <w:p w14:paraId="0E73B00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734DAC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1BAD7A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7EFA15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F0E777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90A657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EE3D13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4DDE10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F0DBBC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CE9A80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ADFA2D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07779B5"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6284FFE6"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6F494419"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514BA6F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高等数学A2</w:t>
            </w:r>
          </w:p>
        </w:tc>
        <w:tc>
          <w:tcPr>
            <w:tcW w:w="449" w:type="dxa"/>
            <w:tcBorders>
              <w:top w:val="single" w:sz="4" w:space="0" w:color="000000"/>
              <w:left w:val="single" w:sz="4" w:space="0" w:color="000000"/>
              <w:bottom w:val="single" w:sz="4" w:space="0" w:color="000000"/>
              <w:right w:val="single" w:sz="4" w:space="0" w:color="000000"/>
            </w:tcBorders>
            <w:vAlign w:val="center"/>
          </w:tcPr>
          <w:p w14:paraId="5E51036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4FC970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93AD71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15B38C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39DB11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3A06D6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C91769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37F297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06787D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ED2038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9DDA75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76953B4"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3EBCE27A"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0FC5295F"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68C674D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线性代数A</w:t>
            </w:r>
          </w:p>
        </w:tc>
        <w:tc>
          <w:tcPr>
            <w:tcW w:w="449" w:type="dxa"/>
            <w:tcBorders>
              <w:top w:val="single" w:sz="4" w:space="0" w:color="000000"/>
              <w:left w:val="single" w:sz="4" w:space="0" w:color="000000"/>
              <w:bottom w:val="single" w:sz="4" w:space="0" w:color="000000"/>
              <w:right w:val="single" w:sz="4" w:space="0" w:color="000000"/>
            </w:tcBorders>
            <w:vAlign w:val="center"/>
          </w:tcPr>
          <w:p w14:paraId="207DE67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8FFA5E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28C184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38C770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EBFC89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E805DB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D9738B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D6800D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9F5776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8F2537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3795DD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211D7E0"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01936CE4"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5BFABFF7"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19D0D10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概率与统计B</w:t>
            </w:r>
          </w:p>
        </w:tc>
        <w:tc>
          <w:tcPr>
            <w:tcW w:w="449" w:type="dxa"/>
            <w:tcBorders>
              <w:top w:val="single" w:sz="4" w:space="0" w:color="000000"/>
              <w:left w:val="single" w:sz="4" w:space="0" w:color="000000"/>
              <w:bottom w:val="single" w:sz="4" w:space="0" w:color="000000"/>
              <w:right w:val="single" w:sz="4" w:space="0" w:color="000000"/>
            </w:tcBorders>
            <w:vAlign w:val="center"/>
          </w:tcPr>
          <w:p w14:paraId="7AEF2CF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49C2F8A"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6D8954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DE39DF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02F9FB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E0DFB0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96512F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5946CA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A186ED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66064A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B031A6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1182420"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562EC9A6"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7CB780CE"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3DA35EB1"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大学物理A1</w:t>
            </w:r>
          </w:p>
        </w:tc>
        <w:tc>
          <w:tcPr>
            <w:tcW w:w="449" w:type="dxa"/>
            <w:tcBorders>
              <w:top w:val="single" w:sz="4" w:space="0" w:color="000000"/>
              <w:left w:val="single" w:sz="4" w:space="0" w:color="000000"/>
              <w:bottom w:val="single" w:sz="4" w:space="0" w:color="000000"/>
              <w:right w:val="single" w:sz="4" w:space="0" w:color="000000"/>
            </w:tcBorders>
            <w:vAlign w:val="center"/>
          </w:tcPr>
          <w:p w14:paraId="3F747EB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32E518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2FB7FF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568F66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6C0C44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C37886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977B2F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018F99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92B92C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7AAF1B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407413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55D7EA6"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5ED06B76"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217DF657"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26D5511A"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大学物理A2</w:t>
            </w:r>
          </w:p>
        </w:tc>
        <w:tc>
          <w:tcPr>
            <w:tcW w:w="449" w:type="dxa"/>
            <w:tcBorders>
              <w:top w:val="single" w:sz="4" w:space="0" w:color="000000"/>
              <w:left w:val="single" w:sz="4" w:space="0" w:color="000000"/>
              <w:bottom w:val="single" w:sz="4" w:space="0" w:color="000000"/>
              <w:right w:val="single" w:sz="4" w:space="0" w:color="000000"/>
            </w:tcBorders>
            <w:vAlign w:val="center"/>
          </w:tcPr>
          <w:p w14:paraId="60952C6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5D67DE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0AA0AF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673C16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1D0840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766166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2762BA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A76B03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654021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FE0A50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82745B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5AA97AF"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0C89E760"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12EBC20A"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78601E6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大学物理实验1</w:t>
            </w:r>
          </w:p>
        </w:tc>
        <w:tc>
          <w:tcPr>
            <w:tcW w:w="449" w:type="dxa"/>
            <w:tcBorders>
              <w:top w:val="single" w:sz="4" w:space="0" w:color="000000"/>
              <w:left w:val="single" w:sz="4" w:space="0" w:color="000000"/>
              <w:bottom w:val="single" w:sz="4" w:space="0" w:color="000000"/>
              <w:right w:val="single" w:sz="4" w:space="0" w:color="000000"/>
            </w:tcBorders>
            <w:vAlign w:val="center"/>
          </w:tcPr>
          <w:p w14:paraId="1A7A409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F0D84B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4A8B3A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701B5D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7AA93B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5F272D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12C1F8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4C3840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BAD84B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AC86D5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6168F5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A870C59"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09F18E46"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127E5A09"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797FAC5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大学物理实验2</w:t>
            </w:r>
          </w:p>
        </w:tc>
        <w:tc>
          <w:tcPr>
            <w:tcW w:w="449" w:type="dxa"/>
            <w:tcBorders>
              <w:top w:val="single" w:sz="4" w:space="0" w:color="000000"/>
              <w:left w:val="single" w:sz="4" w:space="0" w:color="000000"/>
              <w:bottom w:val="single" w:sz="4" w:space="0" w:color="000000"/>
              <w:right w:val="single" w:sz="4" w:space="0" w:color="000000"/>
            </w:tcBorders>
            <w:vAlign w:val="center"/>
          </w:tcPr>
          <w:p w14:paraId="32041E2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30500F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2025B1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F6E7CD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CB92AD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6AE2E7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338437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081490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ADC7E9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7F1654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2C67F4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40E7D25"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7AE3DC10"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249343CC"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1450C771"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普通化学A</w:t>
            </w:r>
          </w:p>
        </w:tc>
        <w:tc>
          <w:tcPr>
            <w:tcW w:w="449" w:type="dxa"/>
            <w:tcBorders>
              <w:top w:val="single" w:sz="4" w:space="0" w:color="000000"/>
              <w:left w:val="single" w:sz="4" w:space="0" w:color="000000"/>
              <w:bottom w:val="single" w:sz="4" w:space="0" w:color="000000"/>
              <w:right w:val="single" w:sz="4" w:space="0" w:color="000000"/>
            </w:tcBorders>
            <w:vAlign w:val="center"/>
          </w:tcPr>
          <w:p w14:paraId="79FFE80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9764F2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AC784E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343584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99F8AD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89F3B0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FA7F68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9A9460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DEF473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F8CD5D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8F3608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BCC192E"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1FEEBB47"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0DBBEDAC"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409CBB0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普通化学实验A</w:t>
            </w:r>
          </w:p>
        </w:tc>
        <w:tc>
          <w:tcPr>
            <w:tcW w:w="449" w:type="dxa"/>
            <w:tcBorders>
              <w:top w:val="single" w:sz="4" w:space="0" w:color="000000"/>
              <w:left w:val="single" w:sz="4" w:space="0" w:color="000000"/>
              <w:bottom w:val="single" w:sz="4" w:space="0" w:color="000000"/>
              <w:right w:val="single" w:sz="4" w:space="0" w:color="000000"/>
            </w:tcBorders>
            <w:vAlign w:val="center"/>
          </w:tcPr>
          <w:p w14:paraId="57BF03A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5FC2C4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63AACD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4060EF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7792FE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F2EF19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6F78E7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22240A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71822F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4010ED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7A3ADD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D50F97A"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267FBE80"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4449837C"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7D99A9A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大学计算机</w:t>
            </w:r>
          </w:p>
        </w:tc>
        <w:tc>
          <w:tcPr>
            <w:tcW w:w="449" w:type="dxa"/>
            <w:tcBorders>
              <w:top w:val="single" w:sz="4" w:space="0" w:color="000000"/>
              <w:left w:val="single" w:sz="4" w:space="0" w:color="000000"/>
              <w:bottom w:val="single" w:sz="4" w:space="0" w:color="000000"/>
              <w:right w:val="single" w:sz="4" w:space="0" w:color="000000"/>
            </w:tcBorders>
            <w:vAlign w:val="center"/>
          </w:tcPr>
          <w:p w14:paraId="0B0EB1D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DC9E2F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51517B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53B963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9FF2B9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D38887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CD7144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2315DE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AEC41A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49FA29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B2D95E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EDBD1D2"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320D5382"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49D6CD4A"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5345FD0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C语言程序设计</w:t>
            </w:r>
          </w:p>
        </w:tc>
        <w:tc>
          <w:tcPr>
            <w:tcW w:w="449" w:type="dxa"/>
            <w:tcBorders>
              <w:top w:val="single" w:sz="4" w:space="0" w:color="000000"/>
              <w:left w:val="single" w:sz="4" w:space="0" w:color="000000"/>
              <w:bottom w:val="single" w:sz="4" w:space="0" w:color="000000"/>
              <w:right w:val="single" w:sz="4" w:space="0" w:color="000000"/>
            </w:tcBorders>
            <w:vAlign w:val="center"/>
          </w:tcPr>
          <w:p w14:paraId="3F09766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90FF401"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410B91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09A2C7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5A9453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9D0792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DC6011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025140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97EBC7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E12071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4A6C49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CD18AEA"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5DCAD83F"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302B2B1E"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508E790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电工技术B</w:t>
            </w:r>
          </w:p>
        </w:tc>
        <w:tc>
          <w:tcPr>
            <w:tcW w:w="449" w:type="dxa"/>
            <w:tcBorders>
              <w:top w:val="single" w:sz="4" w:space="0" w:color="000000"/>
              <w:left w:val="single" w:sz="4" w:space="0" w:color="000000"/>
              <w:bottom w:val="single" w:sz="4" w:space="0" w:color="000000"/>
              <w:right w:val="single" w:sz="4" w:space="0" w:color="000000"/>
            </w:tcBorders>
            <w:vAlign w:val="center"/>
          </w:tcPr>
          <w:p w14:paraId="04C5158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7D685D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BD8BD9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4EDAD0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D13023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D47CAD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63CBCE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327788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C47BCF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72A2FF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87F12D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E01879D"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6BBC418A"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03A92F80"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0321EB9A"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电工学实验A1</w:t>
            </w:r>
          </w:p>
        </w:tc>
        <w:tc>
          <w:tcPr>
            <w:tcW w:w="449" w:type="dxa"/>
            <w:tcBorders>
              <w:top w:val="single" w:sz="4" w:space="0" w:color="000000"/>
              <w:left w:val="single" w:sz="4" w:space="0" w:color="000000"/>
              <w:bottom w:val="single" w:sz="4" w:space="0" w:color="000000"/>
              <w:right w:val="single" w:sz="4" w:space="0" w:color="000000"/>
            </w:tcBorders>
            <w:vAlign w:val="center"/>
          </w:tcPr>
          <w:p w14:paraId="4758344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DDA96F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5DF107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986C98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2EDC09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6015EE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DA3ABA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AFCF25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4E906A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AB1575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070653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2E6F8AC"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71DE993A"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166CD517"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0C8FFB6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材料科学导论</w:t>
            </w:r>
          </w:p>
        </w:tc>
        <w:tc>
          <w:tcPr>
            <w:tcW w:w="449" w:type="dxa"/>
            <w:tcBorders>
              <w:top w:val="single" w:sz="4" w:space="0" w:color="000000"/>
              <w:left w:val="single" w:sz="4" w:space="0" w:color="000000"/>
              <w:bottom w:val="single" w:sz="4" w:space="0" w:color="000000"/>
              <w:right w:val="single" w:sz="4" w:space="0" w:color="000000"/>
            </w:tcBorders>
            <w:vAlign w:val="center"/>
          </w:tcPr>
          <w:p w14:paraId="0AAD216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EE609C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A1145E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3B43E8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4CFD26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3C7A1F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C9C834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B65F84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1F213A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EE7F9E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46AFAC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723281D"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5AC6C47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700029" w:rsidRPr="00B83B9F" w14:paraId="3FE8AEB8"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6837997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工程制图C1</w:t>
            </w:r>
          </w:p>
        </w:tc>
        <w:tc>
          <w:tcPr>
            <w:tcW w:w="449" w:type="dxa"/>
            <w:tcBorders>
              <w:top w:val="single" w:sz="4" w:space="0" w:color="000000"/>
              <w:left w:val="single" w:sz="4" w:space="0" w:color="000000"/>
              <w:bottom w:val="single" w:sz="4" w:space="0" w:color="000000"/>
              <w:right w:val="single" w:sz="4" w:space="0" w:color="000000"/>
            </w:tcBorders>
            <w:vAlign w:val="center"/>
          </w:tcPr>
          <w:p w14:paraId="38082AD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C60A9E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3624841"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C7A907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50547E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6A4298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2D929B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022CC1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1FD64E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115C39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AFE775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F351081"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31C72524"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65C5A98A"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5C839E1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工程制图C2</w:t>
            </w:r>
          </w:p>
        </w:tc>
        <w:tc>
          <w:tcPr>
            <w:tcW w:w="449" w:type="dxa"/>
            <w:tcBorders>
              <w:top w:val="single" w:sz="4" w:space="0" w:color="000000"/>
              <w:left w:val="single" w:sz="4" w:space="0" w:color="000000"/>
              <w:bottom w:val="single" w:sz="4" w:space="0" w:color="000000"/>
              <w:right w:val="single" w:sz="4" w:space="0" w:color="000000"/>
            </w:tcBorders>
            <w:vAlign w:val="center"/>
          </w:tcPr>
          <w:p w14:paraId="40558D2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D143FF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CE604A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F4D371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04623D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DDB11A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841266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66A5AF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93075A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31E127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3B6F25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C7BB34C"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709A2D38"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3F4CD5A9"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6B05F80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机械设计基础</w:t>
            </w:r>
          </w:p>
        </w:tc>
        <w:tc>
          <w:tcPr>
            <w:tcW w:w="449" w:type="dxa"/>
            <w:tcBorders>
              <w:top w:val="single" w:sz="4" w:space="0" w:color="000000"/>
              <w:left w:val="single" w:sz="4" w:space="0" w:color="000000"/>
              <w:bottom w:val="single" w:sz="4" w:space="0" w:color="000000"/>
              <w:right w:val="single" w:sz="4" w:space="0" w:color="000000"/>
            </w:tcBorders>
            <w:vAlign w:val="center"/>
          </w:tcPr>
          <w:p w14:paraId="5F0A4AF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8EBA95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3CC823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7AC4B6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7D4822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E92220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7305D2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5728F9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6FC49D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7A95B6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7235A6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24FE3CE"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6DE32D46"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6E1EF07F"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01AD785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材料热力学与动力学</w:t>
            </w:r>
          </w:p>
        </w:tc>
        <w:tc>
          <w:tcPr>
            <w:tcW w:w="449" w:type="dxa"/>
            <w:tcBorders>
              <w:top w:val="single" w:sz="4" w:space="0" w:color="000000"/>
              <w:left w:val="single" w:sz="4" w:space="0" w:color="000000"/>
              <w:bottom w:val="single" w:sz="4" w:space="0" w:color="000000"/>
              <w:right w:val="single" w:sz="4" w:space="0" w:color="000000"/>
            </w:tcBorders>
            <w:vAlign w:val="center"/>
          </w:tcPr>
          <w:p w14:paraId="76EF0B3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B8EBDE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E187E9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CBC623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2115E4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F5BAD4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B12651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BBBF77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5119C9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FB06F0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EA0E95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E2386B1"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13F30BF8"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04FFDE66"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33FD3C5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工程力学B</w:t>
            </w:r>
          </w:p>
        </w:tc>
        <w:tc>
          <w:tcPr>
            <w:tcW w:w="449" w:type="dxa"/>
            <w:tcBorders>
              <w:top w:val="single" w:sz="4" w:space="0" w:color="000000"/>
              <w:left w:val="single" w:sz="4" w:space="0" w:color="000000"/>
              <w:bottom w:val="single" w:sz="4" w:space="0" w:color="000000"/>
              <w:right w:val="single" w:sz="4" w:space="0" w:color="000000"/>
            </w:tcBorders>
            <w:vAlign w:val="center"/>
          </w:tcPr>
          <w:p w14:paraId="14FF8C6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ABAF06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0A4E80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166E54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376DB9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1D300E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6D7727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24F2E6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2B4D45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E4368E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B1CF29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0943272"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00602F36"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020284D9"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67038FD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lastRenderedPageBreak/>
              <w:t>材料科学基础（双语）</w:t>
            </w:r>
          </w:p>
        </w:tc>
        <w:tc>
          <w:tcPr>
            <w:tcW w:w="449" w:type="dxa"/>
            <w:tcBorders>
              <w:top w:val="single" w:sz="4" w:space="0" w:color="000000"/>
              <w:left w:val="single" w:sz="4" w:space="0" w:color="000000"/>
              <w:bottom w:val="single" w:sz="4" w:space="0" w:color="000000"/>
              <w:right w:val="single" w:sz="4" w:space="0" w:color="000000"/>
            </w:tcBorders>
            <w:vAlign w:val="center"/>
          </w:tcPr>
          <w:p w14:paraId="0EB35BA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1CFF01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13B1ED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41BE31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CE2FAD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ABDC0A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C94A98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E375D6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D062FD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165867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EE49B1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31F6221"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5604677A"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224E4AC2"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35AF1DE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固态相变原理</w:t>
            </w:r>
          </w:p>
        </w:tc>
        <w:tc>
          <w:tcPr>
            <w:tcW w:w="449" w:type="dxa"/>
            <w:tcBorders>
              <w:top w:val="single" w:sz="4" w:space="0" w:color="000000"/>
              <w:left w:val="single" w:sz="4" w:space="0" w:color="000000"/>
              <w:bottom w:val="single" w:sz="4" w:space="0" w:color="000000"/>
              <w:right w:val="single" w:sz="4" w:space="0" w:color="000000"/>
            </w:tcBorders>
            <w:vAlign w:val="center"/>
          </w:tcPr>
          <w:p w14:paraId="1A1BBD3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53655E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08A228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E5AB9C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995FE5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A4BC00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713882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35AA99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829D26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778FE7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7C65D7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FFD6AD6"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47F87932"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384D1BAE"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3096B4E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材料分析方法</w:t>
            </w:r>
          </w:p>
        </w:tc>
        <w:tc>
          <w:tcPr>
            <w:tcW w:w="449" w:type="dxa"/>
            <w:tcBorders>
              <w:top w:val="single" w:sz="4" w:space="0" w:color="000000"/>
              <w:left w:val="single" w:sz="4" w:space="0" w:color="000000"/>
              <w:bottom w:val="single" w:sz="4" w:space="0" w:color="000000"/>
              <w:right w:val="single" w:sz="4" w:space="0" w:color="000000"/>
            </w:tcBorders>
            <w:vAlign w:val="center"/>
          </w:tcPr>
          <w:p w14:paraId="20A756F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EBF1E8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503567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C1823B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51FD8B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1C989C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BB81C1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11B8FE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96C651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E6DEFF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A9C350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5AA4E3E"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11886310"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74CA9694"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012BA4E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材料物理性能</w:t>
            </w:r>
          </w:p>
        </w:tc>
        <w:tc>
          <w:tcPr>
            <w:tcW w:w="449" w:type="dxa"/>
            <w:tcBorders>
              <w:top w:val="single" w:sz="4" w:space="0" w:color="000000"/>
              <w:left w:val="single" w:sz="4" w:space="0" w:color="000000"/>
              <w:bottom w:val="single" w:sz="4" w:space="0" w:color="000000"/>
              <w:right w:val="single" w:sz="4" w:space="0" w:color="000000"/>
            </w:tcBorders>
            <w:vAlign w:val="center"/>
          </w:tcPr>
          <w:p w14:paraId="0261D85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EB5FBD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68C4CB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F67407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7214CC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38C559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9BBC0F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2E6B86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83CCD6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FA1235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3D6880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82DDF25"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02D65D6B"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78018B8B"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1AFF9B4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固体物理基础</w:t>
            </w:r>
          </w:p>
        </w:tc>
        <w:tc>
          <w:tcPr>
            <w:tcW w:w="449" w:type="dxa"/>
            <w:tcBorders>
              <w:top w:val="single" w:sz="4" w:space="0" w:color="000000"/>
              <w:left w:val="single" w:sz="4" w:space="0" w:color="000000"/>
              <w:bottom w:val="single" w:sz="4" w:space="0" w:color="000000"/>
              <w:right w:val="single" w:sz="4" w:space="0" w:color="000000"/>
            </w:tcBorders>
            <w:vAlign w:val="center"/>
          </w:tcPr>
          <w:p w14:paraId="5AF42EA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4AFC52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62AE08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5F55F5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1571F1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651704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D4D3E5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75D74A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75238B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8558CF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50E593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282741F"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01AD7F84"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75DF1BA2"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6E53543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材料化学基础</w:t>
            </w:r>
          </w:p>
        </w:tc>
        <w:tc>
          <w:tcPr>
            <w:tcW w:w="449" w:type="dxa"/>
            <w:tcBorders>
              <w:top w:val="single" w:sz="4" w:space="0" w:color="000000"/>
              <w:left w:val="single" w:sz="4" w:space="0" w:color="000000"/>
              <w:bottom w:val="single" w:sz="4" w:space="0" w:color="000000"/>
              <w:right w:val="single" w:sz="4" w:space="0" w:color="000000"/>
            </w:tcBorders>
            <w:vAlign w:val="center"/>
          </w:tcPr>
          <w:p w14:paraId="0DD301E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2FBA8E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B8B2DB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56574C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03D27E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5313C5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CE5750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9C7937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870203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0914A8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0E507B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D66D0A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53" w:type="dxa"/>
            <w:tcBorders>
              <w:top w:val="single" w:sz="4" w:space="0" w:color="000000"/>
              <w:left w:val="single" w:sz="4" w:space="0" w:color="000000"/>
              <w:bottom w:val="single" w:sz="4" w:space="0" w:color="000000"/>
              <w:right w:val="single" w:sz="4" w:space="0" w:color="000000"/>
            </w:tcBorders>
            <w:vAlign w:val="center"/>
          </w:tcPr>
          <w:p w14:paraId="5C604FB8"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4E5965DC"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0B34153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计算材料学</w:t>
            </w:r>
          </w:p>
        </w:tc>
        <w:tc>
          <w:tcPr>
            <w:tcW w:w="449" w:type="dxa"/>
            <w:tcBorders>
              <w:top w:val="single" w:sz="4" w:space="0" w:color="000000"/>
              <w:left w:val="single" w:sz="4" w:space="0" w:color="000000"/>
              <w:bottom w:val="single" w:sz="4" w:space="0" w:color="000000"/>
              <w:right w:val="single" w:sz="4" w:space="0" w:color="000000"/>
            </w:tcBorders>
            <w:vAlign w:val="center"/>
          </w:tcPr>
          <w:p w14:paraId="681F4A2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36DA71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0AF27A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A90B11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BE5C7F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9364DE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357E08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D4E533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0DA741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7A36DE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3BC9DA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5F7CC7A"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6E6C5DDA"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75C6030B"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56A597E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金属材料学</w:t>
            </w:r>
          </w:p>
        </w:tc>
        <w:tc>
          <w:tcPr>
            <w:tcW w:w="449" w:type="dxa"/>
            <w:tcBorders>
              <w:top w:val="single" w:sz="4" w:space="0" w:color="000000"/>
              <w:left w:val="single" w:sz="4" w:space="0" w:color="000000"/>
              <w:bottom w:val="single" w:sz="4" w:space="0" w:color="000000"/>
              <w:right w:val="single" w:sz="4" w:space="0" w:color="000000"/>
            </w:tcBorders>
            <w:vAlign w:val="center"/>
          </w:tcPr>
          <w:p w14:paraId="29C0E00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75FD42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25A7A9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41DC2F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4CCEB2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465E8D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4A290B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B96AC0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E5333F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8FD118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F97160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233FEA7"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5FBD21C9"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26FAD5C0"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486FB3D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材料制备原理与技术</w:t>
            </w:r>
          </w:p>
        </w:tc>
        <w:tc>
          <w:tcPr>
            <w:tcW w:w="449" w:type="dxa"/>
            <w:tcBorders>
              <w:top w:val="single" w:sz="4" w:space="0" w:color="000000"/>
              <w:left w:val="single" w:sz="4" w:space="0" w:color="000000"/>
              <w:bottom w:val="single" w:sz="4" w:space="0" w:color="000000"/>
              <w:right w:val="single" w:sz="4" w:space="0" w:color="000000"/>
            </w:tcBorders>
            <w:vAlign w:val="center"/>
          </w:tcPr>
          <w:p w14:paraId="0052CF8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3EFCC5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17E700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A9CCFF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CE3F1D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FC1ADE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438F1D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7A1F80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BB41BB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7986E7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DD3629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1790E26"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1C20877F"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63EDA244"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7FE6F81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材料电子学</w:t>
            </w:r>
          </w:p>
        </w:tc>
        <w:tc>
          <w:tcPr>
            <w:tcW w:w="449" w:type="dxa"/>
            <w:tcBorders>
              <w:top w:val="single" w:sz="4" w:space="0" w:color="000000"/>
              <w:left w:val="single" w:sz="4" w:space="0" w:color="000000"/>
              <w:bottom w:val="single" w:sz="4" w:space="0" w:color="000000"/>
              <w:right w:val="single" w:sz="4" w:space="0" w:color="000000"/>
            </w:tcBorders>
            <w:vAlign w:val="center"/>
          </w:tcPr>
          <w:p w14:paraId="5AC8313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D148BF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849F75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8A2AD6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3E4333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48DD88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0B80C6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FBFC99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BA4A1D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5E14BC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F24AFA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D72EFB5"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4D62D76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700029" w:rsidRPr="00B83B9F" w14:paraId="2443AD6C"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2E76F87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材料磁学</w:t>
            </w:r>
          </w:p>
        </w:tc>
        <w:tc>
          <w:tcPr>
            <w:tcW w:w="449" w:type="dxa"/>
            <w:tcBorders>
              <w:top w:val="single" w:sz="4" w:space="0" w:color="000000"/>
              <w:left w:val="single" w:sz="4" w:space="0" w:color="000000"/>
              <w:bottom w:val="single" w:sz="4" w:space="0" w:color="000000"/>
              <w:right w:val="single" w:sz="4" w:space="0" w:color="000000"/>
            </w:tcBorders>
            <w:vAlign w:val="center"/>
          </w:tcPr>
          <w:p w14:paraId="252717C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7C7A3E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0E8A04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758995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CFF22E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2E9D2C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F47E93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4CBDE4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C1AC25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99FB76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F4B3AF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422D692"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278E9700"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799123E5"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5360DA9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材料表面及界面</w:t>
            </w:r>
          </w:p>
        </w:tc>
        <w:tc>
          <w:tcPr>
            <w:tcW w:w="449" w:type="dxa"/>
            <w:tcBorders>
              <w:top w:val="single" w:sz="4" w:space="0" w:color="000000"/>
              <w:left w:val="single" w:sz="4" w:space="0" w:color="000000"/>
              <w:bottom w:val="single" w:sz="4" w:space="0" w:color="000000"/>
              <w:right w:val="single" w:sz="4" w:space="0" w:color="000000"/>
            </w:tcBorders>
            <w:vAlign w:val="center"/>
          </w:tcPr>
          <w:p w14:paraId="45AE518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B79B7B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78A29B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A6E645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80B11F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BBC7CA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90709A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E0A369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8DD206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631492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BD0B51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0C0DFBF"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02545D6F"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6270EDF7"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501AF2D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工程项目管理</w:t>
            </w:r>
          </w:p>
        </w:tc>
        <w:tc>
          <w:tcPr>
            <w:tcW w:w="449" w:type="dxa"/>
            <w:tcBorders>
              <w:top w:val="single" w:sz="4" w:space="0" w:color="000000"/>
              <w:left w:val="single" w:sz="4" w:space="0" w:color="000000"/>
              <w:bottom w:val="single" w:sz="4" w:space="0" w:color="000000"/>
              <w:right w:val="single" w:sz="4" w:space="0" w:color="000000"/>
            </w:tcBorders>
            <w:vAlign w:val="center"/>
          </w:tcPr>
          <w:p w14:paraId="34E35AA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119A11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F46DDA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CB3379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269BFA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DEB45D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5E3E5F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2FAD5F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BEED09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3C4769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305571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EEAF2F5"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76778687"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018A0FDF"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2165FF9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电磁功能材料</w:t>
            </w:r>
          </w:p>
        </w:tc>
        <w:tc>
          <w:tcPr>
            <w:tcW w:w="449" w:type="dxa"/>
            <w:tcBorders>
              <w:top w:val="single" w:sz="4" w:space="0" w:color="000000"/>
              <w:left w:val="single" w:sz="4" w:space="0" w:color="000000"/>
              <w:bottom w:val="single" w:sz="4" w:space="0" w:color="000000"/>
              <w:right w:val="single" w:sz="4" w:space="0" w:color="000000"/>
            </w:tcBorders>
            <w:vAlign w:val="center"/>
          </w:tcPr>
          <w:p w14:paraId="610A013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7DC926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3E8B4C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16C4E2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2FFCEF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AB2CF0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8BD842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983BDF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E1C430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D43BB7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A7B4A8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6E6DA68"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7155BEEA"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4DA63F3A"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288F910A"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材料电化学</w:t>
            </w:r>
          </w:p>
        </w:tc>
        <w:tc>
          <w:tcPr>
            <w:tcW w:w="449" w:type="dxa"/>
            <w:tcBorders>
              <w:top w:val="single" w:sz="4" w:space="0" w:color="000000"/>
              <w:left w:val="single" w:sz="4" w:space="0" w:color="000000"/>
              <w:bottom w:val="single" w:sz="4" w:space="0" w:color="000000"/>
              <w:right w:val="single" w:sz="4" w:space="0" w:color="000000"/>
            </w:tcBorders>
            <w:vAlign w:val="center"/>
          </w:tcPr>
          <w:p w14:paraId="26BBFAD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493A12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E9B15F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EA6D2C1"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0EFF78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0F7BF7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B795F1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A4214C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4237AC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02934A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7D5ABC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B2BEB94"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4EF95106"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6039FFE0"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7DD46B0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高分子材料</w:t>
            </w:r>
          </w:p>
        </w:tc>
        <w:tc>
          <w:tcPr>
            <w:tcW w:w="449" w:type="dxa"/>
            <w:tcBorders>
              <w:top w:val="single" w:sz="4" w:space="0" w:color="000000"/>
              <w:left w:val="single" w:sz="4" w:space="0" w:color="000000"/>
              <w:bottom w:val="single" w:sz="4" w:space="0" w:color="000000"/>
              <w:right w:val="single" w:sz="4" w:space="0" w:color="000000"/>
            </w:tcBorders>
            <w:vAlign w:val="center"/>
          </w:tcPr>
          <w:p w14:paraId="591C1A3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62725F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6E8817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0BAD0E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9ECE34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FD78E2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B746D8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C9A3F8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483674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01DA46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C37B65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05AFBAC"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6D75EE0B"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3BE38D2C"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2C1A132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陶瓷材料</w:t>
            </w:r>
          </w:p>
        </w:tc>
        <w:tc>
          <w:tcPr>
            <w:tcW w:w="449" w:type="dxa"/>
            <w:tcBorders>
              <w:top w:val="single" w:sz="4" w:space="0" w:color="000000"/>
              <w:left w:val="single" w:sz="4" w:space="0" w:color="000000"/>
              <w:bottom w:val="single" w:sz="4" w:space="0" w:color="000000"/>
              <w:right w:val="single" w:sz="4" w:space="0" w:color="000000"/>
            </w:tcBorders>
            <w:vAlign w:val="center"/>
          </w:tcPr>
          <w:p w14:paraId="7F5DDD1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EF89DD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2CC282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D2C70D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CF12BA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B23F60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DA1BD3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0E49E9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DA4650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6C5F3B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323E30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2C9C084"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60EB3F2D"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471160F0"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23AB931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材料绿色制造与循环应用</w:t>
            </w:r>
          </w:p>
        </w:tc>
        <w:tc>
          <w:tcPr>
            <w:tcW w:w="449" w:type="dxa"/>
            <w:tcBorders>
              <w:top w:val="single" w:sz="4" w:space="0" w:color="000000"/>
              <w:left w:val="single" w:sz="4" w:space="0" w:color="000000"/>
              <w:bottom w:val="single" w:sz="4" w:space="0" w:color="000000"/>
              <w:right w:val="single" w:sz="4" w:space="0" w:color="000000"/>
            </w:tcBorders>
            <w:vAlign w:val="center"/>
          </w:tcPr>
          <w:p w14:paraId="0835FB5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9F7543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066197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7EAF9F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C85350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D4F35E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2D32D1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A75AD3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F82D30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8E5847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816839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2C24B6F"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52D4C188"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34FB9BBB"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00C0AB9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微电子封装材料</w:t>
            </w:r>
          </w:p>
        </w:tc>
        <w:tc>
          <w:tcPr>
            <w:tcW w:w="449" w:type="dxa"/>
            <w:tcBorders>
              <w:top w:val="single" w:sz="4" w:space="0" w:color="000000"/>
              <w:left w:val="single" w:sz="4" w:space="0" w:color="000000"/>
              <w:bottom w:val="single" w:sz="4" w:space="0" w:color="000000"/>
              <w:right w:val="single" w:sz="4" w:space="0" w:color="000000"/>
            </w:tcBorders>
            <w:vAlign w:val="center"/>
          </w:tcPr>
          <w:p w14:paraId="7A8254A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4F6845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040557A"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F1BE8A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CB87B5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C60DFC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B756BA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2AE918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E12791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5BBF09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6090EF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4910D14"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1BAF73D6"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2A5CBB21"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3392173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功能薄膜材料</w:t>
            </w:r>
          </w:p>
        </w:tc>
        <w:tc>
          <w:tcPr>
            <w:tcW w:w="449" w:type="dxa"/>
            <w:tcBorders>
              <w:top w:val="single" w:sz="4" w:space="0" w:color="000000"/>
              <w:left w:val="single" w:sz="4" w:space="0" w:color="000000"/>
              <w:bottom w:val="single" w:sz="4" w:space="0" w:color="000000"/>
              <w:right w:val="single" w:sz="4" w:space="0" w:color="000000"/>
            </w:tcBorders>
            <w:vAlign w:val="center"/>
          </w:tcPr>
          <w:p w14:paraId="06929C3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17F92A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62A75C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5F5FE7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93099B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884C91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92303C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F55626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9ADEE1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093402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C0FAA5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006DDF0"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527D4213"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31CC8310"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4283ADD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纳米材料学</w:t>
            </w:r>
          </w:p>
        </w:tc>
        <w:tc>
          <w:tcPr>
            <w:tcW w:w="449" w:type="dxa"/>
            <w:tcBorders>
              <w:top w:val="single" w:sz="4" w:space="0" w:color="000000"/>
              <w:left w:val="single" w:sz="4" w:space="0" w:color="000000"/>
              <w:bottom w:val="single" w:sz="4" w:space="0" w:color="000000"/>
              <w:right w:val="single" w:sz="4" w:space="0" w:color="000000"/>
            </w:tcBorders>
            <w:vAlign w:val="center"/>
          </w:tcPr>
          <w:p w14:paraId="50B1DF0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2C7323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EDF4EAA"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7D996F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180647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59AAC3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9CE111A"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172D8B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DF13FF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B2F01B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5621C1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FDD01FC"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3CA21A02"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67389EDC"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0DCCC97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生物医用材料</w:t>
            </w:r>
          </w:p>
        </w:tc>
        <w:tc>
          <w:tcPr>
            <w:tcW w:w="449" w:type="dxa"/>
            <w:tcBorders>
              <w:top w:val="single" w:sz="4" w:space="0" w:color="000000"/>
              <w:left w:val="single" w:sz="4" w:space="0" w:color="000000"/>
              <w:bottom w:val="single" w:sz="4" w:space="0" w:color="000000"/>
              <w:right w:val="single" w:sz="4" w:space="0" w:color="000000"/>
            </w:tcBorders>
            <w:vAlign w:val="center"/>
          </w:tcPr>
          <w:p w14:paraId="0459AD1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F52943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E0DC12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0B8AD1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7D5521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DBA935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9B46FA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A2BAF0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8E6B88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642A94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663E6A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1944572"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403909C5"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4FD60DD3" w14:textId="77777777">
        <w:trPr>
          <w:trHeight w:val="487"/>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0233450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能源材料及器件</w:t>
            </w:r>
          </w:p>
        </w:tc>
        <w:tc>
          <w:tcPr>
            <w:tcW w:w="449" w:type="dxa"/>
            <w:tcBorders>
              <w:top w:val="single" w:sz="4" w:space="0" w:color="000000"/>
              <w:left w:val="single" w:sz="4" w:space="0" w:color="000000"/>
              <w:bottom w:val="single" w:sz="4" w:space="0" w:color="000000"/>
              <w:right w:val="single" w:sz="4" w:space="0" w:color="000000"/>
            </w:tcBorders>
            <w:vAlign w:val="center"/>
          </w:tcPr>
          <w:p w14:paraId="03EBCEA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86282A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63A354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21B4E8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CA03A2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9E4C5D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886756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9523E3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329A98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058BEC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79C07B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7E04056"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1110E2B6"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03EFD4FC" w14:textId="77777777">
        <w:trPr>
          <w:trHeight w:val="487"/>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61DD29D9" w14:textId="77777777" w:rsidR="00700029" w:rsidRPr="00B83B9F" w:rsidRDefault="00BF4F8E">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工程制图C课程设计</w:t>
            </w:r>
          </w:p>
        </w:tc>
        <w:tc>
          <w:tcPr>
            <w:tcW w:w="449" w:type="dxa"/>
            <w:tcBorders>
              <w:top w:val="single" w:sz="4" w:space="0" w:color="000000"/>
              <w:left w:val="single" w:sz="4" w:space="0" w:color="000000"/>
              <w:bottom w:val="single" w:sz="4" w:space="0" w:color="000000"/>
              <w:right w:val="single" w:sz="4" w:space="0" w:color="000000"/>
            </w:tcBorders>
            <w:vAlign w:val="center"/>
          </w:tcPr>
          <w:p w14:paraId="7C9B4DA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CFE3DF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09BAE7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F8078E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EA9F00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86A47C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04FCA0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0070FD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9F7910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982D4C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B29314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65454F9"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5C4CA8AD"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1431DD98"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22CA7CC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材料科学基础实验</w:t>
            </w:r>
          </w:p>
        </w:tc>
        <w:tc>
          <w:tcPr>
            <w:tcW w:w="449" w:type="dxa"/>
            <w:tcBorders>
              <w:top w:val="single" w:sz="4" w:space="0" w:color="000000"/>
              <w:left w:val="single" w:sz="4" w:space="0" w:color="000000"/>
              <w:bottom w:val="single" w:sz="4" w:space="0" w:color="000000"/>
              <w:right w:val="single" w:sz="4" w:space="0" w:color="000000"/>
            </w:tcBorders>
            <w:vAlign w:val="center"/>
          </w:tcPr>
          <w:p w14:paraId="4D2083E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370161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E0B876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B55822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A6F244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4CF994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B37F85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D3EAFE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8EF988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ABB117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599D25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926C106"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3EC7DB39"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241EC9C6"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580ED96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金属材料学实验</w:t>
            </w:r>
          </w:p>
        </w:tc>
        <w:tc>
          <w:tcPr>
            <w:tcW w:w="449" w:type="dxa"/>
            <w:tcBorders>
              <w:top w:val="single" w:sz="4" w:space="0" w:color="000000"/>
              <w:left w:val="single" w:sz="4" w:space="0" w:color="000000"/>
              <w:bottom w:val="single" w:sz="4" w:space="0" w:color="000000"/>
              <w:right w:val="single" w:sz="4" w:space="0" w:color="000000"/>
            </w:tcBorders>
            <w:vAlign w:val="center"/>
          </w:tcPr>
          <w:p w14:paraId="4CB7EFD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77891E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782F8E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692AA0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391A3B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543515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295568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625F2B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8DCC5E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8A1C31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0C6AA8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0885D46"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4A6F1FAB"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13068128"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4C2F84E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固态相变原理实验</w:t>
            </w:r>
          </w:p>
        </w:tc>
        <w:tc>
          <w:tcPr>
            <w:tcW w:w="449" w:type="dxa"/>
            <w:tcBorders>
              <w:top w:val="single" w:sz="4" w:space="0" w:color="000000"/>
              <w:left w:val="single" w:sz="4" w:space="0" w:color="000000"/>
              <w:bottom w:val="single" w:sz="4" w:space="0" w:color="000000"/>
              <w:right w:val="single" w:sz="4" w:space="0" w:color="000000"/>
            </w:tcBorders>
            <w:vAlign w:val="center"/>
          </w:tcPr>
          <w:p w14:paraId="560B435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922AF1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2A369A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2183DC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705B6A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13E196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662AA9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2363E1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5F8C1C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32F162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071EA1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D2DCA2C"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10B1E0B7"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0DF34B0A"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7B95A99A"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材料分析方法实验</w:t>
            </w:r>
          </w:p>
        </w:tc>
        <w:tc>
          <w:tcPr>
            <w:tcW w:w="449" w:type="dxa"/>
            <w:tcBorders>
              <w:top w:val="single" w:sz="4" w:space="0" w:color="000000"/>
              <w:left w:val="single" w:sz="4" w:space="0" w:color="000000"/>
              <w:bottom w:val="single" w:sz="4" w:space="0" w:color="000000"/>
              <w:right w:val="single" w:sz="4" w:space="0" w:color="000000"/>
            </w:tcBorders>
            <w:vAlign w:val="center"/>
          </w:tcPr>
          <w:p w14:paraId="3798837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0F926B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14EAE7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288EF3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A4DE9D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A10EDA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679952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15CCF1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080925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F7B2BA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345D4B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8FF76A1"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2B76F720"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556FB1E3"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49926BE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材料物理性能实验</w:t>
            </w:r>
          </w:p>
        </w:tc>
        <w:tc>
          <w:tcPr>
            <w:tcW w:w="449" w:type="dxa"/>
            <w:tcBorders>
              <w:top w:val="single" w:sz="4" w:space="0" w:color="000000"/>
              <w:left w:val="single" w:sz="4" w:space="0" w:color="000000"/>
              <w:bottom w:val="single" w:sz="4" w:space="0" w:color="000000"/>
              <w:right w:val="single" w:sz="4" w:space="0" w:color="000000"/>
            </w:tcBorders>
            <w:vAlign w:val="center"/>
          </w:tcPr>
          <w:p w14:paraId="1141D89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61E7BE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A85555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826E7E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79C77B1"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8A8A02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8151D1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D09A6D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65160E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AFED0E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CA067E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0C022FF"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160B956A"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0EABEAD9"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39083C0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功能材料微结构表征及制备综合实验</w:t>
            </w:r>
          </w:p>
        </w:tc>
        <w:tc>
          <w:tcPr>
            <w:tcW w:w="449" w:type="dxa"/>
            <w:tcBorders>
              <w:top w:val="single" w:sz="4" w:space="0" w:color="000000"/>
              <w:left w:val="single" w:sz="4" w:space="0" w:color="000000"/>
              <w:bottom w:val="single" w:sz="4" w:space="0" w:color="000000"/>
              <w:right w:val="single" w:sz="4" w:space="0" w:color="000000"/>
            </w:tcBorders>
            <w:vAlign w:val="center"/>
          </w:tcPr>
          <w:p w14:paraId="0BF3242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9BF60B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DEEE15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047A6AA"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7D19C5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F68054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4A06EA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9C1FD6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222E7C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022A03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B68955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6375D57"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3504A7F3"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2254FD79"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745D4AF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功能材料物理化学性能综合实验</w:t>
            </w:r>
          </w:p>
        </w:tc>
        <w:tc>
          <w:tcPr>
            <w:tcW w:w="449" w:type="dxa"/>
            <w:tcBorders>
              <w:top w:val="single" w:sz="4" w:space="0" w:color="000000"/>
              <w:left w:val="single" w:sz="4" w:space="0" w:color="000000"/>
              <w:bottom w:val="single" w:sz="4" w:space="0" w:color="000000"/>
              <w:right w:val="single" w:sz="4" w:space="0" w:color="000000"/>
            </w:tcBorders>
            <w:vAlign w:val="center"/>
          </w:tcPr>
          <w:p w14:paraId="3A10DDA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4147BA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0D7A42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BC1761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7DCF96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3578C4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0AC4BD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CE55F3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68306C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BA8619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5B5323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353C5E3"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7FDB7CF0"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088016C6"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318CCF3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机械设计2课程设计B</w:t>
            </w:r>
          </w:p>
        </w:tc>
        <w:tc>
          <w:tcPr>
            <w:tcW w:w="449" w:type="dxa"/>
            <w:tcBorders>
              <w:top w:val="single" w:sz="4" w:space="0" w:color="000000"/>
              <w:left w:val="single" w:sz="4" w:space="0" w:color="000000"/>
              <w:bottom w:val="single" w:sz="4" w:space="0" w:color="000000"/>
              <w:right w:val="single" w:sz="4" w:space="0" w:color="000000"/>
            </w:tcBorders>
            <w:vAlign w:val="center"/>
          </w:tcPr>
          <w:p w14:paraId="01F65D0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35BAC8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EF6D931"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EF6F9F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3E0C91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18FF03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9FE6A6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044F31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02FAFE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07CCB6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E93D9A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911AE17"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76507AB3"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4C3A6CE3"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34F6533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工程训练A1</w:t>
            </w:r>
          </w:p>
        </w:tc>
        <w:tc>
          <w:tcPr>
            <w:tcW w:w="449" w:type="dxa"/>
            <w:tcBorders>
              <w:top w:val="single" w:sz="4" w:space="0" w:color="000000"/>
              <w:left w:val="single" w:sz="4" w:space="0" w:color="000000"/>
              <w:bottom w:val="single" w:sz="4" w:space="0" w:color="000000"/>
              <w:right w:val="single" w:sz="4" w:space="0" w:color="000000"/>
            </w:tcBorders>
            <w:vAlign w:val="center"/>
          </w:tcPr>
          <w:p w14:paraId="68E3420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1696A6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423B30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898FE6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065431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7CB724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2EB7B4A"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EE57E8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533E72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3384C9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1DE186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05A7345"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7904E7B8"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0B3B016B"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787021C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工程训练A2</w:t>
            </w:r>
          </w:p>
        </w:tc>
        <w:tc>
          <w:tcPr>
            <w:tcW w:w="449" w:type="dxa"/>
            <w:tcBorders>
              <w:top w:val="single" w:sz="4" w:space="0" w:color="000000"/>
              <w:left w:val="single" w:sz="4" w:space="0" w:color="000000"/>
              <w:bottom w:val="single" w:sz="4" w:space="0" w:color="000000"/>
              <w:right w:val="single" w:sz="4" w:space="0" w:color="000000"/>
            </w:tcBorders>
            <w:vAlign w:val="center"/>
          </w:tcPr>
          <w:p w14:paraId="00CD671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2F8275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509C32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2902A8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FBC267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01D015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3C868F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A6F1B0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36CB2D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C1586A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0DC408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CA4AF9F"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74F23728"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689A3E33"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71B215B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认识实习</w:t>
            </w:r>
          </w:p>
        </w:tc>
        <w:tc>
          <w:tcPr>
            <w:tcW w:w="449" w:type="dxa"/>
            <w:tcBorders>
              <w:top w:val="single" w:sz="4" w:space="0" w:color="000000"/>
              <w:left w:val="single" w:sz="4" w:space="0" w:color="000000"/>
              <w:bottom w:val="single" w:sz="4" w:space="0" w:color="000000"/>
              <w:right w:val="single" w:sz="4" w:space="0" w:color="000000"/>
            </w:tcBorders>
            <w:vAlign w:val="center"/>
          </w:tcPr>
          <w:p w14:paraId="57F9433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0944E2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486F85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8F2416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0C4DD4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B6A794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EBAD23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01F376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89D902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FB046A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892E1E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5F27E4B"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32E3CF73"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57FFBB59"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0051190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生产实习</w:t>
            </w:r>
          </w:p>
        </w:tc>
        <w:tc>
          <w:tcPr>
            <w:tcW w:w="449" w:type="dxa"/>
            <w:tcBorders>
              <w:top w:val="single" w:sz="4" w:space="0" w:color="000000"/>
              <w:left w:val="single" w:sz="4" w:space="0" w:color="000000"/>
              <w:bottom w:val="single" w:sz="4" w:space="0" w:color="000000"/>
              <w:right w:val="single" w:sz="4" w:space="0" w:color="000000"/>
            </w:tcBorders>
            <w:vAlign w:val="center"/>
          </w:tcPr>
          <w:p w14:paraId="423AB82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1B68A8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2EC47C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D8ACA7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085953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FBA26F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37680B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435C1C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D57D77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DF0F67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02C536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F8963C7"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74C58156"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179A8B94"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08C32FF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毕业设计</w:t>
            </w:r>
          </w:p>
        </w:tc>
        <w:tc>
          <w:tcPr>
            <w:tcW w:w="449" w:type="dxa"/>
            <w:tcBorders>
              <w:top w:val="single" w:sz="4" w:space="0" w:color="000000"/>
              <w:left w:val="single" w:sz="4" w:space="0" w:color="000000"/>
              <w:bottom w:val="single" w:sz="4" w:space="0" w:color="000000"/>
              <w:right w:val="single" w:sz="4" w:space="0" w:color="000000"/>
            </w:tcBorders>
            <w:vAlign w:val="center"/>
          </w:tcPr>
          <w:p w14:paraId="43138FB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07C29E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66164E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167E84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A46ABC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438F62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8479ED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EA671A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264018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19C097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A23D72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C019A3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53" w:type="dxa"/>
            <w:tcBorders>
              <w:top w:val="single" w:sz="4" w:space="0" w:color="000000"/>
              <w:left w:val="single" w:sz="4" w:space="0" w:color="000000"/>
              <w:bottom w:val="single" w:sz="4" w:space="0" w:color="000000"/>
              <w:right w:val="single" w:sz="4" w:space="0" w:color="000000"/>
            </w:tcBorders>
            <w:vAlign w:val="center"/>
          </w:tcPr>
          <w:p w14:paraId="0485AF16"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067CA5DA"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1EE9632A"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创新基础与实务</w:t>
            </w:r>
          </w:p>
        </w:tc>
        <w:tc>
          <w:tcPr>
            <w:tcW w:w="449" w:type="dxa"/>
            <w:tcBorders>
              <w:top w:val="single" w:sz="4" w:space="0" w:color="000000"/>
              <w:left w:val="single" w:sz="4" w:space="0" w:color="000000"/>
              <w:bottom w:val="single" w:sz="4" w:space="0" w:color="000000"/>
              <w:right w:val="single" w:sz="4" w:space="0" w:color="000000"/>
            </w:tcBorders>
            <w:vAlign w:val="center"/>
          </w:tcPr>
          <w:p w14:paraId="7A8E172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81B054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FA6C4B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BD5A2B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DCFC7E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734D41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0B8604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C523E0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A21D81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F6C1D3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1A96A4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B5EC830"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4E329B4D"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76B3E1F3"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76F35D9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大学生创新创业训练计划</w:t>
            </w:r>
          </w:p>
        </w:tc>
        <w:tc>
          <w:tcPr>
            <w:tcW w:w="449" w:type="dxa"/>
            <w:tcBorders>
              <w:top w:val="single" w:sz="4" w:space="0" w:color="000000"/>
              <w:left w:val="single" w:sz="4" w:space="0" w:color="000000"/>
              <w:bottom w:val="single" w:sz="4" w:space="0" w:color="000000"/>
              <w:right w:val="single" w:sz="4" w:space="0" w:color="000000"/>
            </w:tcBorders>
            <w:vAlign w:val="center"/>
          </w:tcPr>
          <w:p w14:paraId="715AF31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92D069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F626FB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E65E89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69A0DB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F0D7CF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380459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AFA38E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C65AC3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38D947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984D60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8135A47"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297B352E"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41597297"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6DF028FA"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健康教育</w:t>
            </w:r>
          </w:p>
        </w:tc>
        <w:tc>
          <w:tcPr>
            <w:tcW w:w="449" w:type="dxa"/>
            <w:tcBorders>
              <w:top w:val="single" w:sz="4" w:space="0" w:color="000000"/>
              <w:left w:val="single" w:sz="4" w:space="0" w:color="000000"/>
              <w:bottom w:val="single" w:sz="4" w:space="0" w:color="000000"/>
              <w:right w:val="single" w:sz="4" w:space="0" w:color="000000"/>
            </w:tcBorders>
            <w:vAlign w:val="center"/>
          </w:tcPr>
          <w:p w14:paraId="3160E8D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DD1813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956A6D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C4A94B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438F75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874C46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29F856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CCE708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6C0B5C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A0A63F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BAAD2C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365DFE8"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264BB487"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2359FCDF"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1F8DD2A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大学生心理健康教育</w:t>
            </w:r>
          </w:p>
        </w:tc>
        <w:tc>
          <w:tcPr>
            <w:tcW w:w="449" w:type="dxa"/>
            <w:tcBorders>
              <w:top w:val="single" w:sz="4" w:space="0" w:color="000000"/>
              <w:left w:val="single" w:sz="4" w:space="0" w:color="000000"/>
              <w:bottom w:val="single" w:sz="4" w:space="0" w:color="000000"/>
              <w:right w:val="single" w:sz="4" w:space="0" w:color="000000"/>
            </w:tcBorders>
            <w:vAlign w:val="center"/>
          </w:tcPr>
          <w:p w14:paraId="1ED6918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898D6F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A7C423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C04E21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262695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470186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B65138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FAB731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F6B312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E4A031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865FD6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BB6FCB0"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56089C1E"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01727188"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4E46C5E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社会实践</w:t>
            </w:r>
          </w:p>
        </w:tc>
        <w:tc>
          <w:tcPr>
            <w:tcW w:w="449" w:type="dxa"/>
            <w:tcBorders>
              <w:top w:val="single" w:sz="4" w:space="0" w:color="000000"/>
              <w:left w:val="single" w:sz="4" w:space="0" w:color="000000"/>
              <w:bottom w:val="single" w:sz="4" w:space="0" w:color="000000"/>
              <w:right w:val="single" w:sz="4" w:space="0" w:color="000000"/>
            </w:tcBorders>
            <w:vAlign w:val="center"/>
          </w:tcPr>
          <w:p w14:paraId="0C235FC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41D160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AE1E24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6B1B2C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A253E7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1DAF6FB"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841F68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59AFF0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63721B7"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C151F5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160B08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56166BD"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74AF3ADF"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1295BFBF"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1E7A0CE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国家安全教育</w:t>
            </w:r>
          </w:p>
        </w:tc>
        <w:tc>
          <w:tcPr>
            <w:tcW w:w="449" w:type="dxa"/>
            <w:tcBorders>
              <w:top w:val="single" w:sz="4" w:space="0" w:color="000000"/>
              <w:left w:val="single" w:sz="4" w:space="0" w:color="000000"/>
              <w:bottom w:val="single" w:sz="4" w:space="0" w:color="000000"/>
              <w:right w:val="single" w:sz="4" w:space="0" w:color="000000"/>
            </w:tcBorders>
            <w:vAlign w:val="center"/>
          </w:tcPr>
          <w:p w14:paraId="4B4DD0F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3573B7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48FF86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23A450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077697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017175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0E61A6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68EA53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964649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B7358F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3280F9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2EBA964"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45CE336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700029" w:rsidRPr="00B83B9F" w14:paraId="67B2F971"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15E9BC0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劳动教育</w:t>
            </w:r>
          </w:p>
        </w:tc>
        <w:tc>
          <w:tcPr>
            <w:tcW w:w="449" w:type="dxa"/>
            <w:tcBorders>
              <w:top w:val="single" w:sz="4" w:space="0" w:color="000000"/>
              <w:left w:val="single" w:sz="4" w:space="0" w:color="000000"/>
              <w:bottom w:val="single" w:sz="4" w:space="0" w:color="000000"/>
              <w:right w:val="single" w:sz="4" w:space="0" w:color="000000"/>
            </w:tcBorders>
            <w:vAlign w:val="center"/>
          </w:tcPr>
          <w:p w14:paraId="42DE665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9096B6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96B218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DF2AF6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23F0CE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7DFE77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3C0AF3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20F37D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CDDD89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5CA2BF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8063F4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2B78E99"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26E62F58"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358D1433"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58183FE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lastRenderedPageBreak/>
              <w:t>讲座</w:t>
            </w:r>
          </w:p>
        </w:tc>
        <w:tc>
          <w:tcPr>
            <w:tcW w:w="449" w:type="dxa"/>
            <w:tcBorders>
              <w:top w:val="single" w:sz="4" w:space="0" w:color="000000"/>
              <w:left w:val="single" w:sz="4" w:space="0" w:color="000000"/>
              <w:bottom w:val="single" w:sz="4" w:space="0" w:color="000000"/>
              <w:right w:val="single" w:sz="4" w:space="0" w:color="000000"/>
            </w:tcBorders>
            <w:vAlign w:val="center"/>
          </w:tcPr>
          <w:p w14:paraId="3558C20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917A3F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AF9068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E7C48C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101BF8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B1E97A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FADDA0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B924D5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6AE7DF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F243C5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C2B788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ABB78E1"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05194588"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60FB9F0B"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004CBF4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社团活动</w:t>
            </w:r>
          </w:p>
        </w:tc>
        <w:tc>
          <w:tcPr>
            <w:tcW w:w="449" w:type="dxa"/>
            <w:tcBorders>
              <w:top w:val="single" w:sz="4" w:space="0" w:color="000000"/>
              <w:left w:val="single" w:sz="4" w:space="0" w:color="000000"/>
              <w:bottom w:val="single" w:sz="4" w:space="0" w:color="000000"/>
              <w:right w:val="single" w:sz="4" w:space="0" w:color="000000"/>
            </w:tcBorders>
            <w:vAlign w:val="center"/>
          </w:tcPr>
          <w:p w14:paraId="1B53872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E73992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3C7AD8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E58388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97E81B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5442E1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3A8061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FFD5D0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5E64E0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F4D1C4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C424AD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63E4146"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3D5AD71F"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354FCD75"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30116095"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电子功能材料制备技术</w:t>
            </w:r>
          </w:p>
        </w:tc>
        <w:tc>
          <w:tcPr>
            <w:tcW w:w="449" w:type="dxa"/>
            <w:tcBorders>
              <w:top w:val="single" w:sz="4" w:space="0" w:color="000000"/>
              <w:left w:val="single" w:sz="4" w:space="0" w:color="000000"/>
              <w:bottom w:val="single" w:sz="4" w:space="0" w:color="000000"/>
              <w:right w:val="single" w:sz="4" w:space="0" w:color="000000"/>
            </w:tcBorders>
            <w:vAlign w:val="center"/>
          </w:tcPr>
          <w:p w14:paraId="25B30A1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0963B7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E751A4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D7DF6E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475BEF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42C6C8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74CBD4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60724A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B15701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07AB56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E8E9C2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008FC01"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63B86D8E"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16EDF7BE"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5189D86C"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磁性功能材料制备技术</w:t>
            </w:r>
          </w:p>
        </w:tc>
        <w:tc>
          <w:tcPr>
            <w:tcW w:w="449" w:type="dxa"/>
            <w:tcBorders>
              <w:top w:val="single" w:sz="4" w:space="0" w:color="000000"/>
              <w:left w:val="single" w:sz="4" w:space="0" w:color="000000"/>
              <w:bottom w:val="single" w:sz="4" w:space="0" w:color="000000"/>
              <w:right w:val="single" w:sz="4" w:space="0" w:color="000000"/>
            </w:tcBorders>
            <w:vAlign w:val="center"/>
          </w:tcPr>
          <w:p w14:paraId="304075B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3EF9B3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A230C6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D9FFA2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D4C741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90FADE3"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98EDB91"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88A3E7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A8C2211"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D03CC2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5BBD62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214464E"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4ED9DC87"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3DF690CC"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4245FF8D" w14:textId="77777777" w:rsidR="00700029" w:rsidRPr="00B83B9F" w:rsidRDefault="004B2B77">
            <w:pPr>
              <w:spacing w:line="240" w:lineRule="exact"/>
              <w:jc w:val="center"/>
              <w:rPr>
                <w:rFonts w:ascii="仿宋" w:eastAsia="仿宋" w:hAnsi="仿宋" w:cs="仿宋"/>
                <w:sz w:val="16"/>
                <w:szCs w:val="16"/>
              </w:rPr>
            </w:pPr>
            <w:proofErr w:type="gramStart"/>
            <w:r w:rsidRPr="00B83B9F">
              <w:rPr>
                <w:rFonts w:ascii="仿宋" w:eastAsia="仿宋" w:hAnsi="仿宋" w:cs="仿宋" w:hint="eastAsia"/>
                <w:sz w:val="16"/>
                <w:szCs w:val="16"/>
              </w:rPr>
              <w:t>锂</w:t>
            </w:r>
            <w:proofErr w:type="gramEnd"/>
            <w:r w:rsidRPr="00B83B9F">
              <w:rPr>
                <w:rFonts w:ascii="仿宋" w:eastAsia="仿宋" w:hAnsi="仿宋" w:cs="仿宋" w:hint="eastAsia"/>
                <w:sz w:val="16"/>
                <w:szCs w:val="16"/>
              </w:rPr>
              <w:t>离子电池材料制备技术</w:t>
            </w:r>
          </w:p>
        </w:tc>
        <w:tc>
          <w:tcPr>
            <w:tcW w:w="449" w:type="dxa"/>
            <w:tcBorders>
              <w:top w:val="single" w:sz="4" w:space="0" w:color="000000"/>
              <w:left w:val="single" w:sz="4" w:space="0" w:color="000000"/>
              <w:bottom w:val="single" w:sz="4" w:space="0" w:color="000000"/>
              <w:right w:val="single" w:sz="4" w:space="0" w:color="000000"/>
            </w:tcBorders>
            <w:vAlign w:val="center"/>
          </w:tcPr>
          <w:p w14:paraId="1269A1A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96B974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F97523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B38DBB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F520B5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989FF3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E10CF6D"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5F2588C"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D3BC56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911ED3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FC74D0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BE2AF6E"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0270D70C"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27CF2656"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371DA6BF"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电磁流变材料设计与制备</w:t>
            </w:r>
          </w:p>
        </w:tc>
        <w:tc>
          <w:tcPr>
            <w:tcW w:w="449" w:type="dxa"/>
            <w:tcBorders>
              <w:top w:val="single" w:sz="4" w:space="0" w:color="000000"/>
              <w:left w:val="single" w:sz="4" w:space="0" w:color="000000"/>
              <w:bottom w:val="single" w:sz="4" w:space="0" w:color="000000"/>
              <w:right w:val="single" w:sz="4" w:space="0" w:color="000000"/>
            </w:tcBorders>
            <w:vAlign w:val="center"/>
          </w:tcPr>
          <w:p w14:paraId="0792C68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4D7EEE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AF5126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6CF9DE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5E9B8BB"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260A3B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0749B4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4752AA3"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DF18C1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6998A7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B61747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4BD910F"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1772BD26"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70D9490C"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50FE6850"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超级电容器材料制备技术</w:t>
            </w:r>
          </w:p>
        </w:tc>
        <w:tc>
          <w:tcPr>
            <w:tcW w:w="449" w:type="dxa"/>
            <w:tcBorders>
              <w:top w:val="single" w:sz="4" w:space="0" w:color="000000"/>
              <w:left w:val="single" w:sz="4" w:space="0" w:color="000000"/>
              <w:bottom w:val="single" w:sz="4" w:space="0" w:color="000000"/>
              <w:right w:val="single" w:sz="4" w:space="0" w:color="000000"/>
            </w:tcBorders>
            <w:vAlign w:val="center"/>
          </w:tcPr>
          <w:p w14:paraId="4AF4B24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869541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BCBFCE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BB2F2A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B12DEE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DFF458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51A0ED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3B8826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86EC47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C74D5E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93F381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956B7A6"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5ED01C44"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235F64FD"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5AD44439"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微电子封装材料制备技术</w:t>
            </w:r>
          </w:p>
        </w:tc>
        <w:tc>
          <w:tcPr>
            <w:tcW w:w="449" w:type="dxa"/>
            <w:tcBorders>
              <w:top w:val="single" w:sz="4" w:space="0" w:color="000000"/>
              <w:left w:val="single" w:sz="4" w:space="0" w:color="000000"/>
              <w:bottom w:val="single" w:sz="4" w:space="0" w:color="000000"/>
              <w:right w:val="single" w:sz="4" w:space="0" w:color="000000"/>
            </w:tcBorders>
            <w:vAlign w:val="center"/>
          </w:tcPr>
          <w:p w14:paraId="1C4A2A1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43D264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8F1F937"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5F265C9"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F37895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609CA6B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4B4D20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7EB74E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EF0614F"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6D2180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4F06FA1"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6F737F9"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452B260C"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20F899CC"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1DB21474" w14:textId="77777777" w:rsidR="00700029" w:rsidRPr="00B83B9F" w:rsidRDefault="004B2B77">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生物医用材料制备技术</w:t>
            </w:r>
          </w:p>
        </w:tc>
        <w:tc>
          <w:tcPr>
            <w:tcW w:w="449" w:type="dxa"/>
            <w:tcBorders>
              <w:top w:val="single" w:sz="4" w:space="0" w:color="000000"/>
              <w:left w:val="single" w:sz="4" w:space="0" w:color="000000"/>
              <w:bottom w:val="single" w:sz="4" w:space="0" w:color="000000"/>
              <w:right w:val="single" w:sz="4" w:space="0" w:color="000000"/>
            </w:tcBorders>
            <w:vAlign w:val="center"/>
          </w:tcPr>
          <w:p w14:paraId="53C7781C"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657BF7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F57E96F"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3AA2EE36"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79971E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4B25332"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82EA78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0DE351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7A6C89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469DC30"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C30F208"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CC1F984"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188E2A47"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57406B95"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7C30DCD4"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批判与创意思考</w:t>
            </w:r>
          </w:p>
        </w:tc>
        <w:tc>
          <w:tcPr>
            <w:tcW w:w="449" w:type="dxa"/>
            <w:tcBorders>
              <w:top w:val="single" w:sz="4" w:space="0" w:color="000000"/>
              <w:left w:val="single" w:sz="4" w:space="0" w:color="000000"/>
              <w:bottom w:val="single" w:sz="4" w:space="0" w:color="000000"/>
              <w:right w:val="single" w:sz="4" w:space="0" w:color="000000"/>
            </w:tcBorders>
            <w:vAlign w:val="center"/>
          </w:tcPr>
          <w:p w14:paraId="7994BA4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9BB535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27A16B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20C53A1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952BAF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05DB2CBD"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444FF912"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B12FA09"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20F049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52FB5C1"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25C56A0"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B7403B9"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2CBFDAFA" w14:textId="77777777" w:rsidR="00700029" w:rsidRPr="00B83B9F" w:rsidRDefault="00700029">
            <w:pPr>
              <w:snapToGrid w:val="0"/>
              <w:spacing w:line="240" w:lineRule="exact"/>
              <w:jc w:val="center"/>
              <w:rPr>
                <w:rFonts w:ascii="仿宋" w:eastAsia="仿宋" w:hAnsi="仿宋" w:cs="仿宋"/>
                <w:sz w:val="16"/>
                <w:szCs w:val="16"/>
              </w:rPr>
            </w:pPr>
          </w:p>
        </w:tc>
      </w:tr>
      <w:tr w:rsidR="00700029" w:rsidRPr="00B83B9F" w14:paraId="25A9BCCC" w14:textId="77777777">
        <w:trPr>
          <w:trHeight w:val="285"/>
          <w:jc w:val="center"/>
        </w:trPr>
        <w:tc>
          <w:tcPr>
            <w:tcW w:w="1939" w:type="dxa"/>
            <w:tcBorders>
              <w:top w:val="single" w:sz="4" w:space="0" w:color="000000"/>
              <w:left w:val="single" w:sz="4" w:space="0" w:color="000000"/>
              <w:bottom w:val="single" w:sz="4" w:space="0" w:color="000000"/>
              <w:right w:val="single" w:sz="4" w:space="0" w:color="000000"/>
            </w:tcBorders>
            <w:vAlign w:val="center"/>
          </w:tcPr>
          <w:p w14:paraId="5D6C06E6"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材料与人类文明</w:t>
            </w:r>
          </w:p>
        </w:tc>
        <w:tc>
          <w:tcPr>
            <w:tcW w:w="449" w:type="dxa"/>
            <w:tcBorders>
              <w:top w:val="single" w:sz="4" w:space="0" w:color="000000"/>
              <w:left w:val="single" w:sz="4" w:space="0" w:color="000000"/>
              <w:bottom w:val="single" w:sz="4" w:space="0" w:color="000000"/>
              <w:right w:val="single" w:sz="4" w:space="0" w:color="000000"/>
            </w:tcBorders>
            <w:vAlign w:val="center"/>
          </w:tcPr>
          <w:p w14:paraId="1451823E"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5FE5274"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8ADDC0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0DE8848"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41EEB2E"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130FFF5"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FD80EFA" w14:textId="77777777" w:rsidR="00700029" w:rsidRPr="00B83B9F" w:rsidRDefault="004B2B77">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EC376C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BB042BA"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53FCA74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1EA9E9C5" w14:textId="77777777" w:rsidR="00700029" w:rsidRPr="00B83B9F" w:rsidRDefault="00700029">
            <w:pPr>
              <w:snapToGrid w:val="0"/>
              <w:spacing w:line="240" w:lineRule="exact"/>
              <w:jc w:val="center"/>
              <w:rPr>
                <w:rFonts w:ascii="仿宋" w:eastAsia="仿宋" w:hAnsi="仿宋" w:cs="仿宋"/>
                <w:sz w:val="16"/>
                <w:szCs w:val="16"/>
              </w:rPr>
            </w:pPr>
          </w:p>
        </w:tc>
        <w:tc>
          <w:tcPr>
            <w:tcW w:w="449" w:type="dxa"/>
            <w:tcBorders>
              <w:top w:val="single" w:sz="4" w:space="0" w:color="000000"/>
              <w:left w:val="single" w:sz="4" w:space="0" w:color="000000"/>
              <w:bottom w:val="single" w:sz="4" w:space="0" w:color="000000"/>
              <w:right w:val="single" w:sz="4" w:space="0" w:color="000000"/>
            </w:tcBorders>
            <w:vAlign w:val="center"/>
          </w:tcPr>
          <w:p w14:paraId="7779ED06" w14:textId="77777777" w:rsidR="00700029" w:rsidRPr="00B83B9F" w:rsidRDefault="00700029">
            <w:pPr>
              <w:snapToGrid w:val="0"/>
              <w:spacing w:line="240" w:lineRule="exact"/>
              <w:jc w:val="center"/>
              <w:rPr>
                <w:rFonts w:ascii="仿宋" w:eastAsia="仿宋" w:hAnsi="仿宋" w:cs="仿宋"/>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1B8703CE" w14:textId="77777777" w:rsidR="00700029" w:rsidRPr="00B83B9F" w:rsidRDefault="00700029">
            <w:pPr>
              <w:snapToGrid w:val="0"/>
              <w:spacing w:line="240" w:lineRule="exact"/>
              <w:jc w:val="center"/>
              <w:rPr>
                <w:rFonts w:ascii="仿宋" w:eastAsia="仿宋" w:hAnsi="仿宋" w:cs="仿宋"/>
                <w:sz w:val="16"/>
                <w:szCs w:val="16"/>
              </w:rPr>
            </w:pPr>
          </w:p>
        </w:tc>
      </w:tr>
    </w:tbl>
    <w:p w14:paraId="7BBC921B" w14:textId="77777777" w:rsidR="00700029" w:rsidRPr="00B83B9F" w:rsidRDefault="00700029">
      <w:pPr>
        <w:rPr>
          <w:rFonts w:ascii="仿宋" w:eastAsia="仿宋" w:hAnsi="仿宋" w:cs="仿宋"/>
        </w:rPr>
      </w:pPr>
    </w:p>
    <w:p w14:paraId="20FA80F2" w14:textId="77777777" w:rsidR="00807855" w:rsidRPr="00B83B9F" w:rsidRDefault="00807855">
      <w:pPr>
        <w:rPr>
          <w:rFonts w:ascii="仿宋" w:eastAsia="仿宋" w:hAnsi="仿宋" w:cs="仿宋"/>
        </w:rPr>
      </w:pPr>
    </w:p>
    <w:p w14:paraId="5EF337B3" w14:textId="77777777" w:rsidR="0090374C" w:rsidRDefault="0090374C">
      <w:pPr>
        <w:widowControl/>
        <w:jc w:val="left"/>
        <w:rPr>
          <w:rFonts w:ascii="仿宋" w:eastAsia="仿宋" w:hAnsi="仿宋" w:cs="仿宋"/>
        </w:rPr>
      </w:pPr>
    </w:p>
    <w:p w14:paraId="0296B6FA" w14:textId="77777777" w:rsidR="0090374C" w:rsidRDefault="0090374C">
      <w:pPr>
        <w:widowControl/>
        <w:jc w:val="left"/>
        <w:rPr>
          <w:rFonts w:ascii="仿宋" w:eastAsia="仿宋" w:hAnsi="仿宋" w:cs="仿宋"/>
        </w:rPr>
      </w:pPr>
    </w:p>
    <w:p w14:paraId="0785032A" w14:textId="77777777" w:rsidR="0090374C" w:rsidRDefault="0090374C">
      <w:pPr>
        <w:widowControl/>
        <w:jc w:val="left"/>
        <w:rPr>
          <w:rFonts w:ascii="仿宋" w:eastAsia="仿宋" w:hAnsi="仿宋" w:cs="仿宋"/>
        </w:rPr>
      </w:pPr>
    </w:p>
    <w:p w14:paraId="19C8A637" w14:textId="77777777" w:rsidR="0090374C" w:rsidRDefault="0090374C">
      <w:pPr>
        <w:widowControl/>
        <w:jc w:val="left"/>
        <w:rPr>
          <w:rFonts w:ascii="仿宋" w:eastAsia="仿宋" w:hAnsi="仿宋" w:cs="仿宋"/>
        </w:rPr>
      </w:pPr>
    </w:p>
    <w:p w14:paraId="489DFCEB" w14:textId="77777777" w:rsidR="0090374C" w:rsidRDefault="0090374C">
      <w:pPr>
        <w:widowControl/>
        <w:jc w:val="left"/>
        <w:rPr>
          <w:rFonts w:ascii="仿宋" w:eastAsia="仿宋" w:hAnsi="仿宋" w:cs="仿宋"/>
        </w:rPr>
      </w:pPr>
    </w:p>
    <w:p w14:paraId="47DA814A" w14:textId="77777777" w:rsidR="0090374C" w:rsidRDefault="0090374C">
      <w:pPr>
        <w:widowControl/>
        <w:jc w:val="left"/>
        <w:rPr>
          <w:rFonts w:ascii="仿宋" w:eastAsia="仿宋" w:hAnsi="仿宋" w:cs="仿宋"/>
        </w:rPr>
      </w:pPr>
    </w:p>
    <w:p w14:paraId="7DE1E5DF" w14:textId="77777777" w:rsidR="0090374C" w:rsidRDefault="0090374C">
      <w:pPr>
        <w:widowControl/>
        <w:jc w:val="left"/>
        <w:rPr>
          <w:rFonts w:ascii="仿宋" w:eastAsia="仿宋" w:hAnsi="仿宋" w:cs="仿宋"/>
        </w:rPr>
      </w:pPr>
    </w:p>
    <w:p w14:paraId="56A37754" w14:textId="77777777" w:rsidR="0090374C" w:rsidRDefault="0090374C">
      <w:pPr>
        <w:widowControl/>
        <w:jc w:val="left"/>
        <w:rPr>
          <w:rFonts w:ascii="仿宋" w:eastAsia="仿宋" w:hAnsi="仿宋" w:cs="仿宋"/>
        </w:rPr>
      </w:pPr>
    </w:p>
    <w:p w14:paraId="3B255176" w14:textId="77777777" w:rsidR="0090374C" w:rsidRDefault="0090374C">
      <w:pPr>
        <w:widowControl/>
        <w:jc w:val="left"/>
        <w:rPr>
          <w:rFonts w:ascii="仿宋" w:eastAsia="仿宋" w:hAnsi="仿宋" w:cs="仿宋"/>
        </w:rPr>
      </w:pPr>
    </w:p>
    <w:p w14:paraId="66C8B21C" w14:textId="77777777" w:rsidR="0090374C" w:rsidRDefault="0090374C">
      <w:pPr>
        <w:widowControl/>
        <w:jc w:val="left"/>
        <w:rPr>
          <w:rFonts w:ascii="仿宋" w:eastAsia="仿宋" w:hAnsi="仿宋" w:cs="仿宋"/>
        </w:rPr>
      </w:pPr>
    </w:p>
    <w:p w14:paraId="26C7AE76" w14:textId="77777777" w:rsidR="0090374C" w:rsidRDefault="0090374C">
      <w:pPr>
        <w:widowControl/>
        <w:jc w:val="left"/>
        <w:rPr>
          <w:rFonts w:ascii="仿宋" w:eastAsia="仿宋" w:hAnsi="仿宋" w:cs="仿宋"/>
        </w:rPr>
      </w:pPr>
    </w:p>
    <w:p w14:paraId="28A2517F" w14:textId="77777777" w:rsidR="0090374C" w:rsidRDefault="0090374C">
      <w:pPr>
        <w:widowControl/>
        <w:jc w:val="left"/>
        <w:rPr>
          <w:rFonts w:ascii="仿宋" w:eastAsia="仿宋" w:hAnsi="仿宋" w:cs="仿宋"/>
        </w:rPr>
      </w:pPr>
    </w:p>
    <w:p w14:paraId="58F0B218" w14:textId="77777777" w:rsidR="0090374C" w:rsidRDefault="0090374C">
      <w:pPr>
        <w:widowControl/>
        <w:jc w:val="left"/>
        <w:rPr>
          <w:rFonts w:ascii="仿宋" w:eastAsia="仿宋" w:hAnsi="仿宋" w:cs="仿宋"/>
        </w:rPr>
      </w:pPr>
    </w:p>
    <w:p w14:paraId="3692F573" w14:textId="77777777" w:rsidR="0090374C" w:rsidRDefault="0090374C">
      <w:pPr>
        <w:widowControl/>
        <w:jc w:val="left"/>
        <w:rPr>
          <w:rFonts w:ascii="仿宋" w:eastAsia="仿宋" w:hAnsi="仿宋" w:cs="仿宋"/>
        </w:rPr>
      </w:pPr>
    </w:p>
    <w:p w14:paraId="1053B2FC" w14:textId="77777777" w:rsidR="0090374C" w:rsidRDefault="0090374C">
      <w:pPr>
        <w:widowControl/>
        <w:jc w:val="left"/>
        <w:rPr>
          <w:rFonts w:ascii="仿宋" w:eastAsia="仿宋" w:hAnsi="仿宋" w:cs="仿宋"/>
        </w:rPr>
      </w:pPr>
    </w:p>
    <w:p w14:paraId="76063866" w14:textId="77777777" w:rsidR="0090374C" w:rsidRPr="00B83B9F" w:rsidRDefault="0090374C" w:rsidP="0090374C">
      <w:pPr>
        <w:pStyle w:val="afff7"/>
        <w:rPr>
          <w:rFonts w:ascii="仿宋" w:eastAsia="仿宋" w:hAnsi="仿宋"/>
          <w:sz w:val="36"/>
          <w:szCs w:val="36"/>
        </w:rPr>
      </w:pPr>
      <w:r w:rsidRPr="00B83B9F">
        <w:rPr>
          <w:rFonts w:ascii="仿宋" w:eastAsia="仿宋" w:hAnsi="仿宋" w:hint="eastAsia"/>
          <w:sz w:val="36"/>
          <w:szCs w:val="36"/>
          <w:u w:val="single"/>
        </w:rPr>
        <w:lastRenderedPageBreak/>
        <w:t>材料成型及控制工程专业</w:t>
      </w:r>
      <w:r w:rsidRPr="00B83B9F">
        <w:rPr>
          <w:rFonts w:ascii="仿宋" w:eastAsia="仿宋" w:hAnsi="仿宋" w:hint="eastAsia"/>
          <w:sz w:val="36"/>
          <w:szCs w:val="36"/>
        </w:rPr>
        <w:t>本科生人才培养方案</w:t>
      </w:r>
    </w:p>
    <w:p w14:paraId="67AE8C80" w14:textId="77777777" w:rsidR="0090374C" w:rsidRPr="00B83B9F" w:rsidRDefault="0090374C" w:rsidP="0090374C">
      <w:pPr>
        <w:snapToGrid w:val="0"/>
        <w:spacing w:beforeLines="50" w:before="156" w:afterLines="50" w:after="156" w:line="300" w:lineRule="auto"/>
        <w:jc w:val="center"/>
        <w:rPr>
          <w:rFonts w:ascii="仿宋" w:eastAsia="仿宋" w:hAnsi="仿宋" w:cs="仿宋"/>
          <w:b/>
        </w:rPr>
      </w:pPr>
      <w:r w:rsidRPr="00B83B9F">
        <w:rPr>
          <w:rFonts w:ascii="仿宋" w:eastAsia="仿宋" w:hAnsi="仿宋" w:cs="仿宋" w:hint="eastAsia"/>
          <w:b/>
        </w:rPr>
        <w:t xml:space="preserve">执行学部（学院）: </w:t>
      </w:r>
      <w:r w:rsidRPr="00B83B9F">
        <w:rPr>
          <w:rFonts w:ascii="仿宋" w:eastAsia="仿宋" w:hAnsi="仿宋" w:cs="仿宋" w:hint="eastAsia"/>
          <w:b/>
          <w:u w:val="single"/>
        </w:rPr>
        <w:t>材料科学与工程学院</w:t>
      </w:r>
      <w:r w:rsidRPr="00B83B9F">
        <w:rPr>
          <w:rFonts w:ascii="仿宋" w:eastAsia="仿宋" w:hAnsi="仿宋" w:cs="仿宋" w:hint="eastAsia"/>
          <w:b/>
        </w:rPr>
        <w:t xml:space="preserve"> </w:t>
      </w:r>
      <w:r w:rsidRPr="00B83B9F">
        <w:rPr>
          <w:rFonts w:ascii="仿宋" w:eastAsia="仿宋" w:hAnsi="仿宋" w:cs="仿宋" w:hint="eastAsia"/>
          <w:b/>
          <w:u w:val="single"/>
        </w:rPr>
        <w:t>2021</w:t>
      </w:r>
      <w:r w:rsidRPr="00B83B9F">
        <w:rPr>
          <w:rFonts w:ascii="仿宋" w:eastAsia="仿宋" w:hAnsi="仿宋" w:cs="仿宋" w:hint="eastAsia"/>
          <w:b/>
        </w:rPr>
        <w:t>年入学适用</w:t>
      </w:r>
      <w:r w:rsidRPr="00B83B9F">
        <w:rPr>
          <w:rFonts w:ascii="仿宋" w:eastAsia="仿宋" w:hAnsi="仿宋" w:cs="仿宋"/>
          <w:b/>
        </w:rPr>
        <w:t xml:space="preserve"> </w:t>
      </w:r>
      <w:r w:rsidRPr="00B83B9F">
        <w:rPr>
          <w:rFonts w:ascii="仿宋" w:eastAsia="仿宋" w:hAnsi="仿宋" w:cs="仿宋" w:hint="eastAsia"/>
          <w:b/>
          <w:u w:val="single"/>
        </w:rPr>
        <w:t>四</w:t>
      </w:r>
      <w:r w:rsidRPr="00B83B9F">
        <w:rPr>
          <w:rFonts w:ascii="仿宋" w:eastAsia="仿宋" w:hAnsi="仿宋" w:cs="仿宋" w:hint="eastAsia"/>
          <w:b/>
        </w:rPr>
        <w:t>年制本科生</w:t>
      </w:r>
    </w:p>
    <w:p w14:paraId="2E50F69F" w14:textId="77777777" w:rsidR="0090374C" w:rsidRPr="00B83B9F" w:rsidRDefault="0090374C" w:rsidP="0090374C">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一、专业培养目标</w:t>
      </w:r>
    </w:p>
    <w:p w14:paraId="73120FB8" w14:textId="77777777" w:rsidR="0090374C" w:rsidRPr="00B83B9F" w:rsidRDefault="0090374C" w:rsidP="0090374C">
      <w:pPr>
        <w:pStyle w:val="15"/>
        <w:snapToGrid w:val="0"/>
        <w:spacing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1.培养定位：</w:t>
      </w:r>
    </w:p>
    <w:p w14:paraId="16F1FD82" w14:textId="77777777" w:rsidR="0090374C" w:rsidRPr="00B83B9F" w:rsidRDefault="0090374C" w:rsidP="0090374C">
      <w:pPr>
        <w:pStyle w:val="15"/>
        <w:snapToGrid w:val="0"/>
        <w:spacing w:line="380" w:lineRule="exact"/>
        <w:ind w:firstLineChars="171" w:firstLine="417"/>
        <w:jc w:val="left"/>
        <w:rPr>
          <w:rFonts w:ascii="楷体" w:eastAsia="楷体" w:hAnsi="楷体" w:cs="楷体"/>
          <w:spacing w:val="2"/>
          <w:sz w:val="22"/>
          <w:szCs w:val="21"/>
        </w:rPr>
      </w:pPr>
      <w:r w:rsidRPr="00B83B9F">
        <w:rPr>
          <w:rFonts w:ascii="仿宋" w:eastAsia="仿宋" w:hAnsi="仿宋" w:cs="仿宋" w:hint="eastAsia"/>
          <w:spacing w:val="2"/>
          <w:sz w:val="24"/>
        </w:rPr>
        <w:t>本专业利用一流研究型大学和材料科学与工程一流学科以及国家协同创新中心的优质资源实施精英教育，培养具有人文素养和创新精神，具备材料成型及控制工程宽厚理论知识基础，掌握现代材料加工前沿技术，具有在材料工程、机械工程、新能源、新材料等行业和领域从事工程科学研究、新技术研发、工程创新设计等方面能力的一流创新人才，能够成为社会主义事业德智体美劳全面发展的高水平建设者和高度可靠接班人。</w:t>
      </w:r>
    </w:p>
    <w:p w14:paraId="5C971AD9" w14:textId="77777777" w:rsidR="0090374C" w:rsidRPr="00B83B9F" w:rsidRDefault="0090374C" w:rsidP="0090374C">
      <w:pPr>
        <w:pStyle w:val="15"/>
        <w:snapToGrid w:val="0"/>
        <w:spacing w:line="380" w:lineRule="exact"/>
        <w:ind w:firstLineChars="171" w:firstLine="383"/>
        <w:jc w:val="left"/>
        <w:rPr>
          <w:rFonts w:ascii="楷体" w:eastAsia="楷体" w:hAnsi="楷体" w:cs="楷体"/>
          <w:spacing w:val="2"/>
          <w:sz w:val="22"/>
          <w:szCs w:val="21"/>
        </w:rPr>
      </w:pPr>
    </w:p>
    <w:p w14:paraId="2BEDE0A2" w14:textId="77777777" w:rsidR="0090374C" w:rsidRPr="00B83B9F" w:rsidRDefault="0090374C" w:rsidP="0090374C">
      <w:pPr>
        <w:pStyle w:val="15"/>
        <w:snapToGrid w:val="0"/>
        <w:spacing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2.培养目标：</w:t>
      </w:r>
    </w:p>
    <w:p w14:paraId="5FCF6C9C" w14:textId="77777777" w:rsidR="0090374C" w:rsidRPr="00B83B9F" w:rsidRDefault="0090374C" w:rsidP="0090374C">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（1）具有宽厚的人文社科、自然科学和材料成型及控制工程专业基础和前沿技术领域的知识；</w:t>
      </w:r>
    </w:p>
    <w:p w14:paraId="33867AA2" w14:textId="77777777" w:rsidR="0090374C" w:rsidRPr="00B83B9F" w:rsidRDefault="0090374C" w:rsidP="0090374C">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（2）具有综合应用材料成型及控制工程专业知识、使用计算机工具与现代材料成型技术，分析解决关于材料成型产品及设备的设计、项目开发等方面复杂工程问题的能力，具有实践创新能力；</w:t>
      </w:r>
    </w:p>
    <w:p w14:paraId="491B6A26" w14:textId="77777777" w:rsidR="0090374C" w:rsidRPr="00B83B9F" w:rsidRDefault="0090374C" w:rsidP="0090374C">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（3）具有健全的人格、良好的人文素养和高度的社会责任感，遵守工程职业道德规范，具备行业领导能力的综合素质；</w:t>
      </w:r>
    </w:p>
    <w:p w14:paraId="3BC410B7" w14:textId="77777777" w:rsidR="0090374C" w:rsidRPr="00B83B9F" w:rsidRDefault="0090374C" w:rsidP="0090374C">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（4）具有优秀的团队精神、国际视野和国际竞争力，具有不断学习和适应发展的能力。</w:t>
      </w:r>
    </w:p>
    <w:p w14:paraId="6BC21F4F" w14:textId="77777777" w:rsidR="0090374C" w:rsidRPr="00B83B9F" w:rsidRDefault="0090374C" w:rsidP="0090374C">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二、专业毕业要求</w:t>
      </w:r>
    </w:p>
    <w:p w14:paraId="113809F2" w14:textId="77777777" w:rsidR="0090374C" w:rsidRPr="00B83B9F" w:rsidRDefault="0090374C" w:rsidP="0090374C">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1.</w:t>
      </w:r>
      <w:r w:rsidRPr="00B83B9F">
        <w:rPr>
          <w:rFonts w:ascii="仿宋" w:eastAsia="仿宋" w:hAnsi="仿宋" w:cs="仿宋"/>
          <w:b/>
          <w:spacing w:val="2"/>
          <w:sz w:val="24"/>
          <w:szCs w:val="24"/>
        </w:rPr>
        <w:t>工程知识：能够将数学、自然科学、</w:t>
      </w:r>
      <w:r w:rsidRPr="00B83B9F">
        <w:rPr>
          <w:rFonts w:ascii="仿宋" w:eastAsia="仿宋" w:hAnsi="仿宋" w:cs="仿宋" w:hint="eastAsia"/>
          <w:b/>
          <w:spacing w:val="2"/>
          <w:sz w:val="24"/>
          <w:szCs w:val="24"/>
        </w:rPr>
        <w:t>机械工程基础和材料成型及控制工</w:t>
      </w:r>
      <w:r w:rsidRPr="00B83B9F">
        <w:rPr>
          <w:rFonts w:ascii="仿宋" w:eastAsia="仿宋" w:hAnsi="仿宋" w:cs="仿宋"/>
          <w:b/>
          <w:spacing w:val="2"/>
          <w:sz w:val="24"/>
          <w:szCs w:val="24"/>
        </w:rPr>
        <w:t>程基础和专业知识用于解决复杂工程问题。</w:t>
      </w:r>
    </w:p>
    <w:p w14:paraId="2DE2404A"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hint="eastAsia"/>
          <w:spacing w:val="2"/>
          <w:sz w:val="24"/>
          <w:szCs w:val="24"/>
        </w:rPr>
        <w:t>1.1掌握数学知识，具有较强的数学计算能力并能将其应用于材料成型及控制工程专业科学问题的表述；</w:t>
      </w:r>
    </w:p>
    <w:p w14:paraId="5BC91346"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hint="eastAsia"/>
          <w:spacing w:val="2"/>
          <w:sz w:val="24"/>
          <w:szCs w:val="24"/>
        </w:rPr>
        <w:t>1.2掌握物理、化学、力学等方面的自然科学知识，能将其用于分析科学问题；</w:t>
      </w:r>
    </w:p>
    <w:p w14:paraId="4BF54DB4"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hint="eastAsia"/>
          <w:spacing w:val="2"/>
          <w:sz w:val="24"/>
          <w:szCs w:val="24"/>
        </w:rPr>
        <w:t>1.3掌握电工和机械工程基础知识，能够用于表述、求解和分析材料加工成型过程的工程问题；</w:t>
      </w:r>
    </w:p>
    <w:p w14:paraId="1CB2D419"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hint="eastAsia"/>
          <w:spacing w:val="2"/>
          <w:sz w:val="24"/>
          <w:szCs w:val="24"/>
        </w:rPr>
        <w:t>1.4掌握材料成型及控制工程专业的基础理论知识，能够综合运用数学、自然科学、工程基础和专业知识分析和解决机械工程和材料加工过程复杂工程问题。</w:t>
      </w:r>
    </w:p>
    <w:p w14:paraId="137F9787" w14:textId="77777777" w:rsidR="0090374C" w:rsidRPr="00B83B9F" w:rsidRDefault="0090374C" w:rsidP="0090374C">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2.问题分析：</w:t>
      </w:r>
      <w:r w:rsidRPr="00B83B9F">
        <w:rPr>
          <w:rFonts w:ascii="仿宋" w:eastAsia="仿宋" w:hAnsi="仿宋" w:cs="仿宋"/>
          <w:b/>
          <w:spacing w:val="2"/>
          <w:sz w:val="24"/>
          <w:szCs w:val="24"/>
        </w:rPr>
        <w:t>能够应用数学、自然科学和</w:t>
      </w:r>
      <w:r w:rsidRPr="00B83B9F">
        <w:rPr>
          <w:rFonts w:ascii="仿宋" w:eastAsia="仿宋" w:hAnsi="仿宋" w:cs="仿宋" w:hint="eastAsia"/>
          <w:b/>
          <w:spacing w:val="2"/>
          <w:sz w:val="24"/>
          <w:szCs w:val="24"/>
        </w:rPr>
        <w:t>材料成型及控制</w:t>
      </w:r>
      <w:r w:rsidRPr="00B83B9F">
        <w:rPr>
          <w:rFonts w:ascii="仿宋" w:eastAsia="仿宋" w:hAnsi="仿宋" w:cs="仿宋"/>
          <w:b/>
          <w:spacing w:val="2"/>
          <w:sz w:val="24"/>
          <w:szCs w:val="24"/>
        </w:rPr>
        <w:t>工程科学的基本原理，识别、表达、并通过文献研究分析复杂工程问题，以获得有效结论。</w:t>
      </w:r>
    </w:p>
    <w:p w14:paraId="20E4E4B8"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lastRenderedPageBreak/>
        <w:t>2.1 具有应用数学、物理、化学、力学、机械的基本原理，识别、表达、分析材料成型及控制工程领域科学问题的能力；</w:t>
      </w:r>
    </w:p>
    <w:p w14:paraId="0827360C"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 xml:space="preserve">2.2 </w:t>
      </w:r>
      <w:r w:rsidRPr="00B83B9F">
        <w:rPr>
          <w:rFonts w:ascii="仿宋" w:eastAsia="仿宋" w:hAnsi="仿宋" w:cs="仿宋" w:hint="eastAsia"/>
          <w:spacing w:val="2"/>
          <w:sz w:val="24"/>
          <w:szCs w:val="24"/>
        </w:rPr>
        <w:t>掌握基于</w:t>
      </w:r>
      <w:r w:rsidRPr="00B83B9F">
        <w:rPr>
          <w:rFonts w:ascii="仿宋" w:eastAsia="仿宋" w:hAnsi="仿宋" w:cs="仿宋"/>
          <w:spacing w:val="2"/>
          <w:sz w:val="24"/>
          <w:szCs w:val="24"/>
        </w:rPr>
        <w:t>材料科学的基本原理和基本知识，识别、表达和分析材料成型及控制工程领域工程问题的</w:t>
      </w:r>
      <w:r w:rsidRPr="00B83B9F">
        <w:rPr>
          <w:rFonts w:ascii="仿宋" w:eastAsia="仿宋" w:hAnsi="仿宋" w:cs="仿宋" w:hint="eastAsia"/>
          <w:spacing w:val="2"/>
          <w:sz w:val="24"/>
          <w:szCs w:val="24"/>
        </w:rPr>
        <w:t>方法手段</w:t>
      </w:r>
      <w:r w:rsidRPr="00B83B9F">
        <w:rPr>
          <w:rFonts w:ascii="仿宋" w:eastAsia="仿宋" w:hAnsi="仿宋" w:cs="仿宋"/>
          <w:spacing w:val="2"/>
          <w:sz w:val="24"/>
          <w:szCs w:val="24"/>
        </w:rPr>
        <w:t>；</w:t>
      </w:r>
    </w:p>
    <w:p w14:paraId="63511D9C"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2.3 具有运用专业基础知识和文献检索，对材料成型与控制工程专业相关问题进行分析和判断的能力；</w:t>
      </w:r>
    </w:p>
    <w:p w14:paraId="39E9CCCD"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2.4 具有综合运用基本原理、专业知识和技能，</w:t>
      </w:r>
      <w:r w:rsidRPr="00B83B9F">
        <w:rPr>
          <w:rFonts w:ascii="仿宋" w:eastAsia="仿宋" w:hAnsi="仿宋" w:cs="仿宋" w:hint="eastAsia"/>
          <w:spacing w:val="2"/>
          <w:sz w:val="24"/>
          <w:szCs w:val="24"/>
        </w:rPr>
        <w:t>为优化</w:t>
      </w:r>
      <w:r w:rsidRPr="00B83B9F">
        <w:rPr>
          <w:rFonts w:ascii="仿宋" w:eastAsia="仿宋" w:hAnsi="仿宋" w:cs="仿宋"/>
          <w:spacing w:val="2"/>
          <w:sz w:val="24"/>
          <w:szCs w:val="24"/>
        </w:rPr>
        <w:t>材料成型及控制工程专业复杂工程问题</w:t>
      </w:r>
      <w:r w:rsidRPr="00B83B9F">
        <w:rPr>
          <w:rFonts w:ascii="仿宋" w:eastAsia="仿宋" w:hAnsi="仿宋" w:cs="仿宋" w:hint="eastAsia"/>
          <w:spacing w:val="2"/>
          <w:sz w:val="24"/>
          <w:szCs w:val="24"/>
        </w:rPr>
        <w:t>的解决提供解决方案</w:t>
      </w:r>
      <w:r w:rsidRPr="00B83B9F">
        <w:rPr>
          <w:rFonts w:ascii="仿宋" w:eastAsia="仿宋" w:hAnsi="仿宋" w:cs="仿宋"/>
          <w:spacing w:val="2"/>
          <w:sz w:val="24"/>
          <w:szCs w:val="24"/>
        </w:rPr>
        <w:t>，</w:t>
      </w:r>
      <w:r w:rsidRPr="00B83B9F">
        <w:rPr>
          <w:rFonts w:ascii="仿宋" w:eastAsia="仿宋" w:hAnsi="仿宋" w:cs="仿宋" w:hint="eastAsia"/>
          <w:spacing w:val="2"/>
          <w:sz w:val="24"/>
          <w:szCs w:val="24"/>
        </w:rPr>
        <w:t>并</w:t>
      </w:r>
      <w:r w:rsidRPr="00B83B9F">
        <w:rPr>
          <w:rFonts w:ascii="仿宋" w:eastAsia="仿宋" w:hAnsi="仿宋" w:cs="仿宋"/>
          <w:spacing w:val="2"/>
          <w:sz w:val="24"/>
          <w:szCs w:val="24"/>
        </w:rPr>
        <w:t>能够获得有效结论的能力。</w:t>
      </w:r>
    </w:p>
    <w:p w14:paraId="5962BA39" w14:textId="77777777" w:rsidR="0090374C" w:rsidRPr="00B83B9F" w:rsidRDefault="0090374C" w:rsidP="0090374C">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3.</w:t>
      </w:r>
      <w:r w:rsidRPr="00B83B9F">
        <w:rPr>
          <w:rFonts w:ascii="仿宋" w:eastAsia="仿宋" w:hAnsi="仿宋" w:cs="仿宋"/>
          <w:b/>
          <w:spacing w:val="2"/>
          <w:sz w:val="24"/>
          <w:szCs w:val="24"/>
        </w:rPr>
        <w:t>设计/开发解决方案：能够设计针对复杂工程问题的解决方案，设计满足特定需求的</w:t>
      </w:r>
      <w:r w:rsidRPr="00B83B9F">
        <w:rPr>
          <w:rFonts w:ascii="仿宋" w:eastAsia="仿宋" w:hAnsi="仿宋" w:cs="仿宋" w:hint="eastAsia"/>
          <w:b/>
          <w:spacing w:val="2"/>
          <w:sz w:val="24"/>
          <w:szCs w:val="24"/>
        </w:rPr>
        <w:t>材料成型及控制工程</w:t>
      </w:r>
      <w:r w:rsidRPr="00B83B9F">
        <w:rPr>
          <w:rFonts w:ascii="仿宋" w:eastAsia="仿宋" w:hAnsi="仿宋" w:cs="仿宋"/>
          <w:b/>
          <w:spacing w:val="2"/>
          <w:sz w:val="24"/>
          <w:szCs w:val="24"/>
        </w:rPr>
        <w:t>系统、单元（部件）或工艺流程，并能够在设计环节中体现创新意识，考虑社会、健康、安全、法律、文化以及环境等因素。</w:t>
      </w:r>
    </w:p>
    <w:p w14:paraId="3B8F102C"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 xml:space="preserve">3.1 </w:t>
      </w:r>
      <w:r w:rsidRPr="00B83B9F">
        <w:rPr>
          <w:rFonts w:ascii="仿宋" w:eastAsia="仿宋" w:hAnsi="仿宋" w:cs="仿宋" w:hint="eastAsia"/>
          <w:spacing w:val="2"/>
          <w:sz w:val="24"/>
          <w:szCs w:val="24"/>
        </w:rPr>
        <w:t>能够针对特定需求进行工程技术问题的提炼和描述，确定相应的工程设计目标与任务</w:t>
      </w:r>
      <w:r w:rsidRPr="00B83B9F">
        <w:rPr>
          <w:rFonts w:ascii="仿宋" w:eastAsia="仿宋" w:hAnsi="仿宋" w:cs="仿宋"/>
          <w:spacing w:val="2"/>
          <w:sz w:val="24"/>
          <w:szCs w:val="24"/>
        </w:rPr>
        <w:t>；</w:t>
      </w:r>
    </w:p>
    <w:p w14:paraId="7A6C3E4C"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3.2 能够</w:t>
      </w:r>
      <w:r w:rsidRPr="00B83B9F">
        <w:rPr>
          <w:rFonts w:ascii="仿宋" w:eastAsia="仿宋" w:hAnsi="仿宋" w:cs="仿宋" w:hint="eastAsia"/>
          <w:spacing w:val="2"/>
          <w:sz w:val="24"/>
          <w:szCs w:val="24"/>
        </w:rPr>
        <w:t>根据解决方案进行技术参数的设计计算与优化，</w:t>
      </w:r>
      <w:r w:rsidRPr="00B83B9F">
        <w:rPr>
          <w:rFonts w:ascii="仿宋" w:eastAsia="仿宋" w:hAnsi="仿宋" w:cs="仿宋"/>
          <w:spacing w:val="2"/>
          <w:sz w:val="24"/>
          <w:szCs w:val="24"/>
        </w:rPr>
        <w:t>设计满足特定需求的部件的系统</w:t>
      </w:r>
      <w:r w:rsidRPr="00B83B9F">
        <w:rPr>
          <w:rFonts w:ascii="仿宋" w:eastAsia="仿宋" w:hAnsi="仿宋" w:cs="仿宋" w:hint="eastAsia"/>
          <w:spacing w:val="2"/>
          <w:sz w:val="24"/>
          <w:szCs w:val="24"/>
        </w:rPr>
        <w:t>；</w:t>
      </w:r>
    </w:p>
    <w:p w14:paraId="259EF368"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3.3</w:t>
      </w:r>
      <w:r w:rsidRPr="00B83B9F">
        <w:rPr>
          <w:rFonts w:ascii="仿宋" w:eastAsia="仿宋" w:hAnsi="仿宋" w:cs="仿宋" w:hint="eastAsia"/>
          <w:spacing w:val="2"/>
          <w:sz w:val="24"/>
          <w:szCs w:val="24"/>
        </w:rPr>
        <w:t>能够用工程图纸、设计报告、软件、模型等形式，呈现方案设计/开发结果</w:t>
      </w:r>
      <w:r w:rsidRPr="00B83B9F">
        <w:rPr>
          <w:rFonts w:ascii="仿宋" w:eastAsia="仿宋" w:hAnsi="仿宋" w:cs="仿宋"/>
          <w:spacing w:val="2"/>
          <w:sz w:val="24"/>
          <w:szCs w:val="24"/>
        </w:rPr>
        <w:t>；</w:t>
      </w:r>
    </w:p>
    <w:p w14:paraId="5DEC91C1"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3.4能够</w:t>
      </w:r>
      <w:r w:rsidRPr="00B83B9F">
        <w:rPr>
          <w:rFonts w:ascii="仿宋" w:eastAsia="仿宋" w:hAnsi="仿宋" w:cs="仿宋" w:hint="eastAsia"/>
          <w:spacing w:val="2"/>
          <w:sz w:val="24"/>
          <w:szCs w:val="24"/>
        </w:rPr>
        <w:t>在安全、环境、</w:t>
      </w:r>
      <w:r w:rsidRPr="00B83B9F">
        <w:rPr>
          <w:rFonts w:ascii="仿宋" w:eastAsia="仿宋" w:hAnsi="仿宋" w:cs="仿宋"/>
          <w:spacing w:val="2"/>
          <w:sz w:val="24"/>
          <w:szCs w:val="24"/>
        </w:rPr>
        <w:t>法律、文化等</w:t>
      </w:r>
      <w:r w:rsidRPr="00B83B9F">
        <w:rPr>
          <w:rFonts w:ascii="仿宋" w:eastAsia="仿宋" w:hAnsi="仿宋" w:cs="仿宋" w:hint="eastAsia"/>
          <w:spacing w:val="2"/>
          <w:sz w:val="24"/>
          <w:szCs w:val="24"/>
        </w:rPr>
        <w:t>现实约束条件下，通过原理、结构等方面的类比、改进或集成等方式提出多种解决方案，并对方案进行分析、论证、确定合理的解决方案</w:t>
      </w:r>
      <w:r w:rsidRPr="00B83B9F">
        <w:rPr>
          <w:rFonts w:ascii="仿宋" w:eastAsia="仿宋" w:hAnsi="仿宋" w:cs="仿宋"/>
          <w:spacing w:val="2"/>
          <w:sz w:val="24"/>
          <w:szCs w:val="24"/>
        </w:rPr>
        <w:t>。</w:t>
      </w:r>
    </w:p>
    <w:p w14:paraId="57A08310" w14:textId="77777777" w:rsidR="0090374C" w:rsidRPr="00B83B9F" w:rsidRDefault="0090374C" w:rsidP="0090374C">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4.</w:t>
      </w:r>
      <w:r w:rsidRPr="00B83B9F">
        <w:rPr>
          <w:rFonts w:ascii="仿宋" w:eastAsia="仿宋" w:hAnsi="仿宋" w:cs="仿宋"/>
          <w:b/>
          <w:spacing w:val="2"/>
          <w:sz w:val="24"/>
          <w:szCs w:val="24"/>
        </w:rPr>
        <w:t>研究：能够基于</w:t>
      </w:r>
      <w:r w:rsidRPr="00B83B9F">
        <w:rPr>
          <w:rFonts w:ascii="仿宋" w:eastAsia="仿宋" w:hAnsi="仿宋" w:cs="仿宋" w:hint="eastAsia"/>
          <w:b/>
          <w:spacing w:val="2"/>
          <w:sz w:val="24"/>
          <w:szCs w:val="24"/>
        </w:rPr>
        <w:t>材料成型及控制工程</w:t>
      </w:r>
      <w:r w:rsidRPr="00B83B9F">
        <w:rPr>
          <w:rFonts w:ascii="仿宋" w:eastAsia="仿宋" w:hAnsi="仿宋" w:cs="仿宋"/>
          <w:b/>
          <w:spacing w:val="2"/>
          <w:sz w:val="24"/>
          <w:szCs w:val="24"/>
        </w:rPr>
        <w:t>科学原理并采用</w:t>
      </w:r>
      <w:r w:rsidRPr="00B83B9F">
        <w:rPr>
          <w:rFonts w:ascii="仿宋" w:eastAsia="仿宋" w:hAnsi="仿宋" w:cs="仿宋" w:hint="eastAsia"/>
          <w:b/>
          <w:spacing w:val="2"/>
          <w:sz w:val="24"/>
          <w:szCs w:val="24"/>
        </w:rPr>
        <w:t>材料成型及控制工程</w:t>
      </w:r>
      <w:r w:rsidRPr="00B83B9F">
        <w:rPr>
          <w:rFonts w:ascii="仿宋" w:eastAsia="仿宋" w:hAnsi="仿宋" w:cs="仿宋"/>
          <w:b/>
          <w:spacing w:val="2"/>
          <w:sz w:val="24"/>
          <w:szCs w:val="24"/>
        </w:rPr>
        <w:t>科学方法对复杂工程问题进行研究，包括设计实验、分析与解释数据、并通过信息综合得到合理有效的结论。</w:t>
      </w:r>
    </w:p>
    <w:p w14:paraId="43D0D082"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4.1 掌握自然科学实验的基本原理及方法，具备针对复杂工程问题开展实验设计、分析、总结的基本能力；</w:t>
      </w:r>
    </w:p>
    <w:p w14:paraId="3CDBE0F2"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4.2具备开展</w:t>
      </w:r>
      <w:r w:rsidRPr="00B83B9F">
        <w:rPr>
          <w:rFonts w:ascii="仿宋" w:eastAsia="仿宋" w:hAnsi="仿宋" w:cs="仿宋" w:hint="eastAsia"/>
          <w:spacing w:val="2"/>
          <w:sz w:val="24"/>
          <w:szCs w:val="24"/>
        </w:rPr>
        <w:t>复杂工程问题的开发研究</w:t>
      </w:r>
      <w:r w:rsidRPr="00B83B9F">
        <w:rPr>
          <w:rFonts w:ascii="仿宋" w:eastAsia="仿宋" w:hAnsi="仿宋" w:cs="仿宋"/>
          <w:spacing w:val="2"/>
          <w:sz w:val="24"/>
          <w:szCs w:val="24"/>
        </w:rPr>
        <w:t>能力，能够根据</w:t>
      </w:r>
      <w:r w:rsidRPr="00B83B9F">
        <w:rPr>
          <w:rFonts w:ascii="仿宋" w:eastAsia="仿宋" w:hAnsi="仿宋" w:cs="仿宋" w:hint="eastAsia"/>
          <w:spacing w:val="2"/>
          <w:sz w:val="24"/>
          <w:szCs w:val="24"/>
        </w:rPr>
        <w:t>产品开发/控制</w:t>
      </w:r>
      <w:r w:rsidRPr="00B83B9F">
        <w:rPr>
          <w:rFonts w:ascii="仿宋" w:eastAsia="仿宋" w:hAnsi="仿宋" w:cs="仿宋"/>
          <w:spacing w:val="2"/>
          <w:sz w:val="24"/>
          <w:szCs w:val="24"/>
        </w:rPr>
        <w:t>开展</w:t>
      </w:r>
      <w:r w:rsidRPr="00B83B9F">
        <w:rPr>
          <w:rFonts w:ascii="仿宋" w:eastAsia="仿宋" w:hAnsi="仿宋" w:cs="仿宋" w:hint="eastAsia"/>
          <w:spacing w:val="2"/>
          <w:sz w:val="24"/>
          <w:szCs w:val="24"/>
        </w:rPr>
        <w:t>工艺优化</w:t>
      </w:r>
      <w:r w:rsidRPr="00B83B9F">
        <w:rPr>
          <w:rFonts w:ascii="仿宋" w:eastAsia="仿宋" w:hAnsi="仿宋" w:cs="仿宋"/>
          <w:spacing w:val="2"/>
          <w:sz w:val="24"/>
          <w:szCs w:val="24"/>
        </w:rPr>
        <w:t>实验并正确收集</w:t>
      </w:r>
      <w:r w:rsidRPr="00B83B9F">
        <w:rPr>
          <w:rFonts w:ascii="仿宋" w:eastAsia="仿宋" w:hAnsi="仿宋" w:cs="仿宋" w:hint="eastAsia"/>
          <w:spacing w:val="2"/>
          <w:sz w:val="24"/>
          <w:szCs w:val="24"/>
        </w:rPr>
        <w:t>关键参数；</w:t>
      </w:r>
    </w:p>
    <w:p w14:paraId="5A5175F6"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4.3 能够基于材料成型与控制工程专业的基本原理和科学方法，设计与材料成型与控制工程专业相关的分析、测试、检验等实验</w:t>
      </w:r>
      <w:r w:rsidRPr="00B83B9F">
        <w:rPr>
          <w:rFonts w:ascii="仿宋" w:eastAsia="仿宋" w:hAnsi="仿宋" w:cs="仿宋" w:hint="eastAsia"/>
          <w:spacing w:val="2"/>
          <w:sz w:val="24"/>
          <w:szCs w:val="24"/>
        </w:rPr>
        <w:t>，并对结果进行收集归纳；</w:t>
      </w:r>
    </w:p>
    <w:p w14:paraId="0227343D"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4.4准确分析并解释实验结果，并通过信息综合得到合理有效的结论。</w:t>
      </w:r>
    </w:p>
    <w:p w14:paraId="350BC1C8" w14:textId="77777777" w:rsidR="0090374C" w:rsidRPr="00B83B9F" w:rsidRDefault="0090374C" w:rsidP="0090374C">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5.</w:t>
      </w:r>
      <w:r w:rsidRPr="00B83B9F">
        <w:rPr>
          <w:rFonts w:ascii="仿宋" w:eastAsia="仿宋" w:hAnsi="仿宋" w:cs="仿宋"/>
          <w:b/>
          <w:spacing w:val="2"/>
          <w:sz w:val="24"/>
          <w:szCs w:val="24"/>
        </w:rPr>
        <w:t>使用现代工具：能够针对复杂工程问题，开发、选择与使用恰当的技术、资源、现代</w:t>
      </w:r>
      <w:r w:rsidRPr="00B83B9F">
        <w:rPr>
          <w:rFonts w:ascii="仿宋" w:eastAsia="仿宋" w:hAnsi="仿宋" w:cs="仿宋" w:hint="eastAsia"/>
          <w:b/>
          <w:spacing w:val="2"/>
          <w:sz w:val="24"/>
          <w:szCs w:val="24"/>
        </w:rPr>
        <w:t>材料成型及控制</w:t>
      </w:r>
      <w:r w:rsidRPr="00B83B9F">
        <w:rPr>
          <w:rFonts w:ascii="仿宋" w:eastAsia="仿宋" w:hAnsi="仿宋" w:cs="仿宋"/>
          <w:b/>
          <w:spacing w:val="2"/>
          <w:sz w:val="24"/>
          <w:szCs w:val="24"/>
        </w:rPr>
        <w:t>工程工具和信息技术工具，包括对复杂工程问题的预测与模拟，并能够理解其局限性。</w:t>
      </w:r>
    </w:p>
    <w:p w14:paraId="1F15E349"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5.1 了解与专业相关领域所使用的现代分析检测方法、信息技术工具和工程工具的基本原理与方法，并能够理解其局限性；</w:t>
      </w:r>
    </w:p>
    <w:p w14:paraId="25BD38E5"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5.2 能够</w:t>
      </w:r>
      <w:r w:rsidRPr="00B83B9F">
        <w:rPr>
          <w:rFonts w:ascii="仿宋" w:eastAsia="仿宋" w:hAnsi="仿宋" w:cs="仿宋" w:hint="eastAsia"/>
          <w:spacing w:val="2"/>
          <w:sz w:val="24"/>
          <w:szCs w:val="24"/>
        </w:rPr>
        <w:t>开发、选择和使用</w:t>
      </w:r>
      <w:r w:rsidRPr="00B83B9F">
        <w:rPr>
          <w:rFonts w:ascii="仿宋" w:eastAsia="仿宋" w:hAnsi="仿宋" w:cs="仿宋"/>
          <w:spacing w:val="2"/>
          <w:sz w:val="24"/>
          <w:szCs w:val="24"/>
        </w:rPr>
        <w:t>恰当的现代专业检测设备、技术和信息工具来分析、</w:t>
      </w:r>
      <w:r w:rsidRPr="00B83B9F">
        <w:rPr>
          <w:rFonts w:ascii="仿宋" w:eastAsia="仿宋" w:hAnsi="仿宋" w:cs="仿宋"/>
          <w:spacing w:val="2"/>
          <w:sz w:val="24"/>
          <w:szCs w:val="24"/>
        </w:rPr>
        <w:lastRenderedPageBreak/>
        <w:t>计算材料成型专业复杂工程问题，并设计解决方案；</w:t>
      </w:r>
    </w:p>
    <w:p w14:paraId="673C66B5"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5.3 能够</w:t>
      </w:r>
      <w:r w:rsidRPr="00B83B9F">
        <w:rPr>
          <w:rFonts w:ascii="仿宋" w:eastAsia="仿宋" w:hAnsi="仿宋" w:cs="仿宋" w:hint="eastAsia"/>
          <w:spacing w:val="2"/>
          <w:sz w:val="24"/>
          <w:szCs w:val="24"/>
        </w:rPr>
        <w:t>开发</w:t>
      </w:r>
      <w:r w:rsidRPr="00B83B9F">
        <w:rPr>
          <w:rFonts w:ascii="仿宋" w:eastAsia="仿宋" w:hAnsi="仿宋" w:cs="仿宋"/>
          <w:spacing w:val="2"/>
          <w:sz w:val="24"/>
          <w:szCs w:val="24"/>
        </w:rPr>
        <w:t>现代分析工具和信息技术工具，</w:t>
      </w:r>
      <w:r w:rsidRPr="00B83B9F">
        <w:rPr>
          <w:rFonts w:ascii="仿宋" w:eastAsia="仿宋" w:hAnsi="仿宋" w:cs="仿宋" w:hint="eastAsia"/>
          <w:spacing w:val="2"/>
          <w:sz w:val="24"/>
          <w:szCs w:val="24"/>
        </w:rPr>
        <w:t>完成</w:t>
      </w:r>
      <w:r w:rsidRPr="00B83B9F">
        <w:rPr>
          <w:rFonts w:ascii="仿宋" w:eastAsia="仿宋" w:hAnsi="仿宋" w:cs="仿宋"/>
          <w:spacing w:val="2"/>
          <w:sz w:val="24"/>
          <w:szCs w:val="24"/>
        </w:rPr>
        <w:t>材料成型的复杂工程问题</w:t>
      </w:r>
      <w:r w:rsidRPr="00B83B9F">
        <w:rPr>
          <w:rFonts w:ascii="仿宋" w:eastAsia="仿宋" w:hAnsi="仿宋" w:cs="仿宋" w:hint="eastAsia"/>
          <w:spacing w:val="2"/>
          <w:sz w:val="24"/>
          <w:szCs w:val="24"/>
        </w:rPr>
        <w:t>的预测与模拟</w:t>
      </w:r>
      <w:r w:rsidRPr="00B83B9F">
        <w:rPr>
          <w:rFonts w:ascii="仿宋" w:eastAsia="仿宋" w:hAnsi="仿宋" w:cs="仿宋"/>
          <w:spacing w:val="2"/>
          <w:sz w:val="24"/>
          <w:szCs w:val="24"/>
        </w:rPr>
        <w:t>。</w:t>
      </w:r>
    </w:p>
    <w:p w14:paraId="133D0C77" w14:textId="77777777" w:rsidR="0090374C" w:rsidRPr="00B83B9F" w:rsidRDefault="0090374C" w:rsidP="0090374C">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6.</w:t>
      </w:r>
      <w:r w:rsidRPr="00B83B9F">
        <w:rPr>
          <w:rFonts w:ascii="仿宋" w:eastAsia="仿宋" w:hAnsi="仿宋" w:cs="仿宋"/>
          <w:b/>
          <w:spacing w:val="2"/>
          <w:sz w:val="24"/>
          <w:szCs w:val="24"/>
        </w:rPr>
        <w:t>工程与社会：能够基于工程相关背景知识进行合理分析，评价</w:t>
      </w:r>
      <w:r w:rsidRPr="00B83B9F">
        <w:rPr>
          <w:rFonts w:ascii="仿宋" w:eastAsia="仿宋" w:hAnsi="仿宋" w:cs="仿宋" w:hint="eastAsia"/>
          <w:b/>
          <w:spacing w:val="2"/>
          <w:sz w:val="24"/>
          <w:szCs w:val="24"/>
        </w:rPr>
        <w:t>材料成型及控制</w:t>
      </w:r>
      <w:r w:rsidRPr="00B83B9F">
        <w:rPr>
          <w:rFonts w:ascii="仿宋" w:eastAsia="仿宋" w:hAnsi="仿宋" w:cs="仿宋"/>
          <w:b/>
          <w:spacing w:val="2"/>
          <w:sz w:val="24"/>
          <w:szCs w:val="24"/>
        </w:rPr>
        <w:t>专业工程实践和复杂工程问题解决方案对社会、健康、安全、法律以及文化的影响，并理解应承担的责任。</w:t>
      </w:r>
    </w:p>
    <w:p w14:paraId="2813FB7C"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6.1 了解与材料成型专业相关领域的职业和行业的生产、设计、研究与开发的法律法规，理解其对于客观世界和社会的影响；</w:t>
      </w:r>
    </w:p>
    <w:p w14:paraId="21A39E1D"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 xml:space="preserve">6.2 </w:t>
      </w:r>
      <w:bookmarkStart w:id="5" w:name="_Hlk24541464"/>
      <w:r w:rsidRPr="00B83B9F">
        <w:rPr>
          <w:rFonts w:ascii="仿宋" w:eastAsia="仿宋" w:hAnsi="仿宋" w:cs="仿宋"/>
          <w:spacing w:val="2"/>
          <w:sz w:val="24"/>
          <w:szCs w:val="24"/>
        </w:rPr>
        <w:t>能够分析、评价专业工程实践和复杂工程问题解决方案对社会、健康、安全、法律以及文化的影响，并理解应承担的责任。</w:t>
      </w:r>
    </w:p>
    <w:bookmarkEnd w:id="5"/>
    <w:p w14:paraId="1CF57EC0" w14:textId="77777777" w:rsidR="0090374C" w:rsidRPr="00B83B9F" w:rsidRDefault="0090374C" w:rsidP="0090374C">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7.</w:t>
      </w:r>
      <w:r w:rsidRPr="00B83B9F">
        <w:rPr>
          <w:rFonts w:ascii="仿宋" w:eastAsia="仿宋" w:hAnsi="仿宋" w:cs="仿宋"/>
          <w:b/>
          <w:spacing w:val="2"/>
          <w:sz w:val="24"/>
          <w:szCs w:val="24"/>
        </w:rPr>
        <w:t>环境和可持续发展：能够理解和评价针对复杂</w:t>
      </w:r>
      <w:r w:rsidRPr="00B83B9F">
        <w:rPr>
          <w:rFonts w:ascii="仿宋" w:eastAsia="仿宋" w:hAnsi="仿宋" w:cs="仿宋" w:hint="eastAsia"/>
          <w:b/>
          <w:spacing w:val="2"/>
          <w:sz w:val="24"/>
          <w:szCs w:val="24"/>
        </w:rPr>
        <w:t>材料成型及控制</w:t>
      </w:r>
      <w:r w:rsidRPr="00B83B9F">
        <w:rPr>
          <w:rFonts w:ascii="仿宋" w:eastAsia="仿宋" w:hAnsi="仿宋" w:cs="仿宋"/>
          <w:b/>
          <w:spacing w:val="2"/>
          <w:sz w:val="24"/>
          <w:szCs w:val="24"/>
        </w:rPr>
        <w:t>工程问题的工程实践对环境、社会可持续发展的影响。</w:t>
      </w:r>
    </w:p>
    <w:p w14:paraId="110C58C8"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 xml:space="preserve">7.1 知晓和理解环境和社会可持续发展方面的理念和内涵； </w:t>
      </w:r>
    </w:p>
    <w:p w14:paraId="21B699A5"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7.2 能够正确和客观的评价针对复杂工程问题的材料成型工程专业工程实践对环境、社会可持续发展的影响。</w:t>
      </w:r>
    </w:p>
    <w:p w14:paraId="75311020" w14:textId="77777777" w:rsidR="0090374C" w:rsidRPr="00B83B9F" w:rsidRDefault="0090374C" w:rsidP="0090374C">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8.</w:t>
      </w:r>
      <w:r w:rsidRPr="00B83B9F">
        <w:rPr>
          <w:rFonts w:ascii="仿宋" w:eastAsia="仿宋" w:hAnsi="仿宋" w:cs="仿宋"/>
          <w:b/>
          <w:spacing w:val="2"/>
          <w:sz w:val="24"/>
          <w:szCs w:val="24"/>
        </w:rPr>
        <w:t>职业规范：具有人文社会科学素养、社会责任感，能够在</w:t>
      </w:r>
      <w:r w:rsidRPr="00B83B9F">
        <w:rPr>
          <w:rFonts w:ascii="仿宋" w:eastAsia="仿宋" w:hAnsi="仿宋" w:cs="仿宋" w:hint="eastAsia"/>
          <w:b/>
          <w:spacing w:val="2"/>
          <w:sz w:val="24"/>
          <w:szCs w:val="24"/>
        </w:rPr>
        <w:t>材料成型及控制</w:t>
      </w:r>
      <w:r w:rsidRPr="00B83B9F">
        <w:rPr>
          <w:rFonts w:ascii="仿宋" w:eastAsia="仿宋" w:hAnsi="仿宋" w:cs="仿宋"/>
          <w:b/>
          <w:spacing w:val="2"/>
          <w:sz w:val="24"/>
          <w:szCs w:val="24"/>
        </w:rPr>
        <w:t>工程实践中理解并遵守工程职业道德和规范，履行责任</w:t>
      </w:r>
      <w:r w:rsidRPr="00B83B9F">
        <w:rPr>
          <w:rFonts w:ascii="仿宋" w:eastAsia="仿宋" w:hAnsi="仿宋" w:cs="仿宋" w:hint="eastAsia"/>
          <w:b/>
          <w:spacing w:val="2"/>
          <w:sz w:val="24"/>
          <w:szCs w:val="24"/>
        </w:rPr>
        <w:t>，具备突出科研创新能力</w:t>
      </w:r>
      <w:r w:rsidRPr="00B83B9F">
        <w:rPr>
          <w:rFonts w:ascii="仿宋" w:eastAsia="仿宋" w:hAnsi="仿宋" w:cs="仿宋"/>
          <w:b/>
          <w:spacing w:val="2"/>
          <w:sz w:val="24"/>
          <w:szCs w:val="24"/>
        </w:rPr>
        <w:t>。</w:t>
      </w:r>
    </w:p>
    <w:p w14:paraId="76449CE0"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8.1 具有良好的思想素养、社会道德及人文社会科学素养；</w:t>
      </w:r>
    </w:p>
    <w:p w14:paraId="414323F4"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8.2 能够正确认识中国可持续发展的科学发展道路并具有社会责任感；</w:t>
      </w:r>
    </w:p>
    <w:p w14:paraId="47C714BE"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8.3 能够在工程实践中理解并遵守工程职业道德和规范，履行责任。</w:t>
      </w:r>
    </w:p>
    <w:p w14:paraId="3B739357" w14:textId="77777777" w:rsidR="0090374C" w:rsidRPr="00B83B9F" w:rsidRDefault="0090374C" w:rsidP="0090374C">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9.</w:t>
      </w:r>
      <w:r w:rsidRPr="00B83B9F">
        <w:rPr>
          <w:rFonts w:ascii="仿宋" w:eastAsia="仿宋" w:hAnsi="仿宋" w:cs="仿宋"/>
          <w:b/>
          <w:spacing w:val="2"/>
          <w:sz w:val="24"/>
          <w:szCs w:val="24"/>
        </w:rPr>
        <w:t>能够在多学科背景下的团队中承担个体、团队成员以及负责人的角色</w:t>
      </w:r>
      <w:r w:rsidRPr="00B83B9F">
        <w:rPr>
          <w:rFonts w:ascii="仿宋" w:eastAsia="仿宋" w:hAnsi="仿宋" w:cs="仿宋" w:hint="eastAsia"/>
          <w:b/>
          <w:spacing w:val="2"/>
          <w:sz w:val="24"/>
          <w:szCs w:val="24"/>
        </w:rPr>
        <w:t>，勇于担当；</w:t>
      </w:r>
    </w:p>
    <w:p w14:paraId="5BE85409"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9.1 具有</w:t>
      </w:r>
      <w:r w:rsidRPr="00B83B9F">
        <w:rPr>
          <w:rFonts w:ascii="仿宋" w:eastAsia="仿宋" w:hAnsi="仿宋" w:cs="仿宋" w:hint="eastAsia"/>
          <w:spacing w:val="2"/>
          <w:sz w:val="24"/>
          <w:szCs w:val="24"/>
        </w:rPr>
        <w:t>团队合作意识，能够在专业领域独立承担团队分配的工作任务</w:t>
      </w:r>
      <w:r w:rsidRPr="00B83B9F">
        <w:rPr>
          <w:rFonts w:ascii="仿宋" w:eastAsia="仿宋" w:hAnsi="仿宋" w:cs="仿宋"/>
          <w:spacing w:val="2"/>
          <w:sz w:val="24"/>
          <w:szCs w:val="24"/>
        </w:rPr>
        <w:t>；</w:t>
      </w:r>
    </w:p>
    <w:p w14:paraId="7AECB887"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9.2 能够</w:t>
      </w:r>
      <w:r w:rsidRPr="00B83B9F">
        <w:rPr>
          <w:rFonts w:ascii="仿宋" w:eastAsia="仿宋" w:hAnsi="仿宋" w:cs="仿宋" w:hint="eastAsia"/>
          <w:spacing w:val="2"/>
          <w:sz w:val="24"/>
          <w:szCs w:val="24"/>
        </w:rPr>
        <w:t>与</w:t>
      </w:r>
      <w:r w:rsidRPr="00B83B9F">
        <w:rPr>
          <w:rFonts w:ascii="仿宋" w:eastAsia="仿宋" w:hAnsi="仿宋" w:cs="仿宋"/>
          <w:spacing w:val="2"/>
          <w:sz w:val="24"/>
          <w:szCs w:val="24"/>
        </w:rPr>
        <w:t>团队</w:t>
      </w:r>
      <w:r w:rsidRPr="00B83B9F">
        <w:rPr>
          <w:rFonts w:ascii="仿宋" w:eastAsia="仿宋" w:hAnsi="仿宋" w:cs="仿宋" w:hint="eastAsia"/>
          <w:spacing w:val="2"/>
          <w:sz w:val="24"/>
          <w:szCs w:val="24"/>
        </w:rPr>
        <w:t>成员有效协作，并能配合团队项目的实施，调整和完成进度计划和个人任务</w:t>
      </w:r>
      <w:r w:rsidRPr="00B83B9F">
        <w:rPr>
          <w:rFonts w:ascii="仿宋" w:eastAsia="仿宋" w:hAnsi="仿宋" w:cs="仿宋"/>
          <w:spacing w:val="2"/>
          <w:sz w:val="24"/>
          <w:szCs w:val="24"/>
        </w:rPr>
        <w:t>；</w:t>
      </w:r>
    </w:p>
    <w:p w14:paraId="66701C62"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9.3 能够</w:t>
      </w:r>
      <w:r w:rsidRPr="00B83B9F">
        <w:rPr>
          <w:rFonts w:ascii="仿宋" w:eastAsia="仿宋" w:hAnsi="仿宋" w:cs="仿宋" w:hint="eastAsia"/>
          <w:spacing w:val="2"/>
          <w:sz w:val="24"/>
          <w:szCs w:val="24"/>
        </w:rPr>
        <w:t>合理进行项目的任务分解和计划实施，并具备团队组织管理能力</w:t>
      </w:r>
      <w:r w:rsidRPr="00B83B9F">
        <w:rPr>
          <w:rFonts w:ascii="仿宋" w:eastAsia="仿宋" w:hAnsi="仿宋" w:cs="仿宋"/>
          <w:spacing w:val="2"/>
          <w:sz w:val="24"/>
          <w:szCs w:val="24"/>
        </w:rPr>
        <w:t>。</w:t>
      </w:r>
    </w:p>
    <w:p w14:paraId="75FDD9DA" w14:textId="77777777" w:rsidR="0090374C" w:rsidRPr="00B83B9F" w:rsidRDefault="0090374C" w:rsidP="0090374C">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10.</w:t>
      </w:r>
      <w:r w:rsidRPr="00B83B9F">
        <w:rPr>
          <w:rFonts w:ascii="仿宋" w:eastAsia="仿宋" w:hAnsi="仿宋" w:cs="仿宋"/>
          <w:b/>
          <w:spacing w:val="2"/>
          <w:sz w:val="24"/>
          <w:szCs w:val="24"/>
        </w:rPr>
        <w:t>沟通：能够就复杂</w:t>
      </w:r>
      <w:r w:rsidRPr="00B83B9F">
        <w:rPr>
          <w:rFonts w:ascii="仿宋" w:eastAsia="仿宋" w:hAnsi="仿宋" w:cs="仿宋" w:hint="eastAsia"/>
          <w:b/>
          <w:spacing w:val="2"/>
          <w:sz w:val="24"/>
          <w:szCs w:val="24"/>
        </w:rPr>
        <w:t>材料成型及控制</w:t>
      </w:r>
      <w:r w:rsidRPr="00B83B9F">
        <w:rPr>
          <w:rFonts w:ascii="仿宋" w:eastAsia="仿宋" w:hAnsi="仿宋" w:cs="仿宋"/>
          <w:b/>
          <w:spacing w:val="2"/>
          <w:sz w:val="24"/>
          <w:szCs w:val="24"/>
        </w:rPr>
        <w:t>工程问题与业界同行及社会公众进行有效沟通和交流，包括撰写报告和设计文稿、陈述发言、清晰表达或回应指令。并具备一定的国际视野，能够在跨文化背景下进行沟通和交流。</w:t>
      </w:r>
    </w:p>
    <w:p w14:paraId="269B82DF"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10.1 能够就材料成型及控制工程相关的复杂工程问题，以撰写报告和设计文稿、陈述回答等方式与业界同行及社会公众进行有效沟通和交流；</w:t>
      </w:r>
    </w:p>
    <w:p w14:paraId="36F87676"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10.2 能够通过文献阅读和分析了解专业领域的国际发展趋势和研究热点，并理解文化差异性；</w:t>
      </w:r>
    </w:p>
    <w:p w14:paraId="74E55159"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10.3 具有国际交流的语言和书面表达能力，能就专业问题，在跨文化背景下进行基本沟通和交流。</w:t>
      </w:r>
    </w:p>
    <w:p w14:paraId="1C6EC449" w14:textId="77777777" w:rsidR="0090374C" w:rsidRPr="00B83B9F" w:rsidRDefault="0090374C" w:rsidP="0090374C">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11.</w:t>
      </w:r>
      <w:r w:rsidRPr="00B83B9F">
        <w:rPr>
          <w:rFonts w:ascii="仿宋" w:eastAsia="仿宋" w:hAnsi="仿宋" w:cs="仿宋"/>
          <w:b/>
          <w:spacing w:val="2"/>
          <w:sz w:val="24"/>
          <w:szCs w:val="24"/>
        </w:rPr>
        <w:t>项目管理：理解并掌握工程管理原理与经济决策方法，并能在多学科环境中</w:t>
      </w:r>
      <w:r w:rsidRPr="00B83B9F">
        <w:rPr>
          <w:rFonts w:ascii="仿宋" w:eastAsia="仿宋" w:hAnsi="仿宋" w:cs="仿宋"/>
          <w:b/>
          <w:spacing w:val="2"/>
          <w:sz w:val="24"/>
          <w:szCs w:val="24"/>
        </w:rPr>
        <w:lastRenderedPageBreak/>
        <w:t>应用</w:t>
      </w:r>
      <w:r w:rsidRPr="00B83B9F">
        <w:rPr>
          <w:rFonts w:ascii="仿宋" w:eastAsia="仿宋" w:hAnsi="仿宋" w:cs="仿宋" w:hint="eastAsia"/>
          <w:b/>
          <w:spacing w:val="2"/>
          <w:sz w:val="24"/>
          <w:szCs w:val="24"/>
        </w:rPr>
        <w:t>进行经济成本核算；</w:t>
      </w:r>
    </w:p>
    <w:p w14:paraId="606CEF39"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11.1 具备一定的市场经济、法律及管理学知识</w:t>
      </w:r>
      <w:r w:rsidRPr="00B83B9F">
        <w:rPr>
          <w:rFonts w:ascii="仿宋" w:eastAsia="仿宋" w:hAnsi="仿宋" w:cs="仿宋" w:hint="eastAsia"/>
          <w:spacing w:val="2"/>
          <w:sz w:val="24"/>
          <w:szCs w:val="24"/>
        </w:rPr>
        <w:t>；</w:t>
      </w:r>
    </w:p>
    <w:p w14:paraId="4E223B38"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11.2 了解工程和产品的成本构成，并理解其中设计的工程管理与经济决策问题；</w:t>
      </w:r>
    </w:p>
    <w:p w14:paraId="1246A133"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11.3 能够在多学科环境中，运用工程管理与经济决策的方法，设计开发解决材料成型及控制工程复杂问题。</w:t>
      </w:r>
    </w:p>
    <w:p w14:paraId="3AA2CA70" w14:textId="77777777" w:rsidR="0090374C" w:rsidRPr="00B83B9F" w:rsidRDefault="0090374C" w:rsidP="0090374C">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12.</w:t>
      </w:r>
      <w:r w:rsidRPr="00B83B9F">
        <w:rPr>
          <w:rFonts w:ascii="仿宋" w:eastAsia="仿宋" w:hAnsi="仿宋" w:cs="仿宋"/>
          <w:b/>
          <w:spacing w:val="2"/>
          <w:sz w:val="24"/>
          <w:szCs w:val="24"/>
        </w:rPr>
        <w:t>终身学习：具有自主学习和终身学习的意识，有不断学习和适应发展的能力</w:t>
      </w:r>
      <w:r w:rsidRPr="00B83B9F">
        <w:rPr>
          <w:rFonts w:ascii="仿宋" w:eastAsia="仿宋" w:hAnsi="仿宋" w:cs="仿宋" w:hint="eastAsia"/>
          <w:b/>
          <w:spacing w:val="2"/>
          <w:sz w:val="24"/>
          <w:szCs w:val="24"/>
        </w:rPr>
        <w:t>，终身学习：</w:t>
      </w:r>
    </w:p>
    <w:p w14:paraId="123D0B46"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12.1 能够在社会发展的大背景下，认识到自主和终身学习的必要性；</w:t>
      </w:r>
    </w:p>
    <w:p w14:paraId="4AE63513" w14:textId="77777777" w:rsidR="0090374C" w:rsidRPr="00B83B9F" w:rsidRDefault="0090374C" w:rsidP="0090374C">
      <w:pPr>
        <w:snapToGrid w:val="0"/>
        <w:spacing w:line="380" w:lineRule="exact"/>
        <w:ind w:firstLine="488"/>
        <w:jc w:val="left"/>
        <w:rPr>
          <w:rFonts w:ascii="仿宋" w:eastAsia="仿宋" w:hAnsi="仿宋" w:cs="仿宋"/>
          <w:spacing w:val="2"/>
          <w:sz w:val="24"/>
          <w:szCs w:val="24"/>
        </w:rPr>
      </w:pPr>
      <w:r w:rsidRPr="00B83B9F">
        <w:rPr>
          <w:rFonts w:ascii="仿宋" w:eastAsia="仿宋" w:hAnsi="仿宋" w:cs="仿宋"/>
          <w:spacing w:val="2"/>
          <w:sz w:val="24"/>
          <w:szCs w:val="24"/>
        </w:rPr>
        <w:t>12.2 具有自主学习和解决问题的能力。</w:t>
      </w:r>
    </w:p>
    <w:p w14:paraId="7C8F0007" w14:textId="77777777" w:rsidR="0090374C" w:rsidRPr="00B83B9F" w:rsidRDefault="0090374C" w:rsidP="0090374C">
      <w:pPr>
        <w:snapToGrid w:val="0"/>
        <w:spacing w:line="380" w:lineRule="exact"/>
        <w:ind w:firstLine="488"/>
        <w:jc w:val="left"/>
        <w:rPr>
          <w:rFonts w:ascii="仿宋" w:eastAsia="仿宋" w:hAnsi="仿宋" w:cs="仿宋"/>
          <w:b/>
          <w:spacing w:val="2"/>
          <w:sz w:val="24"/>
          <w:szCs w:val="24"/>
        </w:rPr>
      </w:pPr>
      <w:r w:rsidRPr="00B83B9F">
        <w:rPr>
          <w:rFonts w:ascii="仿宋" w:eastAsia="仿宋" w:hAnsi="仿宋" w:cs="仿宋" w:hint="eastAsia"/>
          <w:b/>
          <w:spacing w:val="2"/>
          <w:sz w:val="24"/>
          <w:szCs w:val="24"/>
        </w:rPr>
        <w:t>13.价值观：树立和</w:t>
      </w:r>
      <w:proofErr w:type="gramStart"/>
      <w:r w:rsidRPr="00B83B9F">
        <w:rPr>
          <w:rFonts w:ascii="仿宋" w:eastAsia="仿宋" w:hAnsi="仿宋" w:cs="仿宋" w:hint="eastAsia"/>
          <w:b/>
          <w:spacing w:val="2"/>
          <w:sz w:val="24"/>
          <w:szCs w:val="24"/>
        </w:rPr>
        <w:t>践行</w:t>
      </w:r>
      <w:proofErr w:type="gramEnd"/>
      <w:r w:rsidRPr="00B83B9F">
        <w:rPr>
          <w:rFonts w:ascii="仿宋" w:eastAsia="仿宋" w:hAnsi="仿宋" w:cs="仿宋" w:hint="eastAsia"/>
          <w:b/>
          <w:spacing w:val="2"/>
          <w:sz w:val="24"/>
          <w:szCs w:val="24"/>
        </w:rPr>
        <w:t>社会主义核心价值观，秉承大国工匠精神和红色基因，能够阐释正确的价值观对材料加工成型过程和社会实践活动的影响。</w:t>
      </w:r>
    </w:p>
    <w:p w14:paraId="1500FC7D" w14:textId="77777777" w:rsidR="0090374C" w:rsidRPr="00B83B9F" w:rsidRDefault="0090374C" w:rsidP="0090374C">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三、培养目标与毕业要求关系矩阵</w:t>
      </w:r>
    </w:p>
    <w:tbl>
      <w:tblPr>
        <w:tblStyle w:val="afffd"/>
        <w:tblW w:w="6720" w:type="dxa"/>
        <w:jc w:val="center"/>
        <w:tblLook w:val="04A0" w:firstRow="1" w:lastRow="0" w:firstColumn="1" w:lastColumn="0" w:noHBand="0" w:noVBand="1"/>
      </w:tblPr>
      <w:tblGrid>
        <w:gridCol w:w="1800"/>
        <w:gridCol w:w="1230"/>
        <w:gridCol w:w="1230"/>
        <w:gridCol w:w="1230"/>
        <w:gridCol w:w="1230"/>
      </w:tblGrid>
      <w:tr w:rsidR="0090374C" w:rsidRPr="00B83B9F" w14:paraId="3257F604" w14:textId="77777777" w:rsidTr="004459E6">
        <w:trPr>
          <w:trHeight w:val="583"/>
          <w:tblHeader/>
          <w:jc w:val="center"/>
        </w:trPr>
        <w:tc>
          <w:tcPr>
            <w:tcW w:w="1800" w:type="dxa"/>
            <w:tcBorders>
              <w:tl2br w:val="single" w:sz="4" w:space="0" w:color="auto"/>
            </w:tcBorders>
            <w:vAlign w:val="center"/>
          </w:tcPr>
          <w:p w14:paraId="61E30945" w14:textId="77777777" w:rsidR="0090374C" w:rsidRPr="00B83B9F" w:rsidRDefault="0090374C" w:rsidP="004459E6">
            <w:pPr>
              <w:snapToGrid w:val="0"/>
              <w:spacing w:line="380" w:lineRule="exact"/>
              <w:ind w:firstLineChars="300" w:firstLine="644"/>
              <w:rPr>
                <w:rFonts w:ascii="仿宋" w:eastAsia="仿宋" w:hAnsi="仿宋" w:cs="仿宋"/>
                <w:b/>
                <w:bCs/>
                <w:spacing w:val="2"/>
                <w:sz w:val="21"/>
                <w:szCs w:val="21"/>
              </w:rPr>
            </w:pPr>
            <w:r w:rsidRPr="00B83B9F">
              <w:rPr>
                <w:rFonts w:ascii="仿宋" w:eastAsia="仿宋" w:hAnsi="仿宋" w:cs="仿宋" w:hint="eastAsia"/>
                <w:b/>
                <w:bCs/>
                <w:spacing w:val="2"/>
                <w:sz w:val="21"/>
                <w:szCs w:val="21"/>
              </w:rPr>
              <w:t>培养目标</w:t>
            </w:r>
          </w:p>
          <w:p w14:paraId="5DE78F4E" w14:textId="77777777" w:rsidR="0090374C" w:rsidRPr="00B83B9F" w:rsidRDefault="0090374C" w:rsidP="004459E6">
            <w:pPr>
              <w:snapToGrid w:val="0"/>
              <w:spacing w:line="380" w:lineRule="exact"/>
              <w:rPr>
                <w:rFonts w:ascii="仿宋" w:eastAsia="仿宋" w:hAnsi="仿宋" w:cs="仿宋"/>
                <w:b/>
                <w:bCs/>
                <w:spacing w:val="2"/>
                <w:sz w:val="21"/>
                <w:szCs w:val="21"/>
              </w:rPr>
            </w:pPr>
            <w:r w:rsidRPr="00B83B9F">
              <w:rPr>
                <w:rFonts w:ascii="仿宋" w:eastAsia="仿宋" w:hAnsi="仿宋" w:cs="仿宋" w:hint="eastAsia"/>
                <w:b/>
                <w:bCs/>
                <w:spacing w:val="2"/>
                <w:sz w:val="21"/>
                <w:szCs w:val="21"/>
              </w:rPr>
              <w:t>毕业要求</w:t>
            </w:r>
          </w:p>
        </w:tc>
        <w:tc>
          <w:tcPr>
            <w:tcW w:w="1230" w:type="dxa"/>
            <w:vAlign w:val="center"/>
          </w:tcPr>
          <w:p w14:paraId="17718B1D" w14:textId="77777777" w:rsidR="0090374C" w:rsidRPr="00B83B9F" w:rsidRDefault="0090374C" w:rsidP="004459E6">
            <w:pPr>
              <w:snapToGrid w:val="0"/>
              <w:spacing w:line="380" w:lineRule="exact"/>
              <w:rPr>
                <w:rFonts w:ascii="仿宋" w:eastAsia="仿宋" w:hAnsi="仿宋" w:cs="仿宋"/>
                <w:b/>
                <w:bCs/>
                <w:spacing w:val="2"/>
                <w:sz w:val="21"/>
                <w:szCs w:val="21"/>
              </w:rPr>
            </w:pPr>
            <w:r w:rsidRPr="00B83B9F">
              <w:rPr>
                <w:rFonts w:ascii="仿宋" w:eastAsia="仿宋" w:hAnsi="仿宋" w:cs="仿宋" w:hint="eastAsia"/>
                <w:b/>
                <w:bCs/>
                <w:spacing w:val="2"/>
                <w:sz w:val="21"/>
                <w:szCs w:val="21"/>
              </w:rPr>
              <w:t>培养目标1</w:t>
            </w:r>
          </w:p>
        </w:tc>
        <w:tc>
          <w:tcPr>
            <w:tcW w:w="1230" w:type="dxa"/>
            <w:vAlign w:val="center"/>
          </w:tcPr>
          <w:p w14:paraId="79F2A0F6" w14:textId="77777777" w:rsidR="0090374C" w:rsidRPr="00B83B9F" w:rsidRDefault="0090374C" w:rsidP="004459E6">
            <w:pPr>
              <w:snapToGrid w:val="0"/>
              <w:spacing w:line="380" w:lineRule="exact"/>
              <w:rPr>
                <w:rFonts w:ascii="仿宋" w:eastAsia="仿宋" w:hAnsi="仿宋" w:cs="仿宋"/>
                <w:b/>
                <w:bCs/>
                <w:spacing w:val="2"/>
                <w:sz w:val="21"/>
                <w:szCs w:val="21"/>
              </w:rPr>
            </w:pPr>
            <w:r w:rsidRPr="00B83B9F">
              <w:rPr>
                <w:rFonts w:ascii="仿宋" w:eastAsia="仿宋" w:hAnsi="仿宋" w:cs="仿宋" w:hint="eastAsia"/>
                <w:b/>
                <w:bCs/>
                <w:spacing w:val="2"/>
                <w:sz w:val="21"/>
                <w:szCs w:val="21"/>
              </w:rPr>
              <w:t>培养目标2</w:t>
            </w:r>
          </w:p>
        </w:tc>
        <w:tc>
          <w:tcPr>
            <w:tcW w:w="1230" w:type="dxa"/>
            <w:vAlign w:val="center"/>
          </w:tcPr>
          <w:p w14:paraId="6C15FDDE" w14:textId="77777777" w:rsidR="0090374C" w:rsidRPr="00B83B9F" w:rsidRDefault="0090374C" w:rsidP="004459E6">
            <w:pPr>
              <w:snapToGrid w:val="0"/>
              <w:spacing w:line="380" w:lineRule="exact"/>
              <w:rPr>
                <w:rFonts w:ascii="仿宋" w:eastAsia="仿宋" w:hAnsi="仿宋" w:cs="仿宋"/>
                <w:b/>
                <w:bCs/>
                <w:spacing w:val="2"/>
                <w:sz w:val="21"/>
                <w:szCs w:val="21"/>
              </w:rPr>
            </w:pPr>
            <w:r w:rsidRPr="00B83B9F">
              <w:rPr>
                <w:rFonts w:ascii="仿宋" w:eastAsia="仿宋" w:hAnsi="仿宋" w:cs="仿宋" w:hint="eastAsia"/>
                <w:b/>
                <w:bCs/>
                <w:spacing w:val="2"/>
                <w:sz w:val="21"/>
                <w:szCs w:val="21"/>
              </w:rPr>
              <w:t>培养目标3</w:t>
            </w:r>
          </w:p>
        </w:tc>
        <w:tc>
          <w:tcPr>
            <w:tcW w:w="1230" w:type="dxa"/>
            <w:vAlign w:val="center"/>
          </w:tcPr>
          <w:p w14:paraId="22B91B45" w14:textId="77777777" w:rsidR="0090374C" w:rsidRPr="00B83B9F" w:rsidRDefault="0090374C" w:rsidP="004459E6">
            <w:pPr>
              <w:snapToGrid w:val="0"/>
              <w:spacing w:line="380" w:lineRule="exact"/>
              <w:rPr>
                <w:rFonts w:ascii="仿宋" w:eastAsia="仿宋" w:hAnsi="仿宋" w:cs="仿宋"/>
                <w:b/>
                <w:bCs/>
                <w:spacing w:val="2"/>
                <w:sz w:val="21"/>
                <w:szCs w:val="21"/>
              </w:rPr>
            </w:pPr>
            <w:r w:rsidRPr="00B83B9F">
              <w:rPr>
                <w:rFonts w:ascii="仿宋" w:eastAsia="仿宋" w:hAnsi="仿宋" w:cs="仿宋" w:hint="eastAsia"/>
                <w:b/>
                <w:bCs/>
                <w:spacing w:val="2"/>
                <w:sz w:val="21"/>
                <w:szCs w:val="21"/>
              </w:rPr>
              <w:t>培养目标4</w:t>
            </w:r>
          </w:p>
        </w:tc>
      </w:tr>
      <w:tr w:rsidR="0090374C" w:rsidRPr="00B83B9F" w14:paraId="64BF2B9B" w14:textId="77777777" w:rsidTr="004459E6">
        <w:trPr>
          <w:jc w:val="center"/>
        </w:trPr>
        <w:tc>
          <w:tcPr>
            <w:tcW w:w="1800" w:type="dxa"/>
            <w:vAlign w:val="center"/>
          </w:tcPr>
          <w:p w14:paraId="7385CA05" w14:textId="77777777" w:rsidR="0090374C" w:rsidRPr="00B83B9F" w:rsidRDefault="0090374C" w:rsidP="004459E6">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w:t>
            </w:r>
          </w:p>
        </w:tc>
        <w:tc>
          <w:tcPr>
            <w:tcW w:w="1230" w:type="dxa"/>
            <w:vAlign w:val="center"/>
          </w:tcPr>
          <w:p w14:paraId="6EA42876"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2AB12071"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68366657"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0A0108E7"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r>
      <w:tr w:rsidR="0090374C" w:rsidRPr="00B83B9F" w14:paraId="37B096B1" w14:textId="77777777" w:rsidTr="004459E6">
        <w:trPr>
          <w:jc w:val="center"/>
        </w:trPr>
        <w:tc>
          <w:tcPr>
            <w:tcW w:w="1800" w:type="dxa"/>
            <w:vAlign w:val="center"/>
          </w:tcPr>
          <w:p w14:paraId="14F8C12A" w14:textId="77777777" w:rsidR="0090374C" w:rsidRPr="00B83B9F" w:rsidRDefault="0090374C" w:rsidP="004459E6">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毕业要求2</w:t>
            </w:r>
          </w:p>
        </w:tc>
        <w:tc>
          <w:tcPr>
            <w:tcW w:w="1230" w:type="dxa"/>
            <w:vAlign w:val="center"/>
          </w:tcPr>
          <w:p w14:paraId="2617124B"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5E259D43"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640F0142"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2EB02CBA"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r>
      <w:tr w:rsidR="0090374C" w:rsidRPr="00B83B9F" w14:paraId="7BCB502B" w14:textId="77777777" w:rsidTr="004459E6">
        <w:trPr>
          <w:jc w:val="center"/>
        </w:trPr>
        <w:tc>
          <w:tcPr>
            <w:tcW w:w="1800" w:type="dxa"/>
            <w:vAlign w:val="center"/>
          </w:tcPr>
          <w:p w14:paraId="0C91C3D8" w14:textId="77777777" w:rsidR="0090374C" w:rsidRPr="00B83B9F" w:rsidRDefault="0090374C" w:rsidP="004459E6">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毕业要求3</w:t>
            </w:r>
          </w:p>
        </w:tc>
        <w:tc>
          <w:tcPr>
            <w:tcW w:w="1230" w:type="dxa"/>
            <w:vAlign w:val="center"/>
          </w:tcPr>
          <w:p w14:paraId="4F12EA25"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tcPr>
          <w:p w14:paraId="23AD5B85"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tcPr>
          <w:p w14:paraId="4C9CBB22"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33C3DB92"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b/>
                <w:bCs/>
                <w:spacing w:val="2"/>
                <w:sz w:val="16"/>
                <w:szCs w:val="16"/>
              </w:rPr>
              <w:t xml:space="preserve"> </w:t>
            </w:r>
            <w:r w:rsidRPr="00B83B9F">
              <w:rPr>
                <w:rFonts w:ascii="仿宋" w:eastAsia="仿宋" w:hAnsi="仿宋" w:cs="仿宋" w:hint="eastAsia"/>
                <w:b/>
                <w:bCs/>
                <w:spacing w:val="2"/>
                <w:sz w:val="16"/>
                <w:szCs w:val="16"/>
              </w:rPr>
              <w:t xml:space="preserve"> </w:t>
            </w:r>
          </w:p>
        </w:tc>
      </w:tr>
      <w:tr w:rsidR="0090374C" w:rsidRPr="00B83B9F" w14:paraId="0CA9CAEF" w14:textId="77777777" w:rsidTr="004459E6">
        <w:trPr>
          <w:jc w:val="center"/>
        </w:trPr>
        <w:tc>
          <w:tcPr>
            <w:tcW w:w="1800" w:type="dxa"/>
            <w:vAlign w:val="center"/>
          </w:tcPr>
          <w:p w14:paraId="41CF838C" w14:textId="77777777" w:rsidR="0090374C" w:rsidRPr="00B83B9F" w:rsidRDefault="0090374C" w:rsidP="004459E6">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毕业要求4</w:t>
            </w:r>
          </w:p>
        </w:tc>
        <w:tc>
          <w:tcPr>
            <w:tcW w:w="1230" w:type="dxa"/>
            <w:vAlign w:val="center"/>
          </w:tcPr>
          <w:p w14:paraId="50F66A80"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186085C5"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tcPr>
          <w:p w14:paraId="49F8A52A"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tcPr>
          <w:p w14:paraId="62E52ADA"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r>
      <w:tr w:rsidR="0090374C" w:rsidRPr="00B83B9F" w14:paraId="6E02D027" w14:textId="77777777" w:rsidTr="004459E6">
        <w:trPr>
          <w:jc w:val="center"/>
        </w:trPr>
        <w:tc>
          <w:tcPr>
            <w:tcW w:w="1800" w:type="dxa"/>
            <w:vAlign w:val="center"/>
          </w:tcPr>
          <w:p w14:paraId="68DAEF37" w14:textId="77777777" w:rsidR="0090374C" w:rsidRPr="00B83B9F" w:rsidRDefault="0090374C" w:rsidP="004459E6">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毕业要求5</w:t>
            </w:r>
          </w:p>
        </w:tc>
        <w:tc>
          <w:tcPr>
            <w:tcW w:w="1230" w:type="dxa"/>
            <w:vAlign w:val="center"/>
          </w:tcPr>
          <w:p w14:paraId="3217FA42"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5CE87151"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hint="eastAsia"/>
                <w:kern w:val="0"/>
                <w:sz w:val="16"/>
                <w:szCs w:val="16"/>
              </w:rPr>
              <w:t>●</w:t>
            </w:r>
          </w:p>
        </w:tc>
        <w:tc>
          <w:tcPr>
            <w:tcW w:w="1230" w:type="dxa"/>
            <w:vAlign w:val="center"/>
          </w:tcPr>
          <w:p w14:paraId="5C502B3B"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0A976B7A"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r>
      <w:tr w:rsidR="0090374C" w:rsidRPr="00B83B9F" w14:paraId="35A5E070" w14:textId="77777777" w:rsidTr="004459E6">
        <w:trPr>
          <w:jc w:val="center"/>
        </w:trPr>
        <w:tc>
          <w:tcPr>
            <w:tcW w:w="1800" w:type="dxa"/>
            <w:vAlign w:val="center"/>
          </w:tcPr>
          <w:p w14:paraId="7CF86824" w14:textId="77777777" w:rsidR="0090374C" w:rsidRPr="00B83B9F" w:rsidRDefault="0090374C" w:rsidP="004459E6">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毕业要求6</w:t>
            </w:r>
          </w:p>
        </w:tc>
        <w:tc>
          <w:tcPr>
            <w:tcW w:w="1230" w:type="dxa"/>
          </w:tcPr>
          <w:p w14:paraId="60C03692"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tcPr>
          <w:p w14:paraId="48FA64DE"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48FC6CB8"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16E3A10B"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r>
      <w:tr w:rsidR="0090374C" w:rsidRPr="00B83B9F" w14:paraId="71EC1EAD" w14:textId="77777777" w:rsidTr="004459E6">
        <w:trPr>
          <w:jc w:val="center"/>
        </w:trPr>
        <w:tc>
          <w:tcPr>
            <w:tcW w:w="1800" w:type="dxa"/>
            <w:vAlign w:val="center"/>
          </w:tcPr>
          <w:p w14:paraId="37A0006E" w14:textId="77777777" w:rsidR="0090374C" w:rsidRPr="00B83B9F" w:rsidRDefault="0090374C" w:rsidP="004459E6">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毕业要求7</w:t>
            </w:r>
          </w:p>
        </w:tc>
        <w:tc>
          <w:tcPr>
            <w:tcW w:w="1230" w:type="dxa"/>
            <w:vAlign w:val="center"/>
          </w:tcPr>
          <w:p w14:paraId="103D4A57"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1A599EEF"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7B32FA8E"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6DC32194"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r>
      <w:tr w:rsidR="0090374C" w:rsidRPr="00B83B9F" w14:paraId="17639B5B" w14:textId="77777777" w:rsidTr="004459E6">
        <w:trPr>
          <w:jc w:val="center"/>
        </w:trPr>
        <w:tc>
          <w:tcPr>
            <w:tcW w:w="1800" w:type="dxa"/>
            <w:vAlign w:val="center"/>
          </w:tcPr>
          <w:p w14:paraId="0A61D30E" w14:textId="77777777" w:rsidR="0090374C" w:rsidRPr="00B83B9F" w:rsidRDefault="0090374C" w:rsidP="004459E6">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毕业要求8</w:t>
            </w:r>
          </w:p>
        </w:tc>
        <w:tc>
          <w:tcPr>
            <w:tcW w:w="1230" w:type="dxa"/>
            <w:vAlign w:val="center"/>
          </w:tcPr>
          <w:p w14:paraId="65EA6B78"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6D29BAF3"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74F5ECBE"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19882797"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r>
      <w:tr w:rsidR="0090374C" w:rsidRPr="00B83B9F" w14:paraId="5C06153E" w14:textId="77777777" w:rsidTr="004459E6">
        <w:trPr>
          <w:jc w:val="center"/>
        </w:trPr>
        <w:tc>
          <w:tcPr>
            <w:tcW w:w="1800" w:type="dxa"/>
            <w:vAlign w:val="center"/>
          </w:tcPr>
          <w:p w14:paraId="634BC12E" w14:textId="77777777" w:rsidR="0090374C" w:rsidRPr="00B83B9F" w:rsidRDefault="0090374C" w:rsidP="004459E6">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毕业要求9</w:t>
            </w:r>
          </w:p>
        </w:tc>
        <w:tc>
          <w:tcPr>
            <w:tcW w:w="1230" w:type="dxa"/>
            <w:vAlign w:val="center"/>
          </w:tcPr>
          <w:p w14:paraId="6C3EFAB8"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47254C18"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7CE51A3E"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7C2CC171"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r>
      <w:tr w:rsidR="0090374C" w:rsidRPr="00B83B9F" w14:paraId="3CE2C02F" w14:textId="77777777" w:rsidTr="004459E6">
        <w:trPr>
          <w:jc w:val="center"/>
        </w:trPr>
        <w:tc>
          <w:tcPr>
            <w:tcW w:w="1800" w:type="dxa"/>
            <w:vAlign w:val="center"/>
          </w:tcPr>
          <w:p w14:paraId="7069DBD7" w14:textId="77777777" w:rsidR="0090374C" w:rsidRPr="00B83B9F" w:rsidRDefault="0090374C" w:rsidP="004459E6">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毕业要求10</w:t>
            </w:r>
          </w:p>
        </w:tc>
        <w:tc>
          <w:tcPr>
            <w:tcW w:w="1230" w:type="dxa"/>
          </w:tcPr>
          <w:p w14:paraId="2823ABA9"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tcPr>
          <w:p w14:paraId="7B7D433D"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0F897AFE"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28401141"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r>
      <w:tr w:rsidR="0090374C" w:rsidRPr="00B83B9F" w14:paraId="763BAEC4" w14:textId="77777777" w:rsidTr="004459E6">
        <w:trPr>
          <w:jc w:val="center"/>
        </w:trPr>
        <w:tc>
          <w:tcPr>
            <w:tcW w:w="1800" w:type="dxa"/>
            <w:vAlign w:val="center"/>
          </w:tcPr>
          <w:p w14:paraId="61F38F2F" w14:textId="77777777" w:rsidR="0090374C" w:rsidRPr="00B83B9F" w:rsidRDefault="0090374C" w:rsidP="004459E6">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毕业要求11</w:t>
            </w:r>
          </w:p>
        </w:tc>
        <w:tc>
          <w:tcPr>
            <w:tcW w:w="1230" w:type="dxa"/>
            <w:vAlign w:val="center"/>
          </w:tcPr>
          <w:p w14:paraId="57C8DC2F"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4FB3D64F"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4131695E"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1FA41EBB"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r>
      <w:tr w:rsidR="0090374C" w:rsidRPr="00B83B9F" w14:paraId="19837451" w14:textId="77777777" w:rsidTr="004459E6">
        <w:trPr>
          <w:jc w:val="center"/>
        </w:trPr>
        <w:tc>
          <w:tcPr>
            <w:tcW w:w="1800" w:type="dxa"/>
            <w:vAlign w:val="center"/>
          </w:tcPr>
          <w:p w14:paraId="6AAC964D" w14:textId="77777777" w:rsidR="0090374C" w:rsidRPr="00B83B9F" w:rsidRDefault="0090374C" w:rsidP="004459E6">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毕业要求12</w:t>
            </w:r>
          </w:p>
        </w:tc>
        <w:tc>
          <w:tcPr>
            <w:tcW w:w="1230" w:type="dxa"/>
            <w:vAlign w:val="center"/>
          </w:tcPr>
          <w:p w14:paraId="7A0F06F9"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2D8B7A17"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5AD7931B"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1B3348FB"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r>
      <w:tr w:rsidR="0090374C" w:rsidRPr="00B83B9F" w14:paraId="74CC97CA" w14:textId="77777777" w:rsidTr="004459E6">
        <w:trPr>
          <w:jc w:val="center"/>
        </w:trPr>
        <w:tc>
          <w:tcPr>
            <w:tcW w:w="1800" w:type="dxa"/>
            <w:vAlign w:val="center"/>
          </w:tcPr>
          <w:p w14:paraId="63120491" w14:textId="77777777" w:rsidR="0090374C" w:rsidRPr="00B83B9F" w:rsidRDefault="0090374C" w:rsidP="004459E6">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毕业要求13</w:t>
            </w:r>
          </w:p>
        </w:tc>
        <w:tc>
          <w:tcPr>
            <w:tcW w:w="1230" w:type="dxa"/>
            <w:vAlign w:val="center"/>
          </w:tcPr>
          <w:p w14:paraId="454610E8"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2C037324"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c>
          <w:tcPr>
            <w:tcW w:w="1230" w:type="dxa"/>
            <w:vAlign w:val="center"/>
          </w:tcPr>
          <w:p w14:paraId="1B650445"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r w:rsidRPr="00B83B9F">
              <w:rPr>
                <w:rFonts w:ascii="仿宋" w:eastAsia="仿宋" w:hAnsi="仿宋" w:cs="仿宋" w:hint="eastAsia"/>
                <w:kern w:val="0"/>
                <w:sz w:val="16"/>
                <w:szCs w:val="16"/>
              </w:rPr>
              <w:t>●</w:t>
            </w:r>
          </w:p>
        </w:tc>
        <w:tc>
          <w:tcPr>
            <w:tcW w:w="1230" w:type="dxa"/>
            <w:vAlign w:val="center"/>
          </w:tcPr>
          <w:p w14:paraId="0D619CE4" w14:textId="77777777" w:rsidR="0090374C" w:rsidRPr="00B83B9F" w:rsidRDefault="0090374C" w:rsidP="004459E6">
            <w:pPr>
              <w:snapToGrid w:val="0"/>
              <w:spacing w:line="380" w:lineRule="exact"/>
              <w:jc w:val="center"/>
              <w:rPr>
                <w:rFonts w:ascii="仿宋" w:eastAsia="仿宋" w:hAnsi="仿宋" w:cs="仿宋"/>
                <w:b/>
                <w:bCs/>
                <w:spacing w:val="2"/>
                <w:sz w:val="16"/>
                <w:szCs w:val="16"/>
              </w:rPr>
            </w:pPr>
          </w:p>
        </w:tc>
      </w:tr>
    </w:tbl>
    <w:p w14:paraId="67E80CBA" w14:textId="77777777" w:rsidR="0090374C" w:rsidRPr="00B83B9F" w:rsidRDefault="0090374C" w:rsidP="0090374C">
      <w:pPr>
        <w:pStyle w:val="15"/>
        <w:pageBreakBefore/>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lastRenderedPageBreak/>
        <w:t>四、毕业学分要求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3185"/>
        <w:gridCol w:w="893"/>
        <w:gridCol w:w="916"/>
        <w:gridCol w:w="748"/>
      </w:tblGrid>
      <w:tr w:rsidR="0090374C" w:rsidRPr="00B83B9F" w14:paraId="0D5ADC95" w14:textId="77777777" w:rsidTr="004459E6">
        <w:trPr>
          <w:trHeight w:val="284"/>
          <w:tblHeader/>
          <w:jc w:val="center"/>
        </w:trPr>
        <w:tc>
          <w:tcPr>
            <w:tcW w:w="5705" w:type="dxa"/>
            <w:gridSpan w:val="2"/>
            <w:vMerge w:val="restart"/>
            <w:vAlign w:val="center"/>
          </w:tcPr>
          <w:p w14:paraId="4C3D2E96" w14:textId="77777777" w:rsidR="0090374C" w:rsidRPr="00B83B9F" w:rsidRDefault="0090374C" w:rsidP="004459E6">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课程体系</w:t>
            </w:r>
          </w:p>
        </w:tc>
        <w:tc>
          <w:tcPr>
            <w:tcW w:w="2557" w:type="dxa"/>
            <w:gridSpan w:val="3"/>
            <w:vAlign w:val="center"/>
          </w:tcPr>
          <w:p w14:paraId="6231035C" w14:textId="77777777" w:rsidR="0090374C" w:rsidRPr="00B83B9F" w:rsidRDefault="0090374C" w:rsidP="004459E6">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学分要求</w:t>
            </w:r>
          </w:p>
        </w:tc>
      </w:tr>
      <w:tr w:rsidR="0090374C" w:rsidRPr="00B83B9F" w14:paraId="6CE7B612" w14:textId="77777777" w:rsidTr="004459E6">
        <w:trPr>
          <w:trHeight w:val="284"/>
          <w:tblHeader/>
          <w:jc w:val="center"/>
        </w:trPr>
        <w:tc>
          <w:tcPr>
            <w:tcW w:w="5705" w:type="dxa"/>
            <w:gridSpan w:val="2"/>
            <w:vMerge/>
            <w:vAlign w:val="center"/>
          </w:tcPr>
          <w:p w14:paraId="71CCF2C7" w14:textId="77777777" w:rsidR="0090374C" w:rsidRPr="00B83B9F" w:rsidRDefault="0090374C" w:rsidP="004459E6">
            <w:pPr>
              <w:adjustRightInd w:val="0"/>
              <w:snapToGrid w:val="0"/>
              <w:jc w:val="center"/>
              <w:rPr>
                <w:rFonts w:ascii="仿宋" w:eastAsia="仿宋" w:hAnsi="仿宋" w:cs="仿宋"/>
                <w:b/>
                <w:sz w:val="21"/>
                <w:szCs w:val="21"/>
              </w:rPr>
            </w:pPr>
          </w:p>
        </w:tc>
        <w:tc>
          <w:tcPr>
            <w:tcW w:w="893" w:type="dxa"/>
            <w:vAlign w:val="center"/>
          </w:tcPr>
          <w:p w14:paraId="5E8AB467" w14:textId="77777777" w:rsidR="0090374C" w:rsidRPr="00B83B9F" w:rsidRDefault="0090374C" w:rsidP="004459E6">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必修</w:t>
            </w:r>
          </w:p>
        </w:tc>
        <w:tc>
          <w:tcPr>
            <w:tcW w:w="916" w:type="dxa"/>
            <w:vAlign w:val="center"/>
          </w:tcPr>
          <w:p w14:paraId="0A37B3DB" w14:textId="77777777" w:rsidR="0090374C" w:rsidRPr="00B83B9F" w:rsidRDefault="0090374C" w:rsidP="004459E6">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选修</w:t>
            </w:r>
          </w:p>
        </w:tc>
        <w:tc>
          <w:tcPr>
            <w:tcW w:w="748" w:type="dxa"/>
            <w:vAlign w:val="center"/>
          </w:tcPr>
          <w:p w14:paraId="15FB8345" w14:textId="77777777" w:rsidR="0090374C" w:rsidRPr="00B83B9F" w:rsidRDefault="0090374C" w:rsidP="004459E6">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合计</w:t>
            </w:r>
          </w:p>
        </w:tc>
      </w:tr>
      <w:tr w:rsidR="0090374C" w:rsidRPr="00B83B9F" w14:paraId="6F1F6923" w14:textId="77777777" w:rsidTr="004459E6">
        <w:trPr>
          <w:trHeight w:val="284"/>
          <w:jc w:val="center"/>
        </w:trPr>
        <w:tc>
          <w:tcPr>
            <w:tcW w:w="2520" w:type="dxa"/>
            <w:vMerge w:val="restart"/>
            <w:vAlign w:val="center"/>
          </w:tcPr>
          <w:p w14:paraId="1040BFBC"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公共基础与通识课程</w:t>
            </w:r>
          </w:p>
        </w:tc>
        <w:tc>
          <w:tcPr>
            <w:tcW w:w="3185" w:type="dxa"/>
            <w:vAlign w:val="center"/>
          </w:tcPr>
          <w:p w14:paraId="1F08580E"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思想政治类</w:t>
            </w:r>
          </w:p>
        </w:tc>
        <w:tc>
          <w:tcPr>
            <w:tcW w:w="893" w:type="dxa"/>
            <w:vAlign w:val="center"/>
          </w:tcPr>
          <w:p w14:paraId="1E26D2E0"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16(+2)</w:t>
            </w:r>
          </w:p>
        </w:tc>
        <w:tc>
          <w:tcPr>
            <w:tcW w:w="916" w:type="dxa"/>
            <w:vAlign w:val="center"/>
          </w:tcPr>
          <w:p w14:paraId="5274A148" w14:textId="77777777" w:rsidR="0090374C" w:rsidRPr="00B83B9F" w:rsidRDefault="0090374C" w:rsidP="004459E6">
            <w:pPr>
              <w:adjustRightInd w:val="0"/>
              <w:snapToGrid w:val="0"/>
              <w:jc w:val="center"/>
              <w:rPr>
                <w:rFonts w:ascii="仿宋" w:eastAsia="仿宋" w:hAnsi="仿宋" w:cs="仿宋"/>
                <w:sz w:val="21"/>
                <w:szCs w:val="21"/>
              </w:rPr>
            </w:pPr>
          </w:p>
        </w:tc>
        <w:tc>
          <w:tcPr>
            <w:tcW w:w="748" w:type="dxa"/>
            <w:vMerge w:val="restart"/>
            <w:vAlign w:val="center"/>
          </w:tcPr>
          <w:p w14:paraId="5F5C330D"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6</w:t>
            </w:r>
            <w:r w:rsidRPr="00B83B9F">
              <w:rPr>
                <w:rFonts w:ascii="仿宋" w:eastAsia="仿宋" w:hAnsi="仿宋" w:cs="仿宋"/>
                <w:sz w:val="21"/>
                <w:szCs w:val="21"/>
              </w:rPr>
              <w:t>6</w:t>
            </w:r>
            <w:r w:rsidRPr="00B83B9F">
              <w:rPr>
                <w:rFonts w:ascii="仿宋" w:eastAsia="仿宋" w:hAnsi="仿宋" w:cs="仿宋" w:hint="eastAsia"/>
                <w:sz w:val="21"/>
                <w:szCs w:val="21"/>
              </w:rPr>
              <w:t>.5</w:t>
            </w:r>
          </w:p>
        </w:tc>
      </w:tr>
      <w:tr w:rsidR="0090374C" w:rsidRPr="00B83B9F" w14:paraId="04BDE077" w14:textId="77777777" w:rsidTr="004459E6">
        <w:trPr>
          <w:trHeight w:val="284"/>
          <w:jc w:val="center"/>
        </w:trPr>
        <w:tc>
          <w:tcPr>
            <w:tcW w:w="2520" w:type="dxa"/>
            <w:vMerge/>
            <w:vAlign w:val="center"/>
          </w:tcPr>
          <w:p w14:paraId="231167BE" w14:textId="77777777" w:rsidR="0090374C" w:rsidRPr="00B83B9F" w:rsidRDefault="0090374C" w:rsidP="004459E6">
            <w:pPr>
              <w:adjustRightInd w:val="0"/>
              <w:snapToGrid w:val="0"/>
              <w:jc w:val="center"/>
              <w:rPr>
                <w:rFonts w:ascii="仿宋" w:eastAsia="仿宋" w:hAnsi="仿宋" w:cs="仿宋"/>
                <w:sz w:val="21"/>
                <w:szCs w:val="21"/>
              </w:rPr>
            </w:pPr>
          </w:p>
        </w:tc>
        <w:tc>
          <w:tcPr>
            <w:tcW w:w="3185" w:type="dxa"/>
            <w:vAlign w:val="center"/>
          </w:tcPr>
          <w:p w14:paraId="6DC59998"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军事体育类</w:t>
            </w:r>
          </w:p>
        </w:tc>
        <w:tc>
          <w:tcPr>
            <w:tcW w:w="893" w:type="dxa"/>
            <w:vAlign w:val="center"/>
          </w:tcPr>
          <w:p w14:paraId="50A2578D"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8</w:t>
            </w:r>
          </w:p>
        </w:tc>
        <w:tc>
          <w:tcPr>
            <w:tcW w:w="916" w:type="dxa"/>
            <w:vAlign w:val="center"/>
          </w:tcPr>
          <w:p w14:paraId="7F059575" w14:textId="77777777" w:rsidR="0090374C" w:rsidRPr="00B83B9F" w:rsidRDefault="0090374C" w:rsidP="004459E6">
            <w:pPr>
              <w:adjustRightInd w:val="0"/>
              <w:snapToGrid w:val="0"/>
              <w:jc w:val="center"/>
              <w:rPr>
                <w:rFonts w:ascii="仿宋" w:eastAsia="仿宋" w:hAnsi="仿宋" w:cs="仿宋"/>
                <w:sz w:val="21"/>
                <w:szCs w:val="21"/>
              </w:rPr>
            </w:pPr>
          </w:p>
        </w:tc>
        <w:tc>
          <w:tcPr>
            <w:tcW w:w="748" w:type="dxa"/>
            <w:vMerge/>
            <w:vAlign w:val="center"/>
          </w:tcPr>
          <w:p w14:paraId="1443B686" w14:textId="77777777" w:rsidR="0090374C" w:rsidRPr="00B83B9F" w:rsidRDefault="0090374C" w:rsidP="004459E6">
            <w:pPr>
              <w:adjustRightInd w:val="0"/>
              <w:snapToGrid w:val="0"/>
              <w:jc w:val="center"/>
              <w:rPr>
                <w:rFonts w:ascii="仿宋" w:eastAsia="仿宋" w:hAnsi="仿宋" w:cs="仿宋"/>
                <w:sz w:val="21"/>
                <w:szCs w:val="21"/>
              </w:rPr>
            </w:pPr>
          </w:p>
        </w:tc>
      </w:tr>
      <w:tr w:rsidR="0090374C" w:rsidRPr="00B83B9F" w14:paraId="55FDF669" w14:textId="77777777" w:rsidTr="004459E6">
        <w:trPr>
          <w:trHeight w:val="284"/>
          <w:jc w:val="center"/>
        </w:trPr>
        <w:tc>
          <w:tcPr>
            <w:tcW w:w="2520" w:type="dxa"/>
            <w:vMerge/>
            <w:vAlign w:val="center"/>
          </w:tcPr>
          <w:p w14:paraId="0358E809" w14:textId="77777777" w:rsidR="0090374C" w:rsidRPr="00B83B9F" w:rsidRDefault="0090374C" w:rsidP="004459E6">
            <w:pPr>
              <w:adjustRightInd w:val="0"/>
              <w:snapToGrid w:val="0"/>
              <w:jc w:val="center"/>
              <w:rPr>
                <w:rFonts w:ascii="仿宋" w:eastAsia="仿宋" w:hAnsi="仿宋" w:cs="仿宋"/>
                <w:sz w:val="21"/>
                <w:szCs w:val="21"/>
              </w:rPr>
            </w:pPr>
          </w:p>
        </w:tc>
        <w:tc>
          <w:tcPr>
            <w:tcW w:w="3185" w:type="dxa"/>
            <w:vAlign w:val="center"/>
          </w:tcPr>
          <w:p w14:paraId="04CA5A98" w14:textId="77777777" w:rsidR="0090374C" w:rsidRPr="00B83B9F" w:rsidRDefault="0090374C" w:rsidP="004459E6">
            <w:pPr>
              <w:adjustRightInd w:val="0"/>
              <w:snapToGrid w:val="0"/>
              <w:rPr>
                <w:rFonts w:ascii="仿宋" w:eastAsia="仿宋" w:hAnsi="仿宋" w:cs="仿宋"/>
                <w:sz w:val="21"/>
                <w:szCs w:val="21"/>
              </w:rPr>
            </w:pPr>
            <w:proofErr w:type="gramStart"/>
            <w:r w:rsidRPr="00B83B9F">
              <w:rPr>
                <w:rFonts w:ascii="仿宋" w:eastAsia="仿宋" w:hAnsi="仿宋" w:cs="仿宋" w:hint="eastAsia"/>
                <w:sz w:val="21"/>
                <w:szCs w:val="21"/>
              </w:rPr>
              <w:t>通识类</w:t>
            </w:r>
            <w:proofErr w:type="gramEnd"/>
          </w:p>
        </w:tc>
        <w:tc>
          <w:tcPr>
            <w:tcW w:w="893" w:type="dxa"/>
            <w:vAlign w:val="center"/>
          </w:tcPr>
          <w:p w14:paraId="62022AF8" w14:textId="77777777" w:rsidR="0090374C" w:rsidRPr="00B83B9F" w:rsidRDefault="0090374C" w:rsidP="004459E6">
            <w:pPr>
              <w:adjustRightInd w:val="0"/>
              <w:snapToGrid w:val="0"/>
              <w:jc w:val="center"/>
              <w:rPr>
                <w:rFonts w:ascii="仿宋" w:eastAsia="仿宋" w:hAnsi="仿宋" w:cs="仿宋"/>
                <w:sz w:val="21"/>
                <w:szCs w:val="21"/>
              </w:rPr>
            </w:pPr>
          </w:p>
        </w:tc>
        <w:tc>
          <w:tcPr>
            <w:tcW w:w="916" w:type="dxa"/>
            <w:vAlign w:val="center"/>
          </w:tcPr>
          <w:p w14:paraId="08375D50"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6</w:t>
            </w:r>
          </w:p>
        </w:tc>
        <w:tc>
          <w:tcPr>
            <w:tcW w:w="748" w:type="dxa"/>
            <w:vMerge/>
            <w:vAlign w:val="center"/>
          </w:tcPr>
          <w:p w14:paraId="4F038B25" w14:textId="77777777" w:rsidR="0090374C" w:rsidRPr="00B83B9F" w:rsidRDefault="0090374C" w:rsidP="004459E6">
            <w:pPr>
              <w:adjustRightInd w:val="0"/>
              <w:snapToGrid w:val="0"/>
              <w:jc w:val="center"/>
              <w:rPr>
                <w:rFonts w:ascii="仿宋" w:eastAsia="仿宋" w:hAnsi="仿宋" w:cs="仿宋"/>
                <w:sz w:val="21"/>
                <w:szCs w:val="21"/>
              </w:rPr>
            </w:pPr>
          </w:p>
        </w:tc>
      </w:tr>
      <w:tr w:rsidR="0090374C" w:rsidRPr="00B83B9F" w14:paraId="2E1E78A8" w14:textId="77777777" w:rsidTr="004459E6">
        <w:trPr>
          <w:trHeight w:val="284"/>
          <w:jc w:val="center"/>
        </w:trPr>
        <w:tc>
          <w:tcPr>
            <w:tcW w:w="2520" w:type="dxa"/>
            <w:vMerge/>
            <w:vAlign w:val="center"/>
          </w:tcPr>
          <w:p w14:paraId="0AE31089" w14:textId="77777777" w:rsidR="0090374C" w:rsidRPr="00B83B9F" w:rsidRDefault="0090374C" w:rsidP="004459E6">
            <w:pPr>
              <w:adjustRightInd w:val="0"/>
              <w:snapToGrid w:val="0"/>
              <w:jc w:val="center"/>
              <w:rPr>
                <w:rFonts w:ascii="仿宋" w:eastAsia="仿宋" w:hAnsi="仿宋" w:cs="仿宋"/>
                <w:sz w:val="21"/>
                <w:szCs w:val="21"/>
              </w:rPr>
            </w:pPr>
          </w:p>
        </w:tc>
        <w:tc>
          <w:tcPr>
            <w:tcW w:w="3185" w:type="dxa"/>
            <w:vAlign w:val="center"/>
          </w:tcPr>
          <w:p w14:paraId="43FE0AF2"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外语类</w:t>
            </w:r>
          </w:p>
        </w:tc>
        <w:tc>
          <w:tcPr>
            <w:tcW w:w="893" w:type="dxa"/>
            <w:vAlign w:val="center"/>
          </w:tcPr>
          <w:p w14:paraId="03F6C214"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8</w:t>
            </w:r>
          </w:p>
        </w:tc>
        <w:tc>
          <w:tcPr>
            <w:tcW w:w="916" w:type="dxa"/>
            <w:vAlign w:val="center"/>
          </w:tcPr>
          <w:p w14:paraId="2C803CC7" w14:textId="77777777" w:rsidR="0090374C" w:rsidRPr="00B83B9F" w:rsidRDefault="0090374C" w:rsidP="004459E6">
            <w:pPr>
              <w:adjustRightInd w:val="0"/>
              <w:snapToGrid w:val="0"/>
              <w:jc w:val="center"/>
              <w:rPr>
                <w:rFonts w:ascii="仿宋" w:eastAsia="仿宋" w:hAnsi="仿宋" w:cs="仿宋"/>
                <w:sz w:val="21"/>
                <w:szCs w:val="21"/>
              </w:rPr>
            </w:pPr>
          </w:p>
        </w:tc>
        <w:tc>
          <w:tcPr>
            <w:tcW w:w="748" w:type="dxa"/>
            <w:vMerge/>
            <w:vAlign w:val="center"/>
          </w:tcPr>
          <w:p w14:paraId="4EA86B05" w14:textId="77777777" w:rsidR="0090374C" w:rsidRPr="00B83B9F" w:rsidRDefault="0090374C" w:rsidP="004459E6">
            <w:pPr>
              <w:adjustRightInd w:val="0"/>
              <w:snapToGrid w:val="0"/>
              <w:jc w:val="center"/>
              <w:rPr>
                <w:rFonts w:ascii="仿宋" w:eastAsia="仿宋" w:hAnsi="仿宋" w:cs="仿宋"/>
                <w:sz w:val="21"/>
                <w:szCs w:val="21"/>
              </w:rPr>
            </w:pPr>
          </w:p>
        </w:tc>
      </w:tr>
      <w:tr w:rsidR="0090374C" w:rsidRPr="00B83B9F" w14:paraId="7E1D50A6" w14:textId="77777777" w:rsidTr="004459E6">
        <w:trPr>
          <w:trHeight w:val="284"/>
          <w:jc w:val="center"/>
        </w:trPr>
        <w:tc>
          <w:tcPr>
            <w:tcW w:w="2520" w:type="dxa"/>
            <w:vMerge/>
            <w:vAlign w:val="center"/>
          </w:tcPr>
          <w:p w14:paraId="620796B4" w14:textId="77777777" w:rsidR="0090374C" w:rsidRPr="00B83B9F" w:rsidRDefault="0090374C" w:rsidP="004459E6">
            <w:pPr>
              <w:adjustRightInd w:val="0"/>
              <w:snapToGrid w:val="0"/>
              <w:jc w:val="center"/>
              <w:rPr>
                <w:rFonts w:ascii="仿宋" w:eastAsia="仿宋" w:hAnsi="仿宋" w:cs="仿宋"/>
                <w:sz w:val="21"/>
                <w:szCs w:val="21"/>
              </w:rPr>
            </w:pPr>
          </w:p>
        </w:tc>
        <w:tc>
          <w:tcPr>
            <w:tcW w:w="3185" w:type="dxa"/>
            <w:vAlign w:val="center"/>
          </w:tcPr>
          <w:p w14:paraId="582D50C7"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数学与自然科学类</w:t>
            </w:r>
          </w:p>
        </w:tc>
        <w:tc>
          <w:tcPr>
            <w:tcW w:w="893" w:type="dxa"/>
            <w:vAlign w:val="center"/>
          </w:tcPr>
          <w:p w14:paraId="5D80D6E1"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sz w:val="21"/>
                <w:szCs w:val="21"/>
              </w:rPr>
              <w:t>2</w:t>
            </w:r>
            <w:r w:rsidRPr="00B83B9F">
              <w:rPr>
                <w:rFonts w:ascii="仿宋" w:eastAsia="仿宋" w:hAnsi="仿宋" w:cs="仿宋" w:hint="eastAsia"/>
                <w:sz w:val="21"/>
                <w:szCs w:val="21"/>
              </w:rPr>
              <w:t>8.5</w:t>
            </w:r>
          </w:p>
        </w:tc>
        <w:tc>
          <w:tcPr>
            <w:tcW w:w="916" w:type="dxa"/>
            <w:vAlign w:val="center"/>
          </w:tcPr>
          <w:p w14:paraId="32C067DB" w14:textId="77777777" w:rsidR="0090374C" w:rsidRPr="00B83B9F" w:rsidRDefault="0090374C" w:rsidP="004459E6">
            <w:pPr>
              <w:adjustRightInd w:val="0"/>
              <w:snapToGrid w:val="0"/>
              <w:jc w:val="center"/>
              <w:rPr>
                <w:rFonts w:ascii="仿宋" w:eastAsia="仿宋" w:hAnsi="仿宋" w:cs="仿宋"/>
                <w:sz w:val="21"/>
                <w:szCs w:val="21"/>
              </w:rPr>
            </w:pPr>
          </w:p>
        </w:tc>
        <w:tc>
          <w:tcPr>
            <w:tcW w:w="748" w:type="dxa"/>
            <w:vMerge/>
            <w:vAlign w:val="center"/>
          </w:tcPr>
          <w:p w14:paraId="1A5D088A" w14:textId="77777777" w:rsidR="0090374C" w:rsidRPr="00B83B9F" w:rsidRDefault="0090374C" w:rsidP="004459E6">
            <w:pPr>
              <w:adjustRightInd w:val="0"/>
              <w:snapToGrid w:val="0"/>
              <w:jc w:val="center"/>
              <w:rPr>
                <w:rFonts w:ascii="仿宋" w:eastAsia="仿宋" w:hAnsi="仿宋" w:cs="仿宋"/>
                <w:sz w:val="21"/>
                <w:szCs w:val="21"/>
              </w:rPr>
            </w:pPr>
          </w:p>
        </w:tc>
      </w:tr>
      <w:tr w:rsidR="0090374C" w:rsidRPr="00B83B9F" w14:paraId="64B55AEE" w14:textId="77777777" w:rsidTr="004459E6">
        <w:trPr>
          <w:trHeight w:val="284"/>
          <w:jc w:val="center"/>
        </w:trPr>
        <w:tc>
          <w:tcPr>
            <w:tcW w:w="2520" w:type="dxa"/>
            <w:vMerge w:val="restart"/>
            <w:vAlign w:val="center"/>
          </w:tcPr>
          <w:p w14:paraId="45ABEB30"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大类、专业基础类与专业类课程</w:t>
            </w:r>
          </w:p>
        </w:tc>
        <w:tc>
          <w:tcPr>
            <w:tcW w:w="3185" w:type="dxa"/>
            <w:vAlign w:val="center"/>
          </w:tcPr>
          <w:p w14:paraId="6F6A6614"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计算机类</w:t>
            </w:r>
          </w:p>
        </w:tc>
        <w:tc>
          <w:tcPr>
            <w:tcW w:w="893" w:type="dxa"/>
            <w:vAlign w:val="center"/>
          </w:tcPr>
          <w:p w14:paraId="5FDAFEB5"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3</w:t>
            </w:r>
          </w:p>
        </w:tc>
        <w:tc>
          <w:tcPr>
            <w:tcW w:w="916" w:type="dxa"/>
            <w:vAlign w:val="center"/>
          </w:tcPr>
          <w:p w14:paraId="6F6A3FE4" w14:textId="77777777" w:rsidR="0090374C" w:rsidRPr="00B83B9F" w:rsidRDefault="0090374C" w:rsidP="004459E6">
            <w:pPr>
              <w:adjustRightInd w:val="0"/>
              <w:snapToGrid w:val="0"/>
              <w:jc w:val="center"/>
              <w:rPr>
                <w:rFonts w:ascii="仿宋" w:eastAsia="仿宋" w:hAnsi="仿宋" w:cs="仿宋"/>
                <w:sz w:val="21"/>
                <w:szCs w:val="21"/>
              </w:rPr>
            </w:pPr>
          </w:p>
        </w:tc>
        <w:tc>
          <w:tcPr>
            <w:tcW w:w="748" w:type="dxa"/>
            <w:vMerge w:val="restart"/>
            <w:vAlign w:val="center"/>
          </w:tcPr>
          <w:p w14:paraId="5A21FB5F"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sz w:val="21"/>
                <w:szCs w:val="21"/>
              </w:rPr>
              <w:t>54</w:t>
            </w:r>
          </w:p>
        </w:tc>
      </w:tr>
      <w:tr w:rsidR="0090374C" w:rsidRPr="00B83B9F" w14:paraId="00FA3184" w14:textId="77777777" w:rsidTr="004459E6">
        <w:trPr>
          <w:trHeight w:val="284"/>
          <w:jc w:val="center"/>
        </w:trPr>
        <w:tc>
          <w:tcPr>
            <w:tcW w:w="2520" w:type="dxa"/>
            <w:vMerge/>
            <w:vAlign w:val="center"/>
          </w:tcPr>
          <w:p w14:paraId="1C6E3A20" w14:textId="77777777" w:rsidR="0090374C" w:rsidRPr="00B83B9F" w:rsidRDefault="0090374C" w:rsidP="004459E6">
            <w:pPr>
              <w:adjustRightInd w:val="0"/>
              <w:snapToGrid w:val="0"/>
              <w:jc w:val="center"/>
              <w:rPr>
                <w:rFonts w:ascii="仿宋" w:eastAsia="仿宋" w:hAnsi="仿宋" w:cs="仿宋"/>
                <w:sz w:val="21"/>
                <w:szCs w:val="21"/>
              </w:rPr>
            </w:pPr>
          </w:p>
        </w:tc>
        <w:tc>
          <w:tcPr>
            <w:tcW w:w="3185" w:type="dxa"/>
            <w:vAlign w:val="center"/>
          </w:tcPr>
          <w:p w14:paraId="4BB8930C"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学科与大类基础课程</w:t>
            </w:r>
          </w:p>
        </w:tc>
        <w:tc>
          <w:tcPr>
            <w:tcW w:w="893" w:type="dxa"/>
            <w:vAlign w:val="center"/>
          </w:tcPr>
          <w:p w14:paraId="02EE20C2"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w:t>
            </w:r>
            <w:r w:rsidRPr="00B83B9F">
              <w:rPr>
                <w:rFonts w:ascii="仿宋" w:eastAsia="仿宋" w:hAnsi="仿宋" w:cs="仿宋"/>
                <w:sz w:val="21"/>
                <w:szCs w:val="21"/>
              </w:rPr>
              <w:t>8</w:t>
            </w:r>
            <w:r w:rsidRPr="00B83B9F">
              <w:rPr>
                <w:rFonts w:ascii="仿宋" w:eastAsia="仿宋" w:hAnsi="仿宋" w:cs="仿宋" w:hint="eastAsia"/>
                <w:sz w:val="21"/>
                <w:szCs w:val="21"/>
              </w:rPr>
              <w:t>.5</w:t>
            </w:r>
          </w:p>
        </w:tc>
        <w:tc>
          <w:tcPr>
            <w:tcW w:w="916" w:type="dxa"/>
            <w:vAlign w:val="center"/>
          </w:tcPr>
          <w:p w14:paraId="046B6D73" w14:textId="77777777" w:rsidR="0090374C" w:rsidRPr="00B83B9F" w:rsidRDefault="0090374C" w:rsidP="004459E6">
            <w:pPr>
              <w:adjustRightInd w:val="0"/>
              <w:snapToGrid w:val="0"/>
              <w:jc w:val="center"/>
              <w:rPr>
                <w:rFonts w:ascii="仿宋" w:eastAsia="仿宋" w:hAnsi="仿宋" w:cs="仿宋"/>
                <w:sz w:val="21"/>
                <w:szCs w:val="21"/>
              </w:rPr>
            </w:pPr>
          </w:p>
        </w:tc>
        <w:tc>
          <w:tcPr>
            <w:tcW w:w="748" w:type="dxa"/>
            <w:vMerge/>
            <w:vAlign w:val="center"/>
          </w:tcPr>
          <w:p w14:paraId="28528662" w14:textId="77777777" w:rsidR="0090374C" w:rsidRPr="00B83B9F" w:rsidRDefault="0090374C" w:rsidP="004459E6">
            <w:pPr>
              <w:adjustRightInd w:val="0"/>
              <w:snapToGrid w:val="0"/>
              <w:jc w:val="center"/>
              <w:rPr>
                <w:rFonts w:ascii="仿宋" w:eastAsia="仿宋" w:hAnsi="仿宋" w:cs="仿宋"/>
                <w:sz w:val="21"/>
                <w:szCs w:val="21"/>
              </w:rPr>
            </w:pPr>
          </w:p>
        </w:tc>
      </w:tr>
      <w:tr w:rsidR="0090374C" w:rsidRPr="00B83B9F" w14:paraId="03883D8D" w14:textId="77777777" w:rsidTr="004459E6">
        <w:trPr>
          <w:trHeight w:val="284"/>
          <w:jc w:val="center"/>
        </w:trPr>
        <w:tc>
          <w:tcPr>
            <w:tcW w:w="2520" w:type="dxa"/>
            <w:vMerge/>
            <w:vAlign w:val="center"/>
          </w:tcPr>
          <w:p w14:paraId="194A49F8" w14:textId="77777777" w:rsidR="0090374C" w:rsidRPr="00B83B9F" w:rsidRDefault="0090374C" w:rsidP="004459E6">
            <w:pPr>
              <w:adjustRightInd w:val="0"/>
              <w:snapToGrid w:val="0"/>
              <w:jc w:val="center"/>
              <w:rPr>
                <w:rFonts w:ascii="仿宋" w:eastAsia="仿宋" w:hAnsi="仿宋" w:cs="仿宋"/>
                <w:sz w:val="21"/>
                <w:szCs w:val="21"/>
              </w:rPr>
            </w:pPr>
          </w:p>
        </w:tc>
        <w:tc>
          <w:tcPr>
            <w:tcW w:w="3185" w:type="dxa"/>
            <w:vAlign w:val="center"/>
          </w:tcPr>
          <w:p w14:paraId="520462FB"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专业基础课程</w:t>
            </w:r>
          </w:p>
        </w:tc>
        <w:tc>
          <w:tcPr>
            <w:tcW w:w="893" w:type="dxa"/>
            <w:vAlign w:val="center"/>
          </w:tcPr>
          <w:p w14:paraId="0D562781"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w:t>
            </w:r>
            <w:r w:rsidRPr="00B83B9F">
              <w:rPr>
                <w:rFonts w:ascii="仿宋" w:eastAsia="仿宋" w:hAnsi="仿宋" w:cs="仿宋"/>
                <w:sz w:val="21"/>
                <w:szCs w:val="21"/>
              </w:rPr>
              <w:t>0.5</w:t>
            </w:r>
          </w:p>
        </w:tc>
        <w:tc>
          <w:tcPr>
            <w:tcW w:w="916" w:type="dxa"/>
            <w:vAlign w:val="center"/>
          </w:tcPr>
          <w:p w14:paraId="3D363E0E" w14:textId="77777777" w:rsidR="0090374C" w:rsidRPr="00B83B9F" w:rsidRDefault="0090374C" w:rsidP="004459E6">
            <w:pPr>
              <w:adjustRightInd w:val="0"/>
              <w:snapToGrid w:val="0"/>
              <w:jc w:val="center"/>
              <w:rPr>
                <w:rFonts w:ascii="仿宋" w:eastAsia="仿宋" w:hAnsi="仿宋" w:cs="仿宋"/>
                <w:sz w:val="21"/>
                <w:szCs w:val="21"/>
              </w:rPr>
            </w:pPr>
          </w:p>
        </w:tc>
        <w:tc>
          <w:tcPr>
            <w:tcW w:w="748" w:type="dxa"/>
            <w:vMerge/>
            <w:vAlign w:val="center"/>
          </w:tcPr>
          <w:p w14:paraId="64F76FC8" w14:textId="77777777" w:rsidR="0090374C" w:rsidRPr="00B83B9F" w:rsidRDefault="0090374C" w:rsidP="004459E6">
            <w:pPr>
              <w:adjustRightInd w:val="0"/>
              <w:snapToGrid w:val="0"/>
              <w:jc w:val="center"/>
              <w:rPr>
                <w:rFonts w:ascii="仿宋" w:eastAsia="仿宋" w:hAnsi="仿宋" w:cs="仿宋"/>
                <w:sz w:val="21"/>
                <w:szCs w:val="21"/>
              </w:rPr>
            </w:pPr>
          </w:p>
        </w:tc>
      </w:tr>
      <w:tr w:rsidR="0090374C" w:rsidRPr="00B83B9F" w14:paraId="2695D34E" w14:textId="77777777" w:rsidTr="004459E6">
        <w:trPr>
          <w:trHeight w:val="284"/>
          <w:jc w:val="center"/>
        </w:trPr>
        <w:tc>
          <w:tcPr>
            <w:tcW w:w="2520" w:type="dxa"/>
            <w:vMerge/>
            <w:vAlign w:val="center"/>
          </w:tcPr>
          <w:p w14:paraId="1CAE014C" w14:textId="77777777" w:rsidR="0090374C" w:rsidRPr="00B83B9F" w:rsidRDefault="0090374C" w:rsidP="004459E6">
            <w:pPr>
              <w:adjustRightInd w:val="0"/>
              <w:snapToGrid w:val="0"/>
              <w:jc w:val="center"/>
              <w:rPr>
                <w:rFonts w:ascii="仿宋" w:eastAsia="仿宋" w:hAnsi="仿宋" w:cs="仿宋"/>
                <w:sz w:val="21"/>
                <w:szCs w:val="21"/>
              </w:rPr>
            </w:pPr>
          </w:p>
        </w:tc>
        <w:tc>
          <w:tcPr>
            <w:tcW w:w="3185" w:type="dxa"/>
            <w:vAlign w:val="center"/>
          </w:tcPr>
          <w:p w14:paraId="5A74877E"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专业主干必修课程</w:t>
            </w:r>
          </w:p>
        </w:tc>
        <w:tc>
          <w:tcPr>
            <w:tcW w:w="893" w:type="dxa"/>
            <w:vAlign w:val="center"/>
          </w:tcPr>
          <w:p w14:paraId="437EC02B"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sz w:val="21"/>
                <w:szCs w:val="21"/>
              </w:rPr>
              <w:t>19</w:t>
            </w:r>
          </w:p>
        </w:tc>
        <w:tc>
          <w:tcPr>
            <w:tcW w:w="916" w:type="dxa"/>
            <w:vAlign w:val="center"/>
          </w:tcPr>
          <w:p w14:paraId="709F11D4" w14:textId="77777777" w:rsidR="0090374C" w:rsidRPr="00B83B9F" w:rsidRDefault="0090374C" w:rsidP="004459E6">
            <w:pPr>
              <w:adjustRightInd w:val="0"/>
              <w:snapToGrid w:val="0"/>
              <w:jc w:val="center"/>
              <w:rPr>
                <w:rFonts w:ascii="仿宋" w:eastAsia="仿宋" w:hAnsi="仿宋" w:cs="仿宋"/>
                <w:sz w:val="21"/>
                <w:szCs w:val="21"/>
              </w:rPr>
            </w:pPr>
          </w:p>
        </w:tc>
        <w:tc>
          <w:tcPr>
            <w:tcW w:w="748" w:type="dxa"/>
            <w:vMerge/>
            <w:vAlign w:val="center"/>
          </w:tcPr>
          <w:p w14:paraId="217BD48C" w14:textId="77777777" w:rsidR="0090374C" w:rsidRPr="00B83B9F" w:rsidRDefault="0090374C" w:rsidP="004459E6">
            <w:pPr>
              <w:adjustRightInd w:val="0"/>
              <w:snapToGrid w:val="0"/>
              <w:jc w:val="center"/>
              <w:rPr>
                <w:rFonts w:ascii="仿宋" w:eastAsia="仿宋" w:hAnsi="仿宋" w:cs="仿宋"/>
                <w:sz w:val="21"/>
                <w:szCs w:val="21"/>
              </w:rPr>
            </w:pPr>
          </w:p>
        </w:tc>
      </w:tr>
      <w:tr w:rsidR="0090374C" w:rsidRPr="00B83B9F" w14:paraId="4BAF969B" w14:textId="77777777" w:rsidTr="004459E6">
        <w:trPr>
          <w:trHeight w:val="284"/>
          <w:jc w:val="center"/>
        </w:trPr>
        <w:tc>
          <w:tcPr>
            <w:tcW w:w="2520" w:type="dxa"/>
            <w:vMerge/>
            <w:vAlign w:val="center"/>
          </w:tcPr>
          <w:p w14:paraId="5CD82602" w14:textId="77777777" w:rsidR="0090374C" w:rsidRPr="00B83B9F" w:rsidRDefault="0090374C" w:rsidP="004459E6">
            <w:pPr>
              <w:adjustRightInd w:val="0"/>
              <w:snapToGrid w:val="0"/>
              <w:jc w:val="center"/>
              <w:rPr>
                <w:rFonts w:ascii="仿宋" w:eastAsia="仿宋" w:hAnsi="仿宋" w:cs="仿宋"/>
                <w:sz w:val="21"/>
                <w:szCs w:val="21"/>
              </w:rPr>
            </w:pPr>
          </w:p>
        </w:tc>
        <w:tc>
          <w:tcPr>
            <w:tcW w:w="3185" w:type="dxa"/>
            <w:vAlign w:val="center"/>
          </w:tcPr>
          <w:p w14:paraId="6B371049"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专业方向选修模块课程</w:t>
            </w:r>
          </w:p>
        </w:tc>
        <w:tc>
          <w:tcPr>
            <w:tcW w:w="893" w:type="dxa"/>
            <w:vMerge w:val="restart"/>
            <w:vAlign w:val="center"/>
          </w:tcPr>
          <w:p w14:paraId="3A78C07F" w14:textId="77777777" w:rsidR="0090374C" w:rsidRPr="00B83B9F" w:rsidRDefault="0090374C" w:rsidP="004459E6">
            <w:pPr>
              <w:adjustRightInd w:val="0"/>
              <w:snapToGrid w:val="0"/>
              <w:jc w:val="center"/>
              <w:rPr>
                <w:rFonts w:ascii="仿宋" w:eastAsia="仿宋" w:hAnsi="仿宋" w:cs="仿宋"/>
                <w:sz w:val="21"/>
                <w:szCs w:val="21"/>
              </w:rPr>
            </w:pPr>
          </w:p>
        </w:tc>
        <w:tc>
          <w:tcPr>
            <w:tcW w:w="916" w:type="dxa"/>
            <w:vMerge w:val="restart"/>
            <w:vAlign w:val="center"/>
          </w:tcPr>
          <w:p w14:paraId="457DAB44"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sz w:val="21"/>
                <w:szCs w:val="21"/>
              </w:rPr>
              <w:t>3</w:t>
            </w:r>
          </w:p>
        </w:tc>
        <w:tc>
          <w:tcPr>
            <w:tcW w:w="748" w:type="dxa"/>
            <w:vMerge/>
            <w:vAlign w:val="center"/>
          </w:tcPr>
          <w:p w14:paraId="01203576" w14:textId="77777777" w:rsidR="0090374C" w:rsidRPr="00B83B9F" w:rsidRDefault="0090374C" w:rsidP="004459E6">
            <w:pPr>
              <w:adjustRightInd w:val="0"/>
              <w:snapToGrid w:val="0"/>
              <w:jc w:val="center"/>
              <w:rPr>
                <w:rFonts w:ascii="仿宋" w:eastAsia="仿宋" w:hAnsi="仿宋" w:cs="仿宋"/>
                <w:sz w:val="21"/>
                <w:szCs w:val="21"/>
              </w:rPr>
            </w:pPr>
          </w:p>
        </w:tc>
      </w:tr>
      <w:tr w:rsidR="0090374C" w:rsidRPr="00B83B9F" w14:paraId="7BC2991C" w14:textId="77777777" w:rsidTr="004459E6">
        <w:trPr>
          <w:trHeight w:val="284"/>
          <w:jc w:val="center"/>
        </w:trPr>
        <w:tc>
          <w:tcPr>
            <w:tcW w:w="2520" w:type="dxa"/>
            <w:vMerge/>
            <w:vAlign w:val="center"/>
          </w:tcPr>
          <w:p w14:paraId="2A318EA1" w14:textId="77777777" w:rsidR="0090374C" w:rsidRPr="00B83B9F" w:rsidRDefault="0090374C" w:rsidP="004459E6">
            <w:pPr>
              <w:adjustRightInd w:val="0"/>
              <w:snapToGrid w:val="0"/>
              <w:jc w:val="center"/>
              <w:rPr>
                <w:rFonts w:ascii="仿宋" w:eastAsia="仿宋" w:hAnsi="仿宋" w:cs="仿宋"/>
                <w:sz w:val="21"/>
                <w:szCs w:val="21"/>
              </w:rPr>
            </w:pPr>
          </w:p>
        </w:tc>
        <w:tc>
          <w:tcPr>
            <w:tcW w:w="3185" w:type="dxa"/>
            <w:vAlign w:val="center"/>
          </w:tcPr>
          <w:p w14:paraId="4A397F05"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本</w:t>
            </w:r>
            <w:proofErr w:type="gramStart"/>
            <w:r w:rsidRPr="00B83B9F">
              <w:rPr>
                <w:rFonts w:ascii="仿宋" w:eastAsia="仿宋" w:hAnsi="仿宋" w:cs="仿宋" w:hint="eastAsia"/>
                <w:sz w:val="21"/>
                <w:szCs w:val="21"/>
              </w:rPr>
              <w:t>研</w:t>
            </w:r>
            <w:proofErr w:type="gramEnd"/>
            <w:r w:rsidRPr="00B83B9F">
              <w:rPr>
                <w:rFonts w:ascii="仿宋" w:eastAsia="仿宋" w:hAnsi="仿宋" w:cs="仿宋" w:hint="eastAsia"/>
                <w:sz w:val="21"/>
                <w:szCs w:val="21"/>
              </w:rPr>
              <w:t>衔接选修课程</w:t>
            </w:r>
          </w:p>
        </w:tc>
        <w:tc>
          <w:tcPr>
            <w:tcW w:w="893" w:type="dxa"/>
            <w:vMerge/>
            <w:vAlign w:val="center"/>
          </w:tcPr>
          <w:p w14:paraId="1ACAB610" w14:textId="77777777" w:rsidR="0090374C" w:rsidRPr="00B83B9F" w:rsidRDefault="0090374C" w:rsidP="004459E6">
            <w:pPr>
              <w:adjustRightInd w:val="0"/>
              <w:snapToGrid w:val="0"/>
              <w:jc w:val="center"/>
              <w:rPr>
                <w:rFonts w:ascii="仿宋" w:eastAsia="仿宋" w:hAnsi="仿宋" w:cs="仿宋"/>
                <w:sz w:val="21"/>
                <w:szCs w:val="21"/>
              </w:rPr>
            </w:pPr>
          </w:p>
        </w:tc>
        <w:tc>
          <w:tcPr>
            <w:tcW w:w="916" w:type="dxa"/>
            <w:vMerge/>
            <w:vAlign w:val="center"/>
          </w:tcPr>
          <w:p w14:paraId="6DB75615" w14:textId="77777777" w:rsidR="0090374C" w:rsidRPr="00B83B9F" w:rsidRDefault="0090374C" w:rsidP="004459E6">
            <w:pPr>
              <w:adjustRightInd w:val="0"/>
              <w:snapToGrid w:val="0"/>
              <w:jc w:val="center"/>
              <w:rPr>
                <w:rFonts w:ascii="仿宋" w:eastAsia="仿宋" w:hAnsi="仿宋" w:cs="仿宋"/>
                <w:sz w:val="21"/>
                <w:szCs w:val="21"/>
              </w:rPr>
            </w:pPr>
          </w:p>
        </w:tc>
        <w:tc>
          <w:tcPr>
            <w:tcW w:w="748" w:type="dxa"/>
            <w:vMerge/>
            <w:vAlign w:val="center"/>
          </w:tcPr>
          <w:p w14:paraId="2D6E4E67" w14:textId="77777777" w:rsidR="0090374C" w:rsidRPr="00B83B9F" w:rsidRDefault="0090374C" w:rsidP="004459E6">
            <w:pPr>
              <w:adjustRightInd w:val="0"/>
              <w:snapToGrid w:val="0"/>
              <w:jc w:val="center"/>
              <w:rPr>
                <w:rFonts w:ascii="仿宋" w:eastAsia="仿宋" w:hAnsi="仿宋" w:cs="仿宋"/>
                <w:sz w:val="21"/>
                <w:szCs w:val="21"/>
              </w:rPr>
            </w:pPr>
          </w:p>
        </w:tc>
      </w:tr>
      <w:tr w:rsidR="0090374C" w:rsidRPr="00B83B9F" w14:paraId="41F45FB3" w14:textId="77777777" w:rsidTr="004459E6">
        <w:trPr>
          <w:trHeight w:val="284"/>
          <w:jc w:val="center"/>
        </w:trPr>
        <w:tc>
          <w:tcPr>
            <w:tcW w:w="2520" w:type="dxa"/>
            <w:vMerge w:val="restart"/>
            <w:vAlign w:val="center"/>
          </w:tcPr>
          <w:p w14:paraId="7378C340"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专业实践与毕业设计（论文）</w:t>
            </w:r>
          </w:p>
        </w:tc>
        <w:tc>
          <w:tcPr>
            <w:tcW w:w="3185" w:type="dxa"/>
            <w:vAlign w:val="center"/>
          </w:tcPr>
          <w:p w14:paraId="7AE766A8"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专业实验、实习、实训、课程设计</w:t>
            </w:r>
          </w:p>
        </w:tc>
        <w:tc>
          <w:tcPr>
            <w:tcW w:w="893" w:type="dxa"/>
            <w:vAlign w:val="center"/>
          </w:tcPr>
          <w:p w14:paraId="1A5A3757"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2</w:t>
            </w:r>
            <w:r w:rsidRPr="00B83B9F">
              <w:rPr>
                <w:rFonts w:ascii="仿宋" w:eastAsia="仿宋" w:hAnsi="仿宋" w:cs="仿宋"/>
                <w:sz w:val="21"/>
                <w:szCs w:val="21"/>
              </w:rPr>
              <w:t>2.5</w:t>
            </w:r>
          </w:p>
        </w:tc>
        <w:tc>
          <w:tcPr>
            <w:tcW w:w="916" w:type="dxa"/>
            <w:vAlign w:val="center"/>
          </w:tcPr>
          <w:p w14:paraId="1209C546" w14:textId="77777777" w:rsidR="0090374C" w:rsidRPr="00B83B9F" w:rsidRDefault="0090374C" w:rsidP="004459E6">
            <w:pPr>
              <w:adjustRightInd w:val="0"/>
              <w:snapToGrid w:val="0"/>
              <w:jc w:val="center"/>
              <w:rPr>
                <w:rFonts w:ascii="仿宋" w:eastAsia="仿宋" w:hAnsi="仿宋" w:cs="仿宋"/>
                <w:sz w:val="21"/>
                <w:szCs w:val="21"/>
              </w:rPr>
            </w:pPr>
          </w:p>
        </w:tc>
        <w:tc>
          <w:tcPr>
            <w:tcW w:w="748" w:type="dxa"/>
            <w:vMerge w:val="restart"/>
            <w:vAlign w:val="center"/>
          </w:tcPr>
          <w:p w14:paraId="1BE1B88B"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3</w:t>
            </w:r>
            <w:r w:rsidRPr="00B83B9F">
              <w:rPr>
                <w:rFonts w:ascii="仿宋" w:eastAsia="仿宋" w:hAnsi="仿宋" w:cs="仿宋"/>
                <w:sz w:val="21"/>
                <w:szCs w:val="21"/>
              </w:rPr>
              <w:t>7.5</w:t>
            </w:r>
          </w:p>
          <w:p w14:paraId="3D71631F" w14:textId="77777777" w:rsidR="0090374C" w:rsidRPr="00B83B9F" w:rsidRDefault="0090374C" w:rsidP="004459E6">
            <w:pPr>
              <w:adjustRightInd w:val="0"/>
              <w:snapToGrid w:val="0"/>
              <w:jc w:val="center"/>
              <w:rPr>
                <w:rFonts w:ascii="仿宋" w:eastAsia="仿宋" w:hAnsi="仿宋" w:cs="仿宋"/>
                <w:sz w:val="21"/>
                <w:szCs w:val="21"/>
              </w:rPr>
            </w:pPr>
          </w:p>
        </w:tc>
      </w:tr>
      <w:tr w:rsidR="0090374C" w:rsidRPr="00B83B9F" w14:paraId="7D33AC7D" w14:textId="77777777" w:rsidTr="004459E6">
        <w:trPr>
          <w:trHeight w:val="284"/>
          <w:jc w:val="center"/>
        </w:trPr>
        <w:tc>
          <w:tcPr>
            <w:tcW w:w="2520" w:type="dxa"/>
            <w:vMerge/>
            <w:vAlign w:val="center"/>
          </w:tcPr>
          <w:p w14:paraId="57081BC9" w14:textId="77777777" w:rsidR="0090374C" w:rsidRPr="00B83B9F" w:rsidRDefault="0090374C" w:rsidP="004459E6">
            <w:pPr>
              <w:adjustRightInd w:val="0"/>
              <w:snapToGrid w:val="0"/>
              <w:jc w:val="center"/>
              <w:rPr>
                <w:rFonts w:ascii="仿宋" w:eastAsia="仿宋" w:hAnsi="仿宋" w:cs="仿宋"/>
                <w:sz w:val="21"/>
                <w:szCs w:val="21"/>
              </w:rPr>
            </w:pPr>
          </w:p>
        </w:tc>
        <w:tc>
          <w:tcPr>
            <w:tcW w:w="3185" w:type="dxa"/>
            <w:vAlign w:val="center"/>
          </w:tcPr>
          <w:p w14:paraId="6D1ECBFA"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毕业设计（论文）</w:t>
            </w:r>
          </w:p>
        </w:tc>
        <w:tc>
          <w:tcPr>
            <w:tcW w:w="893" w:type="dxa"/>
            <w:vAlign w:val="center"/>
          </w:tcPr>
          <w:p w14:paraId="51842D7B"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15</w:t>
            </w:r>
          </w:p>
        </w:tc>
        <w:tc>
          <w:tcPr>
            <w:tcW w:w="916" w:type="dxa"/>
            <w:vAlign w:val="center"/>
          </w:tcPr>
          <w:p w14:paraId="56D1A4AB" w14:textId="77777777" w:rsidR="0090374C" w:rsidRPr="00B83B9F" w:rsidRDefault="0090374C" w:rsidP="004459E6">
            <w:pPr>
              <w:adjustRightInd w:val="0"/>
              <w:snapToGrid w:val="0"/>
              <w:jc w:val="center"/>
              <w:rPr>
                <w:rFonts w:ascii="仿宋" w:eastAsia="仿宋" w:hAnsi="仿宋" w:cs="仿宋"/>
                <w:sz w:val="21"/>
                <w:szCs w:val="21"/>
              </w:rPr>
            </w:pPr>
          </w:p>
        </w:tc>
        <w:tc>
          <w:tcPr>
            <w:tcW w:w="748" w:type="dxa"/>
            <w:vMerge/>
            <w:vAlign w:val="center"/>
          </w:tcPr>
          <w:p w14:paraId="43A71DEC" w14:textId="77777777" w:rsidR="0090374C" w:rsidRPr="00B83B9F" w:rsidRDefault="0090374C" w:rsidP="004459E6">
            <w:pPr>
              <w:adjustRightInd w:val="0"/>
              <w:snapToGrid w:val="0"/>
              <w:jc w:val="center"/>
              <w:rPr>
                <w:rFonts w:ascii="仿宋" w:eastAsia="仿宋" w:hAnsi="仿宋" w:cs="仿宋"/>
                <w:sz w:val="21"/>
                <w:szCs w:val="21"/>
              </w:rPr>
            </w:pPr>
          </w:p>
        </w:tc>
      </w:tr>
      <w:tr w:rsidR="0090374C" w:rsidRPr="00B83B9F" w14:paraId="32CC9FBA" w14:textId="77777777" w:rsidTr="004459E6">
        <w:trPr>
          <w:trHeight w:val="284"/>
          <w:jc w:val="center"/>
        </w:trPr>
        <w:tc>
          <w:tcPr>
            <w:tcW w:w="2520" w:type="dxa"/>
            <w:vMerge w:val="restart"/>
            <w:vAlign w:val="center"/>
          </w:tcPr>
          <w:p w14:paraId="426D3BBC"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创新创业教育</w:t>
            </w:r>
          </w:p>
        </w:tc>
        <w:tc>
          <w:tcPr>
            <w:tcW w:w="3185" w:type="dxa"/>
            <w:vAlign w:val="center"/>
          </w:tcPr>
          <w:p w14:paraId="73996CBE"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创新创业教育课程</w:t>
            </w:r>
          </w:p>
        </w:tc>
        <w:tc>
          <w:tcPr>
            <w:tcW w:w="893" w:type="dxa"/>
            <w:vAlign w:val="center"/>
          </w:tcPr>
          <w:p w14:paraId="5FED9FDF" w14:textId="77777777" w:rsidR="0090374C" w:rsidRPr="00B83B9F" w:rsidRDefault="0090374C" w:rsidP="004459E6">
            <w:pPr>
              <w:adjustRightInd w:val="0"/>
              <w:snapToGrid w:val="0"/>
              <w:jc w:val="center"/>
              <w:rPr>
                <w:rFonts w:ascii="仿宋" w:eastAsia="仿宋" w:hAnsi="仿宋" w:cs="仿宋"/>
                <w:sz w:val="21"/>
                <w:szCs w:val="21"/>
              </w:rPr>
            </w:pPr>
          </w:p>
        </w:tc>
        <w:tc>
          <w:tcPr>
            <w:tcW w:w="916" w:type="dxa"/>
            <w:vAlign w:val="center"/>
          </w:tcPr>
          <w:p w14:paraId="3A1B08C0"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2</w:t>
            </w:r>
          </w:p>
        </w:tc>
        <w:tc>
          <w:tcPr>
            <w:tcW w:w="748" w:type="dxa"/>
            <w:vMerge w:val="restart"/>
            <w:vAlign w:val="center"/>
          </w:tcPr>
          <w:p w14:paraId="3A2B8651"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2</w:t>
            </w:r>
          </w:p>
        </w:tc>
      </w:tr>
      <w:tr w:rsidR="0090374C" w:rsidRPr="00B83B9F" w14:paraId="101BBA4E" w14:textId="77777777" w:rsidTr="004459E6">
        <w:trPr>
          <w:trHeight w:val="284"/>
          <w:jc w:val="center"/>
        </w:trPr>
        <w:tc>
          <w:tcPr>
            <w:tcW w:w="2520" w:type="dxa"/>
            <w:vMerge/>
            <w:vAlign w:val="center"/>
          </w:tcPr>
          <w:p w14:paraId="6F18754A" w14:textId="77777777" w:rsidR="0090374C" w:rsidRPr="00B83B9F" w:rsidRDefault="0090374C" w:rsidP="004459E6">
            <w:pPr>
              <w:adjustRightInd w:val="0"/>
              <w:snapToGrid w:val="0"/>
              <w:jc w:val="center"/>
              <w:rPr>
                <w:rFonts w:ascii="仿宋" w:eastAsia="仿宋" w:hAnsi="仿宋" w:cs="仿宋"/>
                <w:sz w:val="21"/>
                <w:szCs w:val="21"/>
              </w:rPr>
            </w:pPr>
          </w:p>
        </w:tc>
        <w:tc>
          <w:tcPr>
            <w:tcW w:w="3185" w:type="dxa"/>
            <w:vAlign w:val="center"/>
          </w:tcPr>
          <w:p w14:paraId="1858861B"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大学生创新创业计划项目</w:t>
            </w:r>
          </w:p>
        </w:tc>
        <w:tc>
          <w:tcPr>
            <w:tcW w:w="893" w:type="dxa"/>
            <w:vAlign w:val="center"/>
          </w:tcPr>
          <w:p w14:paraId="171D74C8" w14:textId="77777777" w:rsidR="0090374C" w:rsidRPr="00B83B9F" w:rsidRDefault="0090374C" w:rsidP="004459E6">
            <w:pPr>
              <w:adjustRightInd w:val="0"/>
              <w:snapToGrid w:val="0"/>
              <w:jc w:val="center"/>
              <w:rPr>
                <w:rFonts w:ascii="仿宋" w:eastAsia="仿宋" w:hAnsi="仿宋" w:cs="仿宋"/>
                <w:sz w:val="21"/>
                <w:szCs w:val="21"/>
              </w:rPr>
            </w:pPr>
          </w:p>
        </w:tc>
        <w:tc>
          <w:tcPr>
            <w:tcW w:w="916" w:type="dxa"/>
            <w:vAlign w:val="center"/>
          </w:tcPr>
          <w:p w14:paraId="6015CE42"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2</w:t>
            </w:r>
          </w:p>
        </w:tc>
        <w:tc>
          <w:tcPr>
            <w:tcW w:w="748" w:type="dxa"/>
            <w:vMerge/>
            <w:vAlign w:val="center"/>
          </w:tcPr>
          <w:p w14:paraId="3F969D42" w14:textId="77777777" w:rsidR="0090374C" w:rsidRPr="00B83B9F" w:rsidRDefault="0090374C" w:rsidP="004459E6">
            <w:pPr>
              <w:adjustRightInd w:val="0"/>
              <w:snapToGrid w:val="0"/>
              <w:jc w:val="center"/>
              <w:rPr>
                <w:rFonts w:ascii="仿宋" w:eastAsia="仿宋" w:hAnsi="仿宋" w:cs="仿宋"/>
                <w:sz w:val="21"/>
                <w:szCs w:val="21"/>
              </w:rPr>
            </w:pPr>
          </w:p>
        </w:tc>
      </w:tr>
      <w:tr w:rsidR="0090374C" w:rsidRPr="00B83B9F" w14:paraId="2C247D99" w14:textId="77777777" w:rsidTr="004459E6">
        <w:trPr>
          <w:trHeight w:val="284"/>
          <w:jc w:val="center"/>
        </w:trPr>
        <w:tc>
          <w:tcPr>
            <w:tcW w:w="2520" w:type="dxa"/>
            <w:vMerge w:val="restart"/>
            <w:vAlign w:val="center"/>
          </w:tcPr>
          <w:p w14:paraId="12C70733"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二课堂</w:t>
            </w:r>
          </w:p>
          <w:p w14:paraId="786BE03A"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（不计入总学分）</w:t>
            </w:r>
          </w:p>
        </w:tc>
        <w:tc>
          <w:tcPr>
            <w:tcW w:w="3185" w:type="dxa"/>
            <w:vAlign w:val="center"/>
          </w:tcPr>
          <w:p w14:paraId="5D8613D2"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健康教育</w:t>
            </w:r>
          </w:p>
        </w:tc>
        <w:tc>
          <w:tcPr>
            <w:tcW w:w="893" w:type="dxa"/>
            <w:vAlign w:val="center"/>
          </w:tcPr>
          <w:p w14:paraId="7BB337C7"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0.5</w:t>
            </w:r>
          </w:p>
        </w:tc>
        <w:tc>
          <w:tcPr>
            <w:tcW w:w="916" w:type="dxa"/>
            <w:vAlign w:val="center"/>
          </w:tcPr>
          <w:p w14:paraId="256FBAFD" w14:textId="77777777" w:rsidR="0090374C" w:rsidRPr="00B83B9F" w:rsidRDefault="0090374C" w:rsidP="004459E6">
            <w:pPr>
              <w:adjustRightInd w:val="0"/>
              <w:snapToGrid w:val="0"/>
              <w:jc w:val="center"/>
              <w:rPr>
                <w:rFonts w:ascii="仿宋" w:eastAsia="仿宋" w:hAnsi="仿宋" w:cs="仿宋"/>
                <w:sz w:val="21"/>
                <w:szCs w:val="21"/>
              </w:rPr>
            </w:pPr>
          </w:p>
        </w:tc>
        <w:tc>
          <w:tcPr>
            <w:tcW w:w="748" w:type="dxa"/>
            <w:vMerge w:val="restart"/>
            <w:vAlign w:val="center"/>
          </w:tcPr>
          <w:p w14:paraId="4A6552C0"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w:t>
            </w:r>
          </w:p>
        </w:tc>
      </w:tr>
      <w:tr w:rsidR="0090374C" w:rsidRPr="00B83B9F" w14:paraId="1F43713C" w14:textId="77777777" w:rsidTr="004459E6">
        <w:trPr>
          <w:trHeight w:val="284"/>
          <w:jc w:val="center"/>
        </w:trPr>
        <w:tc>
          <w:tcPr>
            <w:tcW w:w="2520" w:type="dxa"/>
            <w:vMerge/>
            <w:vAlign w:val="center"/>
          </w:tcPr>
          <w:p w14:paraId="0EF31500" w14:textId="77777777" w:rsidR="0090374C" w:rsidRPr="00B83B9F" w:rsidRDefault="0090374C" w:rsidP="004459E6">
            <w:pPr>
              <w:adjustRightInd w:val="0"/>
              <w:snapToGrid w:val="0"/>
              <w:jc w:val="center"/>
              <w:rPr>
                <w:rFonts w:ascii="仿宋" w:eastAsia="仿宋" w:hAnsi="仿宋" w:cs="仿宋"/>
                <w:sz w:val="21"/>
                <w:szCs w:val="21"/>
              </w:rPr>
            </w:pPr>
          </w:p>
        </w:tc>
        <w:tc>
          <w:tcPr>
            <w:tcW w:w="3185" w:type="dxa"/>
            <w:vAlign w:val="center"/>
          </w:tcPr>
          <w:p w14:paraId="1E79603E"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大学生心理健康教育</w:t>
            </w:r>
          </w:p>
        </w:tc>
        <w:tc>
          <w:tcPr>
            <w:tcW w:w="893" w:type="dxa"/>
            <w:vAlign w:val="center"/>
          </w:tcPr>
          <w:p w14:paraId="316DE9B0"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2</w:t>
            </w:r>
          </w:p>
        </w:tc>
        <w:tc>
          <w:tcPr>
            <w:tcW w:w="916" w:type="dxa"/>
            <w:vAlign w:val="center"/>
          </w:tcPr>
          <w:p w14:paraId="60AAE37F" w14:textId="77777777" w:rsidR="0090374C" w:rsidRPr="00B83B9F" w:rsidRDefault="0090374C" w:rsidP="004459E6">
            <w:pPr>
              <w:adjustRightInd w:val="0"/>
              <w:snapToGrid w:val="0"/>
              <w:jc w:val="center"/>
              <w:rPr>
                <w:rFonts w:ascii="仿宋" w:eastAsia="仿宋" w:hAnsi="仿宋" w:cs="仿宋"/>
                <w:sz w:val="21"/>
                <w:szCs w:val="21"/>
              </w:rPr>
            </w:pPr>
          </w:p>
        </w:tc>
        <w:tc>
          <w:tcPr>
            <w:tcW w:w="748" w:type="dxa"/>
            <w:vMerge/>
            <w:vAlign w:val="center"/>
          </w:tcPr>
          <w:p w14:paraId="16E661D2" w14:textId="77777777" w:rsidR="0090374C" w:rsidRPr="00B83B9F" w:rsidRDefault="0090374C" w:rsidP="004459E6">
            <w:pPr>
              <w:adjustRightInd w:val="0"/>
              <w:snapToGrid w:val="0"/>
              <w:jc w:val="center"/>
              <w:rPr>
                <w:rFonts w:ascii="仿宋" w:eastAsia="仿宋" w:hAnsi="仿宋" w:cs="仿宋"/>
                <w:sz w:val="21"/>
                <w:szCs w:val="21"/>
              </w:rPr>
            </w:pPr>
          </w:p>
        </w:tc>
      </w:tr>
      <w:tr w:rsidR="0090374C" w:rsidRPr="00B83B9F" w14:paraId="771CF53E" w14:textId="77777777" w:rsidTr="004459E6">
        <w:trPr>
          <w:trHeight w:val="284"/>
          <w:jc w:val="center"/>
        </w:trPr>
        <w:tc>
          <w:tcPr>
            <w:tcW w:w="2520" w:type="dxa"/>
            <w:vMerge/>
            <w:vAlign w:val="center"/>
          </w:tcPr>
          <w:p w14:paraId="795BCA42" w14:textId="77777777" w:rsidR="0090374C" w:rsidRPr="00B83B9F" w:rsidRDefault="0090374C" w:rsidP="004459E6">
            <w:pPr>
              <w:adjustRightInd w:val="0"/>
              <w:snapToGrid w:val="0"/>
              <w:jc w:val="center"/>
              <w:rPr>
                <w:rFonts w:ascii="仿宋" w:eastAsia="仿宋" w:hAnsi="仿宋" w:cs="仿宋"/>
                <w:sz w:val="21"/>
                <w:szCs w:val="21"/>
              </w:rPr>
            </w:pPr>
          </w:p>
        </w:tc>
        <w:tc>
          <w:tcPr>
            <w:tcW w:w="3185" w:type="dxa"/>
            <w:vAlign w:val="center"/>
          </w:tcPr>
          <w:p w14:paraId="516B4069"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社会实践</w:t>
            </w:r>
          </w:p>
        </w:tc>
        <w:tc>
          <w:tcPr>
            <w:tcW w:w="893" w:type="dxa"/>
            <w:vAlign w:val="center"/>
          </w:tcPr>
          <w:p w14:paraId="1A92CE7E"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w:t>
            </w:r>
          </w:p>
        </w:tc>
        <w:tc>
          <w:tcPr>
            <w:tcW w:w="916" w:type="dxa"/>
            <w:vAlign w:val="center"/>
          </w:tcPr>
          <w:p w14:paraId="0D088328" w14:textId="77777777" w:rsidR="0090374C" w:rsidRPr="00B83B9F" w:rsidRDefault="0090374C" w:rsidP="004459E6">
            <w:pPr>
              <w:adjustRightInd w:val="0"/>
              <w:snapToGrid w:val="0"/>
              <w:jc w:val="center"/>
              <w:rPr>
                <w:rFonts w:ascii="仿宋" w:eastAsia="仿宋" w:hAnsi="仿宋" w:cs="仿宋"/>
                <w:sz w:val="21"/>
                <w:szCs w:val="21"/>
              </w:rPr>
            </w:pPr>
          </w:p>
        </w:tc>
        <w:tc>
          <w:tcPr>
            <w:tcW w:w="748" w:type="dxa"/>
            <w:vMerge/>
            <w:vAlign w:val="center"/>
          </w:tcPr>
          <w:p w14:paraId="1A9C3EAB" w14:textId="77777777" w:rsidR="0090374C" w:rsidRPr="00B83B9F" w:rsidRDefault="0090374C" w:rsidP="004459E6">
            <w:pPr>
              <w:adjustRightInd w:val="0"/>
              <w:snapToGrid w:val="0"/>
              <w:jc w:val="center"/>
              <w:rPr>
                <w:rFonts w:ascii="仿宋" w:eastAsia="仿宋" w:hAnsi="仿宋" w:cs="仿宋"/>
                <w:sz w:val="21"/>
                <w:szCs w:val="21"/>
              </w:rPr>
            </w:pPr>
          </w:p>
        </w:tc>
      </w:tr>
      <w:tr w:rsidR="0090374C" w:rsidRPr="00B83B9F" w14:paraId="03071C35" w14:textId="77777777" w:rsidTr="004459E6">
        <w:trPr>
          <w:trHeight w:val="284"/>
          <w:jc w:val="center"/>
        </w:trPr>
        <w:tc>
          <w:tcPr>
            <w:tcW w:w="2520" w:type="dxa"/>
            <w:vMerge/>
            <w:vAlign w:val="center"/>
          </w:tcPr>
          <w:p w14:paraId="2CF94489" w14:textId="77777777" w:rsidR="0090374C" w:rsidRPr="00B83B9F" w:rsidRDefault="0090374C" w:rsidP="004459E6">
            <w:pPr>
              <w:adjustRightInd w:val="0"/>
              <w:snapToGrid w:val="0"/>
              <w:jc w:val="center"/>
              <w:rPr>
                <w:rFonts w:ascii="仿宋" w:eastAsia="仿宋" w:hAnsi="仿宋" w:cs="仿宋"/>
                <w:sz w:val="21"/>
                <w:szCs w:val="21"/>
              </w:rPr>
            </w:pPr>
          </w:p>
        </w:tc>
        <w:tc>
          <w:tcPr>
            <w:tcW w:w="3185" w:type="dxa"/>
            <w:vAlign w:val="center"/>
          </w:tcPr>
          <w:p w14:paraId="71C6FCBB"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国家安全教育</w:t>
            </w:r>
          </w:p>
        </w:tc>
        <w:tc>
          <w:tcPr>
            <w:tcW w:w="893" w:type="dxa"/>
            <w:vAlign w:val="center"/>
          </w:tcPr>
          <w:p w14:paraId="79DA7E47"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w:t>
            </w:r>
          </w:p>
        </w:tc>
        <w:tc>
          <w:tcPr>
            <w:tcW w:w="916" w:type="dxa"/>
            <w:vAlign w:val="center"/>
          </w:tcPr>
          <w:p w14:paraId="4E2B5CCF" w14:textId="77777777" w:rsidR="0090374C" w:rsidRPr="00B83B9F" w:rsidRDefault="0090374C" w:rsidP="004459E6">
            <w:pPr>
              <w:adjustRightInd w:val="0"/>
              <w:snapToGrid w:val="0"/>
              <w:jc w:val="center"/>
              <w:rPr>
                <w:rFonts w:ascii="仿宋" w:eastAsia="仿宋" w:hAnsi="仿宋" w:cs="仿宋"/>
                <w:sz w:val="21"/>
                <w:szCs w:val="21"/>
              </w:rPr>
            </w:pPr>
          </w:p>
        </w:tc>
        <w:tc>
          <w:tcPr>
            <w:tcW w:w="748" w:type="dxa"/>
            <w:vMerge/>
            <w:vAlign w:val="center"/>
          </w:tcPr>
          <w:p w14:paraId="70944424" w14:textId="77777777" w:rsidR="0090374C" w:rsidRPr="00B83B9F" w:rsidRDefault="0090374C" w:rsidP="004459E6">
            <w:pPr>
              <w:adjustRightInd w:val="0"/>
              <w:snapToGrid w:val="0"/>
              <w:jc w:val="center"/>
              <w:rPr>
                <w:rFonts w:ascii="仿宋" w:eastAsia="仿宋" w:hAnsi="仿宋" w:cs="仿宋"/>
                <w:sz w:val="21"/>
                <w:szCs w:val="21"/>
              </w:rPr>
            </w:pPr>
          </w:p>
        </w:tc>
      </w:tr>
      <w:tr w:rsidR="0090374C" w:rsidRPr="00B83B9F" w14:paraId="03F0FA5E" w14:textId="77777777" w:rsidTr="004459E6">
        <w:trPr>
          <w:trHeight w:val="284"/>
          <w:jc w:val="center"/>
        </w:trPr>
        <w:tc>
          <w:tcPr>
            <w:tcW w:w="2520" w:type="dxa"/>
            <w:vMerge/>
            <w:vAlign w:val="center"/>
          </w:tcPr>
          <w:p w14:paraId="42D1CBEF" w14:textId="77777777" w:rsidR="0090374C" w:rsidRPr="00B83B9F" w:rsidRDefault="0090374C" w:rsidP="004459E6">
            <w:pPr>
              <w:adjustRightInd w:val="0"/>
              <w:snapToGrid w:val="0"/>
              <w:jc w:val="center"/>
              <w:rPr>
                <w:rFonts w:ascii="仿宋" w:eastAsia="仿宋" w:hAnsi="仿宋" w:cs="仿宋"/>
                <w:sz w:val="21"/>
                <w:szCs w:val="21"/>
              </w:rPr>
            </w:pPr>
          </w:p>
        </w:tc>
        <w:tc>
          <w:tcPr>
            <w:tcW w:w="3185" w:type="dxa"/>
            <w:vAlign w:val="center"/>
          </w:tcPr>
          <w:p w14:paraId="05896FE3"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劳动教育</w:t>
            </w:r>
          </w:p>
        </w:tc>
        <w:tc>
          <w:tcPr>
            <w:tcW w:w="893" w:type="dxa"/>
            <w:vAlign w:val="center"/>
          </w:tcPr>
          <w:p w14:paraId="04961CB4"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2</w:t>
            </w:r>
          </w:p>
        </w:tc>
        <w:tc>
          <w:tcPr>
            <w:tcW w:w="916" w:type="dxa"/>
            <w:vAlign w:val="center"/>
          </w:tcPr>
          <w:p w14:paraId="0DD7D293" w14:textId="77777777" w:rsidR="0090374C" w:rsidRPr="00B83B9F" w:rsidRDefault="0090374C" w:rsidP="004459E6">
            <w:pPr>
              <w:adjustRightInd w:val="0"/>
              <w:snapToGrid w:val="0"/>
              <w:jc w:val="center"/>
              <w:rPr>
                <w:rFonts w:ascii="仿宋" w:eastAsia="仿宋" w:hAnsi="仿宋" w:cs="仿宋"/>
                <w:sz w:val="21"/>
                <w:szCs w:val="21"/>
              </w:rPr>
            </w:pPr>
          </w:p>
        </w:tc>
        <w:tc>
          <w:tcPr>
            <w:tcW w:w="748" w:type="dxa"/>
            <w:vMerge/>
            <w:vAlign w:val="center"/>
          </w:tcPr>
          <w:p w14:paraId="2BB6192F" w14:textId="77777777" w:rsidR="0090374C" w:rsidRPr="00B83B9F" w:rsidRDefault="0090374C" w:rsidP="004459E6">
            <w:pPr>
              <w:adjustRightInd w:val="0"/>
              <w:snapToGrid w:val="0"/>
              <w:jc w:val="center"/>
              <w:rPr>
                <w:rFonts w:ascii="仿宋" w:eastAsia="仿宋" w:hAnsi="仿宋" w:cs="仿宋"/>
                <w:sz w:val="21"/>
                <w:szCs w:val="21"/>
              </w:rPr>
            </w:pPr>
          </w:p>
        </w:tc>
      </w:tr>
      <w:tr w:rsidR="0090374C" w:rsidRPr="00B83B9F" w14:paraId="41CA919F" w14:textId="77777777" w:rsidTr="004459E6">
        <w:trPr>
          <w:trHeight w:val="284"/>
          <w:jc w:val="center"/>
        </w:trPr>
        <w:tc>
          <w:tcPr>
            <w:tcW w:w="2520" w:type="dxa"/>
            <w:vMerge/>
            <w:vAlign w:val="center"/>
          </w:tcPr>
          <w:p w14:paraId="4EC196E7" w14:textId="77777777" w:rsidR="0090374C" w:rsidRPr="00B83B9F" w:rsidRDefault="0090374C" w:rsidP="004459E6">
            <w:pPr>
              <w:adjustRightInd w:val="0"/>
              <w:snapToGrid w:val="0"/>
              <w:jc w:val="center"/>
              <w:rPr>
                <w:rFonts w:ascii="仿宋" w:eastAsia="仿宋" w:hAnsi="仿宋" w:cs="仿宋"/>
                <w:sz w:val="21"/>
                <w:szCs w:val="21"/>
              </w:rPr>
            </w:pPr>
          </w:p>
        </w:tc>
        <w:tc>
          <w:tcPr>
            <w:tcW w:w="3185" w:type="dxa"/>
            <w:vAlign w:val="center"/>
          </w:tcPr>
          <w:p w14:paraId="73C702F1"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讲座、社团活动</w:t>
            </w:r>
          </w:p>
        </w:tc>
        <w:tc>
          <w:tcPr>
            <w:tcW w:w="893" w:type="dxa"/>
            <w:vAlign w:val="center"/>
          </w:tcPr>
          <w:p w14:paraId="34C8CE63" w14:textId="77777777" w:rsidR="0090374C" w:rsidRPr="00B83B9F" w:rsidRDefault="0090374C" w:rsidP="004459E6">
            <w:pPr>
              <w:adjustRightInd w:val="0"/>
              <w:snapToGrid w:val="0"/>
              <w:jc w:val="center"/>
              <w:rPr>
                <w:rFonts w:ascii="仿宋" w:eastAsia="仿宋" w:hAnsi="仿宋" w:cs="仿宋"/>
                <w:sz w:val="21"/>
                <w:szCs w:val="21"/>
              </w:rPr>
            </w:pPr>
          </w:p>
        </w:tc>
        <w:tc>
          <w:tcPr>
            <w:tcW w:w="916" w:type="dxa"/>
            <w:vAlign w:val="center"/>
          </w:tcPr>
          <w:p w14:paraId="16A2891B"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1.5</w:t>
            </w:r>
          </w:p>
          <w:p w14:paraId="74727BD1"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pacing w:val="-12"/>
                <w:sz w:val="21"/>
                <w:szCs w:val="21"/>
              </w:rPr>
              <w:t>（课外）</w:t>
            </w:r>
          </w:p>
        </w:tc>
        <w:tc>
          <w:tcPr>
            <w:tcW w:w="748" w:type="dxa"/>
            <w:vMerge/>
            <w:vAlign w:val="center"/>
          </w:tcPr>
          <w:p w14:paraId="6704E4CE" w14:textId="77777777" w:rsidR="0090374C" w:rsidRPr="00B83B9F" w:rsidRDefault="0090374C" w:rsidP="004459E6">
            <w:pPr>
              <w:adjustRightInd w:val="0"/>
              <w:snapToGrid w:val="0"/>
              <w:jc w:val="center"/>
              <w:rPr>
                <w:rFonts w:ascii="仿宋" w:eastAsia="仿宋" w:hAnsi="仿宋" w:cs="仿宋"/>
                <w:sz w:val="21"/>
                <w:szCs w:val="21"/>
              </w:rPr>
            </w:pPr>
          </w:p>
        </w:tc>
      </w:tr>
      <w:tr w:rsidR="0090374C" w:rsidRPr="00B83B9F" w14:paraId="583773E1" w14:textId="77777777" w:rsidTr="004459E6">
        <w:trPr>
          <w:trHeight w:val="284"/>
          <w:jc w:val="center"/>
        </w:trPr>
        <w:tc>
          <w:tcPr>
            <w:tcW w:w="2520" w:type="dxa"/>
            <w:vAlign w:val="center"/>
          </w:tcPr>
          <w:p w14:paraId="134151FD" w14:textId="77777777" w:rsidR="0090374C" w:rsidRPr="00B83B9F" w:rsidRDefault="0090374C" w:rsidP="004459E6">
            <w:pPr>
              <w:adjustRightInd w:val="0"/>
              <w:snapToGrid w:val="0"/>
              <w:jc w:val="center"/>
              <w:rPr>
                <w:rFonts w:ascii="仿宋" w:eastAsia="仿宋" w:hAnsi="仿宋" w:cs="仿宋"/>
                <w:sz w:val="21"/>
                <w:szCs w:val="21"/>
              </w:rPr>
            </w:pPr>
            <w:proofErr w:type="gramStart"/>
            <w:r w:rsidRPr="00B83B9F">
              <w:rPr>
                <w:rFonts w:ascii="仿宋" w:eastAsia="仿宋" w:hAnsi="仿宋" w:cs="仿宋" w:hint="eastAsia"/>
                <w:sz w:val="21"/>
                <w:szCs w:val="21"/>
              </w:rPr>
              <w:t>专创融合</w:t>
            </w:r>
            <w:proofErr w:type="gramEnd"/>
            <w:r w:rsidRPr="00B83B9F">
              <w:rPr>
                <w:rFonts w:ascii="仿宋" w:eastAsia="仿宋" w:hAnsi="仿宋" w:cs="仿宋" w:hint="eastAsia"/>
                <w:sz w:val="21"/>
                <w:szCs w:val="21"/>
              </w:rPr>
              <w:t>荣誉课程</w:t>
            </w:r>
          </w:p>
          <w:p w14:paraId="4BF3067D"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（不计入总学分）</w:t>
            </w:r>
          </w:p>
        </w:tc>
        <w:tc>
          <w:tcPr>
            <w:tcW w:w="3185" w:type="dxa"/>
            <w:vAlign w:val="center"/>
          </w:tcPr>
          <w:p w14:paraId="454CD05D"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创新创业实践类荣誉证书课程</w:t>
            </w:r>
          </w:p>
        </w:tc>
        <w:tc>
          <w:tcPr>
            <w:tcW w:w="893" w:type="dxa"/>
            <w:vAlign w:val="center"/>
          </w:tcPr>
          <w:p w14:paraId="2EE2494B" w14:textId="77777777" w:rsidR="0090374C" w:rsidRPr="00B83B9F" w:rsidRDefault="0090374C" w:rsidP="004459E6">
            <w:pPr>
              <w:adjustRightInd w:val="0"/>
              <w:snapToGrid w:val="0"/>
              <w:jc w:val="center"/>
              <w:rPr>
                <w:rFonts w:ascii="仿宋" w:eastAsia="仿宋" w:hAnsi="仿宋" w:cs="仿宋"/>
                <w:sz w:val="21"/>
                <w:szCs w:val="21"/>
              </w:rPr>
            </w:pPr>
          </w:p>
        </w:tc>
        <w:tc>
          <w:tcPr>
            <w:tcW w:w="916" w:type="dxa"/>
            <w:vAlign w:val="center"/>
          </w:tcPr>
          <w:p w14:paraId="3A227CFE"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15</w:t>
            </w:r>
          </w:p>
          <w:p w14:paraId="5821DF55"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pacing w:val="-12"/>
                <w:sz w:val="21"/>
                <w:szCs w:val="21"/>
              </w:rPr>
              <w:t>（课外）</w:t>
            </w:r>
          </w:p>
        </w:tc>
        <w:tc>
          <w:tcPr>
            <w:tcW w:w="748" w:type="dxa"/>
            <w:vAlign w:val="center"/>
          </w:tcPr>
          <w:p w14:paraId="2681AF86"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w:t>
            </w:r>
          </w:p>
        </w:tc>
      </w:tr>
      <w:tr w:rsidR="0090374C" w:rsidRPr="00B83B9F" w14:paraId="69D0E84F" w14:textId="77777777" w:rsidTr="004459E6">
        <w:trPr>
          <w:trHeight w:val="284"/>
          <w:jc w:val="center"/>
        </w:trPr>
        <w:tc>
          <w:tcPr>
            <w:tcW w:w="2520" w:type="dxa"/>
            <w:vAlign w:val="center"/>
          </w:tcPr>
          <w:p w14:paraId="62657486"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大学先修课程</w:t>
            </w:r>
          </w:p>
          <w:p w14:paraId="69342732"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（不计入总学分）</w:t>
            </w:r>
          </w:p>
        </w:tc>
        <w:tc>
          <w:tcPr>
            <w:tcW w:w="3185" w:type="dxa"/>
            <w:vAlign w:val="center"/>
          </w:tcPr>
          <w:p w14:paraId="10D0A64C" w14:textId="77777777" w:rsidR="0090374C" w:rsidRPr="00B83B9F" w:rsidRDefault="0090374C" w:rsidP="004459E6">
            <w:pPr>
              <w:adjustRightInd w:val="0"/>
              <w:snapToGrid w:val="0"/>
              <w:rPr>
                <w:rFonts w:ascii="仿宋" w:eastAsia="仿宋" w:hAnsi="仿宋" w:cs="仿宋"/>
                <w:sz w:val="21"/>
                <w:szCs w:val="21"/>
              </w:rPr>
            </w:pPr>
            <w:r w:rsidRPr="00B83B9F">
              <w:rPr>
                <w:rFonts w:ascii="仿宋" w:eastAsia="仿宋" w:hAnsi="仿宋" w:cs="仿宋" w:hint="eastAsia"/>
                <w:sz w:val="21"/>
                <w:szCs w:val="21"/>
              </w:rPr>
              <w:t>大学先修课程</w:t>
            </w:r>
          </w:p>
        </w:tc>
        <w:tc>
          <w:tcPr>
            <w:tcW w:w="893" w:type="dxa"/>
            <w:vAlign w:val="center"/>
          </w:tcPr>
          <w:p w14:paraId="2F887220" w14:textId="77777777" w:rsidR="0090374C" w:rsidRPr="00B83B9F" w:rsidRDefault="0090374C" w:rsidP="004459E6">
            <w:pPr>
              <w:adjustRightInd w:val="0"/>
              <w:snapToGrid w:val="0"/>
              <w:jc w:val="center"/>
              <w:rPr>
                <w:rFonts w:ascii="仿宋" w:eastAsia="仿宋" w:hAnsi="仿宋" w:cs="仿宋"/>
                <w:sz w:val="21"/>
                <w:szCs w:val="21"/>
              </w:rPr>
            </w:pPr>
          </w:p>
        </w:tc>
        <w:tc>
          <w:tcPr>
            <w:tcW w:w="916" w:type="dxa"/>
            <w:vAlign w:val="center"/>
          </w:tcPr>
          <w:p w14:paraId="208EF82A" w14:textId="77777777" w:rsidR="0090374C" w:rsidRPr="00B83B9F" w:rsidRDefault="0090374C" w:rsidP="004459E6">
            <w:pPr>
              <w:adjustRightInd w:val="0"/>
              <w:snapToGrid w:val="0"/>
              <w:jc w:val="center"/>
              <w:rPr>
                <w:rFonts w:ascii="仿宋" w:eastAsia="仿宋" w:hAnsi="仿宋" w:cs="仿宋"/>
                <w:spacing w:val="-12"/>
                <w:sz w:val="21"/>
                <w:szCs w:val="21"/>
              </w:rPr>
            </w:pPr>
            <w:r w:rsidRPr="00B83B9F">
              <w:rPr>
                <w:rFonts w:ascii="仿宋" w:eastAsia="仿宋" w:hAnsi="仿宋" w:cs="仿宋" w:hint="eastAsia"/>
                <w:spacing w:val="-12"/>
                <w:sz w:val="21"/>
                <w:szCs w:val="21"/>
              </w:rPr>
              <w:t>3</w:t>
            </w:r>
          </w:p>
        </w:tc>
        <w:tc>
          <w:tcPr>
            <w:tcW w:w="748" w:type="dxa"/>
            <w:vAlign w:val="center"/>
          </w:tcPr>
          <w:p w14:paraId="27D32220" w14:textId="77777777" w:rsidR="0090374C" w:rsidRPr="00B83B9F" w:rsidRDefault="0090374C" w:rsidP="004459E6">
            <w:pPr>
              <w:adjustRightInd w:val="0"/>
              <w:snapToGrid w:val="0"/>
              <w:jc w:val="center"/>
              <w:rPr>
                <w:rFonts w:ascii="仿宋" w:eastAsia="仿宋" w:hAnsi="仿宋" w:cs="仿宋"/>
                <w:sz w:val="21"/>
                <w:szCs w:val="21"/>
              </w:rPr>
            </w:pPr>
            <w:r w:rsidRPr="00B83B9F">
              <w:rPr>
                <w:rFonts w:ascii="仿宋" w:eastAsia="仿宋" w:hAnsi="仿宋" w:cs="仿宋" w:hint="eastAsia"/>
                <w:sz w:val="21"/>
                <w:szCs w:val="21"/>
              </w:rPr>
              <w:t>-</w:t>
            </w:r>
          </w:p>
        </w:tc>
      </w:tr>
      <w:tr w:rsidR="0090374C" w:rsidRPr="00B83B9F" w14:paraId="45E71815" w14:textId="77777777" w:rsidTr="004459E6">
        <w:trPr>
          <w:trHeight w:val="284"/>
          <w:jc w:val="center"/>
        </w:trPr>
        <w:tc>
          <w:tcPr>
            <w:tcW w:w="5705" w:type="dxa"/>
            <w:gridSpan w:val="2"/>
            <w:vAlign w:val="center"/>
          </w:tcPr>
          <w:p w14:paraId="0E6D11DE" w14:textId="77777777" w:rsidR="0090374C" w:rsidRPr="00B83B9F" w:rsidRDefault="0090374C" w:rsidP="004459E6">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合计</w:t>
            </w:r>
          </w:p>
        </w:tc>
        <w:tc>
          <w:tcPr>
            <w:tcW w:w="893" w:type="dxa"/>
            <w:vAlign w:val="center"/>
          </w:tcPr>
          <w:p w14:paraId="09532C19" w14:textId="77777777" w:rsidR="0090374C" w:rsidRPr="00B83B9F" w:rsidRDefault="0090374C" w:rsidP="004459E6">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1</w:t>
            </w:r>
            <w:r w:rsidRPr="00B83B9F">
              <w:rPr>
                <w:rFonts w:ascii="仿宋" w:eastAsia="仿宋" w:hAnsi="仿宋" w:cs="仿宋"/>
                <w:b/>
                <w:sz w:val="21"/>
                <w:szCs w:val="21"/>
              </w:rPr>
              <w:t>49</w:t>
            </w:r>
          </w:p>
        </w:tc>
        <w:tc>
          <w:tcPr>
            <w:tcW w:w="916" w:type="dxa"/>
            <w:vAlign w:val="center"/>
          </w:tcPr>
          <w:p w14:paraId="56CF6245" w14:textId="77777777" w:rsidR="0090374C" w:rsidRPr="00B83B9F" w:rsidRDefault="0090374C" w:rsidP="004459E6">
            <w:pPr>
              <w:adjustRightInd w:val="0"/>
              <w:snapToGrid w:val="0"/>
              <w:jc w:val="center"/>
              <w:rPr>
                <w:rFonts w:ascii="仿宋" w:eastAsia="仿宋" w:hAnsi="仿宋" w:cs="仿宋"/>
                <w:b/>
                <w:sz w:val="21"/>
                <w:szCs w:val="21"/>
              </w:rPr>
            </w:pPr>
            <w:r w:rsidRPr="00B83B9F">
              <w:rPr>
                <w:rFonts w:ascii="仿宋" w:eastAsia="仿宋" w:hAnsi="仿宋" w:cs="仿宋"/>
                <w:b/>
                <w:sz w:val="21"/>
                <w:szCs w:val="21"/>
              </w:rPr>
              <w:t>11</w:t>
            </w:r>
          </w:p>
        </w:tc>
        <w:tc>
          <w:tcPr>
            <w:tcW w:w="748" w:type="dxa"/>
            <w:vAlign w:val="center"/>
          </w:tcPr>
          <w:p w14:paraId="6CF9CAD4" w14:textId="77777777" w:rsidR="0090374C" w:rsidRPr="00B83B9F" w:rsidRDefault="0090374C" w:rsidP="004459E6">
            <w:pPr>
              <w:adjustRightInd w:val="0"/>
              <w:snapToGrid w:val="0"/>
              <w:jc w:val="center"/>
              <w:rPr>
                <w:rFonts w:ascii="仿宋" w:eastAsia="仿宋" w:hAnsi="仿宋" w:cs="仿宋"/>
                <w:b/>
                <w:sz w:val="21"/>
                <w:szCs w:val="21"/>
              </w:rPr>
            </w:pPr>
            <w:r w:rsidRPr="00B83B9F">
              <w:rPr>
                <w:rFonts w:ascii="仿宋" w:eastAsia="仿宋" w:hAnsi="仿宋" w:cs="仿宋" w:hint="eastAsia"/>
                <w:b/>
                <w:sz w:val="21"/>
                <w:szCs w:val="21"/>
              </w:rPr>
              <w:t>160</w:t>
            </w:r>
          </w:p>
        </w:tc>
      </w:tr>
    </w:tbl>
    <w:p w14:paraId="4D93BB37" w14:textId="77777777" w:rsidR="0090374C" w:rsidRPr="00B83B9F" w:rsidRDefault="0090374C" w:rsidP="0090374C">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五、授予学位</w:t>
      </w:r>
    </w:p>
    <w:p w14:paraId="378201CD" w14:textId="77777777" w:rsidR="0090374C" w:rsidRPr="00B83B9F" w:rsidRDefault="0090374C" w:rsidP="0090374C">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工学学士学位</w:t>
      </w:r>
    </w:p>
    <w:p w14:paraId="118BE0A1" w14:textId="77777777" w:rsidR="0090374C" w:rsidRPr="00B83B9F" w:rsidRDefault="0090374C" w:rsidP="0090374C">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六、主干学科</w:t>
      </w:r>
    </w:p>
    <w:p w14:paraId="3E353B15" w14:textId="77777777" w:rsidR="0090374C" w:rsidRPr="00B83B9F" w:rsidRDefault="0090374C" w:rsidP="0090374C">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一级学科：材料科学与工程</w:t>
      </w:r>
    </w:p>
    <w:p w14:paraId="1B28701E" w14:textId="77777777" w:rsidR="0090374C" w:rsidRPr="00B83B9F" w:rsidRDefault="0090374C" w:rsidP="0090374C">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二级学科：材料成型及控制工程</w:t>
      </w:r>
    </w:p>
    <w:p w14:paraId="7962006B" w14:textId="77777777" w:rsidR="0090374C" w:rsidRPr="00B83B9F" w:rsidRDefault="0090374C" w:rsidP="0090374C">
      <w:pPr>
        <w:pStyle w:val="15"/>
        <w:snapToGrid w:val="0"/>
        <w:spacing w:beforeLines="50" w:before="156" w:afterLines="50" w:after="156" w:line="380" w:lineRule="exact"/>
        <w:ind w:firstLine="490"/>
        <w:jc w:val="left"/>
        <w:rPr>
          <w:rFonts w:ascii="仿宋" w:eastAsia="仿宋" w:hAnsi="仿宋" w:cs="仿宋"/>
          <w:b/>
          <w:bCs/>
          <w:spacing w:val="2"/>
          <w:sz w:val="24"/>
        </w:rPr>
      </w:pPr>
    </w:p>
    <w:p w14:paraId="3FB6FAB0" w14:textId="77777777" w:rsidR="0090374C" w:rsidRPr="00B83B9F" w:rsidRDefault="0090374C" w:rsidP="0090374C">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七、专业核心课程</w:t>
      </w:r>
    </w:p>
    <w:p w14:paraId="69BC087A" w14:textId="77777777" w:rsidR="0090374C" w:rsidRPr="00B83B9F" w:rsidRDefault="0090374C" w:rsidP="0090374C">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spacing w:val="2"/>
          <w:sz w:val="24"/>
        </w:rPr>
        <w:t xml:space="preserve">1. </w:t>
      </w:r>
      <w:r w:rsidRPr="00B83B9F">
        <w:rPr>
          <w:rFonts w:ascii="仿宋" w:eastAsia="仿宋" w:hAnsi="仿宋" w:cs="仿宋" w:hint="eastAsia"/>
          <w:spacing w:val="2"/>
          <w:sz w:val="24"/>
        </w:rPr>
        <w:t xml:space="preserve">材料科学导论 </w:t>
      </w:r>
      <w:r w:rsidRPr="00B83B9F">
        <w:rPr>
          <w:rFonts w:ascii="仿宋" w:eastAsia="仿宋" w:hAnsi="仿宋" w:cs="仿宋"/>
          <w:spacing w:val="2"/>
          <w:sz w:val="24"/>
        </w:rPr>
        <w:t xml:space="preserve"> 2.</w:t>
      </w:r>
      <w:r w:rsidRPr="00B83B9F">
        <w:rPr>
          <w:rFonts w:ascii="仿宋" w:eastAsia="仿宋" w:hAnsi="仿宋" w:cs="仿宋" w:hint="eastAsia"/>
          <w:spacing w:val="2"/>
          <w:sz w:val="24"/>
        </w:rPr>
        <w:t>材料科学基础</w:t>
      </w:r>
      <w:r w:rsidRPr="00B83B9F">
        <w:rPr>
          <w:rFonts w:ascii="仿宋" w:eastAsia="仿宋" w:hAnsi="仿宋" w:cs="仿宋"/>
          <w:spacing w:val="2"/>
          <w:sz w:val="24"/>
        </w:rPr>
        <w:t>3.</w:t>
      </w:r>
      <w:r w:rsidRPr="00B83B9F">
        <w:rPr>
          <w:rFonts w:ascii="仿宋" w:eastAsia="仿宋" w:hAnsi="仿宋" w:cs="仿宋" w:hint="eastAsia"/>
          <w:spacing w:val="2"/>
          <w:sz w:val="24"/>
        </w:rPr>
        <w:t>材料热力学与动力学</w:t>
      </w:r>
      <w:r w:rsidRPr="00B83B9F">
        <w:rPr>
          <w:rFonts w:ascii="仿宋" w:eastAsia="仿宋" w:hAnsi="仿宋" w:cs="仿宋"/>
          <w:spacing w:val="2"/>
          <w:sz w:val="24"/>
        </w:rPr>
        <w:t xml:space="preserve">  4</w:t>
      </w:r>
      <w:r w:rsidRPr="00B83B9F">
        <w:rPr>
          <w:rFonts w:ascii="仿宋" w:eastAsia="仿宋" w:hAnsi="仿宋" w:cs="仿宋" w:hint="eastAsia"/>
          <w:spacing w:val="2"/>
          <w:sz w:val="24"/>
        </w:rPr>
        <w:t xml:space="preserve">.工程制图 </w:t>
      </w:r>
      <w:r w:rsidRPr="00B83B9F">
        <w:rPr>
          <w:rFonts w:ascii="仿宋" w:eastAsia="仿宋" w:hAnsi="仿宋" w:cs="仿宋"/>
          <w:spacing w:val="2"/>
          <w:sz w:val="24"/>
        </w:rPr>
        <w:t>5</w:t>
      </w:r>
      <w:r w:rsidRPr="00B83B9F">
        <w:rPr>
          <w:rFonts w:ascii="仿宋" w:eastAsia="仿宋" w:hAnsi="仿宋" w:cs="仿宋" w:hint="eastAsia"/>
          <w:spacing w:val="2"/>
          <w:sz w:val="24"/>
        </w:rPr>
        <w:t>. 机</w:t>
      </w:r>
      <w:r w:rsidRPr="00B83B9F">
        <w:rPr>
          <w:rFonts w:ascii="仿宋" w:eastAsia="仿宋" w:hAnsi="仿宋" w:cs="仿宋" w:hint="eastAsia"/>
          <w:spacing w:val="2"/>
          <w:sz w:val="24"/>
        </w:rPr>
        <w:lastRenderedPageBreak/>
        <w:t xml:space="preserve">械设计基础 </w:t>
      </w:r>
      <w:r w:rsidRPr="00B83B9F">
        <w:rPr>
          <w:rFonts w:ascii="仿宋" w:eastAsia="仿宋" w:hAnsi="仿宋" w:cs="仿宋"/>
          <w:spacing w:val="2"/>
          <w:sz w:val="24"/>
        </w:rPr>
        <w:t>6.</w:t>
      </w:r>
      <w:r w:rsidRPr="00B83B9F">
        <w:rPr>
          <w:rFonts w:ascii="仿宋" w:eastAsia="仿宋" w:hAnsi="仿宋" w:cs="仿宋" w:hint="eastAsia"/>
          <w:spacing w:val="2"/>
          <w:sz w:val="24"/>
        </w:rPr>
        <w:t xml:space="preserve">工程力学 </w:t>
      </w:r>
      <w:r w:rsidRPr="00B83B9F">
        <w:rPr>
          <w:rFonts w:ascii="仿宋" w:eastAsia="仿宋" w:hAnsi="仿宋" w:cs="仿宋"/>
          <w:spacing w:val="2"/>
          <w:sz w:val="24"/>
        </w:rPr>
        <w:t xml:space="preserve"> 7. </w:t>
      </w:r>
      <w:r w:rsidRPr="00B83B9F">
        <w:rPr>
          <w:rFonts w:ascii="仿宋" w:eastAsia="仿宋" w:hAnsi="仿宋" w:cs="仿宋" w:hint="eastAsia"/>
          <w:spacing w:val="2"/>
          <w:sz w:val="24"/>
        </w:rPr>
        <w:t xml:space="preserve">材料力学性能 </w:t>
      </w:r>
      <w:r w:rsidRPr="00B83B9F">
        <w:rPr>
          <w:rFonts w:ascii="仿宋" w:eastAsia="仿宋" w:hAnsi="仿宋" w:cs="仿宋"/>
          <w:spacing w:val="2"/>
          <w:sz w:val="24"/>
        </w:rPr>
        <w:t xml:space="preserve"> 8.</w:t>
      </w:r>
      <w:r w:rsidRPr="00B83B9F">
        <w:rPr>
          <w:rFonts w:ascii="仿宋" w:eastAsia="仿宋" w:hAnsi="仿宋" w:cs="仿宋" w:hint="eastAsia"/>
          <w:spacing w:val="2"/>
          <w:sz w:val="24"/>
        </w:rPr>
        <w:t xml:space="preserve">固态相变原理  </w:t>
      </w:r>
      <w:r w:rsidRPr="00B83B9F">
        <w:rPr>
          <w:rFonts w:ascii="仿宋" w:eastAsia="仿宋" w:hAnsi="仿宋" w:cs="仿宋"/>
          <w:spacing w:val="2"/>
          <w:sz w:val="24"/>
        </w:rPr>
        <w:t>9</w:t>
      </w:r>
      <w:r w:rsidRPr="00B83B9F">
        <w:rPr>
          <w:rFonts w:ascii="仿宋" w:eastAsia="仿宋" w:hAnsi="仿宋" w:cs="仿宋" w:hint="eastAsia"/>
          <w:spacing w:val="2"/>
          <w:sz w:val="24"/>
        </w:rPr>
        <w:t xml:space="preserve">. 材料分析方法  </w:t>
      </w:r>
      <w:r w:rsidRPr="00B83B9F">
        <w:rPr>
          <w:rFonts w:ascii="仿宋" w:eastAsia="仿宋" w:hAnsi="仿宋" w:cs="仿宋"/>
          <w:spacing w:val="2"/>
          <w:sz w:val="24"/>
        </w:rPr>
        <w:t>10</w:t>
      </w:r>
      <w:r w:rsidRPr="00B83B9F">
        <w:rPr>
          <w:rFonts w:ascii="仿宋" w:eastAsia="仿宋" w:hAnsi="仿宋" w:cs="仿宋" w:hint="eastAsia"/>
          <w:spacing w:val="2"/>
          <w:sz w:val="24"/>
        </w:rPr>
        <w:t xml:space="preserve">. 工程材料 </w:t>
      </w:r>
      <w:r w:rsidRPr="00B83B9F">
        <w:rPr>
          <w:rFonts w:ascii="仿宋" w:eastAsia="仿宋" w:hAnsi="仿宋" w:cs="仿宋"/>
          <w:spacing w:val="2"/>
          <w:sz w:val="24"/>
        </w:rPr>
        <w:t>11</w:t>
      </w:r>
      <w:r w:rsidRPr="00B83B9F">
        <w:rPr>
          <w:rFonts w:ascii="仿宋" w:eastAsia="仿宋" w:hAnsi="仿宋" w:cs="仿宋" w:hint="eastAsia"/>
          <w:spacing w:val="2"/>
          <w:sz w:val="24"/>
        </w:rPr>
        <w:t xml:space="preserve">材料加工冶金传输原理  </w:t>
      </w:r>
      <w:r w:rsidRPr="00B83B9F">
        <w:rPr>
          <w:rFonts w:ascii="仿宋" w:eastAsia="仿宋" w:hAnsi="仿宋" w:cs="仿宋"/>
          <w:spacing w:val="2"/>
          <w:sz w:val="24"/>
        </w:rPr>
        <w:t>12.</w:t>
      </w:r>
      <w:r w:rsidRPr="00B83B9F">
        <w:rPr>
          <w:rFonts w:ascii="仿宋" w:eastAsia="仿宋" w:hAnsi="仿宋" w:cs="仿宋" w:hint="eastAsia"/>
          <w:spacing w:val="2"/>
          <w:sz w:val="24"/>
        </w:rPr>
        <w:t>金属凝固原理</w:t>
      </w:r>
      <w:r w:rsidRPr="00B83B9F">
        <w:rPr>
          <w:rFonts w:ascii="仿宋" w:eastAsia="仿宋" w:hAnsi="仿宋" w:cs="仿宋"/>
          <w:spacing w:val="2"/>
          <w:sz w:val="24"/>
        </w:rPr>
        <w:t xml:space="preserve"> </w:t>
      </w:r>
      <w:r w:rsidRPr="00B83B9F">
        <w:rPr>
          <w:rFonts w:ascii="仿宋" w:eastAsia="仿宋" w:hAnsi="仿宋" w:cs="仿宋" w:hint="eastAsia"/>
          <w:spacing w:val="2"/>
          <w:sz w:val="24"/>
        </w:rPr>
        <w:t>1</w:t>
      </w:r>
      <w:r w:rsidRPr="00B83B9F">
        <w:rPr>
          <w:rFonts w:ascii="仿宋" w:eastAsia="仿宋" w:hAnsi="仿宋" w:cs="仿宋"/>
          <w:spacing w:val="2"/>
          <w:sz w:val="24"/>
        </w:rPr>
        <w:t>3</w:t>
      </w:r>
      <w:r w:rsidRPr="00B83B9F">
        <w:rPr>
          <w:rFonts w:ascii="仿宋" w:eastAsia="仿宋" w:hAnsi="仿宋" w:cs="仿宋" w:hint="eastAsia"/>
          <w:spacing w:val="2"/>
          <w:sz w:val="24"/>
        </w:rPr>
        <w:t>. 材料成型工艺学1</w:t>
      </w:r>
      <w:r w:rsidRPr="00B83B9F">
        <w:rPr>
          <w:rFonts w:ascii="仿宋" w:eastAsia="仿宋" w:hAnsi="仿宋" w:cs="仿宋"/>
          <w:spacing w:val="2"/>
          <w:sz w:val="24"/>
        </w:rPr>
        <w:t>4</w:t>
      </w:r>
      <w:r w:rsidRPr="00B83B9F">
        <w:rPr>
          <w:rFonts w:ascii="仿宋" w:eastAsia="仿宋" w:hAnsi="仿宋" w:cs="仿宋" w:hint="eastAsia"/>
          <w:spacing w:val="2"/>
          <w:sz w:val="24"/>
        </w:rPr>
        <w:t>. 材料成型过程数值模拟 1</w:t>
      </w:r>
      <w:r w:rsidRPr="00B83B9F">
        <w:rPr>
          <w:rFonts w:ascii="仿宋" w:eastAsia="仿宋" w:hAnsi="仿宋" w:cs="仿宋"/>
          <w:spacing w:val="2"/>
          <w:sz w:val="24"/>
        </w:rPr>
        <w:t>5</w:t>
      </w:r>
      <w:r w:rsidRPr="00B83B9F">
        <w:rPr>
          <w:rFonts w:ascii="仿宋" w:eastAsia="仿宋" w:hAnsi="仿宋" w:cs="仿宋" w:hint="eastAsia"/>
          <w:spacing w:val="2"/>
          <w:sz w:val="24"/>
        </w:rPr>
        <w:t>. 现代模具设计 1</w:t>
      </w:r>
      <w:r w:rsidRPr="00B83B9F">
        <w:rPr>
          <w:rFonts w:ascii="仿宋" w:eastAsia="仿宋" w:hAnsi="仿宋" w:cs="仿宋"/>
          <w:spacing w:val="2"/>
          <w:sz w:val="24"/>
        </w:rPr>
        <w:t>6</w:t>
      </w:r>
      <w:r w:rsidRPr="00B83B9F">
        <w:rPr>
          <w:rFonts w:ascii="仿宋" w:eastAsia="仿宋" w:hAnsi="仿宋" w:cs="仿宋" w:hint="eastAsia"/>
          <w:spacing w:val="2"/>
          <w:sz w:val="24"/>
        </w:rPr>
        <w:t xml:space="preserve">. 材料成型过程检测及控制 </w:t>
      </w:r>
      <w:r w:rsidRPr="00B83B9F">
        <w:rPr>
          <w:rFonts w:ascii="仿宋" w:eastAsia="仿宋" w:hAnsi="仿宋" w:cs="仿宋"/>
          <w:spacing w:val="2"/>
          <w:sz w:val="24"/>
        </w:rPr>
        <w:t>17.</w:t>
      </w:r>
      <w:r w:rsidRPr="00B83B9F">
        <w:rPr>
          <w:rFonts w:ascii="仿宋" w:eastAsia="仿宋" w:hAnsi="仿宋" w:cs="仿宋" w:hint="eastAsia"/>
          <w:spacing w:val="2"/>
          <w:sz w:val="24"/>
        </w:rPr>
        <w:t>金属塑性加工原理等</w:t>
      </w:r>
    </w:p>
    <w:p w14:paraId="6D9E28A7" w14:textId="77777777" w:rsidR="0090374C" w:rsidRPr="00B83B9F" w:rsidRDefault="0090374C" w:rsidP="0090374C">
      <w:pPr>
        <w:pStyle w:val="15"/>
        <w:snapToGrid w:val="0"/>
        <w:spacing w:line="380" w:lineRule="exact"/>
        <w:ind w:firstLine="488"/>
        <w:jc w:val="left"/>
        <w:rPr>
          <w:rFonts w:ascii="仿宋" w:eastAsia="仿宋" w:hAnsi="仿宋" w:cs="仿宋"/>
          <w:spacing w:val="2"/>
          <w:sz w:val="24"/>
        </w:rPr>
        <w:sectPr w:rsidR="0090374C" w:rsidRPr="00B83B9F">
          <w:headerReference w:type="default" r:id="rId19"/>
          <w:footerReference w:type="even" r:id="rId20"/>
          <w:footerReference w:type="first" r:id="rId21"/>
          <w:pgSz w:w="11906" w:h="16838"/>
          <w:pgMar w:top="1418" w:right="1416" w:bottom="1418" w:left="1418" w:header="851" w:footer="992" w:gutter="0"/>
          <w:cols w:space="720"/>
          <w:docGrid w:type="lines" w:linePitch="312"/>
        </w:sectPr>
      </w:pPr>
    </w:p>
    <w:p w14:paraId="678A83EE" w14:textId="77777777" w:rsidR="0090374C" w:rsidRPr="00B83B9F" w:rsidRDefault="0090374C" w:rsidP="0090374C">
      <w:pPr>
        <w:pStyle w:val="15"/>
        <w:snapToGrid w:val="0"/>
        <w:spacing w:beforeLines="50" w:before="156" w:afterLines="50" w:after="156" w:line="380" w:lineRule="exact"/>
        <w:ind w:firstLine="490"/>
        <w:jc w:val="left"/>
        <w:rPr>
          <w:rFonts w:ascii="仿宋" w:eastAsia="仿宋" w:hAnsi="仿宋" w:cs="仿宋"/>
          <w:b/>
          <w:bCs/>
          <w:spacing w:val="2"/>
          <w:sz w:val="24"/>
          <w:szCs w:val="24"/>
        </w:rPr>
      </w:pPr>
      <w:r w:rsidRPr="00B83B9F">
        <w:rPr>
          <w:rFonts w:ascii="仿宋" w:eastAsia="仿宋" w:hAnsi="仿宋" w:cs="仿宋" w:hint="eastAsia"/>
          <w:b/>
          <w:bCs/>
          <w:spacing w:val="2"/>
          <w:sz w:val="24"/>
        </w:rPr>
        <w:lastRenderedPageBreak/>
        <w:t>八、专业课程体系及教学计划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27"/>
        <w:gridCol w:w="428"/>
        <w:gridCol w:w="74"/>
        <w:gridCol w:w="355"/>
        <w:gridCol w:w="1123"/>
        <w:gridCol w:w="692"/>
        <w:gridCol w:w="692"/>
        <w:gridCol w:w="692"/>
        <w:gridCol w:w="467"/>
        <w:gridCol w:w="435"/>
        <w:gridCol w:w="375"/>
        <w:gridCol w:w="374"/>
        <w:gridCol w:w="373"/>
        <w:gridCol w:w="423"/>
        <w:gridCol w:w="460"/>
        <w:gridCol w:w="374"/>
        <w:gridCol w:w="373"/>
        <w:gridCol w:w="375"/>
        <w:gridCol w:w="375"/>
        <w:gridCol w:w="375"/>
        <w:gridCol w:w="375"/>
        <w:gridCol w:w="375"/>
        <w:gridCol w:w="394"/>
        <w:gridCol w:w="356"/>
        <w:gridCol w:w="375"/>
        <w:gridCol w:w="375"/>
        <w:gridCol w:w="375"/>
        <w:gridCol w:w="375"/>
        <w:gridCol w:w="1197"/>
      </w:tblGrid>
      <w:tr w:rsidR="0090374C" w:rsidRPr="00B83B9F" w14:paraId="5E71AB3C" w14:textId="77777777" w:rsidTr="004459E6">
        <w:trPr>
          <w:trHeight w:val="255"/>
          <w:tblHeader/>
          <w:jc w:val="center"/>
        </w:trPr>
        <w:tc>
          <w:tcPr>
            <w:tcW w:w="1484" w:type="dxa"/>
            <w:gridSpan w:val="4"/>
            <w:vMerge w:val="restart"/>
            <w:vAlign w:val="center"/>
          </w:tcPr>
          <w:p w14:paraId="47F425A4"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课程类别</w:t>
            </w:r>
          </w:p>
        </w:tc>
        <w:tc>
          <w:tcPr>
            <w:tcW w:w="1123" w:type="dxa"/>
            <w:vMerge w:val="restart"/>
            <w:vAlign w:val="center"/>
          </w:tcPr>
          <w:p w14:paraId="7C54D8CB"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课程编号</w:t>
            </w:r>
          </w:p>
        </w:tc>
        <w:tc>
          <w:tcPr>
            <w:tcW w:w="2076" w:type="dxa"/>
            <w:gridSpan w:val="3"/>
            <w:vMerge w:val="restart"/>
            <w:vAlign w:val="center"/>
          </w:tcPr>
          <w:p w14:paraId="5E0DEA3E"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课程名称</w:t>
            </w:r>
          </w:p>
        </w:tc>
        <w:tc>
          <w:tcPr>
            <w:tcW w:w="467" w:type="dxa"/>
            <w:vMerge w:val="restart"/>
            <w:vAlign w:val="center"/>
          </w:tcPr>
          <w:p w14:paraId="56E02829"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课程属性</w:t>
            </w:r>
          </w:p>
        </w:tc>
        <w:tc>
          <w:tcPr>
            <w:tcW w:w="435" w:type="dxa"/>
            <w:vMerge w:val="restart"/>
            <w:vAlign w:val="center"/>
          </w:tcPr>
          <w:p w14:paraId="70718C5A"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课内学分</w:t>
            </w:r>
          </w:p>
        </w:tc>
        <w:tc>
          <w:tcPr>
            <w:tcW w:w="2005" w:type="dxa"/>
            <w:gridSpan w:val="5"/>
            <w:vAlign w:val="center"/>
          </w:tcPr>
          <w:p w14:paraId="4F224245"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课内学时</w:t>
            </w:r>
          </w:p>
        </w:tc>
        <w:tc>
          <w:tcPr>
            <w:tcW w:w="747" w:type="dxa"/>
            <w:gridSpan w:val="2"/>
            <w:vAlign w:val="center"/>
          </w:tcPr>
          <w:p w14:paraId="7055285B"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课外</w:t>
            </w:r>
          </w:p>
        </w:tc>
        <w:tc>
          <w:tcPr>
            <w:tcW w:w="4125" w:type="dxa"/>
            <w:gridSpan w:val="11"/>
            <w:vAlign w:val="center"/>
          </w:tcPr>
          <w:p w14:paraId="0DFA1C5B"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建议修读学期</w:t>
            </w:r>
          </w:p>
        </w:tc>
        <w:tc>
          <w:tcPr>
            <w:tcW w:w="1197" w:type="dxa"/>
            <w:vMerge w:val="restart"/>
            <w:vAlign w:val="center"/>
          </w:tcPr>
          <w:p w14:paraId="4F1E74BF"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学分要求</w:t>
            </w:r>
          </w:p>
        </w:tc>
      </w:tr>
      <w:tr w:rsidR="0090374C" w:rsidRPr="00B83B9F" w14:paraId="33C12401" w14:textId="77777777" w:rsidTr="004459E6">
        <w:trPr>
          <w:trHeight w:val="90"/>
          <w:tblHeader/>
          <w:jc w:val="center"/>
        </w:trPr>
        <w:tc>
          <w:tcPr>
            <w:tcW w:w="1484" w:type="dxa"/>
            <w:gridSpan w:val="4"/>
            <w:vMerge/>
            <w:tcBorders>
              <w:top w:val="nil"/>
            </w:tcBorders>
            <w:vAlign w:val="center"/>
          </w:tcPr>
          <w:p w14:paraId="49C3138F" w14:textId="77777777" w:rsidR="0090374C" w:rsidRPr="00B83B9F" w:rsidRDefault="0090374C" w:rsidP="004459E6">
            <w:pPr>
              <w:spacing w:line="240" w:lineRule="exact"/>
              <w:jc w:val="center"/>
              <w:rPr>
                <w:rFonts w:ascii="仿宋" w:eastAsia="仿宋" w:hAnsi="仿宋" w:cs="仿宋"/>
                <w:b/>
                <w:bCs/>
                <w:sz w:val="16"/>
                <w:szCs w:val="16"/>
              </w:rPr>
            </w:pPr>
          </w:p>
        </w:tc>
        <w:tc>
          <w:tcPr>
            <w:tcW w:w="1123" w:type="dxa"/>
            <w:vMerge/>
            <w:vAlign w:val="center"/>
          </w:tcPr>
          <w:p w14:paraId="5BD22AF7" w14:textId="77777777" w:rsidR="0090374C" w:rsidRPr="00B83B9F" w:rsidRDefault="0090374C" w:rsidP="004459E6">
            <w:pPr>
              <w:spacing w:line="240" w:lineRule="exact"/>
              <w:jc w:val="center"/>
              <w:rPr>
                <w:rFonts w:ascii="仿宋" w:eastAsia="仿宋" w:hAnsi="仿宋" w:cs="仿宋"/>
                <w:b/>
                <w:bCs/>
                <w:sz w:val="16"/>
                <w:szCs w:val="16"/>
              </w:rPr>
            </w:pPr>
          </w:p>
        </w:tc>
        <w:tc>
          <w:tcPr>
            <w:tcW w:w="2076" w:type="dxa"/>
            <w:gridSpan w:val="3"/>
            <w:vMerge/>
            <w:vAlign w:val="center"/>
          </w:tcPr>
          <w:p w14:paraId="28C733A7" w14:textId="77777777" w:rsidR="0090374C" w:rsidRPr="00B83B9F" w:rsidRDefault="0090374C" w:rsidP="004459E6">
            <w:pPr>
              <w:spacing w:line="240" w:lineRule="exact"/>
              <w:jc w:val="center"/>
              <w:rPr>
                <w:rFonts w:ascii="仿宋" w:eastAsia="仿宋" w:hAnsi="仿宋" w:cs="仿宋"/>
                <w:b/>
                <w:bCs/>
                <w:sz w:val="16"/>
                <w:szCs w:val="16"/>
              </w:rPr>
            </w:pPr>
          </w:p>
        </w:tc>
        <w:tc>
          <w:tcPr>
            <w:tcW w:w="467" w:type="dxa"/>
            <w:vMerge/>
            <w:vAlign w:val="center"/>
          </w:tcPr>
          <w:p w14:paraId="7D15530C" w14:textId="77777777" w:rsidR="0090374C" w:rsidRPr="00B83B9F" w:rsidRDefault="0090374C" w:rsidP="004459E6">
            <w:pPr>
              <w:spacing w:line="240" w:lineRule="exact"/>
              <w:jc w:val="center"/>
              <w:rPr>
                <w:rFonts w:ascii="仿宋" w:eastAsia="仿宋" w:hAnsi="仿宋" w:cs="仿宋"/>
                <w:b/>
                <w:bCs/>
                <w:sz w:val="16"/>
                <w:szCs w:val="16"/>
              </w:rPr>
            </w:pPr>
          </w:p>
        </w:tc>
        <w:tc>
          <w:tcPr>
            <w:tcW w:w="435" w:type="dxa"/>
            <w:vMerge/>
            <w:vAlign w:val="center"/>
          </w:tcPr>
          <w:p w14:paraId="361FFB35" w14:textId="77777777" w:rsidR="0090374C" w:rsidRPr="00B83B9F" w:rsidRDefault="0090374C" w:rsidP="004459E6">
            <w:pPr>
              <w:spacing w:line="240" w:lineRule="exact"/>
              <w:jc w:val="center"/>
              <w:rPr>
                <w:rFonts w:ascii="仿宋" w:eastAsia="仿宋" w:hAnsi="仿宋" w:cs="仿宋"/>
                <w:b/>
                <w:bCs/>
                <w:sz w:val="16"/>
                <w:szCs w:val="16"/>
              </w:rPr>
            </w:pPr>
          </w:p>
        </w:tc>
        <w:tc>
          <w:tcPr>
            <w:tcW w:w="375" w:type="dxa"/>
            <w:vMerge w:val="restart"/>
            <w:vAlign w:val="center"/>
          </w:tcPr>
          <w:p w14:paraId="03F4DFDF"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授课</w:t>
            </w:r>
          </w:p>
        </w:tc>
        <w:tc>
          <w:tcPr>
            <w:tcW w:w="1630" w:type="dxa"/>
            <w:gridSpan w:val="4"/>
            <w:vAlign w:val="center"/>
          </w:tcPr>
          <w:p w14:paraId="643D29A7"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 xml:space="preserve">实 </w:t>
            </w:r>
            <w:proofErr w:type="gramStart"/>
            <w:r w:rsidRPr="00B83B9F">
              <w:rPr>
                <w:rFonts w:ascii="仿宋" w:eastAsia="仿宋" w:hAnsi="仿宋" w:cs="仿宋" w:hint="eastAsia"/>
                <w:b/>
                <w:bCs/>
                <w:sz w:val="16"/>
                <w:szCs w:val="16"/>
              </w:rPr>
              <w:t>践</w:t>
            </w:r>
            <w:proofErr w:type="gramEnd"/>
            <w:r w:rsidRPr="00B83B9F">
              <w:rPr>
                <w:rFonts w:ascii="仿宋" w:eastAsia="仿宋" w:hAnsi="仿宋" w:cs="仿宋" w:hint="eastAsia"/>
                <w:b/>
                <w:bCs/>
                <w:sz w:val="16"/>
                <w:szCs w:val="16"/>
              </w:rPr>
              <w:t xml:space="preserve"> 环 节</w:t>
            </w:r>
          </w:p>
        </w:tc>
        <w:tc>
          <w:tcPr>
            <w:tcW w:w="374" w:type="dxa"/>
            <w:vMerge w:val="restart"/>
            <w:vAlign w:val="center"/>
          </w:tcPr>
          <w:p w14:paraId="1973DBFD"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学分</w:t>
            </w:r>
          </w:p>
        </w:tc>
        <w:tc>
          <w:tcPr>
            <w:tcW w:w="373" w:type="dxa"/>
            <w:vMerge w:val="restart"/>
            <w:vAlign w:val="center"/>
          </w:tcPr>
          <w:p w14:paraId="0CCB371B"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学时</w:t>
            </w:r>
          </w:p>
        </w:tc>
        <w:tc>
          <w:tcPr>
            <w:tcW w:w="1125" w:type="dxa"/>
            <w:gridSpan w:val="3"/>
            <w:vAlign w:val="center"/>
          </w:tcPr>
          <w:p w14:paraId="6B0DB124"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一年级</w:t>
            </w:r>
          </w:p>
        </w:tc>
        <w:tc>
          <w:tcPr>
            <w:tcW w:w="1144" w:type="dxa"/>
            <w:gridSpan w:val="3"/>
            <w:vAlign w:val="center"/>
          </w:tcPr>
          <w:p w14:paraId="0751A3F9"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二年级</w:t>
            </w:r>
          </w:p>
        </w:tc>
        <w:tc>
          <w:tcPr>
            <w:tcW w:w="1106" w:type="dxa"/>
            <w:gridSpan w:val="3"/>
            <w:vAlign w:val="center"/>
          </w:tcPr>
          <w:p w14:paraId="620C3E87"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三年级</w:t>
            </w:r>
          </w:p>
        </w:tc>
        <w:tc>
          <w:tcPr>
            <w:tcW w:w="750" w:type="dxa"/>
            <w:gridSpan w:val="2"/>
            <w:vAlign w:val="center"/>
          </w:tcPr>
          <w:p w14:paraId="0AC7AE4B"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四年级</w:t>
            </w:r>
          </w:p>
        </w:tc>
        <w:tc>
          <w:tcPr>
            <w:tcW w:w="1197" w:type="dxa"/>
            <w:vMerge/>
            <w:tcBorders>
              <w:top w:val="nil"/>
            </w:tcBorders>
            <w:vAlign w:val="center"/>
          </w:tcPr>
          <w:p w14:paraId="29762048" w14:textId="77777777" w:rsidR="0090374C" w:rsidRPr="00B83B9F" w:rsidRDefault="0090374C" w:rsidP="004459E6">
            <w:pPr>
              <w:spacing w:line="240" w:lineRule="exact"/>
              <w:jc w:val="center"/>
              <w:rPr>
                <w:rFonts w:ascii="仿宋" w:eastAsia="仿宋" w:hAnsi="仿宋" w:cs="仿宋"/>
                <w:b/>
                <w:bCs/>
                <w:sz w:val="16"/>
                <w:szCs w:val="16"/>
              </w:rPr>
            </w:pPr>
          </w:p>
        </w:tc>
      </w:tr>
      <w:tr w:rsidR="0090374C" w:rsidRPr="00B83B9F" w14:paraId="22339CE6" w14:textId="77777777" w:rsidTr="004459E6">
        <w:trPr>
          <w:trHeight w:val="255"/>
          <w:tblHeader/>
          <w:jc w:val="center"/>
        </w:trPr>
        <w:tc>
          <w:tcPr>
            <w:tcW w:w="1484" w:type="dxa"/>
            <w:gridSpan w:val="4"/>
            <w:vMerge/>
            <w:tcBorders>
              <w:top w:val="nil"/>
            </w:tcBorders>
            <w:vAlign w:val="center"/>
          </w:tcPr>
          <w:p w14:paraId="138EF689" w14:textId="77777777" w:rsidR="0090374C" w:rsidRPr="00B83B9F" w:rsidRDefault="0090374C" w:rsidP="004459E6">
            <w:pPr>
              <w:spacing w:line="240" w:lineRule="exact"/>
              <w:jc w:val="center"/>
              <w:rPr>
                <w:rFonts w:ascii="仿宋" w:eastAsia="仿宋" w:hAnsi="仿宋" w:cs="仿宋"/>
                <w:b/>
                <w:bCs/>
                <w:sz w:val="16"/>
                <w:szCs w:val="16"/>
              </w:rPr>
            </w:pPr>
          </w:p>
        </w:tc>
        <w:tc>
          <w:tcPr>
            <w:tcW w:w="1123" w:type="dxa"/>
            <w:vMerge/>
            <w:vAlign w:val="center"/>
          </w:tcPr>
          <w:p w14:paraId="6E9493C6" w14:textId="77777777" w:rsidR="0090374C" w:rsidRPr="00B83B9F" w:rsidRDefault="0090374C" w:rsidP="004459E6">
            <w:pPr>
              <w:spacing w:line="240" w:lineRule="exact"/>
              <w:jc w:val="center"/>
              <w:rPr>
                <w:rFonts w:ascii="仿宋" w:eastAsia="仿宋" w:hAnsi="仿宋" w:cs="仿宋"/>
                <w:b/>
                <w:bCs/>
                <w:sz w:val="16"/>
                <w:szCs w:val="16"/>
              </w:rPr>
            </w:pPr>
          </w:p>
        </w:tc>
        <w:tc>
          <w:tcPr>
            <w:tcW w:w="2076" w:type="dxa"/>
            <w:gridSpan w:val="3"/>
            <w:vMerge/>
            <w:vAlign w:val="center"/>
          </w:tcPr>
          <w:p w14:paraId="54F60100" w14:textId="77777777" w:rsidR="0090374C" w:rsidRPr="00B83B9F" w:rsidRDefault="0090374C" w:rsidP="004459E6">
            <w:pPr>
              <w:spacing w:line="240" w:lineRule="exact"/>
              <w:jc w:val="center"/>
              <w:rPr>
                <w:rFonts w:ascii="仿宋" w:eastAsia="仿宋" w:hAnsi="仿宋" w:cs="仿宋"/>
                <w:b/>
                <w:bCs/>
                <w:sz w:val="16"/>
                <w:szCs w:val="16"/>
              </w:rPr>
            </w:pPr>
          </w:p>
        </w:tc>
        <w:tc>
          <w:tcPr>
            <w:tcW w:w="467" w:type="dxa"/>
            <w:vMerge/>
            <w:vAlign w:val="center"/>
          </w:tcPr>
          <w:p w14:paraId="7C913064" w14:textId="77777777" w:rsidR="0090374C" w:rsidRPr="00B83B9F" w:rsidRDefault="0090374C" w:rsidP="004459E6">
            <w:pPr>
              <w:spacing w:line="240" w:lineRule="exact"/>
              <w:jc w:val="center"/>
              <w:rPr>
                <w:rFonts w:ascii="仿宋" w:eastAsia="仿宋" w:hAnsi="仿宋" w:cs="仿宋"/>
                <w:b/>
                <w:bCs/>
                <w:sz w:val="16"/>
                <w:szCs w:val="16"/>
              </w:rPr>
            </w:pPr>
          </w:p>
        </w:tc>
        <w:tc>
          <w:tcPr>
            <w:tcW w:w="435" w:type="dxa"/>
            <w:vMerge/>
            <w:vAlign w:val="center"/>
          </w:tcPr>
          <w:p w14:paraId="68FA72E6" w14:textId="77777777" w:rsidR="0090374C" w:rsidRPr="00B83B9F" w:rsidRDefault="0090374C" w:rsidP="004459E6">
            <w:pPr>
              <w:spacing w:line="240" w:lineRule="exact"/>
              <w:jc w:val="center"/>
              <w:rPr>
                <w:rFonts w:ascii="仿宋" w:eastAsia="仿宋" w:hAnsi="仿宋" w:cs="仿宋"/>
                <w:b/>
                <w:bCs/>
                <w:sz w:val="16"/>
                <w:szCs w:val="16"/>
              </w:rPr>
            </w:pPr>
          </w:p>
        </w:tc>
        <w:tc>
          <w:tcPr>
            <w:tcW w:w="375" w:type="dxa"/>
            <w:vMerge/>
            <w:vAlign w:val="center"/>
          </w:tcPr>
          <w:p w14:paraId="6B16C415" w14:textId="77777777" w:rsidR="0090374C" w:rsidRPr="00B83B9F" w:rsidRDefault="0090374C" w:rsidP="004459E6">
            <w:pPr>
              <w:spacing w:line="240" w:lineRule="exact"/>
              <w:jc w:val="center"/>
              <w:rPr>
                <w:rFonts w:ascii="仿宋" w:eastAsia="仿宋" w:hAnsi="仿宋" w:cs="仿宋"/>
                <w:b/>
                <w:bCs/>
                <w:sz w:val="16"/>
                <w:szCs w:val="16"/>
              </w:rPr>
            </w:pPr>
          </w:p>
        </w:tc>
        <w:tc>
          <w:tcPr>
            <w:tcW w:w="374" w:type="dxa"/>
            <w:vAlign w:val="center"/>
          </w:tcPr>
          <w:p w14:paraId="636D545C"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实验</w:t>
            </w:r>
          </w:p>
        </w:tc>
        <w:tc>
          <w:tcPr>
            <w:tcW w:w="373" w:type="dxa"/>
            <w:vAlign w:val="center"/>
          </w:tcPr>
          <w:p w14:paraId="744A3BA3"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上机</w:t>
            </w:r>
          </w:p>
        </w:tc>
        <w:tc>
          <w:tcPr>
            <w:tcW w:w="423" w:type="dxa"/>
            <w:vAlign w:val="center"/>
          </w:tcPr>
          <w:p w14:paraId="5EDEE3D5"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实践</w:t>
            </w:r>
          </w:p>
        </w:tc>
        <w:tc>
          <w:tcPr>
            <w:tcW w:w="460" w:type="dxa"/>
            <w:vAlign w:val="center"/>
          </w:tcPr>
          <w:p w14:paraId="27D759E4"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设计</w:t>
            </w:r>
          </w:p>
        </w:tc>
        <w:tc>
          <w:tcPr>
            <w:tcW w:w="374" w:type="dxa"/>
            <w:vMerge/>
            <w:vAlign w:val="center"/>
          </w:tcPr>
          <w:p w14:paraId="0BA04ECE" w14:textId="77777777" w:rsidR="0090374C" w:rsidRPr="00B83B9F" w:rsidRDefault="0090374C" w:rsidP="004459E6">
            <w:pPr>
              <w:spacing w:line="240" w:lineRule="exact"/>
              <w:jc w:val="center"/>
              <w:rPr>
                <w:rFonts w:ascii="仿宋" w:eastAsia="仿宋" w:hAnsi="仿宋" w:cs="仿宋"/>
                <w:b/>
                <w:bCs/>
                <w:sz w:val="16"/>
                <w:szCs w:val="16"/>
              </w:rPr>
            </w:pPr>
          </w:p>
        </w:tc>
        <w:tc>
          <w:tcPr>
            <w:tcW w:w="373" w:type="dxa"/>
            <w:vMerge/>
            <w:vAlign w:val="center"/>
          </w:tcPr>
          <w:p w14:paraId="1FFBF98C" w14:textId="77777777" w:rsidR="0090374C" w:rsidRPr="00B83B9F" w:rsidRDefault="0090374C" w:rsidP="004459E6">
            <w:pPr>
              <w:spacing w:line="240" w:lineRule="exact"/>
              <w:jc w:val="center"/>
              <w:rPr>
                <w:rFonts w:ascii="仿宋" w:eastAsia="仿宋" w:hAnsi="仿宋" w:cs="仿宋"/>
                <w:b/>
                <w:bCs/>
                <w:sz w:val="16"/>
                <w:szCs w:val="16"/>
              </w:rPr>
            </w:pPr>
          </w:p>
        </w:tc>
        <w:tc>
          <w:tcPr>
            <w:tcW w:w="375" w:type="dxa"/>
            <w:vAlign w:val="center"/>
          </w:tcPr>
          <w:p w14:paraId="20A138FE"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1-1</w:t>
            </w:r>
          </w:p>
        </w:tc>
        <w:tc>
          <w:tcPr>
            <w:tcW w:w="375" w:type="dxa"/>
            <w:vAlign w:val="center"/>
          </w:tcPr>
          <w:p w14:paraId="64142689"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1-2</w:t>
            </w:r>
          </w:p>
        </w:tc>
        <w:tc>
          <w:tcPr>
            <w:tcW w:w="375" w:type="dxa"/>
            <w:vAlign w:val="center"/>
          </w:tcPr>
          <w:p w14:paraId="741753CC"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1-3</w:t>
            </w:r>
          </w:p>
        </w:tc>
        <w:tc>
          <w:tcPr>
            <w:tcW w:w="375" w:type="dxa"/>
            <w:vAlign w:val="center"/>
          </w:tcPr>
          <w:p w14:paraId="3DF6A6E1"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2-1</w:t>
            </w:r>
          </w:p>
        </w:tc>
        <w:tc>
          <w:tcPr>
            <w:tcW w:w="375" w:type="dxa"/>
            <w:vAlign w:val="center"/>
          </w:tcPr>
          <w:p w14:paraId="3A6CE3A0"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2-2</w:t>
            </w:r>
          </w:p>
        </w:tc>
        <w:tc>
          <w:tcPr>
            <w:tcW w:w="394" w:type="dxa"/>
            <w:vAlign w:val="center"/>
          </w:tcPr>
          <w:p w14:paraId="7E653B73"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2-3</w:t>
            </w:r>
          </w:p>
        </w:tc>
        <w:tc>
          <w:tcPr>
            <w:tcW w:w="356" w:type="dxa"/>
            <w:vAlign w:val="center"/>
          </w:tcPr>
          <w:p w14:paraId="0CA6B22D"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3-1</w:t>
            </w:r>
          </w:p>
        </w:tc>
        <w:tc>
          <w:tcPr>
            <w:tcW w:w="375" w:type="dxa"/>
            <w:vAlign w:val="center"/>
          </w:tcPr>
          <w:p w14:paraId="720E2483"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3-2</w:t>
            </w:r>
          </w:p>
        </w:tc>
        <w:tc>
          <w:tcPr>
            <w:tcW w:w="375" w:type="dxa"/>
            <w:vAlign w:val="center"/>
          </w:tcPr>
          <w:p w14:paraId="239BB053"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3-3</w:t>
            </w:r>
          </w:p>
        </w:tc>
        <w:tc>
          <w:tcPr>
            <w:tcW w:w="375" w:type="dxa"/>
            <w:vAlign w:val="center"/>
          </w:tcPr>
          <w:p w14:paraId="26C82803"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4-1</w:t>
            </w:r>
          </w:p>
        </w:tc>
        <w:tc>
          <w:tcPr>
            <w:tcW w:w="375" w:type="dxa"/>
            <w:vAlign w:val="center"/>
          </w:tcPr>
          <w:p w14:paraId="67B3B5FB" w14:textId="77777777" w:rsidR="0090374C" w:rsidRPr="00B83B9F" w:rsidRDefault="0090374C" w:rsidP="004459E6">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4-2</w:t>
            </w:r>
          </w:p>
        </w:tc>
        <w:tc>
          <w:tcPr>
            <w:tcW w:w="1197" w:type="dxa"/>
            <w:vMerge/>
            <w:tcBorders>
              <w:top w:val="nil"/>
            </w:tcBorders>
            <w:vAlign w:val="center"/>
          </w:tcPr>
          <w:p w14:paraId="7459558B" w14:textId="77777777" w:rsidR="0090374C" w:rsidRPr="00B83B9F" w:rsidRDefault="0090374C" w:rsidP="004459E6">
            <w:pPr>
              <w:spacing w:line="240" w:lineRule="exact"/>
              <w:jc w:val="center"/>
              <w:rPr>
                <w:rFonts w:ascii="仿宋" w:eastAsia="仿宋" w:hAnsi="仿宋" w:cs="仿宋"/>
                <w:b/>
                <w:bCs/>
                <w:sz w:val="16"/>
                <w:szCs w:val="16"/>
              </w:rPr>
            </w:pPr>
          </w:p>
        </w:tc>
      </w:tr>
      <w:tr w:rsidR="0090374C" w:rsidRPr="00B83B9F" w14:paraId="5ED2C5E4" w14:textId="77777777" w:rsidTr="004459E6">
        <w:trPr>
          <w:trHeight w:val="90"/>
          <w:jc w:val="center"/>
        </w:trPr>
        <w:tc>
          <w:tcPr>
            <w:tcW w:w="627" w:type="dxa"/>
            <w:vMerge w:val="restart"/>
            <w:vAlign w:val="center"/>
          </w:tcPr>
          <w:p w14:paraId="3116F082"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公共基础与通识课程</w:t>
            </w:r>
          </w:p>
        </w:tc>
        <w:tc>
          <w:tcPr>
            <w:tcW w:w="857" w:type="dxa"/>
            <w:gridSpan w:val="3"/>
            <w:vMerge w:val="restart"/>
            <w:vAlign w:val="center"/>
          </w:tcPr>
          <w:p w14:paraId="5815739B"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思想政治类</w:t>
            </w:r>
          </w:p>
        </w:tc>
        <w:tc>
          <w:tcPr>
            <w:tcW w:w="1123" w:type="dxa"/>
            <w:vAlign w:val="center"/>
          </w:tcPr>
          <w:p w14:paraId="4A00ECFB"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100032520070</w:t>
            </w:r>
          </w:p>
        </w:tc>
        <w:tc>
          <w:tcPr>
            <w:tcW w:w="2076" w:type="dxa"/>
            <w:gridSpan w:val="3"/>
            <w:vAlign w:val="center"/>
          </w:tcPr>
          <w:p w14:paraId="209033B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思想道德与法治</w:t>
            </w:r>
          </w:p>
        </w:tc>
        <w:tc>
          <w:tcPr>
            <w:tcW w:w="467" w:type="dxa"/>
            <w:vAlign w:val="center"/>
          </w:tcPr>
          <w:p w14:paraId="571C1DB0"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6CABC39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2.5</w:t>
            </w:r>
          </w:p>
        </w:tc>
        <w:tc>
          <w:tcPr>
            <w:tcW w:w="375" w:type="dxa"/>
            <w:vAlign w:val="center"/>
          </w:tcPr>
          <w:p w14:paraId="147BBC8C"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40</w:t>
            </w:r>
          </w:p>
        </w:tc>
        <w:tc>
          <w:tcPr>
            <w:tcW w:w="374" w:type="dxa"/>
            <w:vAlign w:val="center"/>
          </w:tcPr>
          <w:p w14:paraId="69FCF2FD"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2802D397"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0F7C0F1E"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255C9B69"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6CC2D6BF"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09B541CB"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9A9CB8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1F10DFF"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27B2CC53"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1555A15"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26D8783" w14:textId="77777777" w:rsidR="0090374C" w:rsidRPr="00B83B9F" w:rsidRDefault="0090374C" w:rsidP="004459E6">
            <w:pPr>
              <w:spacing w:line="240" w:lineRule="exact"/>
              <w:jc w:val="center"/>
              <w:rPr>
                <w:rFonts w:ascii="仿宋" w:eastAsia="仿宋" w:hAnsi="仿宋" w:cs="仿宋"/>
                <w:sz w:val="16"/>
                <w:szCs w:val="16"/>
              </w:rPr>
            </w:pPr>
          </w:p>
        </w:tc>
        <w:tc>
          <w:tcPr>
            <w:tcW w:w="394" w:type="dxa"/>
            <w:vAlign w:val="center"/>
          </w:tcPr>
          <w:p w14:paraId="0EF462B1"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507AD952"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3F00166"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9725B0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31B057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EAE869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restart"/>
            <w:vAlign w:val="center"/>
          </w:tcPr>
          <w:p w14:paraId="786F3F0D"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必修16（+</w:t>
            </w:r>
            <w:r w:rsidRPr="00B83B9F">
              <w:rPr>
                <w:rFonts w:ascii="仿宋" w:eastAsia="仿宋" w:hAnsi="仿宋" w:cs="仿宋"/>
                <w:sz w:val="16"/>
                <w:szCs w:val="16"/>
              </w:rPr>
              <w:t>2</w:t>
            </w:r>
            <w:r w:rsidRPr="00B83B9F">
              <w:rPr>
                <w:rFonts w:ascii="仿宋" w:eastAsia="仿宋" w:hAnsi="仿宋" w:cs="仿宋" w:hint="eastAsia"/>
                <w:sz w:val="16"/>
                <w:szCs w:val="16"/>
              </w:rPr>
              <w:t>）学分</w:t>
            </w:r>
          </w:p>
        </w:tc>
      </w:tr>
      <w:tr w:rsidR="0090374C" w:rsidRPr="00B83B9F" w14:paraId="6FE689B5" w14:textId="77777777" w:rsidTr="004459E6">
        <w:trPr>
          <w:trHeight w:val="255"/>
          <w:jc w:val="center"/>
        </w:trPr>
        <w:tc>
          <w:tcPr>
            <w:tcW w:w="627" w:type="dxa"/>
            <w:vMerge/>
            <w:vAlign w:val="center"/>
          </w:tcPr>
          <w:p w14:paraId="56FE9285"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7F47D839"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023EEFBB"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100032520080</w:t>
            </w:r>
          </w:p>
        </w:tc>
        <w:tc>
          <w:tcPr>
            <w:tcW w:w="2076" w:type="dxa"/>
            <w:gridSpan w:val="3"/>
            <w:vAlign w:val="center"/>
          </w:tcPr>
          <w:p w14:paraId="437F9780"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中国近现代史纲要</w:t>
            </w:r>
          </w:p>
        </w:tc>
        <w:tc>
          <w:tcPr>
            <w:tcW w:w="467" w:type="dxa"/>
            <w:vAlign w:val="center"/>
          </w:tcPr>
          <w:p w14:paraId="10E3D6A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0FAF9F24"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2.5</w:t>
            </w:r>
          </w:p>
        </w:tc>
        <w:tc>
          <w:tcPr>
            <w:tcW w:w="375" w:type="dxa"/>
            <w:vAlign w:val="center"/>
          </w:tcPr>
          <w:p w14:paraId="5F78D7F5"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40</w:t>
            </w:r>
          </w:p>
        </w:tc>
        <w:tc>
          <w:tcPr>
            <w:tcW w:w="374" w:type="dxa"/>
            <w:vAlign w:val="center"/>
          </w:tcPr>
          <w:p w14:paraId="3A01AE77"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6D8EEA9D"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1ECB6BA5"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7CED4DEA"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36D2F3F5"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55E5D1D9"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CB0557C"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43CC6637"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37A22AD"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4F910064"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8C8E95A" w14:textId="77777777" w:rsidR="0090374C" w:rsidRPr="00B83B9F" w:rsidRDefault="0090374C" w:rsidP="004459E6">
            <w:pPr>
              <w:spacing w:line="240" w:lineRule="exact"/>
              <w:jc w:val="center"/>
              <w:rPr>
                <w:rFonts w:ascii="仿宋" w:eastAsia="仿宋" w:hAnsi="仿宋" w:cs="仿宋"/>
                <w:sz w:val="16"/>
                <w:szCs w:val="16"/>
              </w:rPr>
            </w:pPr>
          </w:p>
        </w:tc>
        <w:tc>
          <w:tcPr>
            <w:tcW w:w="394" w:type="dxa"/>
            <w:vAlign w:val="center"/>
          </w:tcPr>
          <w:p w14:paraId="1EACE030"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692157A5"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F2C3659"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E2DD34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F0EB6D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28A09F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14ADF040"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65488B07" w14:textId="77777777" w:rsidTr="004459E6">
        <w:trPr>
          <w:trHeight w:val="255"/>
          <w:jc w:val="center"/>
        </w:trPr>
        <w:tc>
          <w:tcPr>
            <w:tcW w:w="627" w:type="dxa"/>
            <w:vMerge/>
            <w:vAlign w:val="center"/>
          </w:tcPr>
          <w:p w14:paraId="7A3DE960"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342EF532"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0881599B"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100032520090</w:t>
            </w:r>
          </w:p>
        </w:tc>
        <w:tc>
          <w:tcPr>
            <w:tcW w:w="2076" w:type="dxa"/>
            <w:gridSpan w:val="3"/>
            <w:vAlign w:val="center"/>
          </w:tcPr>
          <w:p w14:paraId="65574C00"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马克思主义基本原理</w:t>
            </w:r>
          </w:p>
        </w:tc>
        <w:tc>
          <w:tcPr>
            <w:tcW w:w="467" w:type="dxa"/>
            <w:vAlign w:val="center"/>
          </w:tcPr>
          <w:p w14:paraId="610B7AC8"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1072423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3.0</w:t>
            </w:r>
          </w:p>
        </w:tc>
        <w:tc>
          <w:tcPr>
            <w:tcW w:w="375" w:type="dxa"/>
            <w:vAlign w:val="center"/>
          </w:tcPr>
          <w:p w14:paraId="0A641A78"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48</w:t>
            </w:r>
          </w:p>
        </w:tc>
        <w:tc>
          <w:tcPr>
            <w:tcW w:w="374" w:type="dxa"/>
            <w:vAlign w:val="center"/>
          </w:tcPr>
          <w:p w14:paraId="3D582E2F"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7AF08A93"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790130DF"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3DBCC470"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0DC8C60C"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6A62672A"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C1CA7EC"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262F7A1"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9C2AEBC"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CB6349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50B8972" w14:textId="77777777" w:rsidR="0090374C" w:rsidRPr="00B83B9F" w:rsidRDefault="0090374C" w:rsidP="004459E6">
            <w:pPr>
              <w:spacing w:line="240" w:lineRule="exact"/>
              <w:jc w:val="center"/>
              <w:rPr>
                <w:rFonts w:ascii="仿宋" w:eastAsia="仿宋" w:hAnsi="仿宋" w:cs="仿宋"/>
                <w:sz w:val="16"/>
                <w:szCs w:val="16"/>
              </w:rPr>
            </w:pPr>
          </w:p>
        </w:tc>
        <w:tc>
          <w:tcPr>
            <w:tcW w:w="394" w:type="dxa"/>
            <w:vAlign w:val="center"/>
          </w:tcPr>
          <w:p w14:paraId="56A4D479"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0C77FBC1"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201CDC3"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4A3FA9F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767AFB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FCCAA3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59A9E1CE"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2F262F0D" w14:textId="77777777" w:rsidTr="004459E6">
        <w:trPr>
          <w:trHeight w:val="255"/>
          <w:jc w:val="center"/>
        </w:trPr>
        <w:tc>
          <w:tcPr>
            <w:tcW w:w="627" w:type="dxa"/>
            <w:vMerge/>
            <w:vAlign w:val="center"/>
          </w:tcPr>
          <w:p w14:paraId="2B0A7AAA"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4C108D8B"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3212F9C5"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100032520110</w:t>
            </w:r>
          </w:p>
        </w:tc>
        <w:tc>
          <w:tcPr>
            <w:tcW w:w="2076" w:type="dxa"/>
            <w:gridSpan w:val="3"/>
            <w:vAlign w:val="center"/>
          </w:tcPr>
          <w:p w14:paraId="1D04C01A"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毛泽东思想和中国特色社会主义理论体系概论</w:t>
            </w:r>
          </w:p>
        </w:tc>
        <w:tc>
          <w:tcPr>
            <w:tcW w:w="467" w:type="dxa"/>
            <w:vAlign w:val="center"/>
          </w:tcPr>
          <w:p w14:paraId="5A4A6E80"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747E0228"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4.0</w:t>
            </w:r>
          </w:p>
        </w:tc>
        <w:tc>
          <w:tcPr>
            <w:tcW w:w="375" w:type="dxa"/>
            <w:vAlign w:val="center"/>
          </w:tcPr>
          <w:p w14:paraId="2125BAA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64</w:t>
            </w:r>
          </w:p>
        </w:tc>
        <w:tc>
          <w:tcPr>
            <w:tcW w:w="374" w:type="dxa"/>
            <w:vAlign w:val="center"/>
          </w:tcPr>
          <w:p w14:paraId="3F7792AE"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69430582"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4B37466F"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2295F3FB"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6DBDADFC"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20C89988"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4AB6A8FC"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C7D9653"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8FCD2A1"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6295A94"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2B84D5C7"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94" w:type="dxa"/>
            <w:vAlign w:val="center"/>
          </w:tcPr>
          <w:p w14:paraId="220A106E"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77251D54"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5E329C2"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6C5D64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EB9998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144FF42"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3F0147A4"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406719BB" w14:textId="77777777" w:rsidTr="004459E6">
        <w:trPr>
          <w:trHeight w:val="255"/>
          <w:jc w:val="center"/>
        </w:trPr>
        <w:tc>
          <w:tcPr>
            <w:tcW w:w="627" w:type="dxa"/>
            <w:vMerge/>
            <w:vAlign w:val="center"/>
          </w:tcPr>
          <w:p w14:paraId="66E7E2B5"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68F1238D"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05EDC45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100032520100</w:t>
            </w:r>
          </w:p>
        </w:tc>
        <w:tc>
          <w:tcPr>
            <w:tcW w:w="2076" w:type="dxa"/>
            <w:gridSpan w:val="3"/>
            <w:vAlign w:val="center"/>
          </w:tcPr>
          <w:p w14:paraId="0D9241E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习近平新时代中国特色社会主义思想概论</w:t>
            </w:r>
          </w:p>
        </w:tc>
        <w:tc>
          <w:tcPr>
            <w:tcW w:w="467" w:type="dxa"/>
            <w:vAlign w:val="center"/>
          </w:tcPr>
          <w:p w14:paraId="3EF818C2"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4EDAA76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2.0</w:t>
            </w:r>
          </w:p>
        </w:tc>
        <w:tc>
          <w:tcPr>
            <w:tcW w:w="375" w:type="dxa"/>
            <w:vAlign w:val="center"/>
          </w:tcPr>
          <w:p w14:paraId="355463CC"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4" w:type="dxa"/>
            <w:vAlign w:val="center"/>
          </w:tcPr>
          <w:p w14:paraId="018552FE"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72CD917E"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535389F5"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46E052B2"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26D15693"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47F30C0F"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222804D"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0A0F68C"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A1F13E8"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54B63DA"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842815B" w14:textId="77777777" w:rsidR="0090374C" w:rsidRPr="00B83B9F" w:rsidRDefault="0090374C" w:rsidP="004459E6">
            <w:pPr>
              <w:spacing w:line="240" w:lineRule="exact"/>
              <w:jc w:val="center"/>
              <w:rPr>
                <w:rFonts w:ascii="仿宋" w:eastAsia="仿宋" w:hAnsi="仿宋" w:cs="仿宋"/>
                <w:sz w:val="16"/>
                <w:szCs w:val="16"/>
              </w:rPr>
            </w:pPr>
          </w:p>
        </w:tc>
        <w:tc>
          <w:tcPr>
            <w:tcW w:w="394" w:type="dxa"/>
            <w:vAlign w:val="center"/>
          </w:tcPr>
          <w:p w14:paraId="4A694DC2"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44D8F32D"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1F5EE2C"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2BEEC3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179F3B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E86C01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228416B0"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61DF5F14" w14:textId="77777777" w:rsidTr="004459E6">
        <w:trPr>
          <w:trHeight w:val="255"/>
          <w:jc w:val="center"/>
        </w:trPr>
        <w:tc>
          <w:tcPr>
            <w:tcW w:w="627" w:type="dxa"/>
            <w:vMerge/>
            <w:vAlign w:val="center"/>
          </w:tcPr>
          <w:p w14:paraId="4E52F2D3"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5F3A64F6"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5E40292D"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100032520120</w:t>
            </w:r>
          </w:p>
        </w:tc>
        <w:tc>
          <w:tcPr>
            <w:tcW w:w="2076" w:type="dxa"/>
            <w:gridSpan w:val="3"/>
            <w:vAlign w:val="center"/>
          </w:tcPr>
          <w:p w14:paraId="5E788E32"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形势与政策</w:t>
            </w:r>
            <w:r w:rsidRPr="00B83B9F">
              <w:rPr>
                <w:rFonts w:ascii="仿宋" w:eastAsia="仿宋" w:hAnsi="仿宋" w:cs="仿宋" w:hint="eastAsia"/>
                <w:sz w:val="16"/>
                <w:szCs w:val="16"/>
                <w:vertAlign w:val="superscript"/>
              </w:rPr>
              <w:t>【1】</w:t>
            </w:r>
          </w:p>
        </w:tc>
        <w:tc>
          <w:tcPr>
            <w:tcW w:w="467" w:type="dxa"/>
            <w:vAlign w:val="center"/>
          </w:tcPr>
          <w:p w14:paraId="51F3EEC0"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161B2CB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2.0</w:t>
            </w:r>
          </w:p>
        </w:tc>
        <w:tc>
          <w:tcPr>
            <w:tcW w:w="375" w:type="dxa"/>
            <w:vAlign w:val="center"/>
          </w:tcPr>
          <w:p w14:paraId="2B904B9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4" w:type="dxa"/>
            <w:vAlign w:val="center"/>
          </w:tcPr>
          <w:p w14:paraId="59AFCBA5"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48246E34"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38A4A4FF"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1F5A97E4"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7181C3B7"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1A3E4509"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1EB1FFE"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437362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526538F"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4A606E6A"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078ADB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94" w:type="dxa"/>
            <w:vAlign w:val="center"/>
          </w:tcPr>
          <w:p w14:paraId="60AC9A05"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589DA488"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2BDD2C5"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74B8F7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8CC393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DBB395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1294647A"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18E02E4C" w14:textId="77777777" w:rsidTr="004459E6">
        <w:trPr>
          <w:trHeight w:val="255"/>
          <w:jc w:val="center"/>
        </w:trPr>
        <w:tc>
          <w:tcPr>
            <w:tcW w:w="627" w:type="dxa"/>
            <w:vMerge/>
            <w:vAlign w:val="center"/>
          </w:tcPr>
          <w:p w14:paraId="514F7C66"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716431BD"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2BD513F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100032520130</w:t>
            </w:r>
          </w:p>
        </w:tc>
        <w:tc>
          <w:tcPr>
            <w:tcW w:w="2076" w:type="dxa"/>
            <w:gridSpan w:val="3"/>
            <w:vAlign w:val="center"/>
          </w:tcPr>
          <w:p w14:paraId="286B2786"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思想政治理论课社会实践</w:t>
            </w:r>
          </w:p>
        </w:tc>
        <w:tc>
          <w:tcPr>
            <w:tcW w:w="467" w:type="dxa"/>
            <w:vAlign w:val="center"/>
          </w:tcPr>
          <w:p w14:paraId="31D7F5C7"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44FCB2AD"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2.0</w:t>
            </w:r>
          </w:p>
        </w:tc>
        <w:tc>
          <w:tcPr>
            <w:tcW w:w="375" w:type="dxa"/>
            <w:vAlign w:val="center"/>
          </w:tcPr>
          <w:p w14:paraId="2D5F7974"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8</w:t>
            </w:r>
          </w:p>
        </w:tc>
        <w:tc>
          <w:tcPr>
            <w:tcW w:w="374" w:type="dxa"/>
            <w:vAlign w:val="center"/>
          </w:tcPr>
          <w:p w14:paraId="42C3327A"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55745C45"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6C0496C2"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40</w:t>
            </w:r>
          </w:p>
        </w:tc>
        <w:tc>
          <w:tcPr>
            <w:tcW w:w="460" w:type="dxa"/>
            <w:vAlign w:val="center"/>
          </w:tcPr>
          <w:p w14:paraId="07188C90"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53D51BFF"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319FDB81"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CB4C3D8"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DCA2976"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FA54E3C"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3B740BE"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83B9710" w14:textId="77777777" w:rsidR="0090374C" w:rsidRPr="00B83B9F" w:rsidRDefault="0090374C" w:rsidP="004459E6">
            <w:pPr>
              <w:spacing w:line="240" w:lineRule="exact"/>
              <w:jc w:val="center"/>
              <w:rPr>
                <w:rFonts w:ascii="仿宋" w:eastAsia="仿宋" w:hAnsi="仿宋" w:cs="仿宋"/>
                <w:sz w:val="16"/>
                <w:szCs w:val="16"/>
              </w:rPr>
            </w:pPr>
          </w:p>
        </w:tc>
        <w:tc>
          <w:tcPr>
            <w:tcW w:w="394" w:type="dxa"/>
            <w:vAlign w:val="center"/>
          </w:tcPr>
          <w:p w14:paraId="411EF2B7"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5B522F45"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AEC4D45"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65D3CC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1F1DA70"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655D85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6659AA1E"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590DCD76" w14:textId="77777777" w:rsidTr="004459E6">
        <w:trPr>
          <w:trHeight w:val="90"/>
          <w:jc w:val="center"/>
        </w:trPr>
        <w:tc>
          <w:tcPr>
            <w:tcW w:w="627" w:type="dxa"/>
            <w:vMerge/>
            <w:vAlign w:val="center"/>
          </w:tcPr>
          <w:p w14:paraId="6B5CD493"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restart"/>
            <w:vAlign w:val="center"/>
          </w:tcPr>
          <w:p w14:paraId="635409BB"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军事体育类</w:t>
            </w:r>
          </w:p>
        </w:tc>
        <w:tc>
          <w:tcPr>
            <w:tcW w:w="1123" w:type="dxa"/>
          </w:tcPr>
          <w:p w14:paraId="2A062E5D" w14:textId="77777777" w:rsidR="0090374C" w:rsidRPr="00B83B9F" w:rsidRDefault="0090374C" w:rsidP="004459E6">
            <w:pPr>
              <w:widowControl/>
              <w:spacing w:line="240" w:lineRule="exact"/>
              <w:jc w:val="center"/>
              <w:rPr>
                <w:sz w:val="15"/>
              </w:rPr>
            </w:pPr>
            <w:r w:rsidRPr="00B83B9F">
              <w:rPr>
                <w:sz w:val="15"/>
              </w:rPr>
              <w:t>100032220010</w:t>
            </w:r>
          </w:p>
        </w:tc>
        <w:tc>
          <w:tcPr>
            <w:tcW w:w="2076" w:type="dxa"/>
            <w:gridSpan w:val="3"/>
            <w:vAlign w:val="center"/>
          </w:tcPr>
          <w:p w14:paraId="4A2D810C"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军事理论</w:t>
            </w:r>
          </w:p>
        </w:tc>
        <w:tc>
          <w:tcPr>
            <w:tcW w:w="467" w:type="dxa"/>
            <w:vAlign w:val="center"/>
          </w:tcPr>
          <w:p w14:paraId="4EBC8C57"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3260BD6C"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2</w:t>
            </w:r>
          </w:p>
        </w:tc>
        <w:tc>
          <w:tcPr>
            <w:tcW w:w="375" w:type="dxa"/>
            <w:vAlign w:val="center"/>
          </w:tcPr>
          <w:p w14:paraId="444FAD9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32</w:t>
            </w:r>
          </w:p>
        </w:tc>
        <w:tc>
          <w:tcPr>
            <w:tcW w:w="374" w:type="dxa"/>
            <w:vAlign w:val="center"/>
          </w:tcPr>
          <w:p w14:paraId="3FC2DC56"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318B935A" w14:textId="77777777" w:rsidR="0090374C" w:rsidRPr="00B83B9F" w:rsidRDefault="0090374C" w:rsidP="004459E6">
            <w:pPr>
              <w:widowControl/>
              <w:spacing w:line="240" w:lineRule="exact"/>
              <w:jc w:val="center"/>
              <w:rPr>
                <w:rFonts w:ascii="仿宋" w:eastAsia="仿宋" w:hAnsi="仿宋" w:cs="仿宋"/>
                <w:sz w:val="16"/>
                <w:szCs w:val="16"/>
              </w:rPr>
            </w:pPr>
          </w:p>
        </w:tc>
        <w:tc>
          <w:tcPr>
            <w:tcW w:w="423" w:type="dxa"/>
            <w:vAlign w:val="center"/>
          </w:tcPr>
          <w:p w14:paraId="52A0C1CE" w14:textId="77777777" w:rsidR="0090374C" w:rsidRPr="00B83B9F" w:rsidRDefault="0090374C" w:rsidP="004459E6">
            <w:pPr>
              <w:widowControl/>
              <w:spacing w:line="240" w:lineRule="exact"/>
              <w:jc w:val="center"/>
              <w:rPr>
                <w:rFonts w:ascii="仿宋" w:eastAsia="仿宋" w:hAnsi="仿宋" w:cs="仿宋"/>
                <w:sz w:val="16"/>
                <w:szCs w:val="16"/>
              </w:rPr>
            </w:pPr>
          </w:p>
        </w:tc>
        <w:tc>
          <w:tcPr>
            <w:tcW w:w="460" w:type="dxa"/>
            <w:vAlign w:val="center"/>
          </w:tcPr>
          <w:p w14:paraId="7C37DB11"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4" w:type="dxa"/>
            <w:vAlign w:val="center"/>
          </w:tcPr>
          <w:p w14:paraId="05DC1636"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674CD2F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946DE53"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ECBC248"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9E943D5"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4DC3000"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E2A3FDF" w14:textId="77777777" w:rsidR="0090374C" w:rsidRPr="00B83B9F" w:rsidRDefault="0090374C" w:rsidP="004459E6">
            <w:pPr>
              <w:spacing w:line="240" w:lineRule="exact"/>
              <w:jc w:val="center"/>
              <w:rPr>
                <w:rFonts w:ascii="仿宋" w:eastAsia="仿宋" w:hAnsi="仿宋" w:cs="仿宋"/>
                <w:sz w:val="16"/>
                <w:szCs w:val="16"/>
              </w:rPr>
            </w:pPr>
          </w:p>
        </w:tc>
        <w:tc>
          <w:tcPr>
            <w:tcW w:w="394" w:type="dxa"/>
            <w:vAlign w:val="center"/>
          </w:tcPr>
          <w:p w14:paraId="35E13FFB"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1D603E4D"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042D9B5"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FA69E09"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609C2B1"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F7EF138"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restart"/>
            <w:vAlign w:val="center"/>
          </w:tcPr>
          <w:p w14:paraId="63F8C0EA"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必修8学分</w:t>
            </w:r>
          </w:p>
        </w:tc>
      </w:tr>
      <w:tr w:rsidR="0090374C" w:rsidRPr="00B83B9F" w14:paraId="56C328BB" w14:textId="77777777" w:rsidTr="004459E6">
        <w:trPr>
          <w:trHeight w:val="255"/>
          <w:jc w:val="center"/>
        </w:trPr>
        <w:tc>
          <w:tcPr>
            <w:tcW w:w="627" w:type="dxa"/>
            <w:vMerge/>
            <w:vAlign w:val="center"/>
          </w:tcPr>
          <w:p w14:paraId="01901CC2"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10ABFFBE"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317ED785" w14:textId="77777777" w:rsidR="0090374C" w:rsidRPr="00B83B9F" w:rsidRDefault="0090374C" w:rsidP="004459E6">
            <w:pPr>
              <w:widowControl/>
              <w:spacing w:line="240" w:lineRule="exact"/>
              <w:jc w:val="center"/>
              <w:rPr>
                <w:sz w:val="15"/>
              </w:rPr>
            </w:pPr>
            <w:r w:rsidRPr="00B83B9F">
              <w:rPr>
                <w:sz w:val="15"/>
              </w:rPr>
              <w:t>100032220020</w:t>
            </w:r>
          </w:p>
        </w:tc>
        <w:tc>
          <w:tcPr>
            <w:tcW w:w="2076" w:type="dxa"/>
            <w:gridSpan w:val="3"/>
            <w:vAlign w:val="center"/>
          </w:tcPr>
          <w:p w14:paraId="6A1ED0D5"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军训</w:t>
            </w:r>
          </w:p>
        </w:tc>
        <w:tc>
          <w:tcPr>
            <w:tcW w:w="467" w:type="dxa"/>
            <w:vAlign w:val="center"/>
          </w:tcPr>
          <w:p w14:paraId="3B3E76D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66614CF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2</w:t>
            </w:r>
          </w:p>
        </w:tc>
        <w:tc>
          <w:tcPr>
            <w:tcW w:w="375" w:type="dxa"/>
            <w:vAlign w:val="center"/>
          </w:tcPr>
          <w:p w14:paraId="3DD2E1DF"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4" w:type="dxa"/>
            <w:vAlign w:val="center"/>
          </w:tcPr>
          <w:p w14:paraId="5E2FF3B0"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70A4924F" w14:textId="77777777" w:rsidR="0090374C" w:rsidRPr="00B83B9F" w:rsidRDefault="0090374C" w:rsidP="004459E6">
            <w:pPr>
              <w:widowControl/>
              <w:spacing w:line="240" w:lineRule="exact"/>
              <w:jc w:val="center"/>
              <w:rPr>
                <w:rFonts w:ascii="仿宋" w:eastAsia="仿宋" w:hAnsi="仿宋" w:cs="仿宋"/>
                <w:sz w:val="16"/>
                <w:szCs w:val="16"/>
              </w:rPr>
            </w:pPr>
          </w:p>
        </w:tc>
        <w:tc>
          <w:tcPr>
            <w:tcW w:w="423" w:type="dxa"/>
            <w:vAlign w:val="center"/>
          </w:tcPr>
          <w:p w14:paraId="748DC5B3"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2-3</w:t>
            </w:r>
          </w:p>
          <w:p w14:paraId="7DE65E8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周</w:t>
            </w:r>
          </w:p>
        </w:tc>
        <w:tc>
          <w:tcPr>
            <w:tcW w:w="460" w:type="dxa"/>
            <w:vAlign w:val="center"/>
          </w:tcPr>
          <w:p w14:paraId="09C58703"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4" w:type="dxa"/>
            <w:vAlign w:val="center"/>
          </w:tcPr>
          <w:p w14:paraId="79D93E73"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1E3DC31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272AA1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3F31E0D"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0D4A453"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8B0E88E"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5D678B7" w14:textId="77777777" w:rsidR="0090374C" w:rsidRPr="00B83B9F" w:rsidRDefault="0090374C" w:rsidP="004459E6">
            <w:pPr>
              <w:spacing w:line="240" w:lineRule="exact"/>
              <w:jc w:val="center"/>
              <w:rPr>
                <w:rFonts w:ascii="仿宋" w:eastAsia="仿宋" w:hAnsi="仿宋" w:cs="仿宋"/>
                <w:sz w:val="16"/>
                <w:szCs w:val="16"/>
              </w:rPr>
            </w:pPr>
          </w:p>
        </w:tc>
        <w:tc>
          <w:tcPr>
            <w:tcW w:w="394" w:type="dxa"/>
            <w:vAlign w:val="center"/>
          </w:tcPr>
          <w:p w14:paraId="5FE1B1E3"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70722E26"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7615C17"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D16DAF7"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0DAEBD5"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9960366"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4B0D42A9"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0FC25CBA" w14:textId="77777777" w:rsidTr="004459E6">
        <w:trPr>
          <w:trHeight w:val="255"/>
          <w:jc w:val="center"/>
        </w:trPr>
        <w:tc>
          <w:tcPr>
            <w:tcW w:w="627" w:type="dxa"/>
            <w:vMerge/>
            <w:vAlign w:val="center"/>
          </w:tcPr>
          <w:p w14:paraId="17FE77E3"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1849ECCD"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670E23D3" w14:textId="77777777" w:rsidR="0090374C" w:rsidRPr="00B83B9F" w:rsidRDefault="0090374C" w:rsidP="004459E6">
            <w:pPr>
              <w:widowControl/>
              <w:spacing w:line="240" w:lineRule="exact"/>
              <w:jc w:val="center"/>
              <w:rPr>
                <w:sz w:val="15"/>
              </w:rPr>
            </w:pPr>
            <w:r w:rsidRPr="00B83B9F">
              <w:rPr>
                <w:sz w:val="15"/>
              </w:rPr>
              <w:t>/</w:t>
            </w:r>
          </w:p>
        </w:tc>
        <w:tc>
          <w:tcPr>
            <w:tcW w:w="2076" w:type="dxa"/>
            <w:gridSpan w:val="3"/>
            <w:vAlign w:val="center"/>
          </w:tcPr>
          <w:p w14:paraId="24814E10"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体育-基础</w:t>
            </w:r>
          </w:p>
        </w:tc>
        <w:tc>
          <w:tcPr>
            <w:tcW w:w="467" w:type="dxa"/>
            <w:vAlign w:val="center"/>
          </w:tcPr>
          <w:p w14:paraId="0F9C91A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048DA03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p>
        </w:tc>
        <w:tc>
          <w:tcPr>
            <w:tcW w:w="375" w:type="dxa"/>
            <w:vAlign w:val="center"/>
          </w:tcPr>
          <w:p w14:paraId="48476BCA"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76FF051D"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3074167B"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708F4AB7"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460" w:type="dxa"/>
            <w:vAlign w:val="center"/>
          </w:tcPr>
          <w:p w14:paraId="44324D1C"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58C5041C"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193B9751"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E28BC8B"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1BD5EA3A"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788782B7"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1AEA9E9"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24B8F3D6" w14:textId="77777777" w:rsidR="0090374C" w:rsidRPr="00B83B9F" w:rsidRDefault="0090374C" w:rsidP="004459E6">
            <w:pPr>
              <w:spacing w:line="240" w:lineRule="exact"/>
              <w:jc w:val="center"/>
              <w:rPr>
                <w:rFonts w:ascii="仿宋" w:eastAsia="仿宋" w:hAnsi="仿宋" w:cs="仿宋"/>
                <w:sz w:val="16"/>
                <w:szCs w:val="16"/>
              </w:rPr>
            </w:pPr>
          </w:p>
        </w:tc>
        <w:tc>
          <w:tcPr>
            <w:tcW w:w="394" w:type="dxa"/>
            <w:vAlign w:val="center"/>
          </w:tcPr>
          <w:p w14:paraId="666F2851"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516A9885"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16A1224"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D46B12A"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C077A09"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45E1B882"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7F703C33"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13B73A5B" w14:textId="77777777" w:rsidTr="004459E6">
        <w:trPr>
          <w:trHeight w:val="255"/>
          <w:jc w:val="center"/>
        </w:trPr>
        <w:tc>
          <w:tcPr>
            <w:tcW w:w="627" w:type="dxa"/>
            <w:vMerge/>
            <w:vAlign w:val="center"/>
          </w:tcPr>
          <w:p w14:paraId="2E6C0A23"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01CDADE5"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4A94E11D" w14:textId="77777777" w:rsidR="0090374C" w:rsidRPr="00B83B9F" w:rsidRDefault="0090374C" w:rsidP="004459E6">
            <w:pPr>
              <w:widowControl/>
              <w:spacing w:line="240" w:lineRule="exact"/>
              <w:jc w:val="center"/>
              <w:rPr>
                <w:sz w:val="15"/>
              </w:rPr>
            </w:pPr>
            <w:r w:rsidRPr="00B83B9F">
              <w:rPr>
                <w:sz w:val="15"/>
              </w:rPr>
              <w:t>/</w:t>
            </w:r>
          </w:p>
        </w:tc>
        <w:tc>
          <w:tcPr>
            <w:tcW w:w="2076" w:type="dxa"/>
            <w:gridSpan w:val="3"/>
            <w:vAlign w:val="center"/>
          </w:tcPr>
          <w:p w14:paraId="4C8CF4D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体育-专项</w:t>
            </w:r>
          </w:p>
        </w:tc>
        <w:tc>
          <w:tcPr>
            <w:tcW w:w="467" w:type="dxa"/>
            <w:vAlign w:val="center"/>
          </w:tcPr>
          <w:p w14:paraId="5699F51C"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6B5D099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6B44C3B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4" w:type="dxa"/>
            <w:vAlign w:val="center"/>
          </w:tcPr>
          <w:p w14:paraId="4814F442"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3" w:type="dxa"/>
            <w:vAlign w:val="center"/>
          </w:tcPr>
          <w:p w14:paraId="66EB6B68"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423" w:type="dxa"/>
            <w:vAlign w:val="center"/>
          </w:tcPr>
          <w:p w14:paraId="7084500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64</w:t>
            </w:r>
          </w:p>
        </w:tc>
        <w:tc>
          <w:tcPr>
            <w:tcW w:w="460" w:type="dxa"/>
            <w:vAlign w:val="center"/>
          </w:tcPr>
          <w:p w14:paraId="1EFF98F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4" w:type="dxa"/>
            <w:vAlign w:val="center"/>
          </w:tcPr>
          <w:p w14:paraId="4E9C86B6"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65E8D06D"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F90DD69"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638AC9A1"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E660013"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A1DC9E6"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33D72CBC"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94" w:type="dxa"/>
            <w:vAlign w:val="center"/>
          </w:tcPr>
          <w:p w14:paraId="60DBFA44" w14:textId="77777777" w:rsidR="0090374C" w:rsidRPr="00B83B9F" w:rsidRDefault="0090374C" w:rsidP="004459E6">
            <w:pPr>
              <w:widowControl/>
              <w:spacing w:line="240" w:lineRule="exact"/>
              <w:jc w:val="center"/>
              <w:rPr>
                <w:rFonts w:ascii="仿宋" w:eastAsia="仿宋" w:hAnsi="仿宋" w:cs="仿宋"/>
                <w:sz w:val="16"/>
                <w:szCs w:val="16"/>
              </w:rPr>
            </w:pPr>
          </w:p>
        </w:tc>
        <w:tc>
          <w:tcPr>
            <w:tcW w:w="356" w:type="dxa"/>
            <w:vAlign w:val="center"/>
          </w:tcPr>
          <w:p w14:paraId="721CF7F7"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C61A2D5"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8B0B8FF"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EB5CC88"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F74323B"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67B7DD72"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763C6E94" w14:textId="77777777" w:rsidTr="004459E6">
        <w:trPr>
          <w:trHeight w:val="255"/>
          <w:jc w:val="center"/>
        </w:trPr>
        <w:tc>
          <w:tcPr>
            <w:tcW w:w="627" w:type="dxa"/>
            <w:vMerge/>
            <w:vAlign w:val="center"/>
          </w:tcPr>
          <w:p w14:paraId="774663A9"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626A49D9"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229FE2A0" w14:textId="77777777" w:rsidR="0090374C" w:rsidRPr="00B83B9F" w:rsidRDefault="0090374C" w:rsidP="004459E6">
            <w:pPr>
              <w:widowControl/>
              <w:spacing w:line="240" w:lineRule="exact"/>
              <w:jc w:val="center"/>
              <w:rPr>
                <w:sz w:val="15"/>
              </w:rPr>
            </w:pPr>
            <w:r w:rsidRPr="00B83B9F">
              <w:rPr>
                <w:sz w:val="15"/>
              </w:rPr>
              <w:t>/</w:t>
            </w:r>
          </w:p>
        </w:tc>
        <w:tc>
          <w:tcPr>
            <w:tcW w:w="2076" w:type="dxa"/>
            <w:gridSpan w:val="3"/>
            <w:vAlign w:val="center"/>
          </w:tcPr>
          <w:p w14:paraId="6AC5D0F7"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体育-竞赛</w:t>
            </w:r>
          </w:p>
        </w:tc>
        <w:tc>
          <w:tcPr>
            <w:tcW w:w="467" w:type="dxa"/>
            <w:vAlign w:val="center"/>
          </w:tcPr>
          <w:p w14:paraId="41EE807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75C2AB31"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1</w:t>
            </w:r>
          </w:p>
        </w:tc>
        <w:tc>
          <w:tcPr>
            <w:tcW w:w="375" w:type="dxa"/>
            <w:vAlign w:val="center"/>
          </w:tcPr>
          <w:p w14:paraId="482E7AD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4" w:type="dxa"/>
            <w:vAlign w:val="center"/>
          </w:tcPr>
          <w:p w14:paraId="3A2ACC9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3" w:type="dxa"/>
            <w:vAlign w:val="center"/>
          </w:tcPr>
          <w:p w14:paraId="16F791D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423" w:type="dxa"/>
            <w:vAlign w:val="center"/>
          </w:tcPr>
          <w:p w14:paraId="32A224BE"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460" w:type="dxa"/>
            <w:vAlign w:val="center"/>
          </w:tcPr>
          <w:p w14:paraId="116865BE"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4" w:type="dxa"/>
            <w:vAlign w:val="center"/>
          </w:tcPr>
          <w:p w14:paraId="6D13DFE5"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2E814509"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30423307"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76AC5554"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C5263C9"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FCB01FF"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7A183D4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94" w:type="dxa"/>
            <w:vAlign w:val="center"/>
          </w:tcPr>
          <w:p w14:paraId="0EF46627" w14:textId="77777777" w:rsidR="0090374C" w:rsidRPr="00B83B9F" w:rsidRDefault="0090374C" w:rsidP="004459E6">
            <w:pPr>
              <w:widowControl/>
              <w:spacing w:line="240" w:lineRule="exact"/>
              <w:jc w:val="center"/>
              <w:rPr>
                <w:rFonts w:ascii="仿宋" w:eastAsia="仿宋" w:hAnsi="仿宋" w:cs="仿宋"/>
                <w:sz w:val="16"/>
                <w:szCs w:val="16"/>
              </w:rPr>
            </w:pPr>
          </w:p>
        </w:tc>
        <w:tc>
          <w:tcPr>
            <w:tcW w:w="356" w:type="dxa"/>
            <w:vAlign w:val="center"/>
          </w:tcPr>
          <w:p w14:paraId="50FF9C0A"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79121C7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46DB3CED"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3BD2A62"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B0FED15"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5D0725A7"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09E4EA1B" w14:textId="77777777" w:rsidTr="004459E6">
        <w:trPr>
          <w:trHeight w:val="255"/>
          <w:jc w:val="center"/>
        </w:trPr>
        <w:tc>
          <w:tcPr>
            <w:tcW w:w="627" w:type="dxa"/>
            <w:vMerge/>
            <w:vAlign w:val="center"/>
          </w:tcPr>
          <w:p w14:paraId="076B07B9"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Align w:val="center"/>
          </w:tcPr>
          <w:p w14:paraId="301403AC" w14:textId="77777777" w:rsidR="0090374C" w:rsidRPr="00B83B9F" w:rsidRDefault="0090374C" w:rsidP="004459E6">
            <w:pPr>
              <w:spacing w:line="240" w:lineRule="exact"/>
              <w:jc w:val="center"/>
              <w:rPr>
                <w:rFonts w:ascii="仿宋" w:eastAsia="仿宋" w:hAnsi="仿宋" w:cs="仿宋"/>
                <w:sz w:val="16"/>
                <w:szCs w:val="16"/>
              </w:rPr>
            </w:pPr>
            <w:proofErr w:type="gramStart"/>
            <w:r w:rsidRPr="00B83B9F">
              <w:rPr>
                <w:rFonts w:ascii="仿宋" w:eastAsia="仿宋" w:hAnsi="仿宋" w:cs="仿宋" w:hint="eastAsia"/>
                <w:sz w:val="16"/>
                <w:szCs w:val="16"/>
              </w:rPr>
              <w:t>通识类</w:t>
            </w:r>
            <w:proofErr w:type="gramEnd"/>
          </w:p>
        </w:tc>
        <w:tc>
          <w:tcPr>
            <w:tcW w:w="1123" w:type="dxa"/>
          </w:tcPr>
          <w:p w14:paraId="0ADDB18F" w14:textId="77777777" w:rsidR="0090374C" w:rsidRPr="00B83B9F" w:rsidRDefault="0090374C" w:rsidP="004459E6">
            <w:pPr>
              <w:widowControl/>
              <w:spacing w:line="240" w:lineRule="exact"/>
              <w:jc w:val="center"/>
              <w:rPr>
                <w:sz w:val="15"/>
              </w:rPr>
            </w:pPr>
            <w:r w:rsidRPr="00B83B9F">
              <w:rPr>
                <w:sz w:val="15"/>
              </w:rPr>
              <w:t>/</w:t>
            </w:r>
          </w:p>
        </w:tc>
        <w:tc>
          <w:tcPr>
            <w:tcW w:w="2076" w:type="dxa"/>
            <w:gridSpan w:val="3"/>
            <w:vAlign w:val="center"/>
          </w:tcPr>
          <w:p w14:paraId="75F166C8" w14:textId="77777777" w:rsidR="0090374C" w:rsidRPr="00B83B9F" w:rsidRDefault="0090374C" w:rsidP="004459E6">
            <w:pPr>
              <w:spacing w:line="240" w:lineRule="exact"/>
              <w:jc w:val="center"/>
              <w:rPr>
                <w:rFonts w:ascii="仿宋" w:eastAsia="仿宋" w:hAnsi="仿宋" w:cs="仿宋"/>
                <w:sz w:val="16"/>
                <w:szCs w:val="16"/>
              </w:rPr>
            </w:pPr>
            <w:proofErr w:type="gramStart"/>
            <w:r w:rsidRPr="00B83B9F">
              <w:rPr>
                <w:rFonts w:ascii="仿宋" w:eastAsia="仿宋" w:hAnsi="仿宋" w:cs="仿宋" w:hint="eastAsia"/>
                <w:sz w:val="16"/>
                <w:szCs w:val="16"/>
              </w:rPr>
              <w:t>通识类课程</w:t>
            </w:r>
            <w:proofErr w:type="gramEnd"/>
          </w:p>
        </w:tc>
        <w:tc>
          <w:tcPr>
            <w:tcW w:w="467" w:type="dxa"/>
            <w:vAlign w:val="center"/>
          </w:tcPr>
          <w:p w14:paraId="4900EA7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432F889C"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kern w:val="0"/>
                <w:sz w:val="16"/>
              </w:rPr>
              <w:t>6</w:t>
            </w:r>
          </w:p>
        </w:tc>
        <w:tc>
          <w:tcPr>
            <w:tcW w:w="375" w:type="dxa"/>
            <w:vAlign w:val="center"/>
          </w:tcPr>
          <w:p w14:paraId="1198970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4" w:type="dxa"/>
            <w:vAlign w:val="center"/>
          </w:tcPr>
          <w:p w14:paraId="25E7810D"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3D4E9375" w14:textId="77777777" w:rsidR="0090374C" w:rsidRPr="00B83B9F" w:rsidRDefault="0090374C" w:rsidP="004459E6">
            <w:pPr>
              <w:widowControl/>
              <w:spacing w:line="240" w:lineRule="exact"/>
              <w:jc w:val="center"/>
              <w:rPr>
                <w:rFonts w:ascii="仿宋" w:eastAsia="仿宋" w:hAnsi="仿宋" w:cs="仿宋"/>
                <w:sz w:val="16"/>
                <w:szCs w:val="16"/>
              </w:rPr>
            </w:pPr>
          </w:p>
        </w:tc>
        <w:tc>
          <w:tcPr>
            <w:tcW w:w="423" w:type="dxa"/>
            <w:vAlign w:val="center"/>
          </w:tcPr>
          <w:p w14:paraId="0A7BD124" w14:textId="77777777" w:rsidR="0090374C" w:rsidRPr="00B83B9F" w:rsidRDefault="0090374C" w:rsidP="004459E6">
            <w:pPr>
              <w:widowControl/>
              <w:spacing w:line="240" w:lineRule="exact"/>
              <w:jc w:val="center"/>
              <w:rPr>
                <w:rFonts w:ascii="仿宋" w:eastAsia="仿宋" w:hAnsi="仿宋" w:cs="仿宋"/>
                <w:sz w:val="16"/>
                <w:szCs w:val="16"/>
              </w:rPr>
            </w:pPr>
          </w:p>
        </w:tc>
        <w:tc>
          <w:tcPr>
            <w:tcW w:w="460" w:type="dxa"/>
            <w:vAlign w:val="center"/>
          </w:tcPr>
          <w:p w14:paraId="4B12F931"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4" w:type="dxa"/>
            <w:vAlign w:val="center"/>
          </w:tcPr>
          <w:p w14:paraId="31EE9F99"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2A6D7F69"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5BD95E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152D29B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00A741E8"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B9819A1"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051BFFB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94" w:type="dxa"/>
            <w:vAlign w:val="center"/>
          </w:tcPr>
          <w:p w14:paraId="1E2F0197" w14:textId="77777777" w:rsidR="0090374C" w:rsidRPr="00B83B9F" w:rsidRDefault="0090374C" w:rsidP="004459E6">
            <w:pPr>
              <w:widowControl/>
              <w:spacing w:line="240" w:lineRule="exact"/>
              <w:jc w:val="center"/>
              <w:rPr>
                <w:rFonts w:ascii="仿宋" w:eastAsia="仿宋" w:hAnsi="仿宋" w:cs="仿宋"/>
                <w:sz w:val="16"/>
                <w:szCs w:val="16"/>
              </w:rPr>
            </w:pPr>
          </w:p>
        </w:tc>
        <w:tc>
          <w:tcPr>
            <w:tcW w:w="356" w:type="dxa"/>
            <w:vAlign w:val="center"/>
          </w:tcPr>
          <w:p w14:paraId="0C5CCCB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F267C4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627AB8A6"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90A9C6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471F3565"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1197" w:type="dxa"/>
            <w:vAlign w:val="center"/>
          </w:tcPr>
          <w:p w14:paraId="135047F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选修6学分</w:t>
            </w:r>
          </w:p>
        </w:tc>
      </w:tr>
      <w:tr w:rsidR="0090374C" w:rsidRPr="00B83B9F" w14:paraId="1AF6CE0D" w14:textId="77777777" w:rsidTr="004459E6">
        <w:trPr>
          <w:trHeight w:val="255"/>
          <w:jc w:val="center"/>
        </w:trPr>
        <w:tc>
          <w:tcPr>
            <w:tcW w:w="627" w:type="dxa"/>
            <w:vMerge/>
            <w:vAlign w:val="center"/>
          </w:tcPr>
          <w:p w14:paraId="2DF5C375"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restart"/>
            <w:vAlign w:val="center"/>
          </w:tcPr>
          <w:p w14:paraId="48583B7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外语类</w:t>
            </w:r>
          </w:p>
        </w:tc>
        <w:tc>
          <w:tcPr>
            <w:tcW w:w="1123" w:type="dxa"/>
          </w:tcPr>
          <w:p w14:paraId="7BED3304" w14:textId="77777777" w:rsidR="0090374C" w:rsidRPr="00B83B9F" w:rsidRDefault="0090374C" w:rsidP="004459E6">
            <w:pPr>
              <w:widowControl/>
              <w:spacing w:line="240" w:lineRule="exact"/>
              <w:jc w:val="center"/>
              <w:rPr>
                <w:sz w:val="15"/>
              </w:rPr>
            </w:pPr>
            <w:r w:rsidRPr="00B83B9F">
              <w:rPr>
                <w:sz w:val="15"/>
              </w:rPr>
              <w:t>100031020010</w:t>
            </w:r>
          </w:p>
        </w:tc>
        <w:tc>
          <w:tcPr>
            <w:tcW w:w="2076" w:type="dxa"/>
            <w:gridSpan w:val="3"/>
            <w:vAlign w:val="center"/>
          </w:tcPr>
          <w:p w14:paraId="55CB1FE8"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大学英语1</w:t>
            </w:r>
          </w:p>
        </w:tc>
        <w:tc>
          <w:tcPr>
            <w:tcW w:w="467" w:type="dxa"/>
            <w:vAlign w:val="center"/>
          </w:tcPr>
          <w:p w14:paraId="6C93E01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0007F5C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4C6B66BE"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374" w:type="dxa"/>
            <w:vAlign w:val="center"/>
          </w:tcPr>
          <w:p w14:paraId="4F51765E"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0336D87B" w14:textId="77777777" w:rsidR="0090374C" w:rsidRPr="00B83B9F" w:rsidRDefault="0090374C" w:rsidP="004459E6">
            <w:pPr>
              <w:widowControl/>
              <w:spacing w:line="240" w:lineRule="exact"/>
              <w:jc w:val="center"/>
              <w:rPr>
                <w:rFonts w:ascii="仿宋" w:eastAsia="仿宋" w:hAnsi="仿宋" w:cs="仿宋"/>
                <w:sz w:val="16"/>
                <w:szCs w:val="16"/>
              </w:rPr>
            </w:pPr>
          </w:p>
        </w:tc>
        <w:tc>
          <w:tcPr>
            <w:tcW w:w="423" w:type="dxa"/>
            <w:vAlign w:val="center"/>
          </w:tcPr>
          <w:p w14:paraId="6A1BA279" w14:textId="77777777" w:rsidR="0090374C" w:rsidRPr="00B83B9F" w:rsidRDefault="0090374C" w:rsidP="004459E6">
            <w:pPr>
              <w:widowControl/>
              <w:spacing w:line="240" w:lineRule="exact"/>
              <w:jc w:val="center"/>
              <w:rPr>
                <w:rFonts w:ascii="仿宋" w:eastAsia="仿宋" w:hAnsi="仿宋" w:cs="仿宋"/>
                <w:sz w:val="16"/>
                <w:szCs w:val="16"/>
              </w:rPr>
            </w:pPr>
          </w:p>
        </w:tc>
        <w:tc>
          <w:tcPr>
            <w:tcW w:w="460" w:type="dxa"/>
            <w:vAlign w:val="center"/>
          </w:tcPr>
          <w:p w14:paraId="4134FA37"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4" w:type="dxa"/>
            <w:vAlign w:val="center"/>
          </w:tcPr>
          <w:p w14:paraId="286FDCEF"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667B8534"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BB2079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67D8F9D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9F4FDAE"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16B4B08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CE46330"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50BDFADC" w14:textId="77777777" w:rsidR="0090374C" w:rsidRPr="00B83B9F" w:rsidRDefault="0090374C" w:rsidP="004459E6">
            <w:pPr>
              <w:widowControl/>
              <w:spacing w:line="240" w:lineRule="exact"/>
              <w:jc w:val="center"/>
              <w:rPr>
                <w:rFonts w:ascii="仿宋" w:eastAsia="仿宋" w:hAnsi="仿宋" w:cs="仿宋"/>
                <w:sz w:val="16"/>
                <w:szCs w:val="16"/>
              </w:rPr>
            </w:pPr>
          </w:p>
        </w:tc>
        <w:tc>
          <w:tcPr>
            <w:tcW w:w="356" w:type="dxa"/>
            <w:vAlign w:val="center"/>
          </w:tcPr>
          <w:p w14:paraId="234D9C4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370CE71"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9ACBAEA"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28B7236"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AA934DE"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restart"/>
            <w:vAlign w:val="center"/>
          </w:tcPr>
          <w:p w14:paraId="085E0BC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必修8学分</w:t>
            </w:r>
          </w:p>
        </w:tc>
      </w:tr>
      <w:tr w:rsidR="0090374C" w:rsidRPr="00B83B9F" w14:paraId="5E2FF2DB" w14:textId="77777777" w:rsidTr="004459E6">
        <w:trPr>
          <w:trHeight w:val="255"/>
          <w:jc w:val="center"/>
        </w:trPr>
        <w:tc>
          <w:tcPr>
            <w:tcW w:w="627" w:type="dxa"/>
            <w:vMerge/>
            <w:vAlign w:val="center"/>
          </w:tcPr>
          <w:p w14:paraId="094B8CC3"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3263C59F"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38A121C1" w14:textId="77777777" w:rsidR="0090374C" w:rsidRPr="00B83B9F" w:rsidRDefault="0090374C" w:rsidP="004459E6">
            <w:pPr>
              <w:widowControl/>
              <w:spacing w:line="240" w:lineRule="exact"/>
              <w:jc w:val="center"/>
              <w:rPr>
                <w:sz w:val="15"/>
              </w:rPr>
            </w:pPr>
            <w:r w:rsidRPr="00B83B9F">
              <w:rPr>
                <w:sz w:val="15"/>
              </w:rPr>
              <w:t>100031020020</w:t>
            </w:r>
          </w:p>
        </w:tc>
        <w:tc>
          <w:tcPr>
            <w:tcW w:w="2076" w:type="dxa"/>
            <w:gridSpan w:val="3"/>
            <w:vAlign w:val="center"/>
          </w:tcPr>
          <w:p w14:paraId="1898BD6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大学英语2</w:t>
            </w:r>
          </w:p>
        </w:tc>
        <w:tc>
          <w:tcPr>
            <w:tcW w:w="467" w:type="dxa"/>
            <w:vAlign w:val="center"/>
          </w:tcPr>
          <w:p w14:paraId="36A725E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4565268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54847B5C"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374" w:type="dxa"/>
            <w:vAlign w:val="center"/>
          </w:tcPr>
          <w:p w14:paraId="797D6298"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5A3C49D1" w14:textId="77777777" w:rsidR="0090374C" w:rsidRPr="00B83B9F" w:rsidRDefault="0090374C" w:rsidP="004459E6">
            <w:pPr>
              <w:widowControl/>
              <w:spacing w:line="240" w:lineRule="exact"/>
              <w:jc w:val="center"/>
              <w:rPr>
                <w:rFonts w:ascii="仿宋" w:eastAsia="仿宋" w:hAnsi="仿宋" w:cs="仿宋"/>
                <w:sz w:val="16"/>
                <w:szCs w:val="16"/>
              </w:rPr>
            </w:pPr>
          </w:p>
        </w:tc>
        <w:tc>
          <w:tcPr>
            <w:tcW w:w="423" w:type="dxa"/>
            <w:vAlign w:val="center"/>
          </w:tcPr>
          <w:p w14:paraId="55E8C6A5" w14:textId="77777777" w:rsidR="0090374C" w:rsidRPr="00B83B9F" w:rsidRDefault="0090374C" w:rsidP="004459E6">
            <w:pPr>
              <w:widowControl/>
              <w:spacing w:line="240" w:lineRule="exact"/>
              <w:jc w:val="center"/>
              <w:rPr>
                <w:rFonts w:ascii="仿宋" w:eastAsia="仿宋" w:hAnsi="仿宋" w:cs="仿宋"/>
                <w:sz w:val="16"/>
                <w:szCs w:val="16"/>
              </w:rPr>
            </w:pPr>
          </w:p>
        </w:tc>
        <w:tc>
          <w:tcPr>
            <w:tcW w:w="460" w:type="dxa"/>
            <w:vAlign w:val="center"/>
          </w:tcPr>
          <w:p w14:paraId="5E197B1C"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4" w:type="dxa"/>
            <w:vAlign w:val="center"/>
          </w:tcPr>
          <w:p w14:paraId="1294D2D7"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72694AA2"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C612276"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573DB37"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8AD985D"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6BAD0E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7EDBCD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06731692" w14:textId="77777777" w:rsidR="0090374C" w:rsidRPr="00B83B9F" w:rsidRDefault="0090374C" w:rsidP="004459E6">
            <w:pPr>
              <w:widowControl/>
              <w:spacing w:line="240" w:lineRule="exact"/>
              <w:jc w:val="center"/>
              <w:rPr>
                <w:rFonts w:ascii="仿宋" w:eastAsia="仿宋" w:hAnsi="仿宋" w:cs="仿宋"/>
                <w:sz w:val="16"/>
                <w:szCs w:val="16"/>
              </w:rPr>
            </w:pPr>
          </w:p>
        </w:tc>
        <w:tc>
          <w:tcPr>
            <w:tcW w:w="356" w:type="dxa"/>
            <w:vAlign w:val="center"/>
          </w:tcPr>
          <w:p w14:paraId="08359FE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C452C7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4C814F1"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AD84C7A"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6FA9F83"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07C65177"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71D58931" w14:textId="77777777" w:rsidTr="004459E6">
        <w:trPr>
          <w:trHeight w:val="255"/>
          <w:jc w:val="center"/>
        </w:trPr>
        <w:tc>
          <w:tcPr>
            <w:tcW w:w="627" w:type="dxa"/>
            <w:vMerge/>
            <w:vAlign w:val="center"/>
          </w:tcPr>
          <w:p w14:paraId="7084B756"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2E7A6125"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27ED8882" w14:textId="77777777" w:rsidR="0090374C" w:rsidRPr="00B83B9F" w:rsidRDefault="0090374C" w:rsidP="004459E6">
            <w:pPr>
              <w:widowControl/>
              <w:spacing w:line="240" w:lineRule="exact"/>
              <w:jc w:val="center"/>
              <w:rPr>
                <w:sz w:val="15"/>
              </w:rPr>
            </w:pPr>
            <w:r w:rsidRPr="00B83B9F">
              <w:rPr>
                <w:sz w:val="15"/>
              </w:rPr>
              <w:t>100031020030</w:t>
            </w:r>
          </w:p>
        </w:tc>
        <w:tc>
          <w:tcPr>
            <w:tcW w:w="2076" w:type="dxa"/>
            <w:gridSpan w:val="3"/>
            <w:vAlign w:val="center"/>
          </w:tcPr>
          <w:p w14:paraId="5E9AA25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大学英语3</w:t>
            </w:r>
          </w:p>
        </w:tc>
        <w:tc>
          <w:tcPr>
            <w:tcW w:w="467" w:type="dxa"/>
            <w:vAlign w:val="center"/>
          </w:tcPr>
          <w:p w14:paraId="6D51D50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7765E14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1A7F5C8C"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374" w:type="dxa"/>
            <w:vAlign w:val="center"/>
          </w:tcPr>
          <w:p w14:paraId="230E29EC"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716B0C03" w14:textId="77777777" w:rsidR="0090374C" w:rsidRPr="00B83B9F" w:rsidRDefault="0090374C" w:rsidP="004459E6">
            <w:pPr>
              <w:widowControl/>
              <w:spacing w:line="240" w:lineRule="exact"/>
              <w:jc w:val="center"/>
              <w:rPr>
                <w:rFonts w:ascii="仿宋" w:eastAsia="仿宋" w:hAnsi="仿宋" w:cs="仿宋"/>
                <w:sz w:val="16"/>
                <w:szCs w:val="16"/>
              </w:rPr>
            </w:pPr>
          </w:p>
        </w:tc>
        <w:tc>
          <w:tcPr>
            <w:tcW w:w="423" w:type="dxa"/>
            <w:vAlign w:val="center"/>
          </w:tcPr>
          <w:p w14:paraId="32B8C1A8" w14:textId="77777777" w:rsidR="0090374C" w:rsidRPr="00B83B9F" w:rsidRDefault="0090374C" w:rsidP="004459E6">
            <w:pPr>
              <w:widowControl/>
              <w:spacing w:line="240" w:lineRule="exact"/>
              <w:jc w:val="center"/>
              <w:rPr>
                <w:rFonts w:ascii="仿宋" w:eastAsia="仿宋" w:hAnsi="仿宋" w:cs="仿宋"/>
                <w:sz w:val="16"/>
                <w:szCs w:val="16"/>
              </w:rPr>
            </w:pPr>
          </w:p>
        </w:tc>
        <w:tc>
          <w:tcPr>
            <w:tcW w:w="460" w:type="dxa"/>
            <w:vAlign w:val="center"/>
          </w:tcPr>
          <w:p w14:paraId="74EA1987"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4" w:type="dxa"/>
            <w:vAlign w:val="center"/>
          </w:tcPr>
          <w:p w14:paraId="53E24588"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2A92450E"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86FEAF9"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89637D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5E8DD5E"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18123B5"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243B84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5B029B92" w14:textId="77777777" w:rsidR="0090374C" w:rsidRPr="00B83B9F" w:rsidRDefault="0090374C" w:rsidP="004459E6">
            <w:pPr>
              <w:widowControl/>
              <w:spacing w:line="240" w:lineRule="exact"/>
              <w:jc w:val="center"/>
              <w:rPr>
                <w:rFonts w:ascii="仿宋" w:eastAsia="仿宋" w:hAnsi="仿宋" w:cs="仿宋"/>
                <w:sz w:val="16"/>
                <w:szCs w:val="16"/>
              </w:rPr>
            </w:pPr>
          </w:p>
        </w:tc>
        <w:tc>
          <w:tcPr>
            <w:tcW w:w="356" w:type="dxa"/>
            <w:vAlign w:val="center"/>
          </w:tcPr>
          <w:p w14:paraId="0E1706F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472B375"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F5B49CC"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4C2AFD16"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283C1700"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244B24F5"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1DA33568" w14:textId="77777777" w:rsidTr="004459E6">
        <w:trPr>
          <w:trHeight w:val="255"/>
          <w:jc w:val="center"/>
        </w:trPr>
        <w:tc>
          <w:tcPr>
            <w:tcW w:w="627" w:type="dxa"/>
            <w:vMerge/>
            <w:vAlign w:val="center"/>
          </w:tcPr>
          <w:p w14:paraId="27FD13DD"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32EFD0E4"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352D78DF" w14:textId="77777777" w:rsidR="0090374C" w:rsidRPr="00B83B9F" w:rsidRDefault="0090374C" w:rsidP="004459E6">
            <w:pPr>
              <w:widowControl/>
              <w:spacing w:line="240" w:lineRule="exact"/>
              <w:jc w:val="center"/>
              <w:rPr>
                <w:sz w:val="15"/>
              </w:rPr>
            </w:pPr>
            <w:r w:rsidRPr="00B83B9F">
              <w:rPr>
                <w:sz w:val="15"/>
              </w:rPr>
              <w:t>100031020040</w:t>
            </w:r>
          </w:p>
        </w:tc>
        <w:tc>
          <w:tcPr>
            <w:tcW w:w="2076" w:type="dxa"/>
            <w:gridSpan w:val="3"/>
            <w:vAlign w:val="center"/>
          </w:tcPr>
          <w:p w14:paraId="2C82C5C6"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大学英语4</w:t>
            </w:r>
          </w:p>
        </w:tc>
        <w:tc>
          <w:tcPr>
            <w:tcW w:w="467" w:type="dxa"/>
            <w:vAlign w:val="center"/>
          </w:tcPr>
          <w:p w14:paraId="2FEA10B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418F7FB7"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39235D68"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374" w:type="dxa"/>
            <w:vAlign w:val="center"/>
          </w:tcPr>
          <w:p w14:paraId="1CC33507"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07D603A5" w14:textId="77777777" w:rsidR="0090374C" w:rsidRPr="00B83B9F" w:rsidRDefault="0090374C" w:rsidP="004459E6">
            <w:pPr>
              <w:widowControl/>
              <w:spacing w:line="240" w:lineRule="exact"/>
              <w:jc w:val="center"/>
              <w:rPr>
                <w:rFonts w:ascii="仿宋" w:eastAsia="仿宋" w:hAnsi="仿宋" w:cs="仿宋"/>
                <w:sz w:val="16"/>
                <w:szCs w:val="16"/>
              </w:rPr>
            </w:pPr>
          </w:p>
        </w:tc>
        <w:tc>
          <w:tcPr>
            <w:tcW w:w="423" w:type="dxa"/>
            <w:vAlign w:val="center"/>
          </w:tcPr>
          <w:p w14:paraId="385689F6" w14:textId="77777777" w:rsidR="0090374C" w:rsidRPr="00B83B9F" w:rsidRDefault="0090374C" w:rsidP="004459E6">
            <w:pPr>
              <w:widowControl/>
              <w:spacing w:line="240" w:lineRule="exact"/>
              <w:jc w:val="center"/>
              <w:rPr>
                <w:rFonts w:ascii="仿宋" w:eastAsia="仿宋" w:hAnsi="仿宋" w:cs="仿宋"/>
                <w:sz w:val="16"/>
                <w:szCs w:val="16"/>
              </w:rPr>
            </w:pPr>
          </w:p>
        </w:tc>
        <w:tc>
          <w:tcPr>
            <w:tcW w:w="460" w:type="dxa"/>
            <w:vAlign w:val="center"/>
          </w:tcPr>
          <w:p w14:paraId="6AF784F8"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4" w:type="dxa"/>
            <w:vAlign w:val="center"/>
          </w:tcPr>
          <w:p w14:paraId="34B51FCC"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239198C6"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39E983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1642E10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EBFC254"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3D8EE2D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DA203AA"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vAlign w:val="center"/>
          </w:tcPr>
          <w:p w14:paraId="3B736042" w14:textId="77777777" w:rsidR="0090374C" w:rsidRPr="00B83B9F" w:rsidRDefault="0090374C" w:rsidP="004459E6">
            <w:pPr>
              <w:widowControl/>
              <w:spacing w:line="240" w:lineRule="exact"/>
              <w:jc w:val="center"/>
              <w:rPr>
                <w:rFonts w:ascii="仿宋" w:eastAsia="仿宋" w:hAnsi="仿宋" w:cs="仿宋"/>
                <w:sz w:val="16"/>
                <w:szCs w:val="16"/>
              </w:rPr>
            </w:pPr>
          </w:p>
        </w:tc>
        <w:tc>
          <w:tcPr>
            <w:tcW w:w="356" w:type="dxa"/>
            <w:vAlign w:val="center"/>
          </w:tcPr>
          <w:p w14:paraId="5440931A"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C581F17"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6BAD9C9B"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E5DCBAF"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F5BEFA2"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35050BD2"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6426D2A7" w14:textId="77777777" w:rsidTr="004459E6">
        <w:trPr>
          <w:trHeight w:val="255"/>
          <w:jc w:val="center"/>
        </w:trPr>
        <w:tc>
          <w:tcPr>
            <w:tcW w:w="627" w:type="dxa"/>
            <w:vMerge w:val="restart"/>
            <w:vAlign w:val="center"/>
          </w:tcPr>
          <w:p w14:paraId="1944A083"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restart"/>
            <w:vAlign w:val="center"/>
          </w:tcPr>
          <w:p w14:paraId="78CE913C"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数学与自然科学类</w:t>
            </w:r>
          </w:p>
        </w:tc>
        <w:tc>
          <w:tcPr>
            <w:tcW w:w="1123" w:type="dxa"/>
          </w:tcPr>
          <w:p w14:paraId="27A6AE39" w14:textId="77777777" w:rsidR="0090374C" w:rsidRPr="00B83B9F" w:rsidRDefault="0090374C" w:rsidP="004459E6">
            <w:pPr>
              <w:widowControl/>
              <w:spacing w:line="240" w:lineRule="exact"/>
              <w:jc w:val="center"/>
              <w:rPr>
                <w:sz w:val="15"/>
              </w:rPr>
            </w:pPr>
            <w:r w:rsidRPr="00B83B9F">
              <w:rPr>
                <w:sz w:val="15"/>
              </w:rPr>
              <w:t>100091020011</w:t>
            </w:r>
          </w:p>
        </w:tc>
        <w:tc>
          <w:tcPr>
            <w:tcW w:w="2076" w:type="dxa"/>
            <w:gridSpan w:val="3"/>
            <w:vAlign w:val="center"/>
          </w:tcPr>
          <w:p w14:paraId="40768B4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高等数学A1</w:t>
            </w:r>
          </w:p>
        </w:tc>
        <w:tc>
          <w:tcPr>
            <w:tcW w:w="467" w:type="dxa"/>
            <w:vAlign w:val="center"/>
          </w:tcPr>
          <w:p w14:paraId="1EC958E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2D64DF1A"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5</w:t>
            </w:r>
          </w:p>
        </w:tc>
        <w:tc>
          <w:tcPr>
            <w:tcW w:w="375" w:type="dxa"/>
            <w:vAlign w:val="center"/>
          </w:tcPr>
          <w:p w14:paraId="11CFB6F9"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80</w:t>
            </w:r>
          </w:p>
        </w:tc>
        <w:tc>
          <w:tcPr>
            <w:tcW w:w="374" w:type="dxa"/>
            <w:vAlign w:val="center"/>
          </w:tcPr>
          <w:p w14:paraId="68AB2FB8"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0A5287B4"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1B2CC069"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1EDE4294"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4FACF7B7"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39A7FA0D"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C30A50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713700DC"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628EE88"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4B53C5ED"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7DCEBDD" w14:textId="77777777" w:rsidR="0090374C" w:rsidRPr="00B83B9F" w:rsidRDefault="0090374C" w:rsidP="004459E6">
            <w:pPr>
              <w:spacing w:line="240" w:lineRule="exact"/>
              <w:jc w:val="center"/>
              <w:rPr>
                <w:rFonts w:ascii="仿宋" w:eastAsia="仿宋" w:hAnsi="仿宋" w:cs="仿宋"/>
                <w:sz w:val="16"/>
                <w:szCs w:val="16"/>
              </w:rPr>
            </w:pPr>
          </w:p>
        </w:tc>
        <w:tc>
          <w:tcPr>
            <w:tcW w:w="394" w:type="dxa"/>
            <w:vAlign w:val="center"/>
          </w:tcPr>
          <w:p w14:paraId="2151642A"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4A7C61CB"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20C08DFA"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6137282"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31CB208"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EE69759"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restart"/>
            <w:vAlign w:val="center"/>
          </w:tcPr>
          <w:p w14:paraId="6F49253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hint="eastAsia"/>
                <w:sz w:val="16"/>
              </w:rPr>
              <w:t>必修</w:t>
            </w:r>
            <w:r w:rsidRPr="00B83B9F">
              <w:rPr>
                <w:rFonts w:ascii="仿宋" w:eastAsia="仿宋" w:hAnsi="仿宋"/>
                <w:sz w:val="16"/>
              </w:rPr>
              <w:t>2</w:t>
            </w:r>
            <w:r w:rsidRPr="00B83B9F">
              <w:rPr>
                <w:rFonts w:ascii="仿宋" w:eastAsia="仿宋" w:hAnsi="仿宋" w:hint="eastAsia"/>
                <w:sz w:val="16"/>
              </w:rPr>
              <w:t>8.5学分</w:t>
            </w:r>
          </w:p>
        </w:tc>
      </w:tr>
      <w:tr w:rsidR="0090374C" w:rsidRPr="00B83B9F" w14:paraId="6A1EFCB9" w14:textId="77777777" w:rsidTr="004459E6">
        <w:trPr>
          <w:trHeight w:val="255"/>
          <w:jc w:val="center"/>
        </w:trPr>
        <w:tc>
          <w:tcPr>
            <w:tcW w:w="627" w:type="dxa"/>
            <w:vMerge/>
            <w:vAlign w:val="center"/>
          </w:tcPr>
          <w:p w14:paraId="406C38BE"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12C9B654"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5F647E2B" w14:textId="77777777" w:rsidR="0090374C" w:rsidRPr="00B83B9F" w:rsidRDefault="0090374C" w:rsidP="004459E6">
            <w:pPr>
              <w:widowControl/>
              <w:spacing w:line="240" w:lineRule="exact"/>
              <w:jc w:val="center"/>
              <w:rPr>
                <w:sz w:val="15"/>
              </w:rPr>
            </w:pPr>
            <w:r w:rsidRPr="00B83B9F">
              <w:rPr>
                <w:sz w:val="15"/>
              </w:rPr>
              <w:t>100031120021</w:t>
            </w:r>
          </w:p>
        </w:tc>
        <w:tc>
          <w:tcPr>
            <w:tcW w:w="2076" w:type="dxa"/>
            <w:gridSpan w:val="3"/>
            <w:vAlign w:val="center"/>
          </w:tcPr>
          <w:p w14:paraId="2D4926AB"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高等数学A2</w:t>
            </w:r>
          </w:p>
        </w:tc>
        <w:tc>
          <w:tcPr>
            <w:tcW w:w="467" w:type="dxa"/>
            <w:vAlign w:val="center"/>
          </w:tcPr>
          <w:p w14:paraId="6A5D28F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12F86F95"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6</w:t>
            </w:r>
          </w:p>
        </w:tc>
        <w:tc>
          <w:tcPr>
            <w:tcW w:w="375" w:type="dxa"/>
            <w:vAlign w:val="center"/>
          </w:tcPr>
          <w:p w14:paraId="5FDD6C49"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96</w:t>
            </w:r>
          </w:p>
        </w:tc>
        <w:tc>
          <w:tcPr>
            <w:tcW w:w="374" w:type="dxa"/>
            <w:vAlign w:val="center"/>
          </w:tcPr>
          <w:p w14:paraId="4C901F76"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5013BDC5"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2064087C"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38A62F53"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5A72586B"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6FB6F5D5"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901DAF9"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73A603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5891A8E"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7CCA2DD"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090B3A1" w14:textId="77777777" w:rsidR="0090374C" w:rsidRPr="00B83B9F" w:rsidRDefault="0090374C" w:rsidP="004459E6">
            <w:pPr>
              <w:spacing w:line="240" w:lineRule="exact"/>
              <w:jc w:val="center"/>
              <w:rPr>
                <w:rFonts w:ascii="仿宋" w:eastAsia="仿宋" w:hAnsi="仿宋" w:cs="仿宋"/>
                <w:sz w:val="16"/>
                <w:szCs w:val="16"/>
              </w:rPr>
            </w:pPr>
          </w:p>
        </w:tc>
        <w:tc>
          <w:tcPr>
            <w:tcW w:w="394" w:type="dxa"/>
            <w:vAlign w:val="center"/>
          </w:tcPr>
          <w:p w14:paraId="5A47FBEE"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1698CE80"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F36D3B2"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56453A3"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24E99DB6"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1540E95"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00C03E34"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38C1030D" w14:textId="77777777" w:rsidTr="004459E6">
        <w:trPr>
          <w:trHeight w:val="255"/>
          <w:jc w:val="center"/>
        </w:trPr>
        <w:tc>
          <w:tcPr>
            <w:tcW w:w="627" w:type="dxa"/>
            <w:vMerge/>
            <w:vAlign w:val="center"/>
          </w:tcPr>
          <w:p w14:paraId="41D22903"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367C3B4C"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56FB98F7" w14:textId="77777777" w:rsidR="0090374C" w:rsidRPr="00B83B9F" w:rsidRDefault="0090374C" w:rsidP="004459E6">
            <w:pPr>
              <w:widowControl/>
              <w:spacing w:line="240" w:lineRule="exact"/>
              <w:jc w:val="center"/>
              <w:rPr>
                <w:sz w:val="15"/>
              </w:rPr>
            </w:pPr>
            <w:r w:rsidRPr="00B83B9F">
              <w:rPr>
                <w:sz w:val="15"/>
              </w:rPr>
              <w:t>100031120120</w:t>
            </w:r>
          </w:p>
        </w:tc>
        <w:tc>
          <w:tcPr>
            <w:tcW w:w="2076" w:type="dxa"/>
            <w:gridSpan w:val="3"/>
            <w:vAlign w:val="center"/>
          </w:tcPr>
          <w:p w14:paraId="0D282B14"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线性代数A</w:t>
            </w:r>
          </w:p>
        </w:tc>
        <w:tc>
          <w:tcPr>
            <w:tcW w:w="467" w:type="dxa"/>
            <w:vAlign w:val="center"/>
          </w:tcPr>
          <w:p w14:paraId="59094E98"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5518FD2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w:t>
            </w:r>
          </w:p>
        </w:tc>
        <w:tc>
          <w:tcPr>
            <w:tcW w:w="375" w:type="dxa"/>
            <w:vAlign w:val="center"/>
          </w:tcPr>
          <w:p w14:paraId="3AB3A1A5"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48</w:t>
            </w:r>
          </w:p>
        </w:tc>
        <w:tc>
          <w:tcPr>
            <w:tcW w:w="374" w:type="dxa"/>
            <w:vAlign w:val="center"/>
          </w:tcPr>
          <w:p w14:paraId="184D1BCC"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61302751"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0F612FD6"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1E74DD51"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045B253A"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37AFC969"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DCE827B"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2670918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478B0690"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B879017"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AAF8AA9" w14:textId="77777777" w:rsidR="0090374C" w:rsidRPr="00B83B9F" w:rsidRDefault="0090374C" w:rsidP="004459E6">
            <w:pPr>
              <w:spacing w:line="240" w:lineRule="exact"/>
              <w:jc w:val="center"/>
              <w:rPr>
                <w:rFonts w:ascii="仿宋" w:eastAsia="仿宋" w:hAnsi="仿宋" w:cs="仿宋"/>
                <w:sz w:val="16"/>
                <w:szCs w:val="16"/>
              </w:rPr>
            </w:pPr>
          </w:p>
        </w:tc>
        <w:tc>
          <w:tcPr>
            <w:tcW w:w="394" w:type="dxa"/>
            <w:vAlign w:val="center"/>
          </w:tcPr>
          <w:p w14:paraId="1B675A1A"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66F84FB7"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F170921"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1C6152D"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7271F2F"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2E444FD"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7A375B93"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3F87D0C0" w14:textId="77777777" w:rsidTr="004459E6">
        <w:trPr>
          <w:trHeight w:val="255"/>
          <w:jc w:val="center"/>
        </w:trPr>
        <w:tc>
          <w:tcPr>
            <w:tcW w:w="627" w:type="dxa"/>
            <w:vMerge/>
            <w:vAlign w:val="center"/>
          </w:tcPr>
          <w:p w14:paraId="5F9ECBE2"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6A0085D9"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311BD37D" w14:textId="77777777" w:rsidR="0090374C" w:rsidRPr="00B83B9F" w:rsidRDefault="0090374C" w:rsidP="004459E6">
            <w:pPr>
              <w:widowControl/>
              <w:spacing w:line="240" w:lineRule="exact"/>
              <w:jc w:val="center"/>
              <w:rPr>
                <w:sz w:val="15"/>
              </w:rPr>
            </w:pPr>
            <w:r w:rsidRPr="00B83B9F">
              <w:rPr>
                <w:sz w:val="15"/>
              </w:rPr>
              <w:t>100031120150</w:t>
            </w:r>
          </w:p>
        </w:tc>
        <w:tc>
          <w:tcPr>
            <w:tcW w:w="2076" w:type="dxa"/>
            <w:gridSpan w:val="3"/>
            <w:vAlign w:val="center"/>
          </w:tcPr>
          <w:p w14:paraId="138D2D57"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概率与统计B</w:t>
            </w:r>
          </w:p>
        </w:tc>
        <w:tc>
          <w:tcPr>
            <w:tcW w:w="467" w:type="dxa"/>
            <w:vAlign w:val="center"/>
          </w:tcPr>
          <w:p w14:paraId="2A112EA9"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7037CAE1"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276F108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374" w:type="dxa"/>
            <w:vAlign w:val="center"/>
          </w:tcPr>
          <w:p w14:paraId="6AD8D497"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1B6099BF"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63F6F5A6"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143AC32A"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2D5DDE47"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0525103B"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9EC5104" w14:textId="77777777" w:rsidR="0090374C" w:rsidRPr="00B83B9F" w:rsidRDefault="0090374C" w:rsidP="004459E6">
            <w:pPr>
              <w:spacing w:line="240" w:lineRule="exact"/>
              <w:jc w:val="center"/>
              <w:rPr>
                <w:rFonts w:ascii="仿宋" w:eastAsia="仿宋" w:hAnsi="仿宋" w:cs="仿宋"/>
                <w:kern w:val="0"/>
                <w:sz w:val="16"/>
                <w:szCs w:val="16"/>
              </w:rPr>
            </w:pPr>
          </w:p>
        </w:tc>
        <w:tc>
          <w:tcPr>
            <w:tcW w:w="375" w:type="dxa"/>
            <w:vAlign w:val="center"/>
          </w:tcPr>
          <w:p w14:paraId="79ECFF62" w14:textId="77777777" w:rsidR="0090374C" w:rsidRPr="00B83B9F" w:rsidRDefault="0090374C" w:rsidP="004459E6">
            <w:pPr>
              <w:spacing w:line="240" w:lineRule="exact"/>
              <w:jc w:val="center"/>
              <w:rPr>
                <w:rFonts w:ascii="仿宋" w:eastAsia="仿宋" w:hAnsi="仿宋" w:cs="仿宋"/>
                <w:kern w:val="0"/>
                <w:sz w:val="16"/>
                <w:szCs w:val="16"/>
              </w:rPr>
            </w:pPr>
          </w:p>
        </w:tc>
        <w:tc>
          <w:tcPr>
            <w:tcW w:w="375" w:type="dxa"/>
            <w:vAlign w:val="center"/>
          </w:tcPr>
          <w:p w14:paraId="140E5967"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5886F35" w14:textId="77777777" w:rsidR="0090374C" w:rsidRPr="00B83B9F" w:rsidRDefault="0090374C" w:rsidP="004459E6">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E1EECDD" w14:textId="77777777" w:rsidR="0090374C" w:rsidRPr="00B83B9F" w:rsidRDefault="0090374C" w:rsidP="004459E6">
            <w:pPr>
              <w:spacing w:line="240" w:lineRule="exact"/>
              <w:jc w:val="center"/>
              <w:rPr>
                <w:rFonts w:ascii="仿宋" w:eastAsia="仿宋" w:hAnsi="仿宋" w:cs="仿宋"/>
                <w:kern w:val="0"/>
                <w:sz w:val="16"/>
                <w:szCs w:val="16"/>
              </w:rPr>
            </w:pPr>
          </w:p>
        </w:tc>
        <w:tc>
          <w:tcPr>
            <w:tcW w:w="394" w:type="dxa"/>
            <w:vAlign w:val="center"/>
          </w:tcPr>
          <w:p w14:paraId="6371C55B"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1EAD238E"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339BCD9"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90ECEDD"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822BBD8"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78D12DB"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4A1916AD"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76A66987" w14:textId="77777777" w:rsidTr="004459E6">
        <w:trPr>
          <w:trHeight w:val="255"/>
          <w:jc w:val="center"/>
        </w:trPr>
        <w:tc>
          <w:tcPr>
            <w:tcW w:w="627" w:type="dxa"/>
            <w:vMerge/>
            <w:vAlign w:val="center"/>
          </w:tcPr>
          <w:p w14:paraId="586030C9"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7D3C8374"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158C03B0" w14:textId="77777777" w:rsidR="0090374C" w:rsidRPr="00B83B9F" w:rsidRDefault="0090374C" w:rsidP="004459E6">
            <w:pPr>
              <w:widowControl/>
              <w:spacing w:line="240" w:lineRule="exact"/>
              <w:jc w:val="center"/>
              <w:rPr>
                <w:sz w:val="15"/>
              </w:rPr>
            </w:pPr>
            <w:r w:rsidRPr="00B83B9F">
              <w:rPr>
                <w:sz w:val="15"/>
              </w:rPr>
              <w:t>100031220010</w:t>
            </w:r>
          </w:p>
        </w:tc>
        <w:tc>
          <w:tcPr>
            <w:tcW w:w="2076" w:type="dxa"/>
            <w:gridSpan w:val="3"/>
            <w:vAlign w:val="center"/>
          </w:tcPr>
          <w:p w14:paraId="377624D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大学物理A1</w:t>
            </w:r>
          </w:p>
        </w:tc>
        <w:tc>
          <w:tcPr>
            <w:tcW w:w="467" w:type="dxa"/>
            <w:vAlign w:val="center"/>
          </w:tcPr>
          <w:p w14:paraId="4A713FC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75A7803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3.5</w:t>
            </w:r>
          </w:p>
        </w:tc>
        <w:tc>
          <w:tcPr>
            <w:tcW w:w="375" w:type="dxa"/>
            <w:vAlign w:val="center"/>
          </w:tcPr>
          <w:p w14:paraId="35EDB0A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56</w:t>
            </w:r>
          </w:p>
        </w:tc>
        <w:tc>
          <w:tcPr>
            <w:tcW w:w="374" w:type="dxa"/>
            <w:vAlign w:val="center"/>
          </w:tcPr>
          <w:p w14:paraId="7A9F5414"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4D6979CD"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62729519"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60CEC1F0"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76F2F691"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61EA0578"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9E0C2E7" w14:textId="77777777" w:rsidR="0090374C" w:rsidRPr="00B83B9F" w:rsidRDefault="0090374C" w:rsidP="004459E6">
            <w:pPr>
              <w:spacing w:line="240" w:lineRule="exact"/>
              <w:jc w:val="center"/>
              <w:rPr>
                <w:rFonts w:ascii="仿宋" w:eastAsia="仿宋" w:hAnsi="仿宋" w:cs="仿宋"/>
                <w:kern w:val="0"/>
                <w:sz w:val="16"/>
                <w:szCs w:val="16"/>
              </w:rPr>
            </w:pPr>
          </w:p>
        </w:tc>
        <w:tc>
          <w:tcPr>
            <w:tcW w:w="375" w:type="dxa"/>
            <w:vAlign w:val="center"/>
          </w:tcPr>
          <w:p w14:paraId="6EA210DA" w14:textId="77777777" w:rsidR="0090374C" w:rsidRPr="00B83B9F" w:rsidRDefault="0090374C" w:rsidP="004459E6">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A6D5B7A"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05B40E5" w14:textId="77777777" w:rsidR="0090374C" w:rsidRPr="00B83B9F" w:rsidRDefault="0090374C" w:rsidP="004459E6">
            <w:pPr>
              <w:spacing w:line="240" w:lineRule="exact"/>
              <w:jc w:val="center"/>
              <w:rPr>
                <w:rFonts w:ascii="仿宋" w:eastAsia="仿宋" w:hAnsi="仿宋" w:cs="仿宋"/>
                <w:kern w:val="0"/>
                <w:sz w:val="16"/>
                <w:szCs w:val="16"/>
              </w:rPr>
            </w:pPr>
          </w:p>
        </w:tc>
        <w:tc>
          <w:tcPr>
            <w:tcW w:w="375" w:type="dxa"/>
            <w:vAlign w:val="center"/>
          </w:tcPr>
          <w:p w14:paraId="37D56869" w14:textId="77777777" w:rsidR="0090374C" w:rsidRPr="00B83B9F" w:rsidRDefault="0090374C" w:rsidP="004459E6">
            <w:pPr>
              <w:spacing w:line="240" w:lineRule="exact"/>
              <w:jc w:val="center"/>
              <w:rPr>
                <w:rFonts w:ascii="仿宋" w:eastAsia="仿宋" w:hAnsi="仿宋" w:cs="仿宋"/>
                <w:kern w:val="0"/>
                <w:sz w:val="16"/>
                <w:szCs w:val="16"/>
              </w:rPr>
            </w:pPr>
          </w:p>
        </w:tc>
        <w:tc>
          <w:tcPr>
            <w:tcW w:w="394" w:type="dxa"/>
            <w:vAlign w:val="center"/>
          </w:tcPr>
          <w:p w14:paraId="1113481C"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2BC203FC"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4D1F9BA9"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0A37650"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29FEC5B0"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2DF2B69F"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5354C8C1"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18343CAC" w14:textId="77777777" w:rsidTr="004459E6">
        <w:trPr>
          <w:trHeight w:val="255"/>
          <w:jc w:val="center"/>
        </w:trPr>
        <w:tc>
          <w:tcPr>
            <w:tcW w:w="627" w:type="dxa"/>
            <w:vMerge/>
            <w:vAlign w:val="center"/>
          </w:tcPr>
          <w:p w14:paraId="692B62F1"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407F9DFA"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7ADC6545" w14:textId="77777777" w:rsidR="0090374C" w:rsidRPr="00B83B9F" w:rsidRDefault="0090374C" w:rsidP="004459E6">
            <w:pPr>
              <w:widowControl/>
              <w:spacing w:line="240" w:lineRule="exact"/>
              <w:jc w:val="center"/>
              <w:rPr>
                <w:sz w:val="15"/>
              </w:rPr>
            </w:pPr>
            <w:r w:rsidRPr="00B83B9F">
              <w:rPr>
                <w:sz w:val="15"/>
              </w:rPr>
              <w:t>100031220020</w:t>
            </w:r>
          </w:p>
        </w:tc>
        <w:tc>
          <w:tcPr>
            <w:tcW w:w="2076" w:type="dxa"/>
            <w:gridSpan w:val="3"/>
            <w:vAlign w:val="center"/>
          </w:tcPr>
          <w:p w14:paraId="74260605"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大学物理A2</w:t>
            </w:r>
          </w:p>
        </w:tc>
        <w:tc>
          <w:tcPr>
            <w:tcW w:w="467" w:type="dxa"/>
            <w:vAlign w:val="center"/>
          </w:tcPr>
          <w:p w14:paraId="71C1D4B1"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34097347"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w:t>
            </w:r>
          </w:p>
        </w:tc>
        <w:tc>
          <w:tcPr>
            <w:tcW w:w="375" w:type="dxa"/>
            <w:vAlign w:val="center"/>
          </w:tcPr>
          <w:p w14:paraId="699830B3"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48</w:t>
            </w:r>
          </w:p>
        </w:tc>
        <w:tc>
          <w:tcPr>
            <w:tcW w:w="374" w:type="dxa"/>
            <w:vAlign w:val="center"/>
          </w:tcPr>
          <w:p w14:paraId="0E912EED"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72C20326"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17FFCCD5"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4B61BCF4"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7F9AB19B"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6C9C86C2"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4BEABFA1" w14:textId="77777777" w:rsidR="0090374C" w:rsidRPr="00B83B9F" w:rsidRDefault="0090374C" w:rsidP="004459E6">
            <w:pPr>
              <w:spacing w:line="240" w:lineRule="exact"/>
              <w:jc w:val="center"/>
              <w:rPr>
                <w:rFonts w:ascii="仿宋" w:eastAsia="仿宋" w:hAnsi="仿宋" w:cs="仿宋"/>
                <w:kern w:val="0"/>
                <w:sz w:val="16"/>
                <w:szCs w:val="16"/>
              </w:rPr>
            </w:pPr>
          </w:p>
        </w:tc>
        <w:tc>
          <w:tcPr>
            <w:tcW w:w="375" w:type="dxa"/>
            <w:vAlign w:val="center"/>
          </w:tcPr>
          <w:p w14:paraId="07C666C6" w14:textId="77777777" w:rsidR="0090374C" w:rsidRPr="00B83B9F" w:rsidRDefault="0090374C" w:rsidP="004459E6">
            <w:pPr>
              <w:spacing w:line="240" w:lineRule="exact"/>
              <w:jc w:val="center"/>
              <w:rPr>
                <w:rFonts w:ascii="仿宋" w:eastAsia="仿宋" w:hAnsi="仿宋" w:cs="仿宋"/>
                <w:kern w:val="0"/>
                <w:sz w:val="16"/>
                <w:szCs w:val="16"/>
              </w:rPr>
            </w:pPr>
          </w:p>
        </w:tc>
        <w:tc>
          <w:tcPr>
            <w:tcW w:w="375" w:type="dxa"/>
            <w:vAlign w:val="center"/>
          </w:tcPr>
          <w:p w14:paraId="616160E4"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FCEF60C" w14:textId="77777777" w:rsidR="0090374C" w:rsidRPr="00B83B9F" w:rsidRDefault="0090374C" w:rsidP="004459E6">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71C227C9" w14:textId="77777777" w:rsidR="0090374C" w:rsidRPr="00B83B9F" w:rsidRDefault="0090374C" w:rsidP="004459E6">
            <w:pPr>
              <w:spacing w:line="240" w:lineRule="exact"/>
              <w:jc w:val="center"/>
              <w:rPr>
                <w:rFonts w:ascii="仿宋" w:eastAsia="仿宋" w:hAnsi="仿宋" w:cs="仿宋"/>
                <w:kern w:val="0"/>
                <w:sz w:val="16"/>
                <w:szCs w:val="16"/>
              </w:rPr>
            </w:pPr>
          </w:p>
        </w:tc>
        <w:tc>
          <w:tcPr>
            <w:tcW w:w="394" w:type="dxa"/>
            <w:vAlign w:val="center"/>
          </w:tcPr>
          <w:p w14:paraId="407D4CEB"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21FCB9CD"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770AC8F"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898E7E8"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D056FCB"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49EA7A6"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45924A2B"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713B27D5" w14:textId="77777777" w:rsidTr="004459E6">
        <w:trPr>
          <w:trHeight w:val="255"/>
          <w:jc w:val="center"/>
        </w:trPr>
        <w:tc>
          <w:tcPr>
            <w:tcW w:w="627" w:type="dxa"/>
            <w:vMerge/>
            <w:vAlign w:val="center"/>
          </w:tcPr>
          <w:p w14:paraId="27085F4A"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073C5455"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307BE811" w14:textId="77777777" w:rsidR="0090374C" w:rsidRPr="00B83B9F" w:rsidRDefault="0090374C" w:rsidP="004459E6">
            <w:pPr>
              <w:widowControl/>
              <w:spacing w:line="240" w:lineRule="exact"/>
              <w:jc w:val="center"/>
              <w:rPr>
                <w:sz w:val="15"/>
              </w:rPr>
            </w:pPr>
            <w:r w:rsidRPr="00B83B9F">
              <w:rPr>
                <w:sz w:val="15"/>
              </w:rPr>
              <w:t>100031220040</w:t>
            </w:r>
          </w:p>
        </w:tc>
        <w:tc>
          <w:tcPr>
            <w:tcW w:w="2076" w:type="dxa"/>
            <w:gridSpan w:val="3"/>
            <w:vAlign w:val="center"/>
          </w:tcPr>
          <w:p w14:paraId="1C82ADF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大学物理实验1</w:t>
            </w:r>
          </w:p>
        </w:tc>
        <w:tc>
          <w:tcPr>
            <w:tcW w:w="467" w:type="dxa"/>
            <w:vAlign w:val="center"/>
          </w:tcPr>
          <w:p w14:paraId="5C57C141"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2D9DB82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1</w:t>
            </w:r>
          </w:p>
        </w:tc>
        <w:tc>
          <w:tcPr>
            <w:tcW w:w="375" w:type="dxa"/>
            <w:vAlign w:val="center"/>
          </w:tcPr>
          <w:p w14:paraId="16AD717A"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4</w:t>
            </w:r>
          </w:p>
        </w:tc>
        <w:tc>
          <w:tcPr>
            <w:tcW w:w="374" w:type="dxa"/>
            <w:vAlign w:val="center"/>
          </w:tcPr>
          <w:p w14:paraId="16E7249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3" w:type="dxa"/>
            <w:vAlign w:val="center"/>
          </w:tcPr>
          <w:p w14:paraId="3C73BBCD"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3EF8867B"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5F4C02CF"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0214AF25"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6E8FE027"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20971D7A" w14:textId="77777777" w:rsidR="0090374C" w:rsidRPr="00B83B9F" w:rsidRDefault="0090374C" w:rsidP="004459E6">
            <w:pPr>
              <w:spacing w:line="240" w:lineRule="exact"/>
              <w:jc w:val="center"/>
              <w:rPr>
                <w:rFonts w:ascii="仿宋" w:eastAsia="仿宋" w:hAnsi="仿宋" w:cs="仿宋"/>
                <w:kern w:val="0"/>
                <w:sz w:val="16"/>
                <w:szCs w:val="16"/>
              </w:rPr>
            </w:pPr>
          </w:p>
        </w:tc>
        <w:tc>
          <w:tcPr>
            <w:tcW w:w="375" w:type="dxa"/>
            <w:vAlign w:val="center"/>
          </w:tcPr>
          <w:p w14:paraId="60528BB0" w14:textId="77777777" w:rsidR="0090374C" w:rsidRPr="00B83B9F" w:rsidRDefault="0090374C" w:rsidP="004459E6">
            <w:pPr>
              <w:spacing w:line="240" w:lineRule="exact"/>
              <w:jc w:val="center"/>
              <w:rPr>
                <w:rFonts w:ascii="仿宋" w:eastAsia="仿宋" w:hAnsi="仿宋" w:cs="仿宋"/>
                <w:kern w:val="0"/>
                <w:sz w:val="16"/>
                <w:szCs w:val="16"/>
              </w:rPr>
            </w:pPr>
          </w:p>
        </w:tc>
        <w:tc>
          <w:tcPr>
            <w:tcW w:w="375" w:type="dxa"/>
            <w:vAlign w:val="center"/>
          </w:tcPr>
          <w:p w14:paraId="59C5CBE2"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42B7AFD" w14:textId="77777777" w:rsidR="0090374C" w:rsidRPr="00B83B9F" w:rsidRDefault="0090374C" w:rsidP="004459E6">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31A063D" w14:textId="77777777" w:rsidR="0090374C" w:rsidRPr="00B83B9F" w:rsidRDefault="0090374C" w:rsidP="004459E6">
            <w:pPr>
              <w:spacing w:line="240" w:lineRule="exact"/>
              <w:jc w:val="center"/>
              <w:rPr>
                <w:rFonts w:ascii="仿宋" w:eastAsia="仿宋" w:hAnsi="仿宋" w:cs="仿宋"/>
                <w:kern w:val="0"/>
                <w:sz w:val="16"/>
                <w:szCs w:val="16"/>
              </w:rPr>
            </w:pPr>
          </w:p>
        </w:tc>
        <w:tc>
          <w:tcPr>
            <w:tcW w:w="394" w:type="dxa"/>
            <w:vAlign w:val="center"/>
          </w:tcPr>
          <w:p w14:paraId="786E3330"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36AEC142"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938CE86"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4357EACF"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ED7D1E8"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89C686D"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035F11D1"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4975C12C" w14:textId="77777777" w:rsidTr="004459E6">
        <w:trPr>
          <w:trHeight w:val="255"/>
          <w:jc w:val="center"/>
        </w:trPr>
        <w:tc>
          <w:tcPr>
            <w:tcW w:w="627" w:type="dxa"/>
            <w:vMerge/>
            <w:vAlign w:val="center"/>
          </w:tcPr>
          <w:p w14:paraId="05741D54"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5295D83C"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599562E4" w14:textId="77777777" w:rsidR="0090374C" w:rsidRPr="00B83B9F" w:rsidRDefault="0090374C" w:rsidP="004459E6">
            <w:pPr>
              <w:widowControl/>
              <w:spacing w:line="240" w:lineRule="exact"/>
              <w:jc w:val="center"/>
              <w:rPr>
                <w:sz w:val="15"/>
              </w:rPr>
            </w:pPr>
            <w:r w:rsidRPr="00B83B9F">
              <w:rPr>
                <w:sz w:val="15"/>
              </w:rPr>
              <w:t>100031220050</w:t>
            </w:r>
          </w:p>
        </w:tc>
        <w:tc>
          <w:tcPr>
            <w:tcW w:w="2076" w:type="dxa"/>
            <w:gridSpan w:val="3"/>
            <w:vAlign w:val="center"/>
          </w:tcPr>
          <w:p w14:paraId="52FFB0A6"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大学物理实验2</w:t>
            </w:r>
          </w:p>
        </w:tc>
        <w:tc>
          <w:tcPr>
            <w:tcW w:w="467" w:type="dxa"/>
            <w:vAlign w:val="center"/>
          </w:tcPr>
          <w:p w14:paraId="3628B8C1"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5344A5E5"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1</w:t>
            </w:r>
          </w:p>
        </w:tc>
        <w:tc>
          <w:tcPr>
            <w:tcW w:w="375" w:type="dxa"/>
            <w:vAlign w:val="center"/>
          </w:tcPr>
          <w:p w14:paraId="0B9D1D9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4" w:type="dxa"/>
            <w:vAlign w:val="center"/>
          </w:tcPr>
          <w:p w14:paraId="25858DDD"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3" w:type="dxa"/>
            <w:vAlign w:val="center"/>
          </w:tcPr>
          <w:p w14:paraId="0FA026DD"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0DFF9C05"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221113FB"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04384573"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7DCD0844"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DC32173" w14:textId="77777777" w:rsidR="0090374C" w:rsidRPr="00B83B9F" w:rsidRDefault="0090374C" w:rsidP="004459E6">
            <w:pPr>
              <w:spacing w:line="240" w:lineRule="exact"/>
              <w:jc w:val="center"/>
              <w:rPr>
                <w:rFonts w:ascii="仿宋" w:eastAsia="仿宋" w:hAnsi="仿宋" w:cs="仿宋"/>
                <w:kern w:val="0"/>
                <w:sz w:val="16"/>
                <w:szCs w:val="16"/>
              </w:rPr>
            </w:pPr>
          </w:p>
        </w:tc>
        <w:tc>
          <w:tcPr>
            <w:tcW w:w="375" w:type="dxa"/>
            <w:vAlign w:val="center"/>
          </w:tcPr>
          <w:p w14:paraId="01E6FF4A" w14:textId="77777777" w:rsidR="0090374C" w:rsidRPr="00B83B9F" w:rsidRDefault="0090374C" w:rsidP="004459E6">
            <w:pPr>
              <w:spacing w:line="240" w:lineRule="exact"/>
              <w:jc w:val="center"/>
              <w:rPr>
                <w:rFonts w:ascii="仿宋" w:eastAsia="仿宋" w:hAnsi="仿宋" w:cs="仿宋"/>
                <w:kern w:val="0"/>
                <w:sz w:val="16"/>
                <w:szCs w:val="16"/>
              </w:rPr>
            </w:pPr>
          </w:p>
        </w:tc>
        <w:tc>
          <w:tcPr>
            <w:tcW w:w="375" w:type="dxa"/>
            <w:vAlign w:val="center"/>
          </w:tcPr>
          <w:p w14:paraId="15DC6A70"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43EC1924" w14:textId="77777777" w:rsidR="0090374C" w:rsidRPr="00B83B9F" w:rsidRDefault="0090374C" w:rsidP="004459E6">
            <w:pPr>
              <w:spacing w:line="240" w:lineRule="exact"/>
              <w:jc w:val="center"/>
              <w:rPr>
                <w:rFonts w:ascii="仿宋" w:eastAsia="仿宋" w:hAnsi="仿宋" w:cs="仿宋"/>
                <w:kern w:val="0"/>
                <w:sz w:val="16"/>
                <w:szCs w:val="16"/>
              </w:rPr>
            </w:pPr>
          </w:p>
        </w:tc>
        <w:tc>
          <w:tcPr>
            <w:tcW w:w="375" w:type="dxa"/>
            <w:vAlign w:val="center"/>
          </w:tcPr>
          <w:p w14:paraId="538D4B60" w14:textId="77777777" w:rsidR="0090374C" w:rsidRPr="00B83B9F" w:rsidRDefault="0090374C" w:rsidP="004459E6">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vAlign w:val="center"/>
          </w:tcPr>
          <w:p w14:paraId="6E917EC9"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5EB9C7D9"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834C027"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ABC565C"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649D81E"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9F4E8CA"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03936AD3"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71CCE990" w14:textId="77777777" w:rsidTr="004459E6">
        <w:trPr>
          <w:trHeight w:val="255"/>
          <w:jc w:val="center"/>
        </w:trPr>
        <w:tc>
          <w:tcPr>
            <w:tcW w:w="627" w:type="dxa"/>
            <w:vMerge/>
            <w:vAlign w:val="center"/>
          </w:tcPr>
          <w:p w14:paraId="45808861"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6EFCD172"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73FBE4F1" w14:textId="77777777" w:rsidR="0090374C" w:rsidRPr="00B83B9F" w:rsidRDefault="0090374C" w:rsidP="004459E6">
            <w:pPr>
              <w:widowControl/>
              <w:spacing w:line="240" w:lineRule="exact"/>
              <w:jc w:val="center"/>
              <w:rPr>
                <w:sz w:val="15"/>
              </w:rPr>
            </w:pPr>
            <w:r w:rsidRPr="00B83B9F">
              <w:rPr>
                <w:sz w:val="15"/>
              </w:rPr>
              <w:t>100030120010</w:t>
            </w:r>
          </w:p>
        </w:tc>
        <w:tc>
          <w:tcPr>
            <w:tcW w:w="2076" w:type="dxa"/>
            <w:gridSpan w:val="3"/>
            <w:vAlign w:val="center"/>
          </w:tcPr>
          <w:p w14:paraId="218AEC5C"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普通化学A</w:t>
            </w:r>
          </w:p>
        </w:tc>
        <w:tc>
          <w:tcPr>
            <w:tcW w:w="467" w:type="dxa"/>
            <w:vAlign w:val="center"/>
          </w:tcPr>
          <w:p w14:paraId="699A542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609BF22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w:t>
            </w:r>
          </w:p>
        </w:tc>
        <w:tc>
          <w:tcPr>
            <w:tcW w:w="375" w:type="dxa"/>
            <w:vAlign w:val="center"/>
          </w:tcPr>
          <w:p w14:paraId="59A597A9"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48</w:t>
            </w:r>
          </w:p>
        </w:tc>
        <w:tc>
          <w:tcPr>
            <w:tcW w:w="374" w:type="dxa"/>
            <w:vAlign w:val="center"/>
          </w:tcPr>
          <w:p w14:paraId="40B811E6"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709386C8"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66A6ABE0"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231CAF15"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1E757207"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1AA42F44"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27B60A70" w14:textId="77777777" w:rsidR="0090374C" w:rsidRPr="00B83B9F" w:rsidRDefault="0090374C" w:rsidP="004459E6">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DBB3026" w14:textId="77777777" w:rsidR="0090374C" w:rsidRPr="00B83B9F" w:rsidRDefault="0090374C" w:rsidP="004459E6">
            <w:pPr>
              <w:spacing w:line="240" w:lineRule="exact"/>
              <w:jc w:val="center"/>
              <w:rPr>
                <w:rFonts w:ascii="仿宋" w:eastAsia="仿宋" w:hAnsi="仿宋" w:cs="仿宋"/>
                <w:kern w:val="0"/>
                <w:sz w:val="16"/>
                <w:szCs w:val="16"/>
              </w:rPr>
            </w:pPr>
          </w:p>
        </w:tc>
        <w:tc>
          <w:tcPr>
            <w:tcW w:w="375" w:type="dxa"/>
            <w:vAlign w:val="center"/>
          </w:tcPr>
          <w:p w14:paraId="6132E3E4"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85D839B" w14:textId="77777777" w:rsidR="0090374C" w:rsidRPr="00B83B9F" w:rsidRDefault="0090374C" w:rsidP="004459E6">
            <w:pPr>
              <w:spacing w:line="240" w:lineRule="exact"/>
              <w:jc w:val="center"/>
              <w:rPr>
                <w:rFonts w:ascii="仿宋" w:eastAsia="仿宋" w:hAnsi="仿宋" w:cs="仿宋"/>
                <w:kern w:val="0"/>
                <w:sz w:val="16"/>
                <w:szCs w:val="16"/>
              </w:rPr>
            </w:pPr>
          </w:p>
        </w:tc>
        <w:tc>
          <w:tcPr>
            <w:tcW w:w="375" w:type="dxa"/>
            <w:vAlign w:val="center"/>
          </w:tcPr>
          <w:p w14:paraId="368ED316" w14:textId="77777777" w:rsidR="0090374C" w:rsidRPr="00B83B9F" w:rsidRDefault="0090374C" w:rsidP="004459E6">
            <w:pPr>
              <w:spacing w:line="240" w:lineRule="exact"/>
              <w:jc w:val="center"/>
              <w:rPr>
                <w:rFonts w:ascii="仿宋" w:eastAsia="仿宋" w:hAnsi="仿宋" w:cs="仿宋"/>
                <w:kern w:val="0"/>
                <w:sz w:val="16"/>
                <w:szCs w:val="16"/>
              </w:rPr>
            </w:pPr>
          </w:p>
        </w:tc>
        <w:tc>
          <w:tcPr>
            <w:tcW w:w="394" w:type="dxa"/>
            <w:vAlign w:val="center"/>
          </w:tcPr>
          <w:p w14:paraId="2044BD8C"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08287370"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2E13F6B"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64ABA65"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BDD9C51"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FC2B148"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4B17F989"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5FDC1A96" w14:textId="77777777" w:rsidTr="004459E6">
        <w:trPr>
          <w:trHeight w:val="255"/>
          <w:jc w:val="center"/>
        </w:trPr>
        <w:tc>
          <w:tcPr>
            <w:tcW w:w="627" w:type="dxa"/>
            <w:vMerge/>
            <w:vAlign w:val="center"/>
          </w:tcPr>
          <w:p w14:paraId="5D292F9F"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1014DFC6"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0BD96FD2" w14:textId="77777777" w:rsidR="0090374C" w:rsidRPr="00B83B9F" w:rsidRDefault="0090374C" w:rsidP="004459E6">
            <w:pPr>
              <w:widowControl/>
              <w:spacing w:line="240" w:lineRule="exact"/>
              <w:jc w:val="center"/>
              <w:rPr>
                <w:sz w:val="15"/>
              </w:rPr>
            </w:pPr>
            <w:r w:rsidRPr="00B83B9F">
              <w:rPr>
                <w:sz w:val="15"/>
              </w:rPr>
              <w:t>100030120020</w:t>
            </w:r>
          </w:p>
        </w:tc>
        <w:tc>
          <w:tcPr>
            <w:tcW w:w="2076" w:type="dxa"/>
            <w:gridSpan w:val="3"/>
            <w:vAlign w:val="center"/>
          </w:tcPr>
          <w:p w14:paraId="2FA38A4E"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普通化学实验A</w:t>
            </w:r>
          </w:p>
        </w:tc>
        <w:tc>
          <w:tcPr>
            <w:tcW w:w="467" w:type="dxa"/>
            <w:vAlign w:val="center"/>
          </w:tcPr>
          <w:p w14:paraId="2FFDA2F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30617BEE"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1</w:t>
            </w:r>
          </w:p>
        </w:tc>
        <w:tc>
          <w:tcPr>
            <w:tcW w:w="375" w:type="dxa"/>
            <w:vAlign w:val="center"/>
          </w:tcPr>
          <w:p w14:paraId="26DC14A8"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4" w:type="dxa"/>
            <w:vAlign w:val="center"/>
          </w:tcPr>
          <w:p w14:paraId="6411378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3" w:type="dxa"/>
            <w:vAlign w:val="center"/>
          </w:tcPr>
          <w:p w14:paraId="038C800E"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4019412C"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23E615A5"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4CD91A8E"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3FDC9B98"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D49E02D" w14:textId="77777777" w:rsidR="0090374C" w:rsidRPr="00B83B9F" w:rsidRDefault="0090374C" w:rsidP="004459E6">
            <w:pPr>
              <w:spacing w:line="240" w:lineRule="exact"/>
              <w:jc w:val="center"/>
              <w:rPr>
                <w:rFonts w:ascii="仿宋" w:eastAsia="仿宋" w:hAnsi="仿宋" w:cs="仿宋"/>
                <w:kern w:val="0"/>
                <w:sz w:val="16"/>
                <w:szCs w:val="16"/>
              </w:rPr>
            </w:pPr>
          </w:p>
        </w:tc>
        <w:tc>
          <w:tcPr>
            <w:tcW w:w="375" w:type="dxa"/>
            <w:vAlign w:val="center"/>
          </w:tcPr>
          <w:p w14:paraId="6629DC89" w14:textId="77777777" w:rsidR="0090374C" w:rsidRPr="00B83B9F" w:rsidRDefault="0090374C" w:rsidP="004459E6">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EFE6AD4"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15538E8" w14:textId="77777777" w:rsidR="0090374C" w:rsidRPr="00B83B9F" w:rsidRDefault="0090374C" w:rsidP="004459E6">
            <w:pPr>
              <w:spacing w:line="240" w:lineRule="exact"/>
              <w:jc w:val="center"/>
              <w:rPr>
                <w:rFonts w:ascii="仿宋" w:eastAsia="仿宋" w:hAnsi="仿宋" w:cs="仿宋"/>
                <w:kern w:val="0"/>
                <w:sz w:val="16"/>
                <w:szCs w:val="16"/>
              </w:rPr>
            </w:pPr>
          </w:p>
        </w:tc>
        <w:tc>
          <w:tcPr>
            <w:tcW w:w="375" w:type="dxa"/>
            <w:vAlign w:val="center"/>
          </w:tcPr>
          <w:p w14:paraId="2D74F9B8" w14:textId="77777777" w:rsidR="0090374C" w:rsidRPr="00B83B9F" w:rsidRDefault="0090374C" w:rsidP="004459E6">
            <w:pPr>
              <w:spacing w:line="240" w:lineRule="exact"/>
              <w:jc w:val="center"/>
              <w:rPr>
                <w:rFonts w:ascii="仿宋" w:eastAsia="仿宋" w:hAnsi="仿宋" w:cs="仿宋"/>
                <w:kern w:val="0"/>
                <w:sz w:val="16"/>
                <w:szCs w:val="16"/>
              </w:rPr>
            </w:pPr>
          </w:p>
        </w:tc>
        <w:tc>
          <w:tcPr>
            <w:tcW w:w="394" w:type="dxa"/>
            <w:vAlign w:val="center"/>
          </w:tcPr>
          <w:p w14:paraId="7B9CCEB9"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49B388F7"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79A4C04"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4562F897"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0E7891C"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4D8398E4"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4C8D32A1"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40931556" w14:textId="77777777" w:rsidTr="004459E6">
        <w:trPr>
          <w:trHeight w:val="261"/>
          <w:jc w:val="center"/>
        </w:trPr>
        <w:tc>
          <w:tcPr>
            <w:tcW w:w="627" w:type="dxa"/>
            <w:vMerge w:val="restart"/>
            <w:vAlign w:val="center"/>
          </w:tcPr>
          <w:p w14:paraId="19F4CD0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lastRenderedPageBreak/>
              <w:t>大类、专业基础类与专业类课程</w:t>
            </w:r>
          </w:p>
        </w:tc>
        <w:tc>
          <w:tcPr>
            <w:tcW w:w="857" w:type="dxa"/>
            <w:gridSpan w:val="3"/>
            <w:vMerge w:val="restart"/>
            <w:vAlign w:val="center"/>
          </w:tcPr>
          <w:p w14:paraId="5F69510A"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计算机类</w:t>
            </w:r>
          </w:p>
        </w:tc>
        <w:tc>
          <w:tcPr>
            <w:tcW w:w="1123" w:type="dxa"/>
          </w:tcPr>
          <w:p w14:paraId="6656D6E1" w14:textId="77777777" w:rsidR="0090374C" w:rsidRPr="00B83B9F" w:rsidRDefault="0090374C" w:rsidP="004459E6">
            <w:pPr>
              <w:widowControl/>
              <w:spacing w:line="240" w:lineRule="exact"/>
              <w:jc w:val="center"/>
              <w:rPr>
                <w:sz w:val="15"/>
              </w:rPr>
            </w:pPr>
            <w:r w:rsidRPr="00B83B9F">
              <w:rPr>
                <w:sz w:val="15"/>
              </w:rPr>
              <w:t>100051710010</w:t>
            </w:r>
          </w:p>
        </w:tc>
        <w:tc>
          <w:tcPr>
            <w:tcW w:w="2076" w:type="dxa"/>
            <w:gridSpan w:val="3"/>
            <w:vAlign w:val="center"/>
          </w:tcPr>
          <w:p w14:paraId="2C7E654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大学计算机</w:t>
            </w:r>
          </w:p>
        </w:tc>
        <w:tc>
          <w:tcPr>
            <w:tcW w:w="467" w:type="dxa"/>
            <w:vAlign w:val="center"/>
          </w:tcPr>
          <w:p w14:paraId="08014CF0"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34F1405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p>
        </w:tc>
        <w:tc>
          <w:tcPr>
            <w:tcW w:w="375" w:type="dxa"/>
            <w:vAlign w:val="center"/>
          </w:tcPr>
          <w:p w14:paraId="263F444C"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16</w:t>
            </w:r>
          </w:p>
        </w:tc>
        <w:tc>
          <w:tcPr>
            <w:tcW w:w="374" w:type="dxa"/>
            <w:vAlign w:val="center"/>
          </w:tcPr>
          <w:p w14:paraId="642BCB88"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7F2C1BE2"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5A36BA7D"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009D4453"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2C52E1BF"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02AB1BB5"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5" w:type="dxa"/>
            <w:vAlign w:val="center"/>
          </w:tcPr>
          <w:p w14:paraId="79529A06"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0EBC144"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F624837"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87918DC"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78BB7035" w14:textId="77777777" w:rsidR="0090374C" w:rsidRPr="00B83B9F" w:rsidRDefault="0090374C" w:rsidP="004459E6">
            <w:pPr>
              <w:spacing w:line="240" w:lineRule="exact"/>
              <w:jc w:val="center"/>
              <w:rPr>
                <w:rFonts w:ascii="仿宋" w:eastAsia="仿宋" w:hAnsi="仿宋" w:cs="仿宋"/>
                <w:sz w:val="16"/>
                <w:szCs w:val="16"/>
              </w:rPr>
            </w:pPr>
          </w:p>
        </w:tc>
        <w:tc>
          <w:tcPr>
            <w:tcW w:w="394" w:type="dxa"/>
            <w:vAlign w:val="center"/>
          </w:tcPr>
          <w:p w14:paraId="49CC9B9D"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497AA156"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08C4F24"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21C4C4F6"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4C4E3A5"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05DDA7D"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restart"/>
            <w:vAlign w:val="center"/>
          </w:tcPr>
          <w:p w14:paraId="0B93CFA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必修3学分</w:t>
            </w:r>
          </w:p>
        </w:tc>
      </w:tr>
      <w:tr w:rsidR="0090374C" w:rsidRPr="00B83B9F" w14:paraId="7746EA7B" w14:textId="77777777" w:rsidTr="004459E6">
        <w:trPr>
          <w:trHeight w:val="255"/>
          <w:jc w:val="center"/>
        </w:trPr>
        <w:tc>
          <w:tcPr>
            <w:tcW w:w="627" w:type="dxa"/>
            <w:vMerge/>
            <w:vAlign w:val="center"/>
          </w:tcPr>
          <w:p w14:paraId="65A656E3"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396029B7"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392D36DC" w14:textId="77777777" w:rsidR="0090374C" w:rsidRPr="00B83B9F" w:rsidRDefault="0090374C" w:rsidP="004459E6">
            <w:pPr>
              <w:widowControl/>
              <w:spacing w:line="240" w:lineRule="exact"/>
              <w:jc w:val="center"/>
              <w:rPr>
                <w:sz w:val="15"/>
              </w:rPr>
            </w:pPr>
            <w:r w:rsidRPr="00B83B9F">
              <w:rPr>
                <w:sz w:val="15"/>
              </w:rPr>
              <w:t>100051720100</w:t>
            </w:r>
          </w:p>
        </w:tc>
        <w:tc>
          <w:tcPr>
            <w:tcW w:w="2076" w:type="dxa"/>
            <w:gridSpan w:val="3"/>
            <w:vAlign w:val="center"/>
          </w:tcPr>
          <w:p w14:paraId="169E668C"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C语言程序设计</w:t>
            </w:r>
          </w:p>
        </w:tc>
        <w:tc>
          <w:tcPr>
            <w:tcW w:w="467" w:type="dxa"/>
            <w:vAlign w:val="center"/>
          </w:tcPr>
          <w:p w14:paraId="55D0CD6B"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4665636D"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vAlign w:val="center"/>
          </w:tcPr>
          <w:p w14:paraId="3AA43978"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4" w:type="dxa"/>
            <w:vAlign w:val="center"/>
          </w:tcPr>
          <w:p w14:paraId="493D8783"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58847B0A"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12</w:t>
            </w:r>
          </w:p>
        </w:tc>
        <w:tc>
          <w:tcPr>
            <w:tcW w:w="423" w:type="dxa"/>
            <w:vAlign w:val="center"/>
          </w:tcPr>
          <w:p w14:paraId="6D710F4A"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25646FDD"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19242D01"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1BDF504A"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5" w:type="dxa"/>
            <w:vAlign w:val="center"/>
          </w:tcPr>
          <w:p w14:paraId="6117E0F3"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C1DC1B6"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C9D517C"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4A4BF151"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E758026" w14:textId="77777777" w:rsidR="0090374C" w:rsidRPr="00B83B9F" w:rsidRDefault="0090374C" w:rsidP="004459E6">
            <w:pPr>
              <w:spacing w:line="240" w:lineRule="exact"/>
              <w:jc w:val="center"/>
              <w:rPr>
                <w:rFonts w:ascii="仿宋" w:eastAsia="仿宋" w:hAnsi="仿宋" w:cs="仿宋"/>
                <w:sz w:val="16"/>
                <w:szCs w:val="16"/>
              </w:rPr>
            </w:pPr>
          </w:p>
        </w:tc>
        <w:tc>
          <w:tcPr>
            <w:tcW w:w="394" w:type="dxa"/>
            <w:vAlign w:val="center"/>
          </w:tcPr>
          <w:p w14:paraId="5CC215D5"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1CCC7907"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B4BC38D"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499F966"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2019D97"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307740A"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4FFB505D"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2DC82450" w14:textId="77777777" w:rsidTr="004459E6">
        <w:trPr>
          <w:trHeight w:val="255"/>
          <w:jc w:val="center"/>
        </w:trPr>
        <w:tc>
          <w:tcPr>
            <w:tcW w:w="627" w:type="dxa"/>
            <w:vMerge/>
            <w:vAlign w:val="center"/>
          </w:tcPr>
          <w:p w14:paraId="769E7AB3"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restart"/>
            <w:vAlign w:val="center"/>
          </w:tcPr>
          <w:p w14:paraId="38D61558"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学科与大类基础课程</w:t>
            </w:r>
          </w:p>
        </w:tc>
        <w:tc>
          <w:tcPr>
            <w:tcW w:w="1123" w:type="dxa"/>
          </w:tcPr>
          <w:p w14:paraId="07FDB59A" w14:textId="77777777" w:rsidR="0090374C" w:rsidRPr="00B83B9F" w:rsidRDefault="0090374C" w:rsidP="004459E6">
            <w:pPr>
              <w:widowControl/>
              <w:spacing w:line="240" w:lineRule="exact"/>
              <w:jc w:val="center"/>
              <w:rPr>
                <w:sz w:val="15"/>
              </w:rPr>
            </w:pPr>
            <w:r w:rsidRPr="00B83B9F">
              <w:rPr>
                <w:sz w:val="15"/>
              </w:rPr>
              <w:t>100033230020</w:t>
            </w:r>
          </w:p>
        </w:tc>
        <w:tc>
          <w:tcPr>
            <w:tcW w:w="2076" w:type="dxa"/>
            <w:gridSpan w:val="3"/>
            <w:vAlign w:val="center"/>
          </w:tcPr>
          <w:p w14:paraId="2B2C864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电工技术</w:t>
            </w:r>
            <w:r w:rsidRPr="00B83B9F">
              <w:rPr>
                <w:rFonts w:hint="eastAsia"/>
                <w:kern w:val="0"/>
                <w:sz w:val="15"/>
              </w:rPr>
              <w:t>B</w:t>
            </w:r>
          </w:p>
        </w:tc>
        <w:tc>
          <w:tcPr>
            <w:tcW w:w="467" w:type="dxa"/>
            <w:vAlign w:val="center"/>
          </w:tcPr>
          <w:p w14:paraId="66270CA8"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031D66D8"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kern w:val="0"/>
                <w:sz w:val="15"/>
              </w:rPr>
              <w:t>2</w:t>
            </w:r>
          </w:p>
        </w:tc>
        <w:tc>
          <w:tcPr>
            <w:tcW w:w="375" w:type="dxa"/>
            <w:vAlign w:val="center"/>
          </w:tcPr>
          <w:p w14:paraId="19FF2FD5"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kern w:val="0"/>
                <w:sz w:val="15"/>
              </w:rPr>
              <w:t>32</w:t>
            </w:r>
          </w:p>
        </w:tc>
        <w:tc>
          <w:tcPr>
            <w:tcW w:w="374" w:type="dxa"/>
            <w:vAlign w:val="center"/>
          </w:tcPr>
          <w:p w14:paraId="6DDABD2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7B9813B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1438CE9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625B1801"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5BB4B65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3EC397CC"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70A33A6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1059F8C"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FC69501"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tcPr>
          <w:p w14:paraId="504F045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0266EB5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415FC2CC"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11C0E38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FE6881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9FFBB7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2C7874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B9E1186"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restart"/>
            <w:vAlign w:val="center"/>
          </w:tcPr>
          <w:p w14:paraId="5A13343E"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必修1</w:t>
            </w:r>
            <w:r w:rsidRPr="00B83B9F">
              <w:rPr>
                <w:rFonts w:ascii="仿宋" w:eastAsia="仿宋" w:hAnsi="仿宋" w:cs="仿宋"/>
                <w:sz w:val="16"/>
                <w:szCs w:val="16"/>
              </w:rPr>
              <w:t>8</w:t>
            </w:r>
            <w:r w:rsidRPr="00B83B9F">
              <w:rPr>
                <w:rFonts w:ascii="仿宋" w:eastAsia="仿宋" w:hAnsi="仿宋" w:cs="仿宋" w:hint="eastAsia"/>
                <w:sz w:val="16"/>
                <w:szCs w:val="16"/>
              </w:rPr>
              <w:t>.5学分</w:t>
            </w:r>
          </w:p>
        </w:tc>
      </w:tr>
      <w:tr w:rsidR="0090374C" w:rsidRPr="00B83B9F" w14:paraId="0EE926E3" w14:textId="77777777" w:rsidTr="004459E6">
        <w:trPr>
          <w:trHeight w:val="255"/>
          <w:jc w:val="center"/>
        </w:trPr>
        <w:tc>
          <w:tcPr>
            <w:tcW w:w="627" w:type="dxa"/>
            <w:vMerge/>
            <w:vAlign w:val="center"/>
          </w:tcPr>
          <w:p w14:paraId="7225D937"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310B101D"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1075E934" w14:textId="77777777" w:rsidR="0090374C" w:rsidRPr="00B83B9F" w:rsidRDefault="0090374C" w:rsidP="004459E6">
            <w:pPr>
              <w:widowControl/>
              <w:spacing w:line="240" w:lineRule="exact"/>
              <w:jc w:val="center"/>
              <w:rPr>
                <w:sz w:val="15"/>
              </w:rPr>
            </w:pPr>
            <w:r w:rsidRPr="00B83B9F">
              <w:rPr>
                <w:sz w:val="15"/>
              </w:rPr>
              <w:t>100051620010</w:t>
            </w:r>
          </w:p>
        </w:tc>
        <w:tc>
          <w:tcPr>
            <w:tcW w:w="2076" w:type="dxa"/>
            <w:gridSpan w:val="3"/>
            <w:vAlign w:val="center"/>
          </w:tcPr>
          <w:p w14:paraId="16801A01"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电工学实验</w:t>
            </w:r>
            <w:r w:rsidRPr="00B83B9F">
              <w:rPr>
                <w:rFonts w:hint="eastAsia"/>
                <w:kern w:val="0"/>
                <w:sz w:val="15"/>
              </w:rPr>
              <w:t>A1</w:t>
            </w:r>
          </w:p>
        </w:tc>
        <w:tc>
          <w:tcPr>
            <w:tcW w:w="467" w:type="dxa"/>
            <w:vAlign w:val="center"/>
          </w:tcPr>
          <w:p w14:paraId="4B724EFC"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7B4D0358"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kern w:val="0"/>
                <w:sz w:val="15"/>
              </w:rPr>
              <w:t>1</w:t>
            </w:r>
          </w:p>
        </w:tc>
        <w:tc>
          <w:tcPr>
            <w:tcW w:w="375" w:type="dxa"/>
            <w:vAlign w:val="center"/>
          </w:tcPr>
          <w:p w14:paraId="54863317"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hint="eastAsia"/>
                <w:kern w:val="0"/>
                <w:sz w:val="15"/>
              </w:rPr>
              <w:t xml:space="preserve">　</w:t>
            </w:r>
          </w:p>
        </w:tc>
        <w:tc>
          <w:tcPr>
            <w:tcW w:w="374" w:type="dxa"/>
            <w:vAlign w:val="center"/>
          </w:tcPr>
          <w:p w14:paraId="3B62D76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kern w:val="0"/>
                <w:sz w:val="15"/>
              </w:rPr>
              <w:t>24</w:t>
            </w:r>
          </w:p>
        </w:tc>
        <w:tc>
          <w:tcPr>
            <w:tcW w:w="373" w:type="dxa"/>
            <w:vAlign w:val="center"/>
          </w:tcPr>
          <w:p w14:paraId="59EDEF9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180D730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5701F6E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016AF53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7F4CD50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419650C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EA5CDD1"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9D5978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tcPr>
          <w:p w14:paraId="1221FBC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3CC46831"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55DDFF6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409C304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2F57C3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EAB5B6A"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EDEE10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76AA1A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50C7753B"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46C1E8A9" w14:textId="77777777" w:rsidTr="004459E6">
        <w:trPr>
          <w:trHeight w:val="255"/>
          <w:jc w:val="center"/>
        </w:trPr>
        <w:tc>
          <w:tcPr>
            <w:tcW w:w="627" w:type="dxa"/>
            <w:vMerge/>
            <w:vAlign w:val="center"/>
          </w:tcPr>
          <w:p w14:paraId="21858CC3"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1B75D475"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12644826" w14:textId="77777777" w:rsidR="0090374C" w:rsidRPr="00B83B9F" w:rsidRDefault="0090374C" w:rsidP="004459E6">
            <w:pPr>
              <w:widowControl/>
              <w:spacing w:line="240" w:lineRule="exact"/>
              <w:jc w:val="center"/>
              <w:rPr>
                <w:sz w:val="15"/>
              </w:rPr>
            </w:pPr>
            <w:r w:rsidRPr="00B83B9F">
              <w:rPr>
                <w:sz w:val="15"/>
              </w:rPr>
              <w:t>100031630670</w:t>
            </w:r>
          </w:p>
        </w:tc>
        <w:tc>
          <w:tcPr>
            <w:tcW w:w="2076" w:type="dxa"/>
            <w:gridSpan w:val="3"/>
            <w:vAlign w:val="center"/>
          </w:tcPr>
          <w:p w14:paraId="2C30A3C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材料科学导论</w:t>
            </w:r>
          </w:p>
        </w:tc>
        <w:tc>
          <w:tcPr>
            <w:tcW w:w="467" w:type="dxa"/>
            <w:vAlign w:val="center"/>
          </w:tcPr>
          <w:p w14:paraId="61072E07"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6B7DB99A"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eastAsia="仿宋" w:hint="eastAsia"/>
                <w:kern w:val="0"/>
                <w:sz w:val="15"/>
              </w:rPr>
              <w:t>1</w:t>
            </w:r>
          </w:p>
        </w:tc>
        <w:tc>
          <w:tcPr>
            <w:tcW w:w="375" w:type="dxa"/>
            <w:vAlign w:val="center"/>
          </w:tcPr>
          <w:p w14:paraId="51463AD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eastAsia="仿宋" w:hint="eastAsia"/>
                <w:kern w:val="0"/>
                <w:sz w:val="15"/>
              </w:rPr>
              <w:t>16</w:t>
            </w:r>
          </w:p>
        </w:tc>
        <w:tc>
          <w:tcPr>
            <w:tcW w:w="374" w:type="dxa"/>
            <w:vAlign w:val="center"/>
          </w:tcPr>
          <w:p w14:paraId="0E4C012E"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14D6089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7214829C"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17E3A13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12ADAA0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2B61AF7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5D94E33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3DD61F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F030D6D"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326F54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89B6C3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0D94781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13D0D87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E0CFE3C"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38215B1"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087159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954507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229EF24B"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564A8311" w14:textId="77777777" w:rsidTr="004459E6">
        <w:trPr>
          <w:trHeight w:val="255"/>
          <w:jc w:val="center"/>
        </w:trPr>
        <w:tc>
          <w:tcPr>
            <w:tcW w:w="627" w:type="dxa"/>
            <w:vMerge/>
            <w:vAlign w:val="center"/>
          </w:tcPr>
          <w:p w14:paraId="180764D4"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6EB3CCCA"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02C44EEF" w14:textId="77777777" w:rsidR="0090374C" w:rsidRPr="00B83B9F" w:rsidRDefault="0090374C" w:rsidP="004459E6">
            <w:pPr>
              <w:widowControl/>
              <w:spacing w:line="240" w:lineRule="exact"/>
              <w:jc w:val="center"/>
              <w:rPr>
                <w:sz w:val="15"/>
              </w:rPr>
            </w:pPr>
            <w:r w:rsidRPr="00B83B9F">
              <w:rPr>
                <w:sz w:val="15"/>
              </w:rPr>
              <w:t>100030520020</w:t>
            </w:r>
          </w:p>
        </w:tc>
        <w:tc>
          <w:tcPr>
            <w:tcW w:w="2076" w:type="dxa"/>
            <w:gridSpan w:val="3"/>
            <w:vAlign w:val="center"/>
          </w:tcPr>
          <w:p w14:paraId="4014C984" w14:textId="77777777" w:rsidR="0090374C" w:rsidRPr="00B83B9F" w:rsidRDefault="0090374C" w:rsidP="004459E6">
            <w:pPr>
              <w:widowControl/>
              <w:spacing w:line="240" w:lineRule="exact"/>
              <w:jc w:val="center"/>
              <w:rPr>
                <w:rFonts w:ascii="仿宋" w:hAnsi="仿宋" w:cs="仿宋"/>
                <w:sz w:val="16"/>
                <w:szCs w:val="16"/>
              </w:rPr>
            </w:pPr>
            <w:r w:rsidRPr="00B83B9F">
              <w:rPr>
                <w:rFonts w:hint="eastAsia"/>
                <w:kern w:val="0"/>
                <w:sz w:val="15"/>
              </w:rPr>
              <w:t>工程制图</w:t>
            </w:r>
            <w:r w:rsidRPr="00B83B9F">
              <w:rPr>
                <w:rFonts w:hint="eastAsia"/>
                <w:kern w:val="0"/>
                <w:sz w:val="15"/>
              </w:rPr>
              <w:t>C1</w:t>
            </w:r>
          </w:p>
        </w:tc>
        <w:tc>
          <w:tcPr>
            <w:tcW w:w="467" w:type="dxa"/>
            <w:vAlign w:val="center"/>
          </w:tcPr>
          <w:p w14:paraId="7883AA9D"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6E353BD3"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eastAsia="仿宋" w:hint="eastAsia"/>
                <w:kern w:val="0"/>
                <w:sz w:val="15"/>
              </w:rPr>
              <w:t>2</w:t>
            </w:r>
          </w:p>
        </w:tc>
        <w:tc>
          <w:tcPr>
            <w:tcW w:w="375" w:type="dxa"/>
            <w:vAlign w:val="center"/>
          </w:tcPr>
          <w:p w14:paraId="0B44F1FC"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eastAsia="仿宋" w:hint="eastAsia"/>
                <w:kern w:val="0"/>
                <w:sz w:val="15"/>
              </w:rPr>
              <w:t>32</w:t>
            </w:r>
          </w:p>
        </w:tc>
        <w:tc>
          <w:tcPr>
            <w:tcW w:w="374" w:type="dxa"/>
            <w:vAlign w:val="center"/>
          </w:tcPr>
          <w:p w14:paraId="6F040C6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095D1D5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543C777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2EC0D62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36E50EB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0C71FC7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0BF00CD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32A891A"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1DA65D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282AAB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9DB5F9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2FEEA6B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717E1D7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E3DEC9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8A984A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A534F9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9221C9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7CAEBB0B"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6ADC13B3" w14:textId="77777777" w:rsidTr="004459E6">
        <w:trPr>
          <w:trHeight w:val="255"/>
          <w:jc w:val="center"/>
        </w:trPr>
        <w:tc>
          <w:tcPr>
            <w:tcW w:w="627" w:type="dxa"/>
            <w:vMerge/>
            <w:vAlign w:val="center"/>
          </w:tcPr>
          <w:p w14:paraId="0392F693"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380A1F3F" w14:textId="77777777" w:rsidR="0090374C" w:rsidRPr="00B83B9F" w:rsidRDefault="0090374C" w:rsidP="004459E6">
            <w:pPr>
              <w:spacing w:line="240" w:lineRule="exact"/>
              <w:jc w:val="center"/>
              <w:rPr>
                <w:rFonts w:ascii="仿宋" w:eastAsia="仿宋" w:hAnsi="仿宋" w:cs="仿宋"/>
                <w:sz w:val="16"/>
                <w:szCs w:val="16"/>
              </w:rPr>
            </w:pPr>
          </w:p>
        </w:tc>
        <w:tc>
          <w:tcPr>
            <w:tcW w:w="1123" w:type="dxa"/>
          </w:tcPr>
          <w:p w14:paraId="775D966A" w14:textId="77777777" w:rsidR="0090374C" w:rsidRPr="00B83B9F" w:rsidRDefault="0090374C" w:rsidP="004459E6">
            <w:pPr>
              <w:widowControl/>
              <w:spacing w:line="240" w:lineRule="exact"/>
              <w:jc w:val="center"/>
              <w:rPr>
                <w:sz w:val="15"/>
              </w:rPr>
            </w:pPr>
            <w:r w:rsidRPr="00B83B9F">
              <w:rPr>
                <w:sz w:val="15"/>
              </w:rPr>
              <w:t>100030530120</w:t>
            </w:r>
          </w:p>
        </w:tc>
        <w:tc>
          <w:tcPr>
            <w:tcW w:w="2076" w:type="dxa"/>
            <w:gridSpan w:val="3"/>
            <w:vAlign w:val="center"/>
          </w:tcPr>
          <w:p w14:paraId="5C605B3D" w14:textId="77777777" w:rsidR="0090374C" w:rsidRPr="00B83B9F" w:rsidRDefault="0090374C" w:rsidP="004459E6">
            <w:pPr>
              <w:widowControl/>
              <w:spacing w:line="240" w:lineRule="exact"/>
              <w:jc w:val="center"/>
              <w:rPr>
                <w:kern w:val="0"/>
                <w:sz w:val="15"/>
              </w:rPr>
            </w:pPr>
            <w:r w:rsidRPr="00B83B9F">
              <w:rPr>
                <w:rFonts w:hint="eastAsia"/>
                <w:kern w:val="0"/>
                <w:sz w:val="15"/>
              </w:rPr>
              <w:t>工程制图</w:t>
            </w:r>
            <w:r w:rsidRPr="00B83B9F">
              <w:rPr>
                <w:rFonts w:hint="eastAsia"/>
                <w:kern w:val="0"/>
                <w:sz w:val="15"/>
              </w:rPr>
              <w:t>C2</w:t>
            </w:r>
          </w:p>
        </w:tc>
        <w:tc>
          <w:tcPr>
            <w:tcW w:w="467" w:type="dxa"/>
            <w:vAlign w:val="center"/>
          </w:tcPr>
          <w:p w14:paraId="77992160"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48A2677F" w14:textId="77777777" w:rsidR="0090374C" w:rsidRPr="00B83B9F" w:rsidRDefault="0090374C" w:rsidP="004459E6">
            <w:pPr>
              <w:widowControl/>
              <w:spacing w:line="240" w:lineRule="exact"/>
              <w:jc w:val="center"/>
              <w:rPr>
                <w:rFonts w:eastAsia="仿宋"/>
                <w:kern w:val="0"/>
                <w:sz w:val="15"/>
              </w:rPr>
            </w:pPr>
            <w:r w:rsidRPr="00B83B9F">
              <w:rPr>
                <w:kern w:val="0"/>
                <w:sz w:val="15"/>
              </w:rPr>
              <w:t>1</w:t>
            </w:r>
          </w:p>
        </w:tc>
        <w:tc>
          <w:tcPr>
            <w:tcW w:w="375" w:type="dxa"/>
            <w:vAlign w:val="center"/>
          </w:tcPr>
          <w:p w14:paraId="19694449" w14:textId="77777777" w:rsidR="0090374C" w:rsidRPr="00B83B9F" w:rsidRDefault="0090374C" w:rsidP="004459E6">
            <w:pPr>
              <w:widowControl/>
              <w:spacing w:line="240" w:lineRule="exact"/>
              <w:jc w:val="center"/>
              <w:rPr>
                <w:rFonts w:eastAsia="仿宋"/>
                <w:kern w:val="0"/>
                <w:sz w:val="15"/>
              </w:rPr>
            </w:pPr>
            <w:r w:rsidRPr="00B83B9F">
              <w:rPr>
                <w:rFonts w:hint="eastAsia"/>
                <w:kern w:val="0"/>
                <w:sz w:val="15"/>
              </w:rPr>
              <w:t>16</w:t>
            </w:r>
          </w:p>
        </w:tc>
        <w:tc>
          <w:tcPr>
            <w:tcW w:w="374" w:type="dxa"/>
            <w:vAlign w:val="center"/>
          </w:tcPr>
          <w:p w14:paraId="766D737E"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5FF493D8"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44D8B509" w14:textId="77777777" w:rsidR="0090374C" w:rsidRPr="00B83B9F" w:rsidRDefault="0090374C" w:rsidP="004459E6">
            <w:pPr>
              <w:widowControl/>
              <w:spacing w:line="240" w:lineRule="exact"/>
              <w:jc w:val="center"/>
              <w:rPr>
                <w:kern w:val="0"/>
                <w:sz w:val="15"/>
              </w:rPr>
            </w:pPr>
          </w:p>
        </w:tc>
        <w:tc>
          <w:tcPr>
            <w:tcW w:w="460" w:type="dxa"/>
            <w:vAlign w:val="center"/>
          </w:tcPr>
          <w:p w14:paraId="48A605DE"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243BE932"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296DEAF2"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78DB2033"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96F4003"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BF773C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F20839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D64EE7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94" w:type="dxa"/>
            <w:vAlign w:val="center"/>
          </w:tcPr>
          <w:p w14:paraId="741DA81E"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30C77305"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E9464D9"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DEDD77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86FA2CF"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DC5A9F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1316C04D"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217F41ED" w14:textId="77777777" w:rsidTr="004459E6">
        <w:trPr>
          <w:trHeight w:val="255"/>
          <w:jc w:val="center"/>
        </w:trPr>
        <w:tc>
          <w:tcPr>
            <w:tcW w:w="627" w:type="dxa"/>
            <w:vMerge/>
            <w:vAlign w:val="center"/>
          </w:tcPr>
          <w:p w14:paraId="17ECB00B"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6E2A4CC4"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67CFF2F0" w14:textId="77777777" w:rsidR="0090374C" w:rsidRPr="00B83B9F" w:rsidRDefault="0090374C" w:rsidP="004459E6">
            <w:pPr>
              <w:widowControl/>
              <w:spacing w:line="240" w:lineRule="exact"/>
              <w:jc w:val="center"/>
              <w:rPr>
                <w:sz w:val="15"/>
              </w:rPr>
            </w:pPr>
            <w:r w:rsidRPr="00B83B9F">
              <w:rPr>
                <w:rFonts w:hint="eastAsia"/>
                <w:sz w:val="15"/>
              </w:rPr>
              <w:t>100030530420</w:t>
            </w:r>
          </w:p>
        </w:tc>
        <w:tc>
          <w:tcPr>
            <w:tcW w:w="2076" w:type="dxa"/>
            <w:gridSpan w:val="3"/>
            <w:vAlign w:val="center"/>
          </w:tcPr>
          <w:p w14:paraId="2FA7C53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机械设计基础</w:t>
            </w:r>
          </w:p>
        </w:tc>
        <w:tc>
          <w:tcPr>
            <w:tcW w:w="467" w:type="dxa"/>
            <w:vAlign w:val="center"/>
          </w:tcPr>
          <w:p w14:paraId="5245BBA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583BD18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kern w:val="0"/>
                <w:sz w:val="15"/>
              </w:rPr>
              <w:t>4</w:t>
            </w:r>
          </w:p>
        </w:tc>
        <w:tc>
          <w:tcPr>
            <w:tcW w:w="375" w:type="dxa"/>
            <w:vAlign w:val="center"/>
          </w:tcPr>
          <w:p w14:paraId="09E0F651"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kern w:val="0"/>
                <w:sz w:val="15"/>
              </w:rPr>
              <w:t>56</w:t>
            </w:r>
          </w:p>
        </w:tc>
        <w:tc>
          <w:tcPr>
            <w:tcW w:w="374" w:type="dxa"/>
            <w:vAlign w:val="center"/>
          </w:tcPr>
          <w:p w14:paraId="16563A9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8</w:t>
            </w:r>
            <w:r w:rsidRPr="00B83B9F">
              <w:rPr>
                <w:rFonts w:hint="eastAsia"/>
                <w:kern w:val="0"/>
                <w:sz w:val="15"/>
              </w:rPr>
              <w:t xml:space="preserve">　</w:t>
            </w:r>
          </w:p>
        </w:tc>
        <w:tc>
          <w:tcPr>
            <w:tcW w:w="373" w:type="dxa"/>
            <w:vAlign w:val="center"/>
          </w:tcPr>
          <w:p w14:paraId="0512C9C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3CD310F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083D8B8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3C1E605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74626FB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7F65EE8A"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47D239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FCB0A4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B564F5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92F692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2AE1796C"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26FBFB1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2BDBF5C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06F852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15481DC"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206BA7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372BAC56"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2F97F0BB" w14:textId="77777777" w:rsidTr="004459E6">
        <w:trPr>
          <w:trHeight w:val="255"/>
          <w:jc w:val="center"/>
        </w:trPr>
        <w:tc>
          <w:tcPr>
            <w:tcW w:w="627" w:type="dxa"/>
            <w:vMerge/>
            <w:vAlign w:val="center"/>
          </w:tcPr>
          <w:p w14:paraId="2A10DD0B"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63FCAE75"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6FBDB8EF" w14:textId="77777777" w:rsidR="0090374C" w:rsidRPr="00B83B9F" w:rsidRDefault="0090374C" w:rsidP="004459E6">
            <w:pPr>
              <w:widowControl/>
              <w:spacing w:line="240" w:lineRule="exact"/>
              <w:jc w:val="center"/>
              <w:rPr>
                <w:sz w:val="15"/>
              </w:rPr>
            </w:pPr>
            <w:r w:rsidRPr="00B83B9F">
              <w:rPr>
                <w:sz w:val="15"/>
              </w:rPr>
              <w:t>100031630610</w:t>
            </w:r>
          </w:p>
        </w:tc>
        <w:tc>
          <w:tcPr>
            <w:tcW w:w="2076" w:type="dxa"/>
            <w:gridSpan w:val="3"/>
            <w:vAlign w:val="center"/>
          </w:tcPr>
          <w:p w14:paraId="5C6CA16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材料热力学与动力学</w:t>
            </w:r>
          </w:p>
        </w:tc>
        <w:tc>
          <w:tcPr>
            <w:tcW w:w="467" w:type="dxa"/>
            <w:vAlign w:val="center"/>
          </w:tcPr>
          <w:p w14:paraId="4E78107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6F1D1D64" w14:textId="77777777" w:rsidR="0090374C" w:rsidRPr="00B83B9F" w:rsidRDefault="0090374C" w:rsidP="004459E6">
            <w:pPr>
              <w:widowControl/>
              <w:spacing w:line="240" w:lineRule="exact"/>
              <w:jc w:val="center"/>
              <w:rPr>
                <w:rFonts w:ascii="仿宋" w:hAnsi="仿宋" w:cs="仿宋"/>
                <w:kern w:val="0"/>
                <w:sz w:val="16"/>
                <w:szCs w:val="16"/>
              </w:rPr>
            </w:pPr>
            <w:r w:rsidRPr="00B83B9F">
              <w:rPr>
                <w:kern w:val="0"/>
                <w:sz w:val="15"/>
              </w:rPr>
              <w:t>3</w:t>
            </w:r>
          </w:p>
        </w:tc>
        <w:tc>
          <w:tcPr>
            <w:tcW w:w="375" w:type="dxa"/>
            <w:vAlign w:val="center"/>
          </w:tcPr>
          <w:p w14:paraId="4AFD75F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eastAsia="仿宋" w:hint="eastAsia"/>
                <w:kern w:val="0"/>
                <w:sz w:val="15"/>
              </w:rPr>
              <w:t>48</w:t>
            </w:r>
          </w:p>
        </w:tc>
        <w:tc>
          <w:tcPr>
            <w:tcW w:w="374" w:type="dxa"/>
            <w:vAlign w:val="center"/>
          </w:tcPr>
          <w:p w14:paraId="78A29F0D"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11BCA34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0CD0572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2FAB1DEC"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52A7C28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08DE55B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548B087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4CFFBB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9F98B4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561FCB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B29AA7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94" w:type="dxa"/>
            <w:vAlign w:val="center"/>
          </w:tcPr>
          <w:p w14:paraId="487E505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30DD8FD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EE3402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F221D3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AC6E40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B25AFD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7FD87F48"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75EB4BEA" w14:textId="77777777" w:rsidTr="004459E6">
        <w:trPr>
          <w:trHeight w:val="255"/>
          <w:jc w:val="center"/>
        </w:trPr>
        <w:tc>
          <w:tcPr>
            <w:tcW w:w="627" w:type="dxa"/>
            <w:vMerge/>
            <w:vAlign w:val="center"/>
          </w:tcPr>
          <w:p w14:paraId="72FB0E45"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245F7331"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7CD2D7AB" w14:textId="77777777" w:rsidR="0090374C" w:rsidRPr="00B83B9F" w:rsidRDefault="0090374C" w:rsidP="004459E6">
            <w:pPr>
              <w:widowControl/>
              <w:spacing w:line="240" w:lineRule="exact"/>
              <w:jc w:val="center"/>
              <w:rPr>
                <w:sz w:val="15"/>
              </w:rPr>
            </w:pPr>
            <w:r w:rsidRPr="00B83B9F">
              <w:rPr>
                <w:rFonts w:hint="eastAsia"/>
                <w:sz w:val="15"/>
              </w:rPr>
              <w:t>100031331030</w:t>
            </w:r>
          </w:p>
        </w:tc>
        <w:tc>
          <w:tcPr>
            <w:tcW w:w="2076" w:type="dxa"/>
            <w:gridSpan w:val="3"/>
            <w:vAlign w:val="center"/>
          </w:tcPr>
          <w:p w14:paraId="3FA8B62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工程力学</w:t>
            </w:r>
            <w:r w:rsidRPr="00B83B9F">
              <w:rPr>
                <w:rFonts w:hint="eastAsia"/>
                <w:kern w:val="0"/>
                <w:sz w:val="15"/>
              </w:rPr>
              <w:t>B</w:t>
            </w:r>
          </w:p>
        </w:tc>
        <w:tc>
          <w:tcPr>
            <w:tcW w:w="467" w:type="dxa"/>
            <w:vAlign w:val="center"/>
          </w:tcPr>
          <w:p w14:paraId="4660D9E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0C941D55"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kern w:val="0"/>
                <w:sz w:val="15"/>
              </w:rPr>
              <w:t>4.5</w:t>
            </w:r>
          </w:p>
        </w:tc>
        <w:tc>
          <w:tcPr>
            <w:tcW w:w="375" w:type="dxa"/>
            <w:vAlign w:val="center"/>
          </w:tcPr>
          <w:p w14:paraId="2935F203"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kern w:val="0"/>
                <w:sz w:val="15"/>
              </w:rPr>
              <w:t>64</w:t>
            </w:r>
          </w:p>
        </w:tc>
        <w:tc>
          <w:tcPr>
            <w:tcW w:w="374" w:type="dxa"/>
            <w:vAlign w:val="center"/>
          </w:tcPr>
          <w:p w14:paraId="1592366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eastAsia="仿宋" w:hint="eastAsia"/>
                <w:kern w:val="0"/>
                <w:sz w:val="15"/>
              </w:rPr>
              <w:t>8</w:t>
            </w:r>
          </w:p>
        </w:tc>
        <w:tc>
          <w:tcPr>
            <w:tcW w:w="373" w:type="dxa"/>
            <w:vAlign w:val="center"/>
          </w:tcPr>
          <w:p w14:paraId="253DFB0A"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55D47E81"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54060CD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0727056C"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7F07C2F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67D0846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574669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D91974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564B356"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340EDD1"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5CF0434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0851677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5FAF8F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82D6F5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2167B56"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386546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4360DC2C"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1F86EF7E" w14:textId="77777777" w:rsidTr="004459E6">
        <w:trPr>
          <w:trHeight w:val="255"/>
          <w:jc w:val="center"/>
        </w:trPr>
        <w:tc>
          <w:tcPr>
            <w:tcW w:w="627" w:type="dxa"/>
            <w:vMerge/>
            <w:vAlign w:val="center"/>
          </w:tcPr>
          <w:p w14:paraId="5ECC383B"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restart"/>
            <w:vAlign w:val="center"/>
          </w:tcPr>
          <w:p w14:paraId="5B9622B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专业基础课程</w:t>
            </w:r>
          </w:p>
        </w:tc>
        <w:tc>
          <w:tcPr>
            <w:tcW w:w="1123" w:type="dxa"/>
            <w:vAlign w:val="center"/>
          </w:tcPr>
          <w:p w14:paraId="29BFE822" w14:textId="77777777" w:rsidR="0090374C" w:rsidRPr="00B83B9F" w:rsidRDefault="0090374C" w:rsidP="004459E6">
            <w:pPr>
              <w:widowControl/>
              <w:spacing w:line="240" w:lineRule="exact"/>
              <w:jc w:val="center"/>
              <w:rPr>
                <w:sz w:val="15"/>
              </w:rPr>
            </w:pPr>
            <w:r w:rsidRPr="00B83B9F">
              <w:rPr>
                <w:sz w:val="15"/>
              </w:rPr>
              <w:t>100031630650</w:t>
            </w:r>
          </w:p>
        </w:tc>
        <w:tc>
          <w:tcPr>
            <w:tcW w:w="2076" w:type="dxa"/>
            <w:gridSpan w:val="3"/>
            <w:vAlign w:val="center"/>
          </w:tcPr>
          <w:p w14:paraId="423925A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材料科学基础（双语）</w:t>
            </w:r>
          </w:p>
        </w:tc>
        <w:tc>
          <w:tcPr>
            <w:tcW w:w="467" w:type="dxa"/>
            <w:vAlign w:val="center"/>
          </w:tcPr>
          <w:p w14:paraId="25669EE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必修</w:t>
            </w:r>
          </w:p>
        </w:tc>
        <w:tc>
          <w:tcPr>
            <w:tcW w:w="435" w:type="dxa"/>
            <w:vAlign w:val="center"/>
          </w:tcPr>
          <w:p w14:paraId="6CEB144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4</w:t>
            </w:r>
          </w:p>
        </w:tc>
        <w:tc>
          <w:tcPr>
            <w:tcW w:w="375" w:type="dxa"/>
            <w:vAlign w:val="center"/>
          </w:tcPr>
          <w:p w14:paraId="1176CF01"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64</w:t>
            </w:r>
          </w:p>
        </w:tc>
        <w:tc>
          <w:tcPr>
            <w:tcW w:w="374" w:type="dxa"/>
            <w:vAlign w:val="center"/>
          </w:tcPr>
          <w:p w14:paraId="15F004C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33F2F3B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0A7DB07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12E89DE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00FE6F61"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3C03822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6DA4E88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A7AABC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F1E19C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0CF277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629704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94" w:type="dxa"/>
            <w:vAlign w:val="center"/>
          </w:tcPr>
          <w:p w14:paraId="5EC4ECD1"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43BE016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B482FA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B58B05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47307DA"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C00F9C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restart"/>
            <w:vAlign w:val="center"/>
          </w:tcPr>
          <w:p w14:paraId="7C7B415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r w:rsidRPr="00B83B9F">
              <w:rPr>
                <w:rFonts w:ascii="仿宋" w:eastAsia="仿宋" w:hAnsi="仿宋" w:cs="仿宋"/>
                <w:sz w:val="16"/>
                <w:szCs w:val="16"/>
              </w:rPr>
              <w:t>10.5</w:t>
            </w:r>
            <w:r w:rsidRPr="00B83B9F">
              <w:rPr>
                <w:rFonts w:ascii="仿宋" w:eastAsia="仿宋" w:hAnsi="仿宋" w:cs="仿宋" w:hint="eastAsia"/>
                <w:sz w:val="16"/>
                <w:szCs w:val="16"/>
              </w:rPr>
              <w:t>学分</w:t>
            </w:r>
          </w:p>
        </w:tc>
      </w:tr>
      <w:tr w:rsidR="0090374C" w:rsidRPr="00B83B9F" w14:paraId="4648442A" w14:textId="77777777" w:rsidTr="004459E6">
        <w:trPr>
          <w:trHeight w:val="90"/>
          <w:jc w:val="center"/>
        </w:trPr>
        <w:tc>
          <w:tcPr>
            <w:tcW w:w="627" w:type="dxa"/>
            <w:vMerge/>
            <w:vAlign w:val="center"/>
          </w:tcPr>
          <w:p w14:paraId="169E6781"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55F57237"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442B8438" w14:textId="77777777" w:rsidR="0090374C" w:rsidRPr="00B83B9F" w:rsidRDefault="0090374C" w:rsidP="004459E6">
            <w:pPr>
              <w:widowControl/>
              <w:spacing w:line="240" w:lineRule="exact"/>
              <w:jc w:val="center"/>
              <w:rPr>
                <w:sz w:val="15"/>
              </w:rPr>
            </w:pPr>
            <w:r w:rsidRPr="00B83B9F">
              <w:rPr>
                <w:sz w:val="15"/>
              </w:rPr>
              <w:t>100031630760</w:t>
            </w:r>
          </w:p>
        </w:tc>
        <w:tc>
          <w:tcPr>
            <w:tcW w:w="2076" w:type="dxa"/>
            <w:gridSpan w:val="3"/>
            <w:vAlign w:val="center"/>
          </w:tcPr>
          <w:p w14:paraId="547C22D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固态相变原理</w:t>
            </w:r>
          </w:p>
        </w:tc>
        <w:tc>
          <w:tcPr>
            <w:tcW w:w="467" w:type="dxa"/>
            <w:vAlign w:val="center"/>
          </w:tcPr>
          <w:p w14:paraId="3950C14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必修</w:t>
            </w:r>
          </w:p>
        </w:tc>
        <w:tc>
          <w:tcPr>
            <w:tcW w:w="435" w:type="dxa"/>
            <w:vAlign w:val="center"/>
          </w:tcPr>
          <w:p w14:paraId="6A12DB30" w14:textId="77777777" w:rsidR="0090374C" w:rsidRPr="00B83B9F" w:rsidRDefault="0090374C" w:rsidP="004459E6">
            <w:pPr>
              <w:widowControl/>
              <w:spacing w:line="240" w:lineRule="exact"/>
              <w:jc w:val="center"/>
              <w:rPr>
                <w:rFonts w:ascii="仿宋" w:hAnsi="仿宋" w:cs="仿宋"/>
                <w:sz w:val="16"/>
                <w:szCs w:val="16"/>
              </w:rPr>
            </w:pPr>
            <w:r w:rsidRPr="00B83B9F">
              <w:rPr>
                <w:kern w:val="0"/>
                <w:sz w:val="15"/>
              </w:rPr>
              <w:t>2</w:t>
            </w:r>
          </w:p>
        </w:tc>
        <w:tc>
          <w:tcPr>
            <w:tcW w:w="375" w:type="dxa"/>
            <w:vAlign w:val="center"/>
          </w:tcPr>
          <w:p w14:paraId="706FB4F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32</w:t>
            </w:r>
          </w:p>
        </w:tc>
        <w:tc>
          <w:tcPr>
            <w:tcW w:w="374" w:type="dxa"/>
            <w:vAlign w:val="center"/>
          </w:tcPr>
          <w:p w14:paraId="087DB96E" w14:textId="77777777" w:rsidR="0090374C" w:rsidRPr="00B83B9F" w:rsidRDefault="0090374C" w:rsidP="004459E6">
            <w:pPr>
              <w:widowControl/>
              <w:spacing w:line="240" w:lineRule="exact"/>
              <w:jc w:val="center"/>
              <w:rPr>
                <w:rFonts w:eastAsia="仿宋"/>
                <w:kern w:val="0"/>
                <w:sz w:val="15"/>
              </w:rPr>
            </w:pPr>
            <w:r w:rsidRPr="00B83B9F">
              <w:rPr>
                <w:rFonts w:eastAsia="仿宋" w:hint="eastAsia"/>
                <w:kern w:val="0"/>
                <w:sz w:val="15"/>
              </w:rPr>
              <w:t xml:space="preserve">　</w:t>
            </w:r>
          </w:p>
        </w:tc>
        <w:tc>
          <w:tcPr>
            <w:tcW w:w="373" w:type="dxa"/>
            <w:vAlign w:val="center"/>
          </w:tcPr>
          <w:p w14:paraId="5A3F5AD8" w14:textId="77777777" w:rsidR="0090374C" w:rsidRPr="00B83B9F" w:rsidRDefault="0090374C" w:rsidP="004459E6">
            <w:pPr>
              <w:widowControl/>
              <w:spacing w:line="240" w:lineRule="exact"/>
              <w:jc w:val="center"/>
              <w:rPr>
                <w:rFonts w:eastAsia="仿宋"/>
                <w:kern w:val="0"/>
                <w:sz w:val="15"/>
              </w:rPr>
            </w:pPr>
            <w:r w:rsidRPr="00B83B9F">
              <w:rPr>
                <w:rFonts w:eastAsia="仿宋" w:hint="eastAsia"/>
                <w:kern w:val="0"/>
                <w:sz w:val="15"/>
              </w:rPr>
              <w:t xml:space="preserve">　</w:t>
            </w:r>
          </w:p>
        </w:tc>
        <w:tc>
          <w:tcPr>
            <w:tcW w:w="423" w:type="dxa"/>
            <w:vAlign w:val="center"/>
          </w:tcPr>
          <w:p w14:paraId="4B8CFEEA"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7B1C26C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020997D6"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4512AEE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78CCBCA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16EDA6A"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4BDFCB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795852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E22D0E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18B5520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7F180F2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909879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DA33F4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ABEC8E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42E1E6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5851697A"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78E19F30" w14:textId="77777777" w:rsidTr="004459E6">
        <w:trPr>
          <w:trHeight w:val="255"/>
          <w:jc w:val="center"/>
        </w:trPr>
        <w:tc>
          <w:tcPr>
            <w:tcW w:w="627" w:type="dxa"/>
            <w:vMerge/>
            <w:vAlign w:val="center"/>
          </w:tcPr>
          <w:p w14:paraId="5D6BC6BD"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0AB42571"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3C0D1F4A" w14:textId="77777777" w:rsidR="0090374C" w:rsidRPr="00B83B9F" w:rsidRDefault="0090374C" w:rsidP="004459E6">
            <w:pPr>
              <w:widowControl/>
              <w:spacing w:line="240" w:lineRule="exact"/>
              <w:jc w:val="center"/>
              <w:rPr>
                <w:sz w:val="15"/>
              </w:rPr>
            </w:pPr>
            <w:r w:rsidRPr="00B83B9F">
              <w:rPr>
                <w:sz w:val="15"/>
              </w:rPr>
              <w:t>100031630640</w:t>
            </w:r>
          </w:p>
        </w:tc>
        <w:tc>
          <w:tcPr>
            <w:tcW w:w="2076" w:type="dxa"/>
            <w:gridSpan w:val="3"/>
            <w:vAlign w:val="center"/>
          </w:tcPr>
          <w:p w14:paraId="5E763F6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材料分析方法</w:t>
            </w:r>
          </w:p>
        </w:tc>
        <w:tc>
          <w:tcPr>
            <w:tcW w:w="467" w:type="dxa"/>
            <w:vAlign w:val="center"/>
          </w:tcPr>
          <w:p w14:paraId="796B7DB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必修</w:t>
            </w:r>
          </w:p>
        </w:tc>
        <w:tc>
          <w:tcPr>
            <w:tcW w:w="435" w:type="dxa"/>
            <w:vAlign w:val="center"/>
          </w:tcPr>
          <w:p w14:paraId="2BC24513" w14:textId="77777777" w:rsidR="0090374C" w:rsidRPr="00B83B9F" w:rsidRDefault="0090374C" w:rsidP="004459E6">
            <w:pPr>
              <w:widowControl/>
              <w:spacing w:line="240" w:lineRule="exact"/>
              <w:jc w:val="center"/>
              <w:rPr>
                <w:rFonts w:ascii="仿宋" w:hAnsi="仿宋" w:cs="仿宋"/>
                <w:sz w:val="16"/>
                <w:szCs w:val="16"/>
              </w:rPr>
            </w:pPr>
            <w:r w:rsidRPr="00B83B9F">
              <w:rPr>
                <w:kern w:val="0"/>
                <w:sz w:val="15"/>
              </w:rPr>
              <w:t>2.5</w:t>
            </w:r>
          </w:p>
        </w:tc>
        <w:tc>
          <w:tcPr>
            <w:tcW w:w="375" w:type="dxa"/>
            <w:vAlign w:val="center"/>
          </w:tcPr>
          <w:p w14:paraId="56E0A5E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eastAsia="仿宋"/>
                <w:kern w:val="0"/>
                <w:sz w:val="15"/>
              </w:rPr>
              <w:t>40</w:t>
            </w:r>
          </w:p>
        </w:tc>
        <w:tc>
          <w:tcPr>
            <w:tcW w:w="374" w:type="dxa"/>
            <w:vAlign w:val="center"/>
          </w:tcPr>
          <w:p w14:paraId="034A152C" w14:textId="77777777" w:rsidR="0090374C" w:rsidRPr="00B83B9F" w:rsidRDefault="0090374C" w:rsidP="004459E6">
            <w:pPr>
              <w:widowControl/>
              <w:spacing w:line="240" w:lineRule="exact"/>
              <w:jc w:val="center"/>
              <w:rPr>
                <w:rFonts w:eastAsia="仿宋"/>
                <w:kern w:val="0"/>
                <w:sz w:val="15"/>
              </w:rPr>
            </w:pPr>
            <w:r w:rsidRPr="00B83B9F">
              <w:rPr>
                <w:rFonts w:eastAsia="仿宋" w:hint="eastAsia"/>
                <w:kern w:val="0"/>
                <w:sz w:val="15"/>
              </w:rPr>
              <w:t xml:space="preserve">　</w:t>
            </w:r>
          </w:p>
        </w:tc>
        <w:tc>
          <w:tcPr>
            <w:tcW w:w="373" w:type="dxa"/>
            <w:vAlign w:val="center"/>
          </w:tcPr>
          <w:p w14:paraId="4C1AE292" w14:textId="77777777" w:rsidR="0090374C" w:rsidRPr="00B83B9F" w:rsidRDefault="0090374C" w:rsidP="004459E6">
            <w:pPr>
              <w:widowControl/>
              <w:spacing w:line="240" w:lineRule="exact"/>
              <w:jc w:val="center"/>
              <w:rPr>
                <w:rFonts w:eastAsia="仿宋"/>
                <w:kern w:val="0"/>
                <w:sz w:val="15"/>
              </w:rPr>
            </w:pPr>
          </w:p>
        </w:tc>
        <w:tc>
          <w:tcPr>
            <w:tcW w:w="423" w:type="dxa"/>
            <w:vAlign w:val="center"/>
          </w:tcPr>
          <w:p w14:paraId="3E72CD9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5546D0F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18CB277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44B4C4C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65ED34D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81131A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6AB0F8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B7EFCB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1B2CAE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631FF85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5C87AA7A"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BA3E7F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A0763F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8930E7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C9FB2B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2598FAFE"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6752BA6F" w14:textId="77777777" w:rsidTr="004459E6">
        <w:trPr>
          <w:trHeight w:val="255"/>
          <w:jc w:val="center"/>
        </w:trPr>
        <w:tc>
          <w:tcPr>
            <w:tcW w:w="627" w:type="dxa"/>
            <w:vMerge/>
            <w:vAlign w:val="center"/>
          </w:tcPr>
          <w:p w14:paraId="02A4E821"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0B69FEDA"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7C62A1E6" w14:textId="77777777" w:rsidR="0090374C" w:rsidRPr="00B83B9F" w:rsidRDefault="0090374C" w:rsidP="004459E6">
            <w:pPr>
              <w:widowControl/>
              <w:spacing w:line="240" w:lineRule="exact"/>
              <w:jc w:val="center"/>
              <w:rPr>
                <w:sz w:val="15"/>
              </w:rPr>
            </w:pPr>
            <w:r w:rsidRPr="00B83B9F">
              <w:rPr>
                <w:rFonts w:hint="eastAsia"/>
                <w:sz w:val="15"/>
              </w:rPr>
              <w:t>100031630080</w:t>
            </w:r>
          </w:p>
        </w:tc>
        <w:tc>
          <w:tcPr>
            <w:tcW w:w="2076" w:type="dxa"/>
            <w:gridSpan w:val="3"/>
            <w:vAlign w:val="center"/>
          </w:tcPr>
          <w:p w14:paraId="6EE9E7EF" w14:textId="77777777" w:rsidR="0090374C" w:rsidRPr="00B83B9F" w:rsidRDefault="0090374C" w:rsidP="004459E6">
            <w:pPr>
              <w:widowControl/>
              <w:spacing w:line="240" w:lineRule="exact"/>
              <w:jc w:val="center"/>
              <w:rPr>
                <w:rFonts w:ascii="仿宋" w:hAnsi="仿宋" w:cs="仿宋"/>
                <w:sz w:val="16"/>
                <w:szCs w:val="16"/>
              </w:rPr>
            </w:pPr>
            <w:r w:rsidRPr="00B83B9F">
              <w:rPr>
                <w:rFonts w:hint="eastAsia"/>
                <w:kern w:val="0"/>
                <w:sz w:val="15"/>
              </w:rPr>
              <w:t>材料力学性能</w:t>
            </w:r>
          </w:p>
        </w:tc>
        <w:tc>
          <w:tcPr>
            <w:tcW w:w="467" w:type="dxa"/>
            <w:vAlign w:val="center"/>
          </w:tcPr>
          <w:p w14:paraId="1E73A26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必修</w:t>
            </w:r>
          </w:p>
        </w:tc>
        <w:tc>
          <w:tcPr>
            <w:tcW w:w="435" w:type="dxa"/>
            <w:vAlign w:val="center"/>
          </w:tcPr>
          <w:p w14:paraId="552A1685" w14:textId="77777777" w:rsidR="0090374C" w:rsidRPr="00B83B9F" w:rsidRDefault="0090374C" w:rsidP="004459E6">
            <w:pPr>
              <w:widowControl/>
              <w:spacing w:line="240" w:lineRule="exact"/>
              <w:jc w:val="center"/>
              <w:rPr>
                <w:rFonts w:ascii="仿宋" w:hAnsi="仿宋" w:cs="仿宋"/>
                <w:sz w:val="16"/>
                <w:szCs w:val="16"/>
              </w:rPr>
            </w:pPr>
            <w:r w:rsidRPr="00B83B9F">
              <w:rPr>
                <w:kern w:val="0"/>
                <w:sz w:val="15"/>
              </w:rPr>
              <w:t>2</w:t>
            </w:r>
          </w:p>
        </w:tc>
        <w:tc>
          <w:tcPr>
            <w:tcW w:w="375" w:type="dxa"/>
            <w:vAlign w:val="center"/>
          </w:tcPr>
          <w:p w14:paraId="4AAEC2A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kern w:val="0"/>
                <w:sz w:val="15"/>
              </w:rPr>
              <w:t>32</w:t>
            </w:r>
          </w:p>
        </w:tc>
        <w:tc>
          <w:tcPr>
            <w:tcW w:w="374" w:type="dxa"/>
            <w:vAlign w:val="center"/>
          </w:tcPr>
          <w:p w14:paraId="2D6DA448" w14:textId="77777777" w:rsidR="0090374C" w:rsidRPr="00B83B9F" w:rsidRDefault="0090374C" w:rsidP="004459E6">
            <w:pPr>
              <w:widowControl/>
              <w:spacing w:line="240" w:lineRule="exact"/>
              <w:jc w:val="center"/>
              <w:rPr>
                <w:rFonts w:eastAsia="仿宋"/>
                <w:kern w:val="0"/>
                <w:sz w:val="15"/>
              </w:rPr>
            </w:pPr>
            <w:r w:rsidRPr="00B83B9F">
              <w:rPr>
                <w:rFonts w:eastAsia="仿宋" w:hint="eastAsia"/>
                <w:kern w:val="0"/>
                <w:sz w:val="15"/>
              </w:rPr>
              <w:t xml:space="preserve">　</w:t>
            </w:r>
          </w:p>
        </w:tc>
        <w:tc>
          <w:tcPr>
            <w:tcW w:w="373" w:type="dxa"/>
            <w:vAlign w:val="center"/>
          </w:tcPr>
          <w:p w14:paraId="6244396B" w14:textId="77777777" w:rsidR="0090374C" w:rsidRPr="00B83B9F" w:rsidRDefault="0090374C" w:rsidP="004459E6">
            <w:pPr>
              <w:widowControl/>
              <w:spacing w:line="240" w:lineRule="exact"/>
              <w:jc w:val="center"/>
              <w:rPr>
                <w:rFonts w:eastAsia="仿宋"/>
                <w:kern w:val="0"/>
                <w:sz w:val="15"/>
              </w:rPr>
            </w:pPr>
          </w:p>
        </w:tc>
        <w:tc>
          <w:tcPr>
            <w:tcW w:w="423" w:type="dxa"/>
            <w:vAlign w:val="center"/>
          </w:tcPr>
          <w:p w14:paraId="6E5BA0D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4C36A30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67187F6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31DD9AE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1D8C074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000F316"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F7A4BDC"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1BD31F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232413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5CFCEA9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6DC1911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35E8A44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8F23DBC"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037334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0B63C4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0A332658"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1F5CAB18" w14:textId="77777777" w:rsidTr="004459E6">
        <w:trPr>
          <w:trHeight w:val="255"/>
          <w:jc w:val="center"/>
        </w:trPr>
        <w:tc>
          <w:tcPr>
            <w:tcW w:w="627" w:type="dxa"/>
            <w:vMerge/>
            <w:vAlign w:val="center"/>
          </w:tcPr>
          <w:p w14:paraId="6BC72490" w14:textId="77777777" w:rsidR="0090374C" w:rsidRPr="00B83B9F" w:rsidRDefault="0090374C" w:rsidP="004459E6">
            <w:pPr>
              <w:spacing w:line="240" w:lineRule="exact"/>
              <w:jc w:val="center"/>
              <w:rPr>
                <w:rFonts w:ascii="仿宋" w:eastAsia="仿宋" w:hAnsi="仿宋" w:cs="仿宋"/>
                <w:sz w:val="16"/>
                <w:szCs w:val="16"/>
              </w:rPr>
            </w:pPr>
          </w:p>
        </w:tc>
        <w:tc>
          <w:tcPr>
            <w:tcW w:w="502" w:type="dxa"/>
            <w:gridSpan w:val="2"/>
            <w:vMerge w:val="restart"/>
            <w:vAlign w:val="center"/>
          </w:tcPr>
          <w:p w14:paraId="51D2AC4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专业主干必修课程</w:t>
            </w:r>
          </w:p>
        </w:tc>
        <w:tc>
          <w:tcPr>
            <w:tcW w:w="355" w:type="dxa"/>
            <w:vMerge w:val="restart"/>
            <w:vAlign w:val="center"/>
          </w:tcPr>
          <w:p w14:paraId="1A275B3C"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sz w:val="16"/>
                <w:szCs w:val="16"/>
              </w:rPr>
              <w:t>专业必修课程</w:t>
            </w:r>
          </w:p>
        </w:tc>
        <w:tc>
          <w:tcPr>
            <w:tcW w:w="1123" w:type="dxa"/>
            <w:vAlign w:val="center"/>
          </w:tcPr>
          <w:p w14:paraId="72E3DEEA" w14:textId="77777777" w:rsidR="0090374C" w:rsidRPr="00B83B9F" w:rsidRDefault="0090374C" w:rsidP="004459E6">
            <w:pPr>
              <w:widowControl/>
              <w:spacing w:line="240" w:lineRule="exact"/>
              <w:jc w:val="center"/>
              <w:rPr>
                <w:sz w:val="15"/>
              </w:rPr>
            </w:pPr>
            <w:r w:rsidRPr="00B83B9F">
              <w:rPr>
                <w:sz w:val="15"/>
              </w:rPr>
              <w:t>100031630680</w:t>
            </w:r>
          </w:p>
        </w:tc>
        <w:tc>
          <w:tcPr>
            <w:tcW w:w="2076" w:type="dxa"/>
            <w:gridSpan w:val="3"/>
            <w:vAlign w:val="center"/>
          </w:tcPr>
          <w:p w14:paraId="2AEBBA3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金属凝固原理</w:t>
            </w:r>
          </w:p>
        </w:tc>
        <w:tc>
          <w:tcPr>
            <w:tcW w:w="467" w:type="dxa"/>
            <w:vAlign w:val="center"/>
          </w:tcPr>
          <w:p w14:paraId="30535F31"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必修</w:t>
            </w:r>
          </w:p>
        </w:tc>
        <w:tc>
          <w:tcPr>
            <w:tcW w:w="435" w:type="dxa"/>
            <w:vAlign w:val="center"/>
          </w:tcPr>
          <w:p w14:paraId="0977AFC6"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eastAsia="仿宋" w:hint="eastAsia"/>
                <w:kern w:val="0"/>
                <w:sz w:val="15"/>
              </w:rPr>
              <w:t>2.5</w:t>
            </w:r>
          </w:p>
        </w:tc>
        <w:tc>
          <w:tcPr>
            <w:tcW w:w="375" w:type="dxa"/>
            <w:vAlign w:val="center"/>
          </w:tcPr>
          <w:p w14:paraId="4F9EF1A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eastAsia="仿宋"/>
                <w:kern w:val="0"/>
                <w:sz w:val="15"/>
              </w:rPr>
              <w:t>32</w:t>
            </w:r>
          </w:p>
        </w:tc>
        <w:tc>
          <w:tcPr>
            <w:tcW w:w="374" w:type="dxa"/>
            <w:vAlign w:val="center"/>
          </w:tcPr>
          <w:p w14:paraId="1FA992C0"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476F85A0" w14:textId="77777777" w:rsidR="0090374C" w:rsidRPr="00B83B9F" w:rsidRDefault="0090374C" w:rsidP="004459E6">
            <w:pPr>
              <w:widowControl/>
              <w:spacing w:line="240" w:lineRule="exact"/>
              <w:jc w:val="center"/>
              <w:rPr>
                <w:rFonts w:ascii="仿宋" w:eastAsia="仿宋" w:hAnsi="仿宋" w:cs="仿宋"/>
                <w:sz w:val="16"/>
                <w:szCs w:val="16"/>
              </w:rPr>
            </w:pPr>
          </w:p>
        </w:tc>
        <w:tc>
          <w:tcPr>
            <w:tcW w:w="423" w:type="dxa"/>
            <w:vAlign w:val="center"/>
          </w:tcPr>
          <w:p w14:paraId="1C66159B" w14:textId="77777777" w:rsidR="0090374C" w:rsidRPr="00B83B9F" w:rsidRDefault="0090374C" w:rsidP="004459E6">
            <w:pPr>
              <w:widowControl/>
              <w:spacing w:line="240" w:lineRule="exact"/>
              <w:jc w:val="center"/>
              <w:rPr>
                <w:rFonts w:ascii="仿宋" w:eastAsia="仿宋" w:hAnsi="仿宋" w:cs="仿宋"/>
                <w:sz w:val="16"/>
                <w:szCs w:val="16"/>
              </w:rPr>
            </w:pPr>
          </w:p>
        </w:tc>
        <w:tc>
          <w:tcPr>
            <w:tcW w:w="460" w:type="dxa"/>
            <w:vAlign w:val="center"/>
          </w:tcPr>
          <w:p w14:paraId="1357A3E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12</w:t>
            </w:r>
          </w:p>
        </w:tc>
        <w:tc>
          <w:tcPr>
            <w:tcW w:w="374" w:type="dxa"/>
            <w:vAlign w:val="center"/>
          </w:tcPr>
          <w:p w14:paraId="24382239"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1885B2DC"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C2B66B4"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80FFDD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688A74B3"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2ABF56F"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39F36736"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94" w:type="dxa"/>
            <w:vAlign w:val="center"/>
          </w:tcPr>
          <w:p w14:paraId="49CB4BD2" w14:textId="77777777" w:rsidR="0090374C" w:rsidRPr="00B83B9F" w:rsidRDefault="0090374C" w:rsidP="004459E6">
            <w:pPr>
              <w:widowControl/>
              <w:spacing w:line="240" w:lineRule="exact"/>
              <w:jc w:val="center"/>
              <w:rPr>
                <w:rFonts w:ascii="仿宋" w:eastAsia="仿宋" w:hAnsi="仿宋" w:cs="仿宋"/>
                <w:sz w:val="16"/>
                <w:szCs w:val="16"/>
              </w:rPr>
            </w:pPr>
          </w:p>
        </w:tc>
        <w:tc>
          <w:tcPr>
            <w:tcW w:w="356" w:type="dxa"/>
            <w:vAlign w:val="center"/>
          </w:tcPr>
          <w:p w14:paraId="1728A2E4"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CFDB203"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7BA2E4DE"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3333194D"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A5E742A"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restart"/>
            <w:vAlign w:val="center"/>
          </w:tcPr>
          <w:p w14:paraId="249B5D4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必修1</w:t>
            </w:r>
            <w:r w:rsidRPr="00B83B9F">
              <w:rPr>
                <w:rFonts w:ascii="仿宋" w:eastAsia="仿宋" w:hAnsi="仿宋" w:cs="仿宋"/>
                <w:sz w:val="16"/>
                <w:szCs w:val="16"/>
              </w:rPr>
              <w:t>9</w:t>
            </w:r>
            <w:r w:rsidRPr="00B83B9F">
              <w:rPr>
                <w:rFonts w:ascii="仿宋" w:eastAsia="仿宋" w:hAnsi="仿宋" w:cs="仿宋" w:hint="eastAsia"/>
                <w:sz w:val="16"/>
                <w:szCs w:val="16"/>
              </w:rPr>
              <w:t>学分</w:t>
            </w:r>
          </w:p>
          <w:p w14:paraId="775552F6"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（专业必修课程+专业方向模块课程）</w:t>
            </w:r>
          </w:p>
        </w:tc>
      </w:tr>
      <w:tr w:rsidR="0090374C" w:rsidRPr="00B83B9F" w14:paraId="1C67DAA0" w14:textId="77777777" w:rsidTr="004459E6">
        <w:trPr>
          <w:trHeight w:val="255"/>
          <w:jc w:val="center"/>
        </w:trPr>
        <w:tc>
          <w:tcPr>
            <w:tcW w:w="627" w:type="dxa"/>
            <w:vMerge/>
            <w:vAlign w:val="center"/>
          </w:tcPr>
          <w:p w14:paraId="411C77C8" w14:textId="77777777" w:rsidR="0090374C" w:rsidRPr="00B83B9F" w:rsidRDefault="0090374C" w:rsidP="004459E6">
            <w:pPr>
              <w:spacing w:line="240" w:lineRule="exact"/>
              <w:jc w:val="center"/>
              <w:rPr>
                <w:rFonts w:ascii="仿宋" w:eastAsia="仿宋" w:hAnsi="仿宋" w:cs="仿宋"/>
                <w:sz w:val="16"/>
                <w:szCs w:val="16"/>
              </w:rPr>
            </w:pPr>
          </w:p>
        </w:tc>
        <w:tc>
          <w:tcPr>
            <w:tcW w:w="502" w:type="dxa"/>
            <w:gridSpan w:val="2"/>
            <w:vMerge/>
            <w:vAlign w:val="center"/>
          </w:tcPr>
          <w:p w14:paraId="7C2C191B" w14:textId="77777777" w:rsidR="0090374C" w:rsidRPr="00B83B9F" w:rsidRDefault="0090374C" w:rsidP="004459E6">
            <w:pPr>
              <w:spacing w:line="240" w:lineRule="exact"/>
              <w:jc w:val="center"/>
              <w:rPr>
                <w:rFonts w:ascii="仿宋" w:eastAsia="仿宋" w:hAnsi="仿宋" w:cs="仿宋"/>
                <w:sz w:val="16"/>
                <w:szCs w:val="16"/>
              </w:rPr>
            </w:pPr>
          </w:p>
        </w:tc>
        <w:tc>
          <w:tcPr>
            <w:tcW w:w="355" w:type="dxa"/>
            <w:vMerge/>
            <w:vAlign w:val="center"/>
          </w:tcPr>
          <w:p w14:paraId="42CC1EC3"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2BC505B8" w14:textId="77777777" w:rsidR="0090374C" w:rsidRPr="00B83B9F" w:rsidRDefault="0090374C" w:rsidP="004459E6">
            <w:pPr>
              <w:widowControl/>
              <w:spacing w:line="240" w:lineRule="exact"/>
              <w:jc w:val="center"/>
              <w:rPr>
                <w:sz w:val="15"/>
              </w:rPr>
            </w:pPr>
            <w:r w:rsidRPr="00B83B9F">
              <w:rPr>
                <w:rFonts w:hint="eastAsia"/>
                <w:sz w:val="15"/>
              </w:rPr>
              <w:t>100031630410</w:t>
            </w:r>
          </w:p>
        </w:tc>
        <w:tc>
          <w:tcPr>
            <w:tcW w:w="2076" w:type="dxa"/>
            <w:gridSpan w:val="3"/>
            <w:vAlign w:val="center"/>
          </w:tcPr>
          <w:p w14:paraId="40792661" w14:textId="77777777" w:rsidR="0090374C" w:rsidRPr="00B83B9F" w:rsidRDefault="0090374C" w:rsidP="004459E6">
            <w:pPr>
              <w:widowControl/>
              <w:spacing w:line="240" w:lineRule="exact"/>
              <w:jc w:val="center"/>
              <w:rPr>
                <w:kern w:val="0"/>
                <w:sz w:val="15"/>
              </w:rPr>
            </w:pPr>
            <w:r w:rsidRPr="00B83B9F">
              <w:rPr>
                <w:rFonts w:hint="eastAsia"/>
                <w:kern w:val="0"/>
                <w:sz w:val="15"/>
              </w:rPr>
              <w:t>材料成型工艺学</w:t>
            </w:r>
          </w:p>
        </w:tc>
        <w:tc>
          <w:tcPr>
            <w:tcW w:w="467" w:type="dxa"/>
            <w:vAlign w:val="center"/>
          </w:tcPr>
          <w:p w14:paraId="02C23C78"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70968A47" w14:textId="77777777" w:rsidR="0090374C" w:rsidRPr="00B83B9F" w:rsidRDefault="0090374C" w:rsidP="004459E6">
            <w:pPr>
              <w:widowControl/>
              <w:spacing w:line="240" w:lineRule="exact"/>
              <w:jc w:val="center"/>
              <w:rPr>
                <w:kern w:val="0"/>
                <w:sz w:val="15"/>
              </w:rPr>
            </w:pPr>
            <w:r w:rsidRPr="00B83B9F">
              <w:rPr>
                <w:kern w:val="0"/>
                <w:sz w:val="15"/>
              </w:rPr>
              <w:t>3</w:t>
            </w:r>
          </w:p>
        </w:tc>
        <w:tc>
          <w:tcPr>
            <w:tcW w:w="375" w:type="dxa"/>
            <w:vAlign w:val="center"/>
          </w:tcPr>
          <w:p w14:paraId="5A43B8F5" w14:textId="77777777" w:rsidR="0090374C" w:rsidRPr="00B83B9F" w:rsidRDefault="0090374C" w:rsidP="004459E6">
            <w:pPr>
              <w:widowControl/>
              <w:spacing w:line="240" w:lineRule="exact"/>
              <w:jc w:val="center"/>
              <w:rPr>
                <w:kern w:val="0"/>
                <w:sz w:val="15"/>
              </w:rPr>
            </w:pPr>
            <w:r w:rsidRPr="00B83B9F">
              <w:rPr>
                <w:rFonts w:hint="eastAsia"/>
                <w:kern w:val="0"/>
                <w:sz w:val="15"/>
              </w:rPr>
              <w:t>32</w:t>
            </w:r>
          </w:p>
        </w:tc>
        <w:tc>
          <w:tcPr>
            <w:tcW w:w="374" w:type="dxa"/>
            <w:vAlign w:val="center"/>
          </w:tcPr>
          <w:p w14:paraId="731B86D0" w14:textId="77777777" w:rsidR="0090374C" w:rsidRPr="00B83B9F" w:rsidRDefault="0090374C" w:rsidP="004459E6">
            <w:pPr>
              <w:widowControl/>
              <w:spacing w:line="240" w:lineRule="exact"/>
              <w:jc w:val="center"/>
              <w:rPr>
                <w:kern w:val="0"/>
                <w:sz w:val="15"/>
              </w:rPr>
            </w:pPr>
            <w:r w:rsidRPr="00B83B9F">
              <w:rPr>
                <w:rFonts w:hint="eastAsia"/>
                <w:kern w:val="0"/>
                <w:sz w:val="15"/>
              </w:rPr>
              <w:t>1</w:t>
            </w:r>
            <w:r w:rsidRPr="00B83B9F">
              <w:rPr>
                <w:kern w:val="0"/>
                <w:sz w:val="15"/>
              </w:rPr>
              <w:t>6</w:t>
            </w:r>
          </w:p>
        </w:tc>
        <w:tc>
          <w:tcPr>
            <w:tcW w:w="373" w:type="dxa"/>
            <w:vAlign w:val="center"/>
          </w:tcPr>
          <w:p w14:paraId="020FC46A"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31EECAE2"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30EA18AC"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1FC13D6D"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535E4840"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6306AE4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259546E"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808C9FE"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439DA6E"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A7DA0E7"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94" w:type="dxa"/>
            <w:vAlign w:val="center"/>
          </w:tcPr>
          <w:p w14:paraId="509289D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20BE1735"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78CFE88"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70D7CAD"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B74C77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A144F02"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2827DD77"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17B9DBE9" w14:textId="77777777" w:rsidTr="004459E6">
        <w:trPr>
          <w:trHeight w:val="255"/>
          <w:jc w:val="center"/>
        </w:trPr>
        <w:tc>
          <w:tcPr>
            <w:tcW w:w="627" w:type="dxa"/>
            <w:vMerge/>
            <w:vAlign w:val="center"/>
          </w:tcPr>
          <w:p w14:paraId="573AEF09" w14:textId="77777777" w:rsidR="0090374C" w:rsidRPr="00B83B9F" w:rsidRDefault="0090374C" w:rsidP="004459E6">
            <w:pPr>
              <w:spacing w:line="240" w:lineRule="exact"/>
              <w:jc w:val="center"/>
              <w:rPr>
                <w:rFonts w:ascii="仿宋" w:eastAsia="仿宋" w:hAnsi="仿宋" w:cs="仿宋"/>
                <w:sz w:val="16"/>
                <w:szCs w:val="16"/>
              </w:rPr>
            </w:pPr>
          </w:p>
        </w:tc>
        <w:tc>
          <w:tcPr>
            <w:tcW w:w="502" w:type="dxa"/>
            <w:gridSpan w:val="2"/>
            <w:vMerge/>
            <w:vAlign w:val="center"/>
          </w:tcPr>
          <w:p w14:paraId="0AF10DFB" w14:textId="77777777" w:rsidR="0090374C" w:rsidRPr="00B83B9F" w:rsidRDefault="0090374C" w:rsidP="004459E6">
            <w:pPr>
              <w:spacing w:line="240" w:lineRule="exact"/>
              <w:jc w:val="center"/>
              <w:rPr>
                <w:rFonts w:ascii="仿宋" w:eastAsia="仿宋" w:hAnsi="仿宋" w:cs="仿宋"/>
                <w:sz w:val="16"/>
                <w:szCs w:val="16"/>
              </w:rPr>
            </w:pPr>
          </w:p>
        </w:tc>
        <w:tc>
          <w:tcPr>
            <w:tcW w:w="355" w:type="dxa"/>
            <w:vMerge/>
            <w:vAlign w:val="center"/>
          </w:tcPr>
          <w:p w14:paraId="5CB20443"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345A7361" w14:textId="77777777" w:rsidR="0090374C" w:rsidRPr="00B83B9F" w:rsidRDefault="0090374C" w:rsidP="004459E6">
            <w:pPr>
              <w:widowControl/>
              <w:spacing w:line="240" w:lineRule="exact"/>
              <w:jc w:val="center"/>
              <w:rPr>
                <w:sz w:val="15"/>
              </w:rPr>
            </w:pPr>
            <w:r w:rsidRPr="00B83B9F">
              <w:rPr>
                <w:rFonts w:hint="eastAsia"/>
                <w:sz w:val="15"/>
              </w:rPr>
              <w:t>100031630280</w:t>
            </w:r>
          </w:p>
        </w:tc>
        <w:tc>
          <w:tcPr>
            <w:tcW w:w="2076" w:type="dxa"/>
            <w:gridSpan w:val="3"/>
            <w:vAlign w:val="center"/>
          </w:tcPr>
          <w:p w14:paraId="0D091F71" w14:textId="77777777" w:rsidR="0090374C" w:rsidRPr="00B83B9F" w:rsidRDefault="0090374C" w:rsidP="004459E6">
            <w:pPr>
              <w:widowControl/>
              <w:spacing w:line="240" w:lineRule="exact"/>
              <w:jc w:val="center"/>
              <w:rPr>
                <w:rFonts w:ascii="仿宋" w:eastAsia="仿宋" w:hAnsi="仿宋"/>
                <w:sz w:val="16"/>
              </w:rPr>
            </w:pPr>
            <w:r w:rsidRPr="00B83B9F">
              <w:rPr>
                <w:rFonts w:hint="eastAsia"/>
                <w:kern w:val="0"/>
                <w:sz w:val="15"/>
              </w:rPr>
              <w:t>工程材料</w:t>
            </w:r>
          </w:p>
        </w:tc>
        <w:tc>
          <w:tcPr>
            <w:tcW w:w="467" w:type="dxa"/>
            <w:vAlign w:val="center"/>
          </w:tcPr>
          <w:p w14:paraId="3207E54E" w14:textId="77777777" w:rsidR="0090374C" w:rsidRPr="00B83B9F" w:rsidRDefault="0090374C" w:rsidP="004459E6">
            <w:pPr>
              <w:widowControl/>
              <w:spacing w:line="240" w:lineRule="exact"/>
              <w:jc w:val="center"/>
              <w:rPr>
                <w:rFonts w:ascii="仿宋" w:eastAsia="仿宋" w:hAnsi="仿宋"/>
                <w:sz w:val="16"/>
              </w:rPr>
            </w:pPr>
            <w:r w:rsidRPr="00B83B9F">
              <w:rPr>
                <w:rFonts w:hint="eastAsia"/>
                <w:kern w:val="0"/>
                <w:sz w:val="15"/>
              </w:rPr>
              <w:t>必修</w:t>
            </w:r>
          </w:p>
        </w:tc>
        <w:tc>
          <w:tcPr>
            <w:tcW w:w="435" w:type="dxa"/>
            <w:vAlign w:val="center"/>
          </w:tcPr>
          <w:p w14:paraId="73F49E1A" w14:textId="77777777" w:rsidR="0090374C" w:rsidRPr="00B83B9F" w:rsidRDefault="0090374C" w:rsidP="004459E6">
            <w:pPr>
              <w:widowControl/>
              <w:spacing w:line="240" w:lineRule="exact"/>
              <w:jc w:val="center"/>
              <w:rPr>
                <w:rFonts w:ascii="仿宋" w:hAnsi="仿宋"/>
                <w:sz w:val="16"/>
              </w:rPr>
            </w:pPr>
            <w:r w:rsidRPr="00B83B9F">
              <w:rPr>
                <w:kern w:val="0"/>
                <w:sz w:val="15"/>
              </w:rPr>
              <w:t>2</w:t>
            </w:r>
          </w:p>
        </w:tc>
        <w:tc>
          <w:tcPr>
            <w:tcW w:w="375" w:type="dxa"/>
            <w:vAlign w:val="center"/>
          </w:tcPr>
          <w:p w14:paraId="0A623134" w14:textId="77777777" w:rsidR="0090374C" w:rsidRPr="00B83B9F" w:rsidRDefault="0090374C" w:rsidP="004459E6">
            <w:pPr>
              <w:widowControl/>
              <w:spacing w:line="240" w:lineRule="exact"/>
              <w:jc w:val="center"/>
              <w:rPr>
                <w:rFonts w:ascii="仿宋" w:eastAsia="仿宋" w:hAnsi="仿宋"/>
                <w:sz w:val="16"/>
              </w:rPr>
            </w:pPr>
            <w:r w:rsidRPr="00B83B9F">
              <w:rPr>
                <w:rFonts w:eastAsia="仿宋"/>
                <w:kern w:val="0"/>
                <w:sz w:val="15"/>
              </w:rPr>
              <w:t>32</w:t>
            </w:r>
          </w:p>
        </w:tc>
        <w:tc>
          <w:tcPr>
            <w:tcW w:w="374" w:type="dxa"/>
            <w:vAlign w:val="center"/>
          </w:tcPr>
          <w:p w14:paraId="74063EC7" w14:textId="77777777" w:rsidR="0090374C" w:rsidRPr="00B83B9F" w:rsidRDefault="0090374C" w:rsidP="004459E6">
            <w:pPr>
              <w:widowControl/>
              <w:spacing w:line="240" w:lineRule="exact"/>
              <w:jc w:val="center"/>
              <w:rPr>
                <w:rFonts w:ascii="仿宋" w:eastAsia="仿宋" w:hAnsi="仿宋"/>
                <w:sz w:val="16"/>
              </w:rPr>
            </w:pPr>
          </w:p>
        </w:tc>
        <w:tc>
          <w:tcPr>
            <w:tcW w:w="373" w:type="dxa"/>
            <w:vAlign w:val="center"/>
          </w:tcPr>
          <w:p w14:paraId="2EA33C8C" w14:textId="77777777" w:rsidR="0090374C" w:rsidRPr="00B83B9F" w:rsidRDefault="0090374C" w:rsidP="004459E6">
            <w:pPr>
              <w:widowControl/>
              <w:spacing w:line="240" w:lineRule="exact"/>
              <w:jc w:val="center"/>
              <w:rPr>
                <w:rFonts w:ascii="仿宋" w:eastAsia="仿宋" w:hAnsi="仿宋"/>
                <w:sz w:val="16"/>
              </w:rPr>
            </w:pPr>
          </w:p>
        </w:tc>
        <w:tc>
          <w:tcPr>
            <w:tcW w:w="423" w:type="dxa"/>
            <w:vAlign w:val="center"/>
          </w:tcPr>
          <w:p w14:paraId="4756A232" w14:textId="77777777" w:rsidR="0090374C" w:rsidRPr="00B83B9F" w:rsidRDefault="0090374C" w:rsidP="004459E6">
            <w:pPr>
              <w:widowControl/>
              <w:spacing w:line="240" w:lineRule="exact"/>
              <w:jc w:val="center"/>
              <w:rPr>
                <w:rFonts w:ascii="仿宋" w:eastAsia="仿宋" w:hAnsi="仿宋"/>
                <w:sz w:val="16"/>
              </w:rPr>
            </w:pPr>
          </w:p>
        </w:tc>
        <w:tc>
          <w:tcPr>
            <w:tcW w:w="460" w:type="dxa"/>
            <w:vAlign w:val="center"/>
          </w:tcPr>
          <w:p w14:paraId="6199421C" w14:textId="77777777" w:rsidR="0090374C" w:rsidRPr="00B83B9F" w:rsidRDefault="0090374C" w:rsidP="004459E6">
            <w:pPr>
              <w:widowControl/>
              <w:spacing w:line="240" w:lineRule="exact"/>
              <w:jc w:val="center"/>
              <w:rPr>
                <w:rFonts w:ascii="仿宋" w:eastAsia="仿宋" w:hAnsi="仿宋"/>
                <w:sz w:val="16"/>
              </w:rPr>
            </w:pPr>
          </w:p>
        </w:tc>
        <w:tc>
          <w:tcPr>
            <w:tcW w:w="374" w:type="dxa"/>
            <w:vAlign w:val="center"/>
          </w:tcPr>
          <w:p w14:paraId="4F8A263B" w14:textId="77777777" w:rsidR="0090374C" w:rsidRPr="00B83B9F" w:rsidRDefault="0090374C" w:rsidP="004459E6">
            <w:pPr>
              <w:widowControl/>
              <w:spacing w:line="240" w:lineRule="exact"/>
              <w:jc w:val="center"/>
              <w:rPr>
                <w:rFonts w:ascii="仿宋" w:eastAsia="仿宋" w:hAnsi="仿宋"/>
                <w:sz w:val="16"/>
              </w:rPr>
            </w:pPr>
          </w:p>
        </w:tc>
        <w:tc>
          <w:tcPr>
            <w:tcW w:w="373" w:type="dxa"/>
            <w:vAlign w:val="center"/>
          </w:tcPr>
          <w:p w14:paraId="01E97B28" w14:textId="77777777" w:rsidR="0090374C" w:rsidRPr="00B83B9F" w:rsidRDefault="0090374C" w:rsidP="004459E6">
            <w:pPr>
              <w:widowControl/>
              <w:spacing w:line="240" w:lineRule="exact"/>
              <w:jc w:val="center"/>
              <w:rPr>
                <w:rFonts w:ascii="仿宋" w:eastAsia="仿宋" w:hAnsi="仿宋"/>
                <w:sz w:val="16"/>
              </w:rPr>
            </w:pPr>
          </w:p>
        </w:tc>
        <w:tc>
          <w:tcPr>
            <w:tcW w:w="375" w:type="dxa"/>
            <w:vAlign w:val="center"/>
          </w:tcPr>
          <w:p w14:paraId="75265936"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B3968D9"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47843E5"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4D173B8"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2513749" w14:textId="77777777" w:rsidR="0090374C" w:rsidRPr="00B83B9F" w:rsidRDefault="0090374C" w:rsidP="004459E6">
            <w:pPr>
              <w:widowControl/>
              <w:spacing w:line="240" w:lineRule="exact"/>
              <w:jc w:val="center"/>
              <w:rPr>
                <w:rFonts w:ascii="仿宋" w:eastAsia="仿宋" w:hAnsi="仿宋" w:cs="仿宋"/>
                <w:sz w:val="16"/>
                <w:szCs w:val="16"/>
              </w:rPr>
            </w:pPr>
          </w:p>
        </w:tc>
        <w:tc>
          <w:tcPr>
            <w:tcW w:w="394" w:type="dxa"/>
            <w:vAlign w:val="center"/>
          </w:tcPr>
          <w:p w14:paraId="00C28C0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56" w:type="dxa"/>
            <w:vAlign w:val="center"/>
          </w:tcPr>
          <w:p w14:paraId="42832F08"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3DB016C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27658A1C"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7D701D2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11B37DC"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1C3AD2E8"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0F5AF78B" w14:textId="77777777" w:rsidTr="004459E6">
        <w:trPr>
          <w:trHeight w:val="255"/>
          <w:jc w:val="center"/>
        </w:trPr>
        <w:tc>
          <w:tcPr>
            <w:tcW w:w="627" w:type="dxa"/>
            <w:vMerge/>
            <w:vAlign w:val="center"/>
          </w:tcPr>
          <w:p w14:paraId="50363403" w14:textId="77777777" w:rsidR="0090374C" w:rsidRPr="00B83B9F" w:rsidRDefault="0090374C" w:rsidP="004459E6">
            <w:pPr>
              <w:spacing w:line="240" w:lineRule="exact"/>
              <w:jc w:val="center"/>
              <w:rPr>
                <w:rFonts w:ascii="仿宋" w:eastAsia="仿宋" w:hAnsi="仿宋" w:cs="仿宋"/>
                <w:sz w:val="16"/>
                <w:szCs w:val="16"/>
              </w:rPr>
            </w:pPr>
          </w:p>
        </w:tc>
        <w:tc>
          <w:tcPr>
            <w:tcW w:w="502" w:type="dxa"/>
            <w:gridSpan w:val="2"/>
            <w:vMerge/>
            <w:vAlign w:val="center"/>
          </w:tcPr>
          <w:p w14:paraId="4A764409" w14:textId="77777777" w:rsidR="0090374C" w:rsidRPr="00B83B9F" w:rsidRDefault="0090374C" w:rsidP="004459E6">
            <w:pPr>
              <w:spacing w:line="240" w:lineRule="exact"/>
              <w:jc w:val="center"/>
              <w:rPr>
                <w:rFonts w:ascii="仿宋" w:eastAsia="仿宋" w:hAnsi="仿宋" w:cs="仿宋"/>
                <w:sz w:val="16"/>
                <w:szCs w:val="16"/>
              </w:rPr>
            </w:pPr>
          </w:p>
        </w:tc>
        <w:tc>
          <w:tcPr>
            <w:tcW w:w="355" w:type="dxa"/>
            <w:vMerge/>
            <w:vAlign w:val="center"/>
          </w:tcPr>
          <w:p w14:paraId="361CEB28"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0E7627DD" w14:textId="77777777" w:rsidR="0090374C" w:rsidRPr="00B83B9F" w:rsidRDefault="0090374C" w:rsidP="004459E6">
            <w:pPr>
              <w:widowControl/>
              <w:spacing w:line="240" w:lineRule="exact"/>
              <w:jc w:val="center"/>
              <w:rPr>
                <w:sz w:val="15"/>
              </w:rPr>
            </w:pPr>
            <w:r w:rsidRPr="00B83B9F">
              <w:rPr>
                <w:rFonts w:hint="eastAsia"/>
                <w:sz w:val="15"/>
              </w:rPr>
              <w:t>100031640320</w:t>
            </w:r>
          </w:p>
        </w:tc>
        <w:tc>
          <w:tcPr>
            <w:tcW w:w="2076" w:type="dxa"/>
            <w:gridSpan w:val="3"/>
            <w:vAlign w:val="center"/>
          </w:tcPr>
          <w:p w14:paraId="65E403F4" w14:textId="77777777" w:rsidR="0090374C" w:rsidRPr="00B83B9F" w:rsidRDefault="0090374C" w:rsidP="004459E6">
            <w:pPr>
              <w:widowControl/>
              <w:spacing w:line="240" w:lineRule="exact"/>
              <w:jc w:val="center"/>
              <w:rPr>
                <w:kern w:val="0"/>
                <w:sz w:val="15"/>
              </w:rPr>
            </w:pPr>
            <w:r w:rsidRPr="00B83B9F">
              <w:rPr>
                <w:rFonts w:hint="eastAsia"/>
                <w:kern w:val="0"/>
                <w:sz w:val="15"/>
              </w:rPr>
              <w:t>现代模具设计</w:t>
            </w:r>
          </w:p>
        </w:tc>
        <w:tc>
          <w:tcPr>
            <w:tcW w:w="467" w:type="dxa"/>
            <w:vAlign w:val="center"/>
          </w:tcPr>
          <w:p w14:paraId="77788A18"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6656AE7B" w14:textId="77777777" w:rsidR="0090374C" w:rsidRPr="00B83B9F" w:rsidRDefault="0090374C" w:rsidP="004459E6">
            <w:pPr>
              <w:widowControl/>
              <w:spacing w:line="240" w:lineRule="exact"/>
              <w:jc w:val="center"/>
              <w:rPr>
                <w:kern w:val="0"/>
                <w:sz w:val="15"/>
              </w:rPr>
            </w:pPr>
            <w:r w:rsidRPr="00B83B9F">
              <w:rPr>
                <w:kern w:val="0"/>
                <w:sz w:val="15"/>
              </w:rPr>
              <w:t>2</w:t>
            </w:r>
          </w:p>
        </w:tc>
        <w:tc>
          <w:tcPr>
            <w:tcW w:w="375" w:type="dxa"/>
            <w:vAlign w:val="center"/>
          </w:tcPr>
          <w:p w14:paraId="267096F3" w14:textId="77777777" w:rsidR="0090374C" w:rsidRPr="00B83B9F" w:rsidRDefault="0090374C" w:rsidP="004459E6">
            <w:pPr>
              <w:widowControl/>
              <w:spacing w:line="240" w:lineRule="exact"/>
              <w:jc w:val="center"/>
              <w:rPr>
                <w:kern w:val="0"/>
                <w:sz w:val="15"/>
              </w:rPr>
            </w:pPr>
            <w:r w:rsidRPr="00B83B9F">
              <w:rPr>
                <w:rFonts w:hint="eastAsia"/>
                <w:kern w:val="0"/>
                <w:sz w:val="15"/>
              </w:rPr>
              <w:t>24</w:t>
            </w:r>
          </w:p>
        </w:tc>
        <w:tc>
          <w:tcPr>
            <w:tcW w:w="374" w:type="dxa"/>
            <w:vAlign w:val="center"/>
          </w:tcPr>
          <w:p w14:paraId="485BC231"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0335AA72"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3CD88652"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59A5C664" w14:textId="77777777" w:rsidR="0090374C" w:rsidRPr="00B83B9F" w:rsidRDefault="0090374C" w:rsidP="004459E6">
            <w:pPr>
              <w:widowControl/>
              <w:spacing w:line="240" w:lineRule="exact"/>
              <w:jc w:val="center"/>
              <w:rPr>
                <w:kern w:val="0"/>
                <w:sz w:val="15"/>
              </w:rPr>
            </w:pPr>
            <w:r w:rsidRPr="00B83B9F">
              <w:rPr>
                <w:rFonts w:hint="eastAsia"/>
                <w:kern w:val="0"/>
                <w:sz w:val="15"/>
              </w:rPr>
              <w:t>12</w:t>
            </w:r>
            <w:r w:rsidRPr="00B83B9F">
              <w:rPr>
                <w:rFonts w:hint="eastAsia"/>
                <w:kern w:val="0"/>
                <w:sz w:val="15"/>
              </w:rPr>
              <w:t xml:space="preserve">　</w:t>
            </w:r>
          </w:p>
        </w:tc>
        <w:tc>
          <w:tcPr>
            <w:tcW w:w="374" w:type="dxa"/>
            <w:vAlign w:val="center"/>
          </w:tcPr>
          <w:p w14:paraId="47B8C990"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17196DFC"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459D19C3"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6F2370A"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536556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075F615"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86E2B9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94" w:type="dxa"/>
            <w:vAlign w:val="center"/>
          </w:tcPr>
          <w:p w14:paraId="558A2C65"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30D60CEA"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EBA27E7"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69999EA"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DB28D6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5E7C219"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170E0177"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35D2E569" w14:textId="77777777" w:rsidTr="004459E6">
        <w:trPr>
          <w:trHeight w:val="255"/>
          <w:jc w:val="center"/>
        </w:trPr>
        <w:tc>
          <w:tcPr>
            <w:tcW w:w="627" w:type="dxa"/>
            <w:vMerge/>
            <w:vAlign w:val="center"/>
          </w:tcPr>
          <w:p w14:paraId="2FD743A6" w14:textId="77777777" w:rsidR="0090374C" w:rsidRPr="00B83B9F" w:rsidRDefault="0090374C" w:rsidP="004459E6">
            <w:pPr>
              <w:spacing w:line="240" w:lineRule="exact"/>
              <w:jc w:val="center"/>
              <w:rPr>
                <w:rFonts w:ascii="仿宋" w:eastAsia="仿宋" w:hAnsi="仿宋" w:cs="仿宋"/>
                <w:sz w:val="16"/>
                <w:szCs w:val="16"/>
              </w:rPr>
            </w:pPr>
          </w:p>
        </w:tc>
        <w:tc>
          <w:tcPr>
            <w:tcW w:w="502" w:type="dxa"/>
            <w:gridSpan w:val="2"/>
            <w:vMerge/>
            <w:vAlign w:val="center"/>
          </w:tcPr>
          <w:p w14:paraId="704AFAF6" w14:textId="77777777" w:rsidR="0090374C" w:rsidRPr="00B83B9F" w:rsidRDefault="0090374C" w:rsidP="004459E6">
            <w:pPr>
              <w:spacing w:line="240" w:lineRule="exact"/>
              <w:jc w:val="center"/>
              <w:rPr>
                <w:rFonts w:ascii="仿宋" w:eastAsia="仿宋" w:hAnsi="仿宋" w:cs="仿宋"/>
                <w:sz w:val="16"/>
                <w:szCs w:val="16"/>
              </w:rPr>
            </w:pPr>
          </w:p>
        </w:tc>
        <w:tc>
          <w:tcPr>
            <w:tcW w:w="355" w:type="dxa"/>
            <w:vMerge/>
            <w:vAlign w:val="center"/>
          </w:tcPr>
          <w:p w14:paraId="078AB066"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6E9DE470" w14:textId="77777777" w:rsidR="0090374C" w:rsidRPr="00B83B9F" w:rsidRDefault="0090374C" w:rsidP="004459E6">
            <w:pPr>
              <w:widowControl/>
              <w:spacing w:line="240" w:lineRule="exact"/>
              <w:jc w:val="center"/>
              <w:rPr>
                <w:sz w:val="15"/>
              </w:rPr>
            </w:pPr>
            <w:r w:rsidRPr="00B83B9F">
              <w:rPr>
                <w:rFonts w:hint="eastAsia"/>
                <w:sz w:val="15"/>
              </w:rPr>
              <w:t>100031630260</w:t>
            </w:r>
          </w:p>
        </w:tc>
        <w:tc>
          <w:tcPr>
            <w:tcW w:w="2076" w:type="dxa"/>
            <w:gridSpan w:val="3"/>
            <w:vAlign w:val="center"/>
          </w:tcPr>
          <w:p w14:paraId="3A517D0C" w14:textId="77777777" w:rsidR="0090374C" w:rsidRPr="00B83B9F" w:rsidRDefault="0090374C" w:rsidP="004459E6">
            <w:pPr>
              <w:widowControl/>
              <w:spacing w:line="240" w:lineRule="exact"/>
              <w:jc w:val="center"/>
              <w:rPr>
                <w:kern w:val="0"/>
                <w:sz w:val="15"/>
              </w:rPr>
            </w:pPr>
            <w:r w:rsidRPr="00B83B9F">
              <w:rPr>
                <w:rFonts w:hint="eastAsia"/>
                <w:kern w:val="0"/>
                <w:sz w:val="15"/>
              </w:rPr>
              <w:t>材料成型过程数值模拟（双语）</w:t>
            </w:r>
          </w:p>
        </w:tc>
        <w:tc>
          <w:tcPr>
            <w:tcW w:w="467" w:type="dxa"/>
            <w:vAlign w:val="center"/>
          </w:tcPr>
          <w:p w14:paraId="6336FF9D"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4FF90419" w14:textId="77777777" w:rsidR="0090374C" w:rsidRPr="00B83B9F" w:rsidRDefault="0090374C" w:rsidP="004459E6">
            <w:pPr>
              <w:widowControl/>
              <w:spacing w:line="240" w:lineRule="exact"/>
              <w:jc w:val="center"/>
              <w:rPr>
                <w:kern w:val="0"/>
                <w:sz w:val="15"/>
              </w:rPr>
            </w:pPr>
            <w:r w:rsidRPr="00B83B9F">
              <w:rPr>
                <w:kern w:val="0"/>
                <w:sz w:val="15"/>
              </w:rPr>
              <w:t>2</w:t>
            </w:r>
          </w:p>
        </w:tc>
        <w:tc>
          <w:tcPr>
            <w:tcW w:w="375" w:type="dxa"/>
            <w:vAlign w:val="center"/>
          </w:tcPr>
          <w:p w14:paraId="1F1F19A9" w14:textId="77777777" w:rsidR="0090374C" w:rsidRPr="00B83B9F" w:rsidRDefault="0090374C" w:rsidP="004459E6">
            <w:pPr>
              <w:widowControl/>
              <w:spacing w:line="240" w:lineRule="exact"/>
              <w:jc w:val="center"/>
              <w:rPr>
                <w:kern w:val="0"/>
                <w:sz w:val="15"/>
              </w:rPr>
            </w:pPr>
            <w:r w:rsidRPr="00B83B9F">
              <w:rPr>
                <w:rFonts w:hint="eastAsia"/>
                <w:kern w:val="0"/>
                <w:sz w:val="15"/>
              </w:rPr>
              <w:t>32</w:t>
            </w:r>
          </w:p>
        </w:tc>
        <w:tc>
          <w:tcPr>
            <w:tcW w:w="374" w:type="dxa"/>
            <w:vAlign w:val="center"/>
          </w:tcPr>
          <w:p w14:paraId="0728356D" w14:textId="77777777" w:rsidR="0090374C" w:rsidRPr="00B83B9F" w:rsidRDefault="0090374C" w:rsidP="004459E6">
            <w:pPr>
              <w:widowControl/>
              <w:spacing w:line="240" w:lineRule="exact"/>
              <w:jc w:val="center"/>
              <w:rPr>
                <w:kern w:val="0"/>
                <w:sz w:val="15"/>
              </w:rPr>
            </w:pPr>
          </w:p>
        </w:tc>
        <w:tc>
          <w:tcPr>
            <w:tcW w:w="373" w:type="dxa"/>
            <w:vAlign w:val="center"/>
          </w:tcPr>
          <w:p w14:paraId="2C963F96"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1B121EAF"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212FD41A"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42E8A996"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72BEA58C"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16E1E5B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3359EA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B134C78"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E698A9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1F7559F"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94" w:type="dxa"/>
            <w:vAlign w:val="center"/>
          </w:tcPr>
          <w:p w14:paraId="589C6B29"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03C7D8C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tcPr>
          <w:p w14:paraId="24D48F8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99224B4"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696C2E4"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0BF72D5"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6BA50C39"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0252F885" w14:textId="77777777" w:rsidTr="004459E6">
        <w:trPr>
          <w:trHeight w:val="255"/>
          <w:jc w:val="center"/>
        </w:trPr>
        <w:tc>
          <w:tcPr>
            <w:tcW w:w="627" w:type="dxa"/>
            <w:vMerge/>
            <w:vAlign w:val="center"/>
          </w:tcPr>
          <w:p w14:paraId="76B7CCFA" w14:textId="77777777" w:rsidR="0090374C" w:rsidRPr="00B83B9F" w:rsidRDefault="0090374C" w:rsidP="004459E6">
            <w:pPr>
              <w:spacing w:line="240" w:lineRule="exact"/>
              <w:jc w:val="center"/>
              <w:rPr>
                <w:rFonts w:ascii="仿宋" w:eastAsia="仿宋" w:hAnsi="仿宋" w:cs="仿宋"/>
                <w:sz w:val="16"/>
                <w:szCs w:val="16"/>
              </w:rPr>
            </w:pPr>
          </w:p>
        </w:tc>
        <w:tc>
          <w:tcPr>
            <w:tcW w:w="502" w:type="dxa"/>
            <w:gridSpan w:val="2"/>
            <w:vMerge/>
            <w:vAlign w:val="center"/>
          </w:tcPr>
          <w:p w14:paraId="043F78E0" w14:textId="77777777" w:rsidR="0090374C" w:rsidRPr="00B83B9F" w:rsidRDefault="0090374C" w:rsidP="004459E6">
            <w:pPr>
              <w:spacing w:line="240" w:lineRule="exact"/>
              <w:jc w:val="center"/>
              <w:rPr>
                <w:rFonts w:ascii="仿宋" w:eastAsia="仿宋" w:hAnsi="仿宋" w:cs="仿宋"/>
                <w:sz w:val="16"/>
                <w:szCs w:val="16"/>
              </w:rPr>
            </w:pPr>
          </w:p>
        </w:tc>
        <w:tc>
          <w:tcPr>
            <w:tcW w:w="355" w:type="dxa"/>
            <w:vMerge w:val="restart"/>
            <w:vAlign w:val="center"/>
          </w:tcPr>
          <w:p w14:paraId="120CEC24"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液态成型模块</w:t>
            </w:r>
          </w:p>
        </w:tc>
        <w:tc>
          <w:tcPr>
            <w:tcW w:w="1123" w:type="dxa"/>
            <w:vAlign w:val="center"/>
          </w:tcPr>
          <w:p w14:paraId="14CBCE7D" w14:textId="77777777" w:rsidR="0090374C" w:rsidRPr="00B83B9F" w:rsidRDefault="0090374C" w:rsidP="004459E6">
            <w:pPr>
              <w:widowControl/>
              <w:spacing w:line="240" w:lineRule="exact"/>
              <w:jc w:val="center"/>
              <w:rPr>
                <w:sz w:val="15"/>
              </w:rPr>
            </w:pPr>
            <w:r w:rsidRPr="00B83B9F">
              <w:rPr>
                <w:rFonts w:hint="eastAsia"/>
                <w:sz w:val="15"/>
              </w:rPr>
              <w:t>100031630420</w:t>
            </w:r>
          </w:p>
        </w:tc>
        <w:tc>
          <w:tcPr>
            <w:tcW w:w="2076" w:type="dxa"/>
            <w:gridSpan w:val="3"/>
            <w:vAlign w:val="center"/>
          </w:tcPr>
          <w:p w14:paraId="69BD47BB" w14:textId="77777777" w:rsidR="0090374C" w:rsidRPr="00B83B9F" w:rsidRDefault="0090374C" w:rsidP="004459E6">
            <w:pPr>
              <w:widowControl/>
              <w:spacing w:line="240" w:lineRule="exact"/>
              <w:jc w:val="center"/>
              <w:rPr>
                <w:kern w:val="0"/>
                <w:sz w:val="15"/>
              </w:rPr>
            </w:pPr>
            <w:r w:rsidRPr="00B83B9F">
              <w:rPr>
                <w:rFonts w:hint="eastAsia"/>
                <w:kern w:val="0"/>
                <w:sz w:val="15"/>
              </w:rPr>
              <w:t>材料成型过程检测与控制</w:t>
            </w:r>
          </w:p>
        </w:tc>
        <w:tc>
          <w:tcPr>
            <w:tcW w:w="467" w:type="dxa"/>
            <w:vAlign w:val="center"/>
          </w:tcPr>
          <w:p w14:paraId="1D75C53A"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4A1BF1F3" w14:textId="77777777" w:rsidR="0090374C" w:rsidRPr="00B83B9F" w:rsidRDefault="0090374C" w:rsidP="004459E6">
            <w:pPr>
              <w:widowControl/>
              <w:spacing w:line="240" w:lineRule="exact"/>
              <w:jc w:val="center"/>
              <w:rPr>
                <w:kern w:val="0"/>
                <w:sz w:val="15"/>
              </w:rPr>
            </w:pPr>
            <w:r w:rsidRPr="00B83B9F">
              <w:rPr>
                <w:rFonts w:hint="eastAsia"/>
                <w:kern w:val="0"/>
                <w:sz w:val="15"/>
              </w:rPr>
              <w:t>2.5</w:t>
            </w:r>
          </w:p>
        </w:tc>
        <w:tc>
          <w:tcPr>
            <w:tcW w:w="375" w:type="dxa"/>
            <w:vAlign w:val="center"/>
          </w:tcPr>
          <w:p w14:paraId="2D1DD3BE" w14:textId="77777777" w:rsidR="0090374C" w:rsidRPr="00B83B9F" w:rsidRDefault="0090374C" w:rsidP="004459E6">
            <w:pPr>
              <w:widowControl/>
              <w:spacing w:line="240" w:lineRule="exact"/>
              <w:jc w:val="center"/>
              <w:rPr>
                <w:kern w:val="0"/>
                <w:sz w:val="15"/>
              </w:rPr>
            </w:pPr>
            <w:r w:rsidRPr="00B83B9F">
              <w:rPr>
                <w:rFonts w:hint="eastAsia"/>
                <w:kern w:val="0"/>
                <w:sz w:val="15"/>
              </w:rPr>
              <w:t>24</w:t>
            </w:r>
          </w:p>
        </w:tc>
        <w:tc>
          <w:tcPr>
            <w:tcW w:w="374" w:type="dxa"/>
            <w:vAlign w:val="center"/>
          </w:tcPr>
          <w:p w14:paraId="6C50D90B" w14:textId="77777777" w:rsidR="0090374C" w:rsidRPr="00B83B9F" w:rsidRDefault="0090374C" w:rsidP="004459E6">
            <w:pPr>
              <w:widowControl/>
              <w:spacing w:line="240" w:lineRule="exact"/>
              <w:jc w:val="center"/>
              <w:rPr>
                <w:rFonts w:ascii="仿宋" w:hAnsi="仿宋"/>
                <w:sz w:val="16"/>
              </w:rPr>
            </w:pPr>
            <w:r w:rsidRPr="00B83B9F">
              <w:rPr>
                <w:rFonts w:hint="eastAsia"/>
                <w:kern w:val="0"/>
                <w:sz w:val="15"/>
              </w:rPr>
              <w:t>8</w:t>
            </w:r>
          </w:p>
        </w:tc>
        <w:tc>
          <w:tcPr>
            <w:tcW w:w="373" w:type="dxa"/>
            <w:vAlign w:val="center"/>
          </w:tcPr>
          <w:p w14:paraId="74A35D99" w14:textId="77777777" w:rsidR="0090374C" w:rsidRPr="00B83B9F" w:rsidRDefault="0090374C" w:rsidP="004459E6">
            <w:pPr>
              <w:widowControl/>
              <w:spacing w:line="240" w:lineRule="exact"/>
              <w:jc w:val="center"/>
              <w:rPr>
                <w:rFonts w:ascii="仿宋" w:eastAsia="仿宋" w:hAnsi="仿宋"/>
                <w:sz w:val="16"/>
              </w:rPr>
            </w:pPr>
            <w:r w:rsidRPr="00B83B9F">
              <w:rPr>
                <w:rFonts w:hint="eastAsia"/>
                <w:kern w:val="0"/>
                <w:sz w:val="15"/>
              </w:rPr>
              <w:t xml:space="preserve">　</w:t>
            </w:r>
          </w:p>
        </w:tc>
        <w:tc>
          <w:tcPr>
            <w:tcW w:w="423" w:type="dxa"/>
            <w:vAlign w:val="center"/>
          </w:tcPr>
          <w:p w14:paraId="3A4AB849" w14:textId="77777777" w:rsidR="0090374C" w:rsidRPr="00B83B9F" w:rsidRDefault="0090374C" w:rsidP="004459E6">
            <w:pPr>
              <w:widowControl/>
              <w:spacing w:line="240" w:lineRule="exact"/>
              <w:jc w:val="center"/>
              <w:rPr>
                <w:rFonts w:ascii="仿宋" w:eastAsia="仿宋" w:hAnsi="仿宋"/>
                <w:sz w:val="16"/>
              </w:rPr>
            </w:pPr>
            <w:r w:rsidRPr="00B83B9F">
              <w:rPr>
                <w:rFonts w:hint="eastAsia"/>
                <w:kern w:val="0"/>
                <w:sz w:val="15"/>
              </w:rPr>
              <w:t xml:space="preserve">　</w:t>
            </w:r>
          </w:p>
        </w:tc>
        <w:tc>
          <w:tcPr>
            <w:tcW w:w="460" w:type="dxa"/>
            <w:vAlign w:val="center"/>
          </w:tcPr>
          <w:p w14:paraId="5F8C8C2E" w14:textId="77777777" w:rsidR="0090374C" w:rsidRPr="00B83B9F" w:rsidRDefault="0090374C" w:rsidP="004459E6">
            <w:pPr>
              <w:widowControl/>
              <w:spacing w:line="240" w:lineRule="exact"/>
              <w:jc w:val="center"/>
              <w:rPr>
                <w:rFonts w:ascii="仿宋" w:hAnsi="仿宋"/>
                <w:sz w:val="16"/>
              </w:rPr>
            </w:pPr>
            <w:r w:rsidRPr="00B83B9F">
              <w:rPr>
                <w:rFonts w:ascii="仿宋" w:hAnsi="仿宋" w:hint="eastAsia"/>
                <w:sz w:val="16"/>
              </w:rPr>
              <w:t>12</w:t>
            </w:r>
          </w:p>
        </w:tc>
        <w:tc>
          <w:tcPr>
            <w:tcW w:w="374" w:type="dxa"/>
            <w:vAlign w:val="center"/>
          </w:tcPr>
          <w:p w14:paraId="2DEA9B60" w14:textId="77777777" w:rsidR="0090374C" w:rsidRPr="00B83B9F" w:rsidRDefault="0090374C" w:rsidP="004459E6">
            <w:pPr>
              <w:widowControl/>
              <w:spacing w:line="240" w:lineRule="exact"/>
              <w:jc w:val="center"/>
              <w:rPr>
                <w:rFonts w:ascii="仿宋" w:eastAsia="仿宋" w:hAnsi="仿宋"/>
                <w:sz w:val="16"/>
              </w:rPr>
            </w:pPr>
            <w:r w:rsidRPr="00B83B9F">
              <w:rPr>
                <w:rFonts w:hint="eastAsia"/>
                <w:kern w:val="0"/>
                <w:sz w:val="15"/>
              </w:rPr>
              <w:t xml:space="preserve">　</w:t>
            </w:r>
          </w:p>
        </w:tc>
        <w:tc>
          <w:tcPr>
            <w:tcW w:w="373" w:type="dxa"/>
            <w:vAlign w:val="center"/>
          </w:tcPr>
          <w:p w14:paraId="1C578379" w14:textId="77777777" w:rsidR="0090374C" w:rsidRPr="00B83B9F" w:rsidRDefault="0090374C" w:rsidP="004459E6">
            <w:pPr>
              <w:widowControl/>
              <w:spacing w:line="240" w:lineRule="exact"/>
              <w:jc w:val="center"/>
              <w:rPr>
                <w:rFonts w:ascii="仿宋" w:eastAsia="仿宋" w:hAnsi="仿宋"/>
                <w:sz w:val="16"/>
              </w:rPr>
            </w:pPr>
            <w:r w:rsidRPr="00B83B9F">
              <w:rPr>
                <w:rFonts w:hint="eastAsia"/>
                <w:kern w:val="0"/>
                <w:sz w:val="15"/>
              </w:rPr>
              <w:t xml:space="preserve">　</w:t>
            </w:r>
          </w:p>
        </w:tc>
        <w:tc>
          <w:tcPr>
            <w:tcW w:w="375" w:type="dxa"/>
            <w:vAlign w:val="center"/>
          </w:tcPr>
          <w:p w14:paraId="645B8B6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6FEDA96"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A1477D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E47758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673F1B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190CCC21"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1AFFCEE1"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tcPr>
          <w:p w14:paraId="62B04CC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207D58BD"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3C20F39"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6CEB8E6"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03983C6E"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625D81C9" w14:textId="77777777" w:rsidTr="004459E6">
        <w:trPr>
          <w:trHeight w:val="255"/>
          <w:jc w:val="center"/>
        </w:trPr>
        <w:tc>
          <w:tcPr>
            <w:tcW w:w="627" w:type="dxa"/>
            <w:vMerge/>
            <w:vAlign w:val="center"/>
          </w:tcPr>
          <w:p w14:paraId="4414AE67" w14:textId="77777777" w:rsidR="0090374C" w:rsidRPr="00B83B9F" w:rsidRDefault="0090374C" w:rsidP="004459E6">
            <w:pPr>
              <w:spacing w:line="240" w:lineRule="exact"/>
              <w:jc w:val="center"/>
              <w:rPr>
                <w:rFonts w:ascii="仿宋" w:eastAsia="仿宋" w:hAnsi="仿宋" w:cs="仿宋"/>
                <w:sz w:val="16"/>
                <w:szCs w:val="16"/>
              </w:rPr>
            </w:pPr>
          </w:p>
        </w:tc>
        <w:tc>
          <w:tcPr>
            <w:tcW w:w="502" w:type="dxa"/>
            <w:gridSpan w:val="2"/>
            <w:vMerge/>
            <w:vAlign w:val="center"/>
          </w:tcPr>
          <w:p w14:paraId="68738613" w14:textId="77777777" w:rsidR="0090374C" w:rsidRPr="00B83B9F" w:rsidRDefault="0090374C" w:rsidP="004459E6">
            <w:pPr>
              <w:spacing w:line="240" w:lineRule="exact"/>
              <w:jc w:val="center"/>
              <w:rPr>
                <w:rFonts w:ascii="仿宋" w:eastAsia="仿宋" w:hAnsi="仿宋" w:cs="仿宋"/>
                <w:sz w:val="16"/>
                <w:szCs w:val="16"/>
              </w:rPr>
            </w:pPr>
          </w:p>
        </w:tc>
        <w:tc>
          <w:tcPr>
            <w:tcW w:w="355" w:type="dxa"/>
            <w:vMerge/>
            <w:vAlign w:val="center"/>
          </w:tcPr>
          <w:p w14:paraId="32EB83E2"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102F4E0B" w14:textId="77777777" w:rsidR="0090374C" w:rsidRPr="00B83B9F" w:rsidRDefault="0090374C" w:rsidP="004459E6">
            <w:pPr>
              <w:widowControl/>
              <w:spacing w:line="240" w:lineRule="exact"/>
              <w:jc w:val="center"/>
              <w:rPr>
                <w:sz w:val="15"/>
              </w:rPr>
            </w:pPr>
            <w:r w:rsidRPr="00B83B9F">
              <w:rPr>
                <w:rFonts w:hint="eastAsia"/>
                <w:sz w:val="15"/>
              </w:rPr>
              <w:t>100031640030</w:t>
            </w:r>
          </w:p>
        </w:tc>
        <w:tc>
          <w:tcPr>
            <w:tcW w:w="2076" w:type="dxa"/>
            <w:gridSpan w:val="3"/>
            <w:vAlign w:val="center"/>
          </w:tcPr>
          <w:p w14:paraId="01D1C6C7" w14:textId="77777777" w:rsidR="0090374C" w:rsidRPr="00B83B9F" w:rsidRDefault="0090374C" w:rsidP="004459E6">
            <w:pPr>
              <w:widowControl/>
              <w:spacing w:line="240" w:lineRule="exact"/>
              <w:jc w:val="center"/>
              <w:rPr>
                <w:rFonts w:ascii="仿宋" w:eastAsia="仿宋" w:hAnsi="仿宋"/>
                <w:sz w:val="16"/>
              </w:rPr>
            </w:pPr>
            <w:r w:rsidRPr="00B83B9F">
              <w:rPr>
                <w:rFonts w:hint="eastAsia"/>
                <w:kern w:val="0"/>
                <w:sz w:val="15"/>
              </w:rPr>
              <w:t>冶金原理及工艺</w:t>
            </w:r>
          </w:p>
        </w:tc>
        <w:tc>
          <w:tcPr>
            <w:tcW w:w="467" w:type="dxa"/>
            <w:vAlign w:val="center"/>
          </w:tcPr>
          <w:p w14:paraId="67C37E68" w14:textId="77777777" w:rsidR="0090374C" w:rsidRPr="00B83B9F" w:rsidRDefault="0090374C" w:rsidP="004459E6">
            <w:pPr>
              <w:widowControl/>
              <w:spacing w:line="240" w:lineRule="exact"/>
              <w:jc w:val="center"/>
              <w:rPr>
                <w:rFonts w:ascii="仿宋" w:eastAsia="仿宋" w:hAnsi="仿宋"/>
                <w:sz w:val="16"/>
              </w:rPr>
            </w:pPr>
            <w:r w:rsidRPr="00B83B9F">
              <w:rPr>
                <w:rFonts w:hint="eastAsia"/>
                <w:kern w:val="0"/>
                <w:sz w:val="15"/>
              </w:rPr>
              <w:t>必修</w:t>
            </w:r>
          </w:p>
        </w:tc>
        <w:tc>
          <w:tcPr>
            <w:tcW w:w="435" w:type="dxa"/>
            <w:vAlign w:val="center"/>
          </w:tcPr>
          <w:p w14:paraId="51D54BE0" w14:textId="77777777" w:rsidR="0090374C" w:rsidRPr="00B83B9F" w:rsidRDefault="0090374C" w:rsidP="004459E6">
            <w:pPr>
              <w:widowControl/>
              <w:spacing w:line="240" w:lineRule="exact"/>
              <w:jc w:val="center"/>
              <w:rPr>
                <w:rFonts w:ascii="仿宋" w:eastAsia="仿宋" w:hAnsi="仿宋"/>
                <w:sz w:val="16"/>
              </w:rPr>
            </w:pPr>
            <w:r w:rsidRPr="00B83B9F">
              <w:rPr>
                <w:kern w:val="0"/>
                <w:sz w:val="15"/>
              </w:rPr>
              <w:t>2</w:t>
            </w:r>
          </w:p>
        </w:tc>
        <w:tc>
          <w:tcPr>
            <w:tcW w:w="375" w:type="dxa"/>
            <w:vAlign w:val="center"/>
          </w:tcPr>
          <w:p w14:paraId="7ECCB706" w14:textId="77777777" w:rsidR="0090374C" w:rsidRPr="00B83B9F" w:rsidRDefault="0090374C" w:rsidP="004459E6">
            <w:pPr>
              <w:widowControl/>
              <w:spacing w:line="240" w:lineRule="exact"/>
              <w:jc w:val="center"/>
              <w:rPr>
                <w:rFonts w:ascii="仿宋" w:eastAsia="仿宋" w:hAnsi="仿宋"/>
                <w:sz w:val="16"/>
              </w:rPr>
            </w:pPr>
            <w:r w:rsidRPr="00B83B9F">
              <w:rPr>
                <w:kern w:val="0"/>
                <w:sz w:val="15"/>
              </w:rPr>
              <w:t>32</w:t>
            </w:r>
          </w:p>
        </w:tc>
        <w:tc>
          <w:tcPr>
            <w:tcW w:w="374" w:type="dxa"/>
            <w:vAlign w:val="center"/>
          </w:tcPr>
          <w:p w14:paraId="0E965B8A" w14:textId="77777777" w:rsidR="0090374C" w:rsidRPr="00B83B9F" w:rsidRDefault="0090374C" w:rsidP="004459E6">
            <w:pPr>
              <w:widowControl/>
              <w:spacing w:line="240" w:lineRule="exact"/>
              <w:jc w:val="center"/>
              <w:rPr>
                <w:rFonts w:ascii="仿宋" w:eastAsia="仿宋" w:hAnsi="仿宋"/>
                <w:sz w:val="16"/>
              </w:rPr>
            </w:pPr>
            <w:r w:rsidRPr="00B83B9F">
              <w:rPr>
                <w:rFonts w:hint="eastAsia"/>
                <w:kern w:val="0"/>
                <w:sz w:val="15"/>
              </w:rPr>
              <w:t xml:space="preserve">　</w:t>
            </w:r>
          </w:p>
        </w:tc>
        <w:tc>
          <w:tcPr>
            <w:tcW w:w="373" w:type="dxa"/>
            <w:vAlign w:val="center"/>
          </w:tcPr>
          <w:p w14:paraId="39428870" w14:textId="77777777" w:rsidR="0090374C" w:rsidRPr="00B83B9F" w:rsidRDefault="0090374C" w:rsidP="004459E6">
            <w:pPr>
              <w:widowControl/>
              <w:spacing w:line="240" w:lineRule="exact"/>
              <w:jc w:val="center"/>
              <w:rPr>
                <w:rFonts w:ascii="仿宋" w:eastAsia="仿宋" w:hAnsi="仿宋"/>
                <w:sz w:val="16"/>
              </w:rPr>
            </w:pPr>
            <w:r w:rsidRPr="00B83B9F">
              <w:rPr>
                <w:rFonts w:hint="eastAsia"/>
                <w:kern w:val="0"/>
                <w:sz w:val="15"/>
              </w:rPr>
              <w:t xml:space="preserve">　</w:t>
            </w:r>
          </w:p>
        </w:tc>
        <w:tc>
          <w:tcPr>
            <w:tcW w:w="423" w:type="dxa"/>
            <w:vAlign w:val="center"/>
          </w:tcPr>
          <w:p w14:paraId="4878F938" w14:textId="77777777" w:rsidR="0090374C" w:rsidRPr="00B83B9F" w:rsidRDefault="0090374C" w:rsidP="004459E6">
            <w:pPr>
              <w:widowControl/>
              <w:spacing w:line="240" w:lineRule="exact"/>
              <w:jc w:val="center"/>
              <w:rPr>
                <w:rFonts w:ascii="仿宋" w:eastAsia="仿宋" w:hAnsi="仿宋"/>
                <w:sz w:val="16"/>
              </w:rPr>
            </w:pPr>
            <w:r w:rsidRPr="00B83B9F">
              <w:rPr>
                <w:rFonts w:hint="eastAsia"/>
                <w:kern w:val="0"/>
                <w:sz w:val="15"/>
              </w:rPr>
              <w:t xml:space="preserve">　</w:t>
            </w:r>
          </w:p>
        </w:tc>
        <w:tc>
          <w:tcPr>
            <w:tcW w:w="460" w:type="dxa"/>
            <w:vAlign w:val="center"/>
          </w:tcPr>
          <w:p w14:paraId="63FDAC96" w14:textId="77777777" w:rsidR="0090374C" w:rsidRPr="00B83B9F" w:rsidRDefault="0090374C" w:rsidP="004459E6">
            <w:pPr>
              <w:widowControl/>
              <w:spacing w:line="240" w:lineRule="exact"/>
              <w:jc w:val="center"/>
              <w:rPr>
                <w:rFonts w:ascii="仿宋" w:eastAsia="仿宋" w:hAnsi="仿宋"/>
                <w:sz w:val="16"/>
              </w:rPr>
            </w:pPr>
            <w:r w:rsidRPr="00B83B9F">
              <w:rPr>
                <w:rFonts w:hint="eastAsia"/>
                <w:kern w:val="0"/>
                <w:sz w:val="15"/>
              </w:rPr>
              <w:t xml:space="preserve">　</w:t>
            </w:r>
          </w:p>
        </w:tc>
        <w:tc>
          <w:tcPr>
            <w:tcW w:w="374" w:type="dxa"/>
            <w:vAlign w:val="center"/>
          </w:tcPr>
          <w:p w14:paraId="15D2EF21" w14:textId="77777777" w:rsidR="0090374C" w:rsidRPr="00B83B9F" w:rsidRDefault="0090374C" w:rsidP="004459E6">
            <w:pPr>
              <w:widowControl/>
              <w:spacing w:line="240" w:lineRule="exact"/>
              <w:jc w:val="center"/>
              <w:rPr>
                <w:rFonts w:ascii="仿宋" w:eastAsia="仿宋" w:hAnsi="仿宋"/>
                <w:sz w:val="16"/>
              </w:rPr>
            </w:pPr>
            <w:r w:rsidRPr="00B83B9F">
              <w:rPr>
                <w:rFonts w:hint="eastAsia"/>
                <w:kern w:val="0"/>
                <w:sz w:val="15"/>
              </w:rPr>
              <w:t xml:space="preserve">　</w:t>
            </w:r>
          </w:p>
        </w:tc>
        <w:tc>
          <w:tcPr>
            <w:tcW w:w="373" w:type="dxa"/>
            <w:vAlign w:val="center"/>
          </w:tcPr>
          <w:p w14:paraId="582C8966" w14:textId="77777777" w:rsidR="0090374C" w:rsidRPr="00B83B9F" w:rsidRDefault="0090374C" w:rsidP="004459E6">
            <w:pPr>
              <w:widowControl/>
              <w:spacing w:line="240" w:lineRule="exact"/>
              <w:jc w:val="center"/>
              <w:rPr>
                <w:rFonts w:ascii="仿宋" w:eastAsia="仿宋" w:hAnsi="仿宋"/>
                <w:sz w:val="16"/>
              </w:rPr>
            </w:pPr>
            <w:r w:rsidRPr="00B83B9F">
              <w:rPr>
                <w:rFonts w:hint="eastAsia"/>
                <w:kern w:val="0"/>
                <w:sz w:val="15"/>
              </w:rPr>
              <w:t xml:space="preserve">　</w:t>
            </w:r>
          </w:p>
        </w:tc>
        <w:tc>
          <w:tcPr>
            <w:tcW w:w="375" w:type="dxa"/>
            <w:vAlign w:val="center"/>
          </w:tcPr>
          <w:p w14:paraId="3F9FE1A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3A1789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49C5BC1"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D78AA6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92DAFC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94" w:type="dxa"/>
            <w:vAlign w:val="center"/>
          </w:tcPr>
          <w:p w14:paraId="58BCF28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56" w:type="dxa"/>
            <w:vAlign w:val="center"/>
          </w:tcPr>
          <w:p w14:paraId="63B21131"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14A7C5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18FD809"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665FBC57"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1C9451A"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216CB4B7"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66496ED1" w14:textId="77777777" w:rsidTr="004459E6">
        <w:trPr>
          <w:trHeight w:val="255"/>
          <w:jc w:val="center"/>
        </w:trPr>
        <w:tc>
          <w:tcPr>
            <w:tcW w:w="627" w:type="dxa"/>
            <w:vMerge/>
            <w:vAlign w:val="center"/>
          </w:tcPr>
          <w:p w14:paraId="3848DA6E" w14:textId="77777777" w:rsidR="0090374C" w:rsidRPr="00B83B9F" w:rsidRDefault="0090374C" w:rsidP="004459E6">
            <w:pPr>
              <w:spacing w:line="240" w:lineRule="exact"/>
              <w:jc w:val="center"/>
              <w:rPr>
                <w:rFonts w:ascii="仿宋" w:eastAsia="仿宋" w:hAnsi="仿宋" w:cs="仿宋"/>
                <w:sz w:val="16"/>
                <w:szCs w:val="16"/>
              </w:rPr>
            </w:pPr>
          </w:p>
        </w:tc>
        <w:tc>
          <w:tcPr>
            <w:tcW w:w="502" w:type="dxa"/>
            <w:gridSpan w:val="2"/>
            <w:vMerge/>
            <w:vAlign w:val="center"/>
          </w:tcPr>
          <w:p w14:paraId="5DF082B4" w14:textId="77777777" w:rsidR="0090374C" w:rsidRPr="00B83B9F" w:rsidRDefault="0090374C" w:rsidP="004459E6">
            <w:pPr>
              <w:spacing w:line="240" w:lineRule="exact"/>
              <w:jc w:val="center"/>
              <w:rPr>
                <w:rFonts w:ascii="仿宋" w:eastAsia="仿宋" w:hAnsi="仿宋" w:cs="仿宋"/>
                <w:sz w:val="16"/>
                <w:szCs w:val="16"/>
              </w:rPr>
            </w:pPr>
          </w:p>
        </w:tc>
        <w:tc>
          <w:tcPr>
            <w:tcW w:w="355" w:type="dxa"/>
            <w:vMerge/>
            <w:vAlign w:val="center"/>
          </w:tcPr>
          <w:p w14:paraId="6ED31DF0"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34306544" w14:textId="77777777" w:rsidR="0090374C" w:rsidRPr="00B83B9F" w:rsidRDefault="0090374C" w:rsidP="004459E6">
            <w:pPr>
              <w:widowControl/>
              <w:spacing w:line="240" w:lineRule="exact"/>
              <w:jc w:val="center"/>
              <w:rPr>
                <w:sz w:val="15"/>
              </w:rPr>
            </w:pPr>
            <w:r w:rsidRPr="00B83B9F">
              <w:rPr>
                <w:rFonts w:hint="eastAsia"/>
                <w:sz w:val="15"/>
              </w:rPr>
              <w:t>100031630330</w:t>
            </w:r>
          </w:p>
        </w:tc>
        <w:tc>
          <w:tcPr>
            <w:tcW w:w="2076" w:type="dxa"/>
            <w:gridSpan w:val="3"/>
            <w:vAlign w:val="center"/>
          </w:tcPr>
          <w:p w14:paraId="3FA9BCE4" w14:textId="77777777" w:rsidR="0090374C" w:rsidRPr="00B83B9F" w:rsidRDefault="0090374C" w:rsidP="004459E6">
            <w:pPr>
              <w:widowControl/>
              <w:spacing w:line="240" w:lineRule="exact"/>
              <w:jc w:val="center"/>
              <w:rPr>
                <w:kern w:val="0"/>
                <w:sz w:val="15"/>
              </w:rPr>
            </w:pPr>
            <w:r w:rsidRPr="00B83B9F">
              <w:rPr>
                <w:rFonts w:hint="eastAsia"/>
                <w:kern w:val="0"/>
                <w:sz w:val="15"/>
              </w:rPr>
              <w:t>材料加工冶金传输原理</w:t>
            </w:r>
          </w:p>
        </w:tc>
        <w:tc>
          <w:tcPr>
            <w:tcW w:w="467" w:type="dxa"/>
            <w:vAlign w:val="center"/>
          </w:tcPr>
          <w:p w14:paraId="6DC052D6"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0636DE0C" w14:textId="77777777" w:rsidR="0090374C" w:rsidRPr="00B83B9F" w:rsidRDefault="0090374C" w:rsidP="004459E6">
            <w:pPr>
              <w:widowControl/>
              <w:spacing w:line="240" w:lineRule="exact"/>
              <w:jc w:val="center"/>
              <w:rPr>
                <w:kern w:val="0"/>
                <w:sz w:val="15"/>
              </w:rPr>
            </w:pPr>
            <w:r w:rsidRPr="00B83B9F">
              <w:rPr>
                <w:kern w:val="0"/>
                <w:sz w:val="15"/>
              </w:rPr>
              <w:t>2</w:t>
            </w:r>
          </w:p>
        </w:tc>
        <w:tc>
          <w:tcPr>
            <w:tcW w:w="375" w:type="dxa"/>
            <w:vAlign w:val="center"/>
          </w:tcPr>
          <w:p w14:paraId="01F1210B" w14:textId="77777777" w:rsidR="0090374C" w:rsidRPr="00B83B9F" w:rsidRDefault="0090374C" w:rsidP="004459E6">
            <w:pPr>
              <w:widowControl/>
              <w:spacing w:line="240" w:lineRule="exact"/>
              <w:jc w:val="center"/>
              <w:rPr>
                <w:kern w:val="0"/>
                <w:sz w:val="15"/>
              </w:rPr>
            </w:pPr>
            <w:r w:rsidRPr="00B83B9F">
              <w:rPr>
                <w:kern w:val="0"/>
                <w:sz w:val="15"/>
              </w:rPr>
              <w:t>32</w:t>
            </w:r>
          </w:p>
        </w:tc>
        <w:tc>
          <w:tcPr>
            <w:tcW w:w="374" w:type="dxa"/>
            <w:vAlign w:val="center"/>
          </w:tcPr>
          <w:p w14:paraId="1A8D5CB2"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3C29C6E6"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29C032CF"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4D69ED17"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73B9668A"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2A9FBE82"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4D5C5D2A"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B6EE939"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8F62F2A"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77C10AF"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D98ECC8"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vAlign w:val="center"/>
          </w:tcPr>
          <w:p w14:paraId="5EC07B0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193C1170"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075A60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C6EC75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0E30172"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FBB30E8"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1B4FFA7E"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3E32C40D" w14:textId="77777777" w:rsidTr="004459E6">
        <w:trPr>
          <w:trHeight w:val="255"/>
          <w:jc w:val="center"/>
        </w:trPr>
        <w:tc>
          <w:tcPr>
            <w:tcW w:w="627" w:type="dxa"/>
            <w:vMerge/>
            <w:vAlign w:val="center"/>
          </w:tcPr>
          <w:p w14:paraId="2A2D26DD" w14:textId="77777777" w:rsidR="0090374C" w:rsidRPr="00B83B9F" w:rsidRDefault="0090374C" w:rsidP="004459E6">
            <w:pPr>
              <w:spacing w:line="240" w:lineRule="exact"/>
              <w:jc w:val="center"/>
              <w:rPr>
                <w:rFonts w:ascii="仿宋" w:eastAsia="仿宋" w:hAnsi="仿宋" w:cs="仿宋"/>
                <w:sz w:val="16"/>
                <w:szCs w:val="16"/>
              </w:rPr>
            </w:pPr>
          </w:p>
        </w:tc>
        <w:tc>
          <w:tcPr>
            <w:tcW w:w="502" w:type="dxa"/>
            <w:gridSpan w:val="2"/>
            <w:vMerge/>
            <w:vAlign w:val="center"/>
          </w:tcPr>
          <w:p w14:paraId="2138A515" w14:textId="77777777" w:rsidR="0090374C" w:rsidRPr="00B83B9F" w:rsidRDefault="0090374C" w:rsidP="004459E6">
            <w:pPr>
              <w:spacing w:line="240" w:lineRule="exact"/>
              <w:jc w:val="center"/>
              <w:rPr>
                <w:rFonts w:ascii="仿宋" w:eastAsia="仿宋" w:hAnsi="仿宋" w:cs="仿宋"/>
                <w:sz w:val="16"/>
                <w:szCs w:val="16"/>
              </w:rPr>
            </w:pPr>
          </w:p>
        </w:tc>
        <w:tc>
          <w:tcPr>
            <w:tcW w:w="355" w:type="dxa"/>
            <w:vMerge/>
            <w:vAlign w:val="center"/>
          </w:tcPr>
          <w:p w14:paraId="1521E455"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50415237" w14:textId="77777777" w:rsidR="0090374C" w:rsidRPr="00B83B9F" w:rsidRDefault="0090374C" w:rsidP="004459E6">
            <w:pPr>
              <w:widowControl/>
              <w:spacing w:line="240" w:lineRule="exact"/>
              <w:jc w:val="center"/>
              <w:rPr>
                <w:sz w:val="15"/>
              </w:rPr>
            </w:pPr>
            <w:r w:rsidRPr="00B83B9F">
              <w:rPr>
                <w:sz w:val="15"/>
              </w:rPr>
              <w:t>100031630690</w:t>
            </w:r>
          </w:p>
        </w:tc>
        <w:tc>
          <w:tcPr>
            <w:tcW w:w="2076" w:type="dxa"/>
            <w:gridSpan w:val="3"/>
            <w:vAlign w:val="center"/>
          </w:tcPr>
          <w:p w14:paraId="74FBF0CD" w14:textId="77777777" w:rsidR="0090374C" w:rsidRPr="00B83B9F" w:rsidRDefault="0090374C" w:rsidP="004459E6">
            <w:pPr>
              <w:widowControl/>
              <w:spacing w:line="240" w:lineRule="exact"/>
              <w:jc w:val="center"/>
              <w:rPr>
                <w:kern w:val="0"/>
                <w:sz w:val="15"/>
              </w:rPr>
            </w:pPr>
            <w:r w:rsidRPr="00B83B9F">
              <w:rPr>
                <w:rFonts w:hint="eastAsia"/>
                <w:sz w:val="15"/>
              </w:rPr>
              <w:t>工程项目管理</w:t>
            </w:r>
          </w:p>
        </w:tc>
        <w:tc>
          <w:tcPr>
            <w:tcW w:w="467" w:type="dxa"/>
            <w:vAlign w:val="center"/>
          </w:tcPr>
          <w:p w14:paraId="0051ED1A"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62019F0A" w14:textId="77777777" w:rsidR="0090374C" w:rsidRPr="00B83B9F" w:rsidRDefault="0090374C" w:rsidP="004459E6">
            <w:pPr>
              <w:widowControl/>
              <w:spacing w:line="240" w:lineRule="exact"/>
              <w:jc w:val="center"/>
              <w:rPr>
                <w:kern w:val="0"/>
                <w:sz w:val="15"/>
              </w:rPr>
            </w:pPr>
            <w:r w:rsidRPr="00B83B9F">
              <w:rPr>
                <w:rFonts w:hint="eastAsia"/>
                <w:kern w:val="0"/>
                <w:sz w:val="15"/>
              </w:rPr>
              <w:t>1</w:t>
            </w:r>
          </w:p>
        </w:tc>
        <w:tc>
          <w:tcPr>
            <w:tcW w:w="375" w:type="dxa"/>
            <w:vAlign w:val="center"/>
          </w:tcPr>
          <w:p w14:paraId="733F1CFF" w14:textId="77777777" w:rsidR="0090374C" w:rsidRPr="00B83B9F" w:rsidRDefault="0090374C" w:rsidP="004459E6">
            <w:pPr>
              <w:widowControl/>
              <w:spacing w:line="240" w:lineRule="exact"/>
              <w:jc w:val="center"/>
              <w:rPr>
                <w:kern w:val="0"/>
                <w:sz w:val="15"/>
              </w:rPr>
            </w:pPr>
            <w:r w:rsidRPr="00B83B9F">
              <w:rPr>
                <w:kern w:val="0"/>
                <w:sz w:val="15"/>
              </w:rPr>
              <w:t>16</w:t>
            </w:r>
          </w:p>
        </w:tc>
        <w:tc>
          <w:tcPr>
            <w:tcW w:w="374" w:type="dxa"/>
            <w:vAlign w:val="center"/>
          </w:tcPr>
          <w:p w14:paraId="57484D1C"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0BC3095C"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544ACE43"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54D7B0E3"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71A9D86B"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1BE0668D"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0ACAF56F"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7365E5F"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BCF1B15"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34ED3C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21FBA3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16385F14"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0BA42D20"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463CC9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3AC3B00"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3160529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74CE10A"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3B621E57"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03A6153D" w14:textId="77777777" w:rsidTr="004459E6">
        <w:trPr>
          <w:trHeight w:val="255"/>
          <w:jc w:val="center"/>
        </w:trPr>
        <w:tc>
          <w:tcPr>
            <w:tcW w:w="627" w:type="dxa"/>
            <w:vMerge/>
            <w:vAlign w:val="center"/>
          </w:tcPr>
          <w:p w14:paraId="3C97F566" w14:textId="77777777" w:rsidR="0090374C" w:rsidRPr="00B83B9F" w:rsidRDefault="0090374C" w:rsidP="004459E6">
            <w:pPr>
              <w:spacing w:line="240" w:lineRule="exact"/>
              <w:jc w:val="center"/>
              <w:rPr>
                <w:rFonts w:ascii="仿宋" w:eastAsia="仿宋" w:hAnsi="仿宋" w:cs="仿宋"/>
                <w:sz w:val="16"/>
                <w:szCs w:val="16"/>
              </w:rPr>
            </w:pPr>
          </w:p>
        </w:tc>
        <w:tc>
          <w:tcPr>
            <w:tcW w:w="502" w:type="dxa"/>
            <w:gridSpan w:val="2"/>
            <w:vMerge/>
            <w:vAlign w:val="center"/>
          </w:tcPr>
          <w:p w14:paraId="2CAE1941" w14:textId="77777777" w:rsidR="0090374C" w:rsidRPr="00B83B9F" w:rsidRDefault="0090374C" w:rsidP="004459E6">
            <w:pPr>
              <w:spacing w:line="240" w:lineRule="exact"/>
              <w:jc w:val="center"/>
              <w:rPr>
                <w:rFonts w:ascii="仿宋" w:eastAsia="仿宋" w:hAnsi="仿宋"/>
                <w:sz w:val="16"/>
              </w:rPr>
            </w:pPr>
          </w:p>
        </w:tc>
        <w:tc>
          <w:tcPr>
            <w:tcW w:w="355" w:type="dxa"/>
            <w:vMerge w:val="restart"/>
            <w:vAlign w:val="center"/>
          </w:tcPr>
          <w:p w14:paraId="2E0BAC3B" w14:textId="77777777" w:rsidR="0090374C" w:rsidRPr="00B83B9F" w:rsidRDefault="0090374C" w:rsidP="004459E6">
            <w:pPr>
              <w:spacing w:line="240" w:lineRule="exact"/>
              <w:jc w:val="center"/>
              <w:rPr>
                <w:rFonts w:ascii="仿宋" w:eastAsia="仿宋" w:hAnsi="仿宋"/>
                <w:sz w:val="16"/>
              </w:rPr>
            </w:pPr>
            <w:r w:rsidRPr="00B83B9F">
              <w:rPr>
                <w:rFonts w:ascii="仿宋" w:eastAsia="仿宋" w:hAnsi="仿宋" w:hint="eastAsia"/>
                <w:sz w:val="16"/>
              </w:rPr>
              <w:t>固态成形模块</w:t>
            </w:r>
          </w:p>
        </w:tc>
        <w:tc>
          <w:tcPr>
            <w:tcW w:w="1123" w:type="dxa"/>
            <w:vAlign w:val="center"/>
          </w:tcPr>
          <w:p w14:paraId="10DB1034" w14:textId="77777777" w:rsidR="0090374C" w:rsidRPr="00B83B9F" w:rsidRDefault="0090374C" w:rsidP="004459E6">
            <w:pPr>
              <w:widowControl/>
              <w:spacing w:line="240" w:lineRule="exact"/>
              <w:jc w:val="center"/>
              <w:rPr>
                <w:sz w:val="15"/>
              </w:rPr>
            </w:pPr>
            <w:r w:rsidRPr="00B83B9F">
              <w:rPr>
                <w:rFonts w:hint="eastAsia"/>
                <w:sz w:val="15"/>
              </w:rPr>
              <w:t>100031640600</w:t>
            </w:r>
          </w:p>
        </w:tc>
        <w:tc>
          <w:tcPr>
            <w:tcW w:w="2076" w:type="dxa"/>
            <w:gridSpan w:val="3"/>
            <w:vAlign w:val="center"/>
          </w:tcPr>
          <w:p w14:paraId="3F095A48" w14:textId="77777777" w:rsidR="0090374C" w:rsidRPr="00B83B9F" w:rsidRDefault="0090374C" w:rsidP="004459E6">
            <w:pPr>
              <w:widowControl/>
              <w:spacing w:line="240" w:lineRule="exact"/>
              <w:jc w:val="center"/>
              <w:rPr>
                <w:kern w:val="0"/>
                <w:sz w:val="15"/>
              </w:rPr>
            </w:pPr>
            <w:r w:rsidRPr="00B83B9F">
              <w:rPr>
                <w:rFonts w:hint="eastAsia"/>
                <w:kern w:val="0"/>
                <w:sz w:val="15"/>
              </w:rPr>
              <w:t>金属塑性加工原理</w:t>
            </w:r>
          </w:p>
        </w:tc>
        <w:tc>
          <w:tcPr>
            <w:tcW w:w="467" w:type="dxa"/>
            <w:vAlign w:val="center"/>
          </w:tcPr>
          <w:p w14:paraId="64D94941"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7EDC3F4A" w14:textId="77777777" w:rsidR="0090374C" w:rsidRPr="00B83B9F" w:rsidRDefault="0090374C" w:rsidP="004459E6">
            <w:pPr>
              <w:widowControl/>
              <w:spacing w:line="240" w:lineRule="exact"/>
              <w:jc w:val="center"/>
              <w:rPr>
                <w:kern w:val="0"/>
                <w:sz w:val="15"/>
              </w:rPr>
            </w:pPr>
            <w:r w:rsidRPr="00B83B9F">
              <w:rPr>
                <w:kern w:val="0"/>
                <w:sz w:val="15"/>
              </w:rPr>
              <w:t>2</w:t>
            </w:r>
          </w:p>
        </w:tc>
        <w:tc>
          <w:tcPr>
            <w:tcW w:w="375" w:type="dxa"/>
            <w:vAlign w:val="center"/>
          </w:tcPr>
          <w:p w14:paraId="627503AD" w14:textId="77777777" w:rsidR="0090374C" w:rsidRPr="00B83B9F" w:rsidRDefault="0090374C" w:rsidP="004459E6">
            <w:pPr>
              <w:widowControl/>
              <w:spacing w:line="240" w:lineRule="exact"/>
              <w:jc w:val="center"/>
              <w:rPr>
                <w:kern w:val="0"/>
                <w:sz w:val="15"/>
              </w:rPr>
            </w:pPr>
            <w:r w:rsidRPr="00B83B9F">
              <w:rPr>
                <w:rFonts w:hint="eastAsia"/>
                <w:kern w:val="0"/>
                <w:sz w:val="15"/>
              </w:rPr>
              <w:t>32</w:t>
            </w:r>
          </w:p>
        </w:tc>
        <w:tc>
          <w:tcPr>
            <w:tcW w:w="374" w:type="dxa"/>
            <w:vAlign w:val="center"/>
          </w:tcPr>
          <w:p w14:paraId="3E1ADF30" w14:textId="77777777" w:rsidR="0090374C" w:rsidRPr="00B83B9F" w:rsidRDefault="0090374C" w:rsidP="004459E6">
            <w:pPr>
              <w:widowControl/>
              <w:spacing w:line="240" w:lineRule="exact"/>
              <w:jc w:val="center"/>
              <w:rPr>
                <w:kern w:val="0"/>
                <w:sz w:val="15"/>
              </w:rPr>
            </w:pPr>
          </w:p>
        </w:tc>
        <w:tc>
          <w:tcPr>
            <w:tcW w:w="373" w:type="dxa"/>
            <w:vAlign w:val="center"/>
          </w:tcPr>
          <w:p w14:paraId="27F0F806" w14:textId="77777777" w:rsidR="0090374C" w:rsidRPr="00B83B9F" w:rsidRDefault="0090374C" w:rsidP="004459E6">
            <w:pPr>
              <w:widowControl/>
              <w:spacing w:line="240" w:lineRule="exact"/>
              <w:jc w:val="center"/>
              <w:rPr>
                <w:kern w:val="0"/>
                <w:sz w:val="15"/>
              </w:rPr>
            </w:pPr>
          </w:p>
        </w:tc>
        <w:tc>
          <w:tcPr>
            <w:tcW w:w="423" w:type="dxa"/>
            <w:vAlign w:val="center"/>
          </w:tcPr>
          <w:p w14:paraId="6267D1DF" w14:textId="77777777" w:rsidR="0090374C" w:rsidRPr="00B83B9F" w:rsidRDefault="0090374C" w:rsidP="004459E6">
            <w:pPr>
              <w:widowControl/>
              <w:spacing w:line="240" w:lineRule="exact"/>
              <w:jc w:val="center"/>
              <w:rPr>
                <w:kern w:val="0"/>
                <w:sz w:val="15"/>
              </w:rPr>
            </w:pPr>
          </w:p>
        </w:tc>
        <w:tc>
          <w:tcPr>
            <w:tcW w:w="460" w:type="dxa"/>
            <w:vAlign w:val="center"/>
          </w:tcPr>
          <w:p w14:paraId="43EB5418" w14:textId="77777777" w:rsidR="0090374C" w:rsidRPr="00B83B9F" w:rsidRDefault="0090374C" w:rsidP="004459E6">
            <w:pPr>
              <w:widowControl/>
              <w:spacing w:line="240" w:lineRule="exact"/>
              <w:jc w:val="center"/>
              <w:rPr>
                <w:kern w:val="0"/>
                <w:sz w:val="15"/>
              </w:rPr>
            </w:pPr>
          </w:p>
        </w:tc>
        <w:tc>
          <w:tcPr>
            <w:tcW w:w="374" w:type="dxa"/>
            <w:vAlign w:val="center"/>
          </w:tcPr>
          <w:p w14:paraId="3605EEC4" w14:textId="77777777" w:rsidR="0090374C" w:rsidRPr="00B83B9F" w:rsidRDefault="0090374C" w:rsidP="004459E6">
            <w:pPr>
              <w:widowControl/>
              <w:spacing w:line="240" w:lineRule="exact"/>
              <w:jc w:val="center"/>
              <w:rPr>
                <w:kern w:val="0"/>
                <w:sz w:val="15"/>
              </w:rPr>
            </w:pPr>
          </w:p>
        </w:tc>
        <w:tc>
          <w:tcPr>
            <w:tcW w:w="373" w:type="dxa"/>
            <w:vAlign w:val="center"/>
          </w:tcPr>
          <w:p w14:paraId="1CA5AB13" w14:textId="77777777" w:rsidR="0090374C" w:rsidRPr="00B83B9F" w:rsidRDefault="0090374C" w:rsidP="004459E6">
            <w:pPr>
              <w:widowControl/>
              <w:spacing w:line="240" w:lineRule="exact"/>
              <w:jc w:val="center"/>
              <w:rPr>
                <w:kern w:val="0"/>
                <w:sz w:val="15"/>
              </w:rPr>
            </w:pPr>
          </w:p>
        </w:tc>
        <w:tc>
          <w:tcPr>
            <w:tcW w:w="375" w:type="dxa"/>
            <w:vAlign w:val="center"/>
          </w:tcPr>
          <w:p w14:paraId="1AA0B18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1C72F4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16EA41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C990D1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6993C4C"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vAlign w:val="center"/>
          </w:tcPr>
          <w:p w14:paraId="4FAB07E0"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6F59F52A"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91F2F7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C6CAE9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0729FD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86AAB9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5F4560F9"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1DE843D8" w14:textId="77777777" w:rsidTr="004459E6">
        <w:trPr>
          <w:trHeight w:val="255"/>
          <w:jc w:val="center"/>
        </w:trPr>
        <w:tc>
          <w:tcPr>
            <w:tcW w:w="627" w:type="dxa"/>
            <w:vMerge/>
            <w:vAlign w:val="center"/>
          </w:tcPr>
          <w:p w14:paraId="15898467" w14:textId="77777777" w:rsidR="0090374C" w:rsidRPr="00B83B9F" w:rsidRDefault="0090374C" w:rsidP="004459E6">
            <w:pPr>
              <w:spacing w:line="240" w:lineRule="exact"/>
              <w:jc w:val="center"/>
              <w:rPr>
                <w:rFonts w:ascii="仿宋" w:eastAsia="仿宋" w:hAnsi="仿宋" w:cs="仿宋"/>
                <w:sz w:val="16"/>
                <w:szCs w:val="16"/>
              </w:rPr>
            </w:pPr>
          </w:p>
        </w:tc>
        <w:tc>
          <w:tcPr>
            <w:tcW w:w="502" w:type="dxa"/>
            <w:gridSpan w:val="2"/>
            <w:vMerge/>
            <w:vAlign w:val="center"/>
          </w:tcPr>
          <w:p w14:paraId="57A92295" w14:textId="77777777" w:rsidR="0090374C" w:rsidRPr="00B83B9F" w:rsidRDefault="0090374C" w:rsidP="004459E6">
            <w:pPr>
              <w:spacing w:line="240" w:lineRule="exact"/>
              <w:jc w:val="center"/>
              <w:rPr>
                <w:rFonts w:ascii="仿宋" w:eastAsia="仿宋" w:hAnsi="仿宋"/>
                <w:sz w:val="16"/>
              </w:rPr>
            </w:pPr>
          </w:p>
        </w:tc>
        <w:tc>
          <w:tcPr>
            <w:tcW w:w="355" w:type="dxa"/>
            <w:vMerge/>
            <w:vAlign w:val="center"/>
          </w:tcPr>
          <w:p w14:paraId="0EA08CB1" w14:textId="77777777" w:rsidR="0090374C" w:rsidRPr="00B83B9F" w:rsidRDefault="0090374C" w:rsidP="004459E6">
            <w:pPr>
              <w:spacing w:line="240" w:lineRule="exact"/>
              <w:jc w:val="center"/>
              <w:rPr>
                <w:rFonts w:ascii="仿宋" w:eastAsia="仿宋" w:hAnsi="仿宋"/>
                <w:sz w:val="16"/>
              </w:rPr>
            </w:pPr>
          </w:p>
        </w:tc>
        <w:tc>
          <w:tcPr>
            <w:tcW w:w="1123" w:type="dxa"/>
            <w:vAlign w:val="center"/>
          </w:tcPr>
          <w:p w14:paraId="40421E9E" w14:textId="77777777" w:rsidR="0090374C" w:rsidRPr="00B83B9F" w:rsidRDefault="0090374C" w:rsidP="004459E6">
            <w:pPr>
              <w:widowControl/>
              <w:spacing w:line="240" w:lineRule="exact"/>
              <w:jc w:val="center"/>
              <w:rPr>
                <w:sz w:val="15"/>
              </w:rPr>
            </w:pPr>
            <w:r w:rsidRPr="00B83B9F">
              <w:rPr>
                <w:rFonts w:hint="eastAsia"/>
                <w:sz w:val="15"/>
              </w:rPr>
              <w:t>100031630380</w:t>
            </w:r>
          </w:p>
        </w:tc>
        <w:tc>
          <w:tcPr>
            <w:tcW w:w="2076" w:type="dxa"/>
            <w:gridSpan w:val="3"/>
            <w:vAlign w:val="center"/>
          </w:tcPr>
          <w:p w14:paraId="439D75B4" w14:textId="77777777" w:rsidR="0090374C" w:rsidRPr="00B83B9F" w:rsidRDefault="0090374C" w:rsidP="004459E6">
            <w:pPr>
              <w:widowControl/>
              <w:spacing w:line="240" w:lineRule="exact"/>
              <w:jc w:val="center"/>
              <w:rPr>
                <w:kern w:val="0"/>
                <w:sz w:val="15"/>
              </w:rPr>
            </w:pPr>
            <w:r w:rsidRPr="00B83B9F">
              <w:rPr>
                <w:rFonts w:hint="eastAsia"/>
                <w:kern w:val="0"/>
                <w:sz w:val="15"/>
              </w:rPr>
              <w:t>材料成形工艺与设备</w:t>
            </w:r>
          </w:p>
        </w:tc>
        <w:tc>
          <w:tcPr>
            <w:tcW w:w="467" w:type="dxa"/>
            <w:vAlign w:val="center"/>
          </w:tcPr>
          <w:p w14:paraId="0AB96039"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04AD186B" w14:textId="77777777" w:rsidR="0090374C" w:rsidRPr="00B83B9F" w:rsidRDefault="0090374C" w:rsidP="004459E6">
            <w:pPr>
              <w:widowControl/>
              <w:spacing w:line="240" w:lineRule="exact"/>
              <w:jc w:val="center"/>
              <w:rPr>
                <w:kern w:val="0"/>
                <w:sz w:val="15"/>
              </w:rPr>
            </w:pPr>
            <w:r w:rsidRPr="00B83B9F">
              <w:rPr>
                <w:kern w:val="0"/>
                <w:sz w:val="15"/>
              </w:rPr>
              <w:t>2</w:t>
            </w:r>
            <w:r w:rsidRPr="00B83B9F">
              <w:rPr>
                <w:rFonts w:hint="eastAsia"/>
                <w:kern w:val="0"/>
                <w:sz w:val="15"/>
              </w:rPr>
              <w:t>.5</w:t>
            </w:r>
          </w:p>
        </w:tc>
        <w:tc>
          <w:tcPr>
            <w:tcW w:w="375" w:type="dxa"/>
            <w:vAlign w:val="center"/>
          </w:tcPr>
          <w:p w14:paraId="7F8E6CB3" w14:textId="77777777" w:rsidR="0090374C" w:rsidRPr="00B83B9F" w:rsidRDefault="0090374C" w:rsidP="004459E6">
            <w:pPr>
              <w:widowControl/>
              <w:spacing w:line="240" w:lineRule="exact"/>
              <w:jc w:val="center"/>
              <w:rPr>
                <w:kern w:val="0"/>
                <w:sz w:val="15"/>
              </w:rPr>
            </w:pPr>
            <w:r w:rsidRPr="00B83B9F">
              <w:rPr>
                <w:rFonts w:hint="eastAsia"/>
                <w:kern w:val="0"/>
                <w:sz w:val="15"/>
              </w:rPr>
              <w:t>32</w:t>
            </w:r>
          </w:p>
        </w:tc>
        <w:tc>
          <w:tcPr>
            <w:tcW w:w="374" w:type="dxa"/>
            <w:vAlign w:val="center"/>
          </w:tcPr>
          <w:p w14:paraId="15ED1933"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43EC6AE8"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5FCE14A8"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7FFB4AB8" w14:textId="77777777" w:rsidR="0090374C" w:rsidRPr="00B83B9F" w:rsidRDefault="0090374C" w:rsidP="004459E6">
            <w:pPr>
              <w:widowControl/>
              <w:spacing w:line="240" w:lineRule="exact"/>
              <w:jc w:val="center"/>
              <w:rPr>
                <w:kern w:val="0"/>
                <w:sz w:val="15"/>
              </w:rPr>
            </w:pPr>
            <w:r w:rsidRPr="00B83B9F">
              <w:rPr>
                <w:rFonts w:hint="eastAsia"/>
                <w:kern w:val="0"/>
                <w:sz w:val="15"/>
              </w:rPr>
              <w:t>12</w:t>
            </w:r>
          </w:p>
        </w:tc>
        <w:tc>
          <w:tcPr>
            <w:tcW w:w="374" w:type="dxa"/>
            <w:vAlign w:val="center"/>
          </w:tcPr>
          <w:p w14:paraId="666E5EF1"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333D252F"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4BC8498D"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DBA7904"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5C183A4"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BE407B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608C8DA"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94" w:type="dxa"/>
            <w:vAlign w:val="center"/>
          </w:tcPr>
          <w:p w14:paraId="4A0E3739"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1E69726E"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E57AEF1"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14DF2A3F"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0646C6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7A0A4F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28E6160A"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12125BA4" w14:textId="77777777" w:rsidTr="004459E6">
        <w:trPr>
          <w:trHeight w:val="255"/>
          <w:jc w:val="center"/>
        </w:trPr>
        <w:tc>
          <w:tcPr>
            <w:tcW w:w="627" w:type="dxa"/>
            <w:vMerge/>
            <w:vAlign w:val="center"/>
          </w:tcPr>
          <w:p w14:paraId="727F7082" w14:textId="77777777" w:rsidR="0090374C" w:rsidRPr="00B83B9F" w:rsidRDefault="0090374C" w:rsidP="004459E6">
            <w:pPr>
              <w:spacing w:line="240" w:lineRule="exact"/>
              <w:jc w:val="center"/>
              <w:rPr>
                <w:rFonts w:ascii="仿宋" w:eastAsia="仿宋" w:hAnsi="仿宋" w:cs="仿宋"/>
                <w:sz w:val="16"/>
                <w:szCs w:val="16"/>
              </w:rPr>
            </w:pPr>
          </w:p>
        </w:tc>
        <w:tc>
          <w:tcPr>
            <w:tcW w:w="502" w:type="dxa"/>
            <w:gridSpan w:val="2"/>
            <w:vMerge/>
            <w:vAlign w:val="center"/>
          </w:tcPr>
          <w:p w14:paraId="1E0C3087" w14:textId="77777777" w:rsidR="0090374C" w:rsidRPr="00B83B9F" w:rsidRDefault="0090374C" w:rsidP="004459E6">
            <w:pPr>
              <w:spacing w:line="240" w:lineRule="exact"/>
              <w:jc w:val="center"/>
              <w:rPr>
                <w:rFonts w:ascii="仿宋" w:eastAsia="仿宋" w:hAnsi="仿宋"/>
                <w:sz w:val="16"/>
              </w:rPr>
            </w:pPr>
          </w:p>
        </w:tc>
        <w:tc>
          <w:tcPr>
            <w:tcW w:w="355" w:type="dxa"/>
            <w:vMerge/>
            <w:vAlign w:val="center"/>
          </w:tcPr>
          <w:p w14:paraId="54AE63EA" w14:textId="77777777" w:rsidR="0090374C" w:rsidRPr="00B83B9F" w:rsidRDefault="0090374C" w:rsidP="004459E6">
            <w:pPr>
              <w:spacing w:line="240" w:lineRule="exact"/>
              <w:jc w:val="center"/>
              <w:rPr>
                <w:rFonts w:ascii="仿宋" w:eastAsia="仿宋" w:hAnsi="仿宋"/>
                <w:sz w:val="16"/>
              </w:rPr>
            </w:pPr>
          </w:p>
        </w:tc>
        <w:tc>
          <w:tcPr>
            <w:tcW w:w="1123" w:type="dxa"/>
            <w:vAlign w:val="center"/>
          </w:tcPr>
          <w:p w14:paraId="413BDCAD" w14:textId="77777777" w:rsidR="0090374C" w:rsidRPr="00B83B9F" w:rsidRDefault="0090374C" w:rsidP="004459E6">
            <w:pPr>
              <w:widowControl/>
              <w:spacing w:line="240" w:lineRule="exact"/>
              <w:jc w:val="center"/>
              <w:rPr>
                <w:sz w:val="15"/>
              </w:rPr>
            </w:pPr>
            <w:r w:rsidRPr="00B83B9F">
              <w:rPr>
                <w:rFonts w:hint="eastAsia"/>
                <w:sz w:val="15"/>
              </w:rPr>
              <w:t>100031640660</w:t>
            </w:r>
          </w:p>
        </w:tc>
        <w:tc>
          <w:tcPr>
            <w:tcW w:w="2076" w:type="dxa"/>
            <w:gridSpan w:val="3"/>
            <w:vAlign w:val="center"/>
          </w:tcPr>
          <w:p w14:paraId="308DBC6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材料绿色制造与循环应用</w:t>
            </w:r>
          </w:p>
        </w:tc>
        <w:tc>
          <w:tcPr>
            <w:tcW w:w="467" w:type="dxa"/>
            <w:vAlign w:val="center"/>
          </w:tcPr>
          <w:p w14:paraId="48828ACC"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hint="eastAsia"/>
                <w:kern w:val="0"/>
                <w:sz w:val="15"/>
              </w:rPr>
              <w:t>必修</w:t>
            </w:r>
          </w:p>
        </w:tc>
        <w:tc>
          <w:tcPr>
            <w:tcW w:w="435" w:type="dxa"/>
            <w:vAlign w:val="center"/>
          </w:tcPr>
          <w:p w14:paraId="53138ED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eastAsia="仿宋" w:hint="eastAsia"/>
                <w:kern w:val="0"/>
                <w:sz w:val="15"/>
              </w:rPr>
              <w:t>1</w:t>
            </w:r>
          </w:p>
        </w:tc>
        <w:tc>
          <w:tcPr>
            <w:tcW w:w="375" w:type="dxa"/>
            <w:vAlign w:val="center"/>
          </w:tcPr>
          <w:p w14:paraId="305BF366"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eastAsia="仿宋"/>
                <w:kern w:val="0"/>
                <w:sz w:val="15"/>
              </w:rPr>
              <w:t>16</w:t>
            </w:r>
          </w:p>
        </w:tc>
        <w:tc>
          <w:tcPr>
            <w:tcW w:w="374" w:type="dxa"/>
            <w:vAlign w:val="center"/>
          </w:tcPr>
          <w:p w14:paraId="52955E5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47519BC8" w14:textId="77777777" w:rsidR="0090374C" w:rsidRPr="00B83B9F" w:rsidRDefault="0090374C" w:rsidP="004459E6">
            <w:pPr>
              <w:widowControl/>
              <w:spacing w:line="240" w:lineRule="exact"/>
              <w:jc w:val="center"/>
              <w:rPr>
                <w:rFonts w:ascii="仿宋" w:eastAsia="仿宋" w:hAnsi="仿宋" w:cs="仿宋"/>
                <w:sz w:val="16"/>
                <w:szCs w:val="16"/>
              </w:rPr>
            </w:pPr>
          </w:p>
        </w:tc>
        <w:tc>
          <w:tcPr>
            <w:tcW w:w="423" w:type="dxa"/>
            <w:vAlign w:val="center"/>
          </w:tcPr>
          <w:p w14:paraId="20D20F84" w14:textId="77777777" w:rsidR="0090374C" w:rsidRPr="00B83B9F" w:rsidRDefault="0090374C" w:rsidP="004459E6">
            <w:pPr>
              <w:widowControl/>
              <w:spacing w:line="240" w:lineRule="exact"/>
              <w:jc w:val="center"/>
              <w:rPr>
                <w:rFonts w:ascii="仿宋" w:eastAsia="仿宋" w:hAnsi="仿宋" w:cs="仿宋"/>
                <w:sz w:val="16"/>
                <w:szCs w:val="16"/>
              </w:rPr>
            </w:pPr>
          </w:p>
        </w:tc>
        <w:tc>
          <w:tcPr>
            <w:tcW w:w="460" w:type="dxa"/>
            <w:vAlign w:val="center"/>
          </w:tcPr>
          <w:p w14:paraId="35A9F5D9"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4" w:type="dxa"/>
            <w:vAlign w:val="center"/>
          </w:tcPr>
          <w:p w14:paraId="544956D4"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1C94EA6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17F1D7D3"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33F18209"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3165894"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1B510048"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D848DD2" w14:textId="77777777" w:rsidR="0090374C" w:rsidRPr="00B83B9F" w:rsidRDefault="0090374C" w:rsidP="004459E6">
            <w:pPr>
              <w:widowControl/>
              <w:spacing w:line="240" w:lineRule="exact"/>
              <w:jc w:val="center"/>
              <w:rPr>
                <w:rFonts w:ascii="仿宋" w:eastAsia="仿宋" w:hAnsi="仿宋" w:cs="仿宋"/>
                <w:sz w:val="16"/>
                <w:szCs w:val="16"/>
              </w:rPr>
            </w:pPr>
          </w:p>
        </w:tc>
        <w:tc>
          <w:tcPr>
            <w:tcW w:w="394" w:type="dxa"/>
            <w:vAlign w:val="center"/>
          </w:tcPr>
          <w:p w14:paraId="3141659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34E3237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8D3EB9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500C5A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9ABAFC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A830E6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70CD6115"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04283EE4" w14:textId="77777777" w:rsidTr="004459E6">
        <w:trPr>
          <w:trHeight w:val="255"/>
          <w:jc w:val="center"/>
        </w:trPr>
        <w:tc>
          <w:tcPr>
            <w:tcW w:w="627" w:type="dxa"/>
            <w:vMerge/>
            <w:vAlign w:val="center"/>
          </w:tcPr>
          <w:p w14:paraId="6552638A" w14:textId="77777777" w:rsidR="0090374C" w:rsidRPr="00B83B9F" w:rsidRDefault="0090374C" w:rsidP="004459E6">
            <w:pPr>
              <w:spacing w:line="240" w:lineRule="exact"/>
              <w:jc w:val="center"/>
              <w:rPr>
                <w:rFonts w:ascii="仿宋" w:eastAsia="仿宋" w:hAnsi="仿宋" w:cs="仿宋"/>
                <w:sz w:val="16"/>
                <w:szCs w:val="16"/>
              </w:rPr>
            </w:pPr>
          </w:p>
        </w:tc>
        <w:tc>
          <w:tcPr>
            <w:tcW w:w="502" w:type="dxa"/>
            <w:gridSpan w:val="2"/>
            <w:vMerge/>
            <w:vAlign w:val="center"/>
          </w:tcPr>
          <w:p w14:paraId="24C1917B" w14:textId="77777777" w:rsidR="0090374C" w:rsidRPr="00B83B9F" w:rsidRDefault="0090374C" w:rsidP="004459E6">
            <w:pPr>
              <w:spacing w:line="240" w:lineRule="exact"/>
              <w:jc w:val="center"/>
              <w:rPr>
                <w:rFonts w:ascii="仿宋" w:eastAsia="仿宋" w:hAnsi="仿宋"/>
                <w:sz w:val="16"/>
              </w:rPr>
            </w:pPr>
          </w:p>
        </w:tc>
        <w:tc>
          <w:tcPr>
            <w:tcW w:w="355" w:type="dxa"/>
            <w:vMerge/>
            <w:vAlign w:val="center"/>
          </w:tcPr>
          <w:p w14:paraId="30F6E830" w14:textId="77777777" w:rsidR="0090374C" w:rsidRPr="00B83B9F" w:rsidRDefault="0090374C" w:rsidP="004459E6">
            <w:pPr>
              <w:spacing w:line="240" w:lineRule="exact"/>
              <w:jc w:val="center"/>
              <w:rPr>
                <w:rFonts w:ascii="仿宋" w:eastAsia="仿宋" w:hAnsi="仿宋"/>
                <w:sz w:val="16"/>
              </w:rPr>
            </w:pPr>
          </w:p>
        </w:tc>
        <w:tc>
          <w:tcPr>
            <w:tcW w:w="1123" w:type="dxa"/>
            <w:vAlign w:val="center"/>
          </w:tcPr>
          <w:p w14:paraId="0B363E60" w14:textId="77777777" w:rsidR="0090374C" w:rsidRPr="00B83B9F" w:rsidRDefault="0090374C" w:rsidP="004459E6">
            <w:pPr>
              <w:widowControl/>
              <w:spacing w:line="240" w:lineRule="exact"/>
              <w:jc w:val="center"/>
              <w:rPr>
                <w:sz w:val="15"/>
              </w:rPr>
            </w:pPr>
            <w:r w:rsidRPr="00B83B9F">
              <w:rPr>
                <w:rFonts w:hint="eastAsia"/>
                <w:sz w:val="15"/>
              </w:rPr>
              <w:t>100031640290</w:t>
            </w:r>
          </w:p>
        </w:tc>
        <w:tc>
          <w:tcPr>
            <w:tcW w:w="2076" w:type="dxa"/>
            <w:gridSpan w:val="3"/>
            <w:vAlign w:val="center"/>
          </w:tcPr>
          <w:p w14:paraId="3B03A08C" w14:textId="77777777" w:rsidR="0090374C" w:rsidRPr="00B83B9F" w:rsidRDefault="0090374C" w:rsidP="004459E6">
            <w:pPr>
              <w:widowControl/>
              <w:spacing w:line="240" w:lineRule="exact"/>
              <w:jc w:val="center"/>
              <w:rPr>
                <w:kern w:val="0"/>
                <w:sz w:val="15"/>
              </w:rPr>
            </w:pPr>
            <w:r w:rsidRPr="00B83B9F">
              <w:rPr>
                <w:rFonts w:hint="eastAsia"/>
                <w:kern w:val="0"/>
                <w:sz w:val="15"/>
              </w:rPr>
              <w:t>焊接技术</w:t>
            </w:r>
          </w:p>
        </w:tc>
        <w:tc>
          <w:tcPr>
            <w:tcW w:w="467" w:type="dxa"/>
            <w:vAlign w:val="center"/>
          </w:tcPr>
          <w:p w14:paraId="1532F321"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5EA5EB6A" w14:textId="77777777" w:rsidR="0090374C" w:rsidRPr="00B83B9F" w:rsidRDefault="0090374C" w:rsidP="004459E6">
            <w:pPr>
              <w:widowControl/>
              <w:spacing w:line="240" w:lineRule="exact"/>
              <w:jc w:val="center"/>
              <w:rPr>
                <w:kern w:val="0"/>
                <w:sz w:val="15"/>
              </w:rPr>
            </w:pPr>
            <w:r w:rsidRPr="00B83B9F">
              <w:rPr>
                <w:rFonts w:hint="eastAsia"/>
                <w:kern w:val="0"/>
                <w:sz w:val="15"/>
              </w:rPr>
              <w:t>2</w:t>
            </w:r>
          </w:p>
        </w:tc>
        <w:tc>
          <w:tcPr>
            <w:tcW w:w="375" w:type="dxa"/>
            <w:vAlign w:val="center"/>
          </w:tcPr>
          <w:p w14:paraId="1E4524B7" w14:textId="77777777" w:rsidR="0090374C" w:rsidRPr="00B83B9F" w:rsidRDefault="0090374C" w:rsidP="004459E6">
            <w:pPr>
              <w:widowControl/>
              <w:spacing w:line="240" w:lineRule="exact"/>
              <w:jc w:val="center"/>
              <w:rPr>
                <w:kern w:val="0"/>
                <w:sz w:val="15"/>
              </w:rPr>
            </w:pPr>
            <w:r w:rsidRPr="00B83B9F">
              <w:rPr>
                <w:rFonts w:hint="eastAsia"/>
                <w:kern w:val="0"/>
                <w:sz w:val="15"/>
              </w:rPr>
              <w:t>24</w:t>
            </w:r>
          </w:p>
        </w:tc>
        <w:tc>
          <w:tcPr>
            <w:tcW w:w="374" w:type="dxa"/>
            <w:vAlign w:val="center"/>
          </w:tcPr>
          <w:p w14:paraId="5D9E46D6"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1C106F17"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3D8275AF" w14:textId="77777777" w:rsidR="0090374C" w:rsidRPr="00B83B9F" w:rsidRDefault="0090374C" w:rsidP="004459E6">
            <w:pPr>
              <w:widowControl/>
              <w:spacing w:line="240" w:lineRule="exact"/>
              <w:jc w:val="center"/>
              <w:rPr>
                <w:rFonts w:ascii="仿宋" w:eastAsia="仿宋" w:hAnsi="仿宋" w:cs="仿宋"/>
                <w:sz w:val="16"/>
                <w:szCs w:val="16"/>
              </w:rPr>
            </w:pPr>
          </w:p>
        </w:tc>
        <w:tc>
          <w:tcPr>
            <w:tcW w:w="460" w:type="dxa"/>
            <w:vAlign w:val="center"/>
          </w:tcPr>
          <w:p w14:paraId="50E99A7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12</w:t>
            </w:r>
          </w:p>
        </w:tc>
        <w:tc>
          <w:tcPr>
            <w:tcW w:w="374" w:type="dxa"/>
            <w:vAlign w:val="center"/>
          </w:tcPr>
          <w:p w14:paraId="2CD84DB5"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3" w:type="dxa"/>
            <w:vAlign w:val="center"/>
          </w:tcPr>
          <w:p w14:paraId="0129D740"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3D335218"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74E14420"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0FF6A07"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61933F52"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68F11025" w14:textId="77777777" w:rsidR="0090374C" w:rsidRPr="00B83B9F" w:rsidRDefault="0090374C" w:rsidP="004459E6">
            <w:pPr>
              <w:widowControl/>
              <w:spacing w:line="240" w:lineRule="exact"/>
              <w:jc w:val="center"/>
              <w:rPr>
                <w:rFonts w:ascii="仿宋" w:eastAsia="仿宋" w:hAnsi="仿宋" w:cs="仿宋"/>
                <w:sz w:val="16"/>
                <w:szCs w:val="16"/>
              </w:rPr>
            </w:pPr>
          </w:p>
        </w:tc>
        <w:tc>
          <w:tcPr>
            <w:tcW w:w="394" w:type="dxa"/>
            <w:vAlign w:val="center"/>
          </w:tcPr>
          <w:p w14:paraId="03053B34" w14:textId="77777777" w:rsidR="0090374C" w:rsidRPr="00B83B9F" w:rsidRDefault="0090374C" w:rsidP="004459E6">
            <w:pPr>
              <w:widowControl/>
              <w:spacing w:line="240" w:lineRule="exact"/>
              <w:jc w:val="center"/>
              <w:rPr>
                <w:rFonts w:ascii="仿宋" w:eastAsia="仿宋" w:hAnsi="仿宋" w:cs="仿宋"/>
                <w:sz w:val="16"/>
                <w:szCs w:val="16"/>
              </w:rPr>
            </w:pPr>
          </w:p>
        </w:tc>
        <w:tc>
          <w:tcPr>
            <w:tcW w:w="356" w:type="dxa"/>
            <w:vAlign w:val="center"/>
          </w:tcPr>
          <w:p w14:paraId="7ABCF29C"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3DB437C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45CC5D1A"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C1C94C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F85349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343F86EF"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648A6E19" w14:textId="77777777" w:rsidTr="004459E6">
        <w:trPr>
          <w:trHeight w:val="255"/>
          <w:jc w:val="center"/>
        </w:trPr>
        <w:tc>
          <w:tcPr>
            <w:tcW w:w="627" w:type="dxa"/>
            <w:vMerge/>
            <w:vAlign w:val="center"/>
          </w:tcPr>
          <w:p w14:paraId="17016FEC" w14:textId="77777777" w:rsidR="0090374C" w:rsidRPr="00B83B9F" w:rsidRDefault="0090374C" w:rsidP="004459E6">
            <w:pPr>
              <w:spacing w:line="240" w:lineRule="exact"/>
              <w:jc w:val="center"/>
              <w:rPr>
                <w:rFonts w:ascii="仿宋" w:eastAsia="仿宋" w:hAnsi="仿宋" w:cs="仿宋"/>
                <w:sz w:val="16"/>
                <w:szCs w:val="16"/>
              </w:rPr>
            </w:pPr>
          </w:p>
        </w:tc>
        <w:tc>
          <w:tcPr>
            <w:tcW w:w="428" w:type="dxa"/>
            <w:vMerge w:val="restart"/>
            <w:vAlign w:val="center"/>
          </w:tcPr>
          <w:p w14:paraId="2D2F61F7" w14:textId="77777777" w:rsidR="0090374C" w:rsidRPr="00B83B9F" w:rsidRDefault="0090374C" w:rsidP="004459E6">
            <w:pPr>
              <w:spacing w:line="240" w:lineRule="exact"/>
              <w:jc w:val="center"/>
              <w:rPr>
                <w:rFonts w:ascii="仿宋" w:eastAsia="仿宋" w:hAnsi="仿宋"/>
                <w:sz w:val="16"/>
              </w:rPr>
            </w:pPr>
            <w:r w:rsidRPr="00B83B9F">
              <w:rPr>
                <w:rFonts w:ascii="仿宋" w:eastAsia="仿宋" w:hAnsi="仿宋" w:hint="eastAsia"/>
                <w:sz w:val="16"/>
              </w:rPr>
              <w:t>专业方向选修模块</w:t>
            </w:r>
            <w:r w:rsidRPr="00B83B9F">
              <w:rPr>
                <w:rFonts w:ascii="仿宋" w:eastAsia="仿宋" w:hAnsi="仿宋" w:hint="eastAsia"/>
                <w:sz w:val="16"/>
              </w:rPr>
              <w:lastRenderedPageBreak/>
              <w:t>课程</w:t>
            </w:r>
          </w:p>
        </w:tc>
        <w:tc>
          <w:tcPr>
            <w:tcW w:w="429" w:type="dxa"/>
            <w:gridSpan w:val="2"/>
            <w:vMerge w:val="restart"/>
            <w:vAlign w:val="center"/>
          </w:tcPr>
          <w:p w14:paraId="0DCE012C" w14:textId="77777777" w:rsidR="0090374C" w:rsidRPr="00B83B9F" w:rsidRDefault="0090374C" w:rsidP="004459E6">
            <w:pPr>
              <w:spacing w:line="240" w:lineRule="exact"/>
              <w:jc w:val="center"/>
              <w:rPr>
                <w:rFonts w:ascii="仿宋" w:eastAsia="仿宋" w:hAnsi="仿宋"/>
                <w:sz w:val="16"/>
              </w:rPr>
            </w:pPr>
            <w:r w:rsidRPr="00B83B9F">
              <w:rPr>
                <w:rFonts w:ascii="仿宋" w:eastAsia="仿宋" w:hAnsi="仿宋" w:hint="eastAsia"/>
                <w:sz w:val="16"/>
              </w:rPr>
              <w:lastRenderedPageBreak/>
              <w:t>液态成型模块</w:t>
            </w:r>
          </w:p>
        </w:tc>
        <w:tc>
          <w:tcPr>
            <w:tcW w:w="1123" w:type="dxa"/>
            <w:vAlign w:val="center"/>
          </w:tcPr>
          <w:p w14:paraId="330FB08E" w14:textId="77777777" w:rsidR="0090374C" w:rsidRPr="00B83B9F" w:rsidRDefault="0090374C" w:rsidP="004459E6">
            <w:pPr>
              <w:widowControl/>
              <w:spacing w:line="240" w:lineRule="exact"/>
              <w:jc w:val="center"/>
              <w:rPr>
                <w:sz w:val="15"/>
              </w:rPr>
            </w:pPr>
            <w:r w:rsidRPr="00B83B9F">
              <w:rPr>
                <w:rFonts w:hint="eastAsia"/>
                <w:sz w:val="15"/>
              </w:rPr>
              <w:t>100031640220</w:t>
            </w:r>
          </w:p>
        </w:tc>
        <w:tc>
          <w:tcPr>
            <w:tcW w:w="2076" w:type="dxa"/>
            <w:gridSpan w:val="3"/>
            <w:vAlign w:val="center"/>
          </w:tcPr>
          <w:p w14:paraId="7BF4FA92" w14:textId="77777777" w:rsidR="0090374C" w:rsidRPr="00B83B9F" w:rsidRDefault="0090374C" w:rsidP="004459E6">
            <w:pPr>
              <w:widowControl/>
              <w:spacing w:line="240" w:lineRule="exact"/>
              <w:jc w:val="center"/>
              <w:rPr>
                <w:kern w:val="0"/>
                <w:sz w:val="15"/>
              </w:rPr>
            </w:pPr>
            <w:r w:rsidRPr="00B83B9F">
              <w:rPr>
                <w:rFonts w:hint="eastAsia"/>
                <w:kern w:val="0"/>
                <w:sz w:val="15"/>
              </w:rPr>
              <w:t>实验设计与数据处理</w:t>
            </w:r>
          </w:p>
        </w:tc>
        <w:tc>
          <w:tcPr>
            <w:tcW w:w="467" w:type="dxa"/>
            <w:vAlign w:val="center"/>
          </w:tcPr>
          <w:p w14:paraId="003D9BB8" w14:textId="77777777" w:rsidR="0090374C" w:rsidRPr="00B83B9F" w:rsidRDefault="0090374C" w:rsidP="004459E6">
            <w:pPr>
              <w:widowControl/>
              <w:spacing w:line="240" w:lineRule="exact"/>
              <w:jc w:val="center"/>
              <w:rPr>
                <w:kern w:val="0"/>
                <w:sz w:val="15"/>
              </w:rPr>
            </w:pPr>
            <w:r w:rsidRPr="00B83B9F">
              <w:rPr>
                <w:rFonts w:hint="eastAsia"/>
                <w:kern w:val="0"/>
                <w:sz w:val="15"/>
              </w:rPr>
              <w:t>选修</w:t>
            </w:r>
          </w:p>
        </w:tc>
        <w:tc>
          <w:tcPr>
            <w:tcW w:w="435" w:type="dxa"/>
            <w:vAlign w:val="center"/>
          </w:tcPr>
          <w:p w14:paraId="568B8BE1" w14:textId="77777777" w:rsidR="0090374C" w:rsidRPr="00B83B9F" w:rsidRDefault="0090374C" w:rsidP="004459E6">
            <w:pPr>
              <w:widowControl/>
              <w:spacing w:line="240" w:lineRule="exact"/>
              <w:jc w:val="center"/>
              <w:rPr>
                <w:kern w:val="0"/>
                <w:sz w:val="15"/>
              </w:rPr>
            </w:pPr>
            <w:r w:rsidRPr="00B83B9F">
              <w:rPr>
                <w:rFonts w:hint="eastAsia"/>
                <w:kern w:val="0"/>
                <w:sz w:val="15"/>
              </w:rPr>
              <w:t>2</w:t>
            </w:r>
          </w:p>
        </w:tc>
        <w:tc>
          <w:tcPr>
            <w:tcW w:w="375" w:type="dxa"/>
            <w:vAlign w:val="center"/>
          </w:tcPr>
          <w:p w14:paraId="42820CC2" w14:textId="77777777" w:rsidR="0090374C" w:rsidRPr="00B83B9F" w:rsidRDefault="0090374C" w:rsidP="004459E6">
            <w:pPr>
              <w:widowControl/>
              <w:spacing w:line="240" w:lineRule="exact"/>
              <w:jc w:val="center"/>
              <w:rPr>
                <w:kern w:val="0"/>
                <w:sz w:val="15"/>
              </w:rPr>
            </w:pPr>
            <w:r w:rsidRPr="00B83B9F">
              <w:rPr>
                <w:rFonts w:eastAsia="仿宋" w:hint="eastAsia"/>
                <w:kern w:val="0"/>
                <w:sz w:val="15"/>
              </w:rPr>
              <w:t>32</w:t>
            </w:r>
          </w:p>
        </w:tc>
        <w:tc>
          <w:tcPr>
            <w:tcW w:w="374" w:type="dxa"/>
            <w:vAlign w:val="center"/>
          </w:tcPr>
          <w:p w14:paraId="1230446C" w14:textId="77777777" w:rsidR="0090374C" w:rsidRPr="00B83B9F" w:rsidRDefault="0090374C" w:rsidP="004459E6">
            <w:pPr>
              <w:widowControl/>
              <w:spacing w:line="240" w:lineRule="exact"/>
              <w:jc w:val="center"/>
              <w:rPr>
                <w:kern w:val="0"/>
                <w:sz w:val="15"/>
              </w:rPr>
            </w:pPr>
          </w:p>
        </w:tc>
        <w:tc>
          <w:tcPr>
            <w:tcW w:w="373" w:type="dxa"/>
            <w:vAlign w:val="center"/>
          </w:tcPr>
          <w:p w14:paraId="60BDA3D2" w14:textId="77777777" w:rsidR="0090374C" w:rsidRPr="00B83B9F" w:rsidRDefault="0090374C" w:rsidP="004459E6">
            <w:pPr>
              <w:widowControl/>
              <w:spacing w:line="240" w:lineRule="exact"/>
              <w:jc w:val="center"/>
              <w:rPr>
                <w:kern w:val="0"/>
                <w:sz w:val="15"/>
              </w:rPr>
            </w:pPr>
          </w:p>
        </w:tc>
        <w:tc>
          <w:tcPr>
            <w:tcW w:w="423" w:type="dxa"/>
            <w:vAlign w:val="center"/>
          </w:tcPr>
          <w:p w14:paraId="66429F28" w14:textId="77777777" w:rsidR="0090374C" w:rsidRPr="00B83B9F" w:rsidRDefault="0090374C" w:rsidP="004459E6">
            <w:pPr>
              <w:widowControl/>
              <w:spacing w:line="240" w:lineRule="exact"/>
              <w:jc w:val="center"/>
              <w:rPr>
                <w:kern w:val="0"/>
                <w:sz w:val="15"/>
              </w:rPr>
            </w:pPr>
          </w:p>
        </w:tc>
        <w:tc>
          <w:tcPr>
            <w:tcW w:w="460" w:type="dxa"/>
            <w:vAlign w:val="center"/>
          </w:tcPr>
          <w:p w14:paraId="24E0A2A4" w14:textId="77777777" w:rsidR="0090374C" w:rsidRPr="00B83B9F" w:rsidRDefault="0090374C" w:rsidP="004459E6">
            <w:pPr>
              <w:widowControl/>
              <w:spacing w:line="240" w:lineRule="exact"/>
              <w:jc w:val="center"/>
              <w:rPr>
                <w:kern w:val="0"/>
                <w:sz w:val="15"/>
              </w:rPr>
            </w:pPr>
          </w:p>
        </w:tc>
        <w:tc>
          <w:tcPr>
            <w:tcW w:w="374" w:type="dxa"/>
            <w:vAlign w:val="center"/>
          </w:tcPr>
          <w:p w14:paraId="58CC30A3" w14:textId="77777777" w:rsidR="0090374C" w:rsidRPr="00B83B9F" w:rsidRDefault="0090374C" w:rsidP="004459E6">
            <w:pPr>
              <w:widowControl/>
              <w:spacing w:line="240" w:lineRule="exact"/>
              <w:jc w:val="center"/>
              <w:rPr>
                <w:kern w:val="0"/>
                <w:sz w:val="15"/>
              </w:rPr>
            </w:pPr>
          </w:p>
        </w:tc>
        <w:tc>
          <w:tcPr>
            <w:tcW w:w="373" w:type="dxa"/>
            <w:vAlign w:val="center"/>
          </w:tcPr>
          <w:p w14:paraId="2C72CCDC" w14:textId="77777777" w:rsidR="0090374C" w:rsidRPr="00B83B9F" w:rsidRDefault="0090374C" w:rsidP="004459E6">
            <w:pPr>
              <w:widowControl/>
              <w:spacing w:line="240" w:lineRule="exact"/>
              <w:jc w:val="center"/>
              <w:rPr>
                <w:kern w:val="0"/>
                <w:sz w:val="15"/>
              </w:rPr>
            </w:pPr>
          </w:p>
        </w:tc>
        <w:tc>
          <w:tcPr>
            <w:tcW w:w="375" w:type="dxa"/>
            <w:vAlign w:val="center"/>
          </w:tcPr>
          <w:p w14:paraId="4B29E020"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087FB0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BB6E9E2"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337338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7BFC2B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629EB58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7DA8142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41AEB6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7C5750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tcPr>
          <w:p w14:paraId="3D26961C"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C59757C"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restart"/>
            <w:vAlign w:val="center"/>
          </w:tcPr>
          <w:p w14:paraId="5EFCCA32"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sz w:val="16"/>
                <w:szCs w:val="16"/>
              </w:rPr>
              <w:t>选修</w:t>
            </w:r>
            <w:r w:rsidRPr="00B83B9F">
              <w:rPr>
                <w:rFonts w:ascii="仿宋" w:eastAsia="仿宋" w:hAnsi="仿宋" w:cs="仿宋" w:hint="eastAsia"/>
                <w:sz w:val="16"/>
                <w:szCs w:val="16"/>
              </w:rPr>
              <w:t>3学分</w:t>
            </w:r>
          </w:p>
          <w:p w14:paraId="22E5CA3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（专业方向选修模块课程+本</w:t>
            </w:r>
            <w:proofErr w:type="gramStart"/>
            <w:r w:rsidRPr="00B83B9F">
              <w:rPr>
                <w:rFonts w:ascii="仿宋" w:eastAsia="仿宋" w:hAnsi="仿宋" w:cs="仿宋" w:hint="eastAsia"/>
                <w:sz w:val="16"/>
                <w:szCs w:val="16"/>
              </w:rPr>
              <w:t>研</w:t>
            </w:r>
            <w:proofErr w:type="gramEnd"/>
            <w:r w:rsidRPr="00B83B9F">
              <w:rPr>
                <w:rFonts w:ascii="仿宋" w:eastAsia="仿宋" w:hAnsi="仿宋" w:cs="仿宋" w:hint="eastAsia"/>
                <w:sz w:val="16"/>
                <w:szCs w:val="16"/>
              </w:rPr>
              <w:t>衔接选修课程）</w:t>
            </w:r>
          </w:p>
        </w:tc>
      </w:tr>
      <w:tr w:rsidR="0090374C" w:rsidRPr="00B83B9F" w14:paraId="56BF16C6" w14:textId="77777777" w:rsidTr="004459E6">
        <w:trPr>
          <w:trHeight w:val="255"/>
          <w:jc w:val="center"/>
        </w:trPr>
        <w:tc>
          <w:tcPr>
            <w:tcW w:w="627" w:type="dxa"/>
            <w:vMerge/>
            <w:vAlign w:val="center"/>
          </w:tcPr>
          <w:p w14:paraId="2DAEAD0B" w14:textId="77777777" w:rsidR="0090374C" w:rsidRPr="00B83B9F" w:rsidRDefault="0090374C" w:rsidP="004459E6">
            <w:pPr>
              <w:spacing w:line="240" w:lineRule="exact"/>
              <w:jc w:val="center"/>
              <w:rPr>
                <w:rFonts w:ascii="仿宋" w:eastAsia="仿宋" w:hAnsi="仿宋" w:cs="仿宋"/>
                <w:sz w:val="16"/>
                <w:szCs w:val="16"/>
              </w:rPr>
            </w:pPr>
          </w:p>
        </w:tc>
        <w:tc>
          <w:tcPr>
            <w:tcW w:w="428" w:type="dxa"/>
            <w:vMerge/>
            <w:vAlign w:val="center"/>
          </w:tcPr>
          <w:p w14:paraId="2131516B" w14:textId="77777777" w:rsidR="0090374C" w:rsidRPr="00B83B9F" w:rsidRDefault="0090374C" w:rsidP="004459E6">
            <w:pPr>
              <w:spacing w:line="240" w:lineRule="exact"/>
              <w:jc w:val="center"/>
              <w:rPr>
                <w:rFonts w:ascii="仿宋" w:eastAsia="仿宋" w:hAnsi="仿宋"/>
                <w:sz w:val="16"/>
              </w:rPr>
            </w:pPr>
          </w:p>
        </w:tc>
        <w:tc>
          <w:tcPr>
            <w:tcW w:w="429" w:type="dxa"/>
            <w:gridSpan w:val="2"/>
            <w:vMerge/>
            <w:vAlign w:val="center"/>
          </w:tcPr>
          <w:p w14:paraId="7C0D4837" w14:textId="77777777" w:rsidR="0090374C" w:rsidRPr="00B83B9F" w:rsidRDefault="0090374C" w:rsidP="004459E6">
            <w:pPr>
              <w:spacing w:line="240" w:lineRule="exact"/>
              <w:jc w:val="center"/>
              <w:rPr>
                <w:rFonts w:ascii="仿宋" w:eastAsia="仿宋" w:hAnsi="仿宋"/>
                <w:sz w:val="16"/>
              </w:rPr>
            </w:pPr>
          </w:p>
        </w:tc>
        <w:tc>
          <w:tcPr>
            <w:tcW w:w="1123" w:type="dxa"/>
            <w:vAlign w:val="center"/>
          </w:tcPr>
          <w:p w14:paraId="249857B9" w14:textId="77777777" w:rsidR="0090374C" w:rsidRPr="00B83B9F" w:rsidRDefault="0090374C" w:rsidP="004459E6">
            <w:pPr>
              <w:widowControl/>
              <w:spacing w:line="240" w:lineRule="exact"/>
              <w:jc w:val="center"/>
              <w:rPr>
                <w:sz w:val="15"/>
              </w:rPr>
            </w:pPr>
            <w:r w:rsidRPr="00B83B9F">
              <w:rPr>
                <w:rFonts w:hint="eastAsia"/>
                <w:sz w:val="15"/>
              </w:rPr>
              <w:t>100031630340</w:t>
            </w:r>
          </w:p>
        </w:tc>
        <w:tc>
          <w:tcPr>
            <w:tcW w:w="2076" w:type="dxa"/>
            <w:gridSpan w:val="3"/>
            <w:vAlign w:val="center"/>
          </w:tcPr>
          <w:p w14:paraId="036A23DC" w14:textId="77777777" w:rsidR="0090374C" w:rsidRPr="00B83B9F" w:rsidRDefault="0090374C" w:rsidP="004459E6">
            <w:pPr>
              <w:widowControl/>
              <w:spacing w:line="240" w:lineRule="exact"/>
              <w:jc w:val="center"/>
              <w:rPr>
                <w:kern w:val="0"/>
                <w:sz w:val="15"/>
              </w:rPr>
            </w:pPr>
            <w:r w:rsidRPr="00B83B9F">
              <w:rPr>
                <w:rFonts w:hint="eastAsia"/>
                <w:kern w:val="0"/>
                <w:sz w:val="15"/>
              </w:rPr>
              <w:t>机械加工基础</w:t>
            </w:r>
          </w:p>
        </w:tc>
        <w:tc>
          <w:tcPr>
            <w:tcW w:w="467" w:type="dxa"/>
            <w:vAlign w:val="center"/>
          </w:tcPr>
          <w:p w14:paraId="19EE659F" w14:textId="77777777" w:rsidR="0090374C" w:rsidRPr="00B83B9F" w:rsidRDefault="0090374C" w:rsidP="004459E6">
            <w:pPr>
              <w:widowControl/>
              <w:spacing w:line="240" w:lineRule="exact"/>
              <w:jc w:val="center"/>
              <w:rPr>
                <w:kern w:val="0"/>
                <w:sz w:val="15"/>
              </w:rPr>
            </w:pPr>
            <w:r w:rsidRPr="00B83B9F">
              <w:rPr>
                <w:rFonts w:hint="eastAsia"/>
                <w:kern w:val="0"/>
                <w:sz w:val="15"/>
              </w:rPr>
              <w:t>选修</w:t>
            </w:r>
          </w:p>
        </w:tc>
        <w:tc>
          <w:tcPr>
            <w:tcW w:w="435" w:type="dxa"/>
            <w:vAlign w:val="center"/>
          </w:tcPr>
          <w:p w14:paraId="69BD4F2A" w14:textId="77777777" w:rsidR="0090374C" w:rsidRPr="00B83B9F" w:rsidRDefault="0090374C" w:rsidP="004459E6">
            <w:pPr>
              <w:widowControl/>
              <w:spacing w:line="240" w:lineRule="exact"/>
              <w:jc w:val="center"/>
              <w:rPr>
                <w:kern w:val="0"/>
                <w:sz w:val="15"/>
              </w:rPr>
            </w:pPr>
            <w:r w:rsidRPr="00B83B9F">
              <w:rPr>
                <w:kern w:val="0"/>
                <w:sz w:val="15"/>
              </w:rPr>
              <w:t>1</w:t>
            </w:r>
          </w:p>
        </w:tc>
        <w:tc>
          <w:tcPr>
            <w:tcW w:w="375" w:type="dxa"/>
            <w:vAlign w:val="center"/>
          </w:tcPr>
          <w:p w14:paraId="1E92E643" w14:textId="77777777" w:rsidR="0090374C" w:rsidRPr="00B83B9F" w:rsidRDefault="0090374C" w:rsidP="004459E6">
            <w:pPr>
              <w:widowControl/>
              <w:spacing w:line="240" w:lineRule="exact"/>
              <w:jc w:val="center"/>
              <w:rPr>
                <w:kern w:val="0"/>
                <w:sz w:val="15"/>
              </w:rPr>
            </w:pPr>
            <w:r w:rsidRPr="00B83B9F">
              <w:rPr>
                <w:rFonts w:hint="eastAsia"/>
                <w:kern w:val="0"/>
                <w:sz w:val="15"/>
              </w:rPr>
              <w:t>16</w:t>
            </w:r>
          </w:p>
        </w:tc>
        <w:tc>
          <w:tcPr>
            <w:tcW w:w="374" w:type="dxa"/>
            <w:vAlign w:val="center"/>
          </w:tcPr>
          <w:p w14:paraId="04985051"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624DDAD6"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5FD13269"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7787CAD8"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2F7DC578"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070D4FF5"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24C128CC"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146D5D4"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585F6F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F5F359E"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298E5D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94" w:type="dxa"/>
            <w:vAlign w:val="center"/>
          </w:tcPr>
          <w:p w14:paraId="2EB60AE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18CCF053"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92C60A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68542A9"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tcPr>
          <w:p w14:paraId="415B0C4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CF2290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511CBE58"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252419C8" w14:textId="77777777" w:rsidTr="004459E6">
        <w:trPr>
          <w:trHeight w:val="255"/>
          <w:jc w:val="center"/>
        </w:trPr>
        <w:tc>
          <w:tcPr>
            <w:tcW w:w="627" w:type="dxa"/>
            <w:vMerge/>
            <w:vAlign w:val="center"/>
          </w:tcPr>
          <w:p w14:paraId="7BD99DD7" w14:textId="77777777" w:rsidR="0090374C" w:rsidRPr="00B83B9F" w:rsidRDefault="0090374C" w:rsidP="004459E6">
            <w:pPr>
              <w:spacing w:line="240" w:lineRule="exact"/>
              <w:jc w:val="center"/>
              <w:rPr>
                <w:rFonts w:ascii="仿宋" w:eastAsia="仿宋" w:hAnsi="仿宋" w:cs="仿宋"/>
                <w:sz w:val="16"/>
                <w:szCs w:val="16"/>
              </w:rPr>
            </w:pPr>
          </w:p>
        </w:tc>
        <w:tc>
          <w:tcPr>
            <w:tcW w:w="428" w:type="dxa"/>
            <w:vMerge/>
            <w:vAlign w:val="center"/>
          </w:tcPr>
          <w:p w14:paraId="6689413B" w14:textId="77777777" w:rsidR="0090374C" w:rsidRPr="00B83B9F" w:rsidRDefault="0090374C" w:rsidP="004459E6">
            <w:pPr>
              <w:spacing w:line="240" w:lineRule="exact"/>
              <w:jc w:val="center"/>
              <w:rPr>
                <w:rFonts w:ascii="仿宋" w:eastAsia="仿宋" w:hAnsi="仿宋"/>
                <w:sz w:val="16"/>
              </w:rPr>
            </w:pPr>
          </w:p>
        </w:tc>
        <w:tc>
          <w:tcPr>
            <w:tcW w:w="429" w:type="dxa"/>
            <w:gridSpan w:val="2"/>
            <w:vMerge/>
            <w:vAlign w:val="center"/>
          </w:tcPr>
          <w:p w14:paraId="3A9865A7" w14:textId="77777777" w:rsidR="0090374C" w:rsidRPr="00B83B9F" w:rsidRDefault="0090374C" w:rsidP="004459E6">
            <w:pPr>
              <w:spacing w:line="240" w:lineRule="exact"/>
              <w:jc w:val="center"/>
              <w:rPr>
                <w:rFonts w:ascii="仿宋" w:eastAsia="仿宋" w:hAnsi="仿宋"/>
                <w:sz w:val="16"/>
              </w:rPr>
            </w:pPr>
          </w:p>
        </w:tc>
        <w:tc>
          <w:tcPr>
            <w:tcW w:w="1123" w:type="dxa"/>
            <w:vAlign w:val="center"/>
          </w:tcPr>
          <w:p w14:paraId="03807CC2" w14:textId="77777777" w:rsidR="0090374C" w:rsidRPr="00B83B9F" w:rsidRDefault="0090374C" w:rsidP="004459E6">
            <w:pPr>
              <w:widowControl/>
              <w:spacing w:line="240" w:lineRule="exact"/>
              <w:jc w:val="center"/>
              <w:rPr>
                <w:sz w:val="15"/>
              </w:rPr>
            </w:pPr>
            <w:r w:rsidRPr="00B83B9F">
              <w:rPr>
                <w:rFonts w:hint="eastAsia"/>
                <w:sz w:val="15"/>
              </w:rPr>
              <w:t>100031630360</w:t>
            </w:r>
          </w:p>
        </w:tc>
        <w:tc>
          <w:tcPr>
            <w:tcW w:w="2076" w:type="dxa"/>
            <w:gridSpan w:val="3"/>
            <w:vAlign w:val="center"/>
          </w:tcPr>
          <w:p w14:paraId="733EBDB8" w14:textId="77777777" w:rsidR="0090374C" w:rsidRPr="00B83B9F" w:rsidRDefault="0090374C" w:rsidP="004459E6">
            <w:pPr>
              <w:widowControl/>
              <w:spacing w:line="240" w:lineRule="exact"/>
              <w:jc w:val="center"/>
              <w:rPr>
                <w:kern w:val="0"/>
                <w:sz w:val="15"/>
              </w:rPr>
            </w:pPr>
            <w:r w:rsidRPr="00B83B9F">
              <w:rPr>
                <w:rFonts w:hint="eastAsia"/>
                <w:kern w:val="0"/>
                <w:sz w:val="15"/>
              </w:rPr>
              <w:t>有色金属加工技术</w:t>
            </w:r>
          </w:p>
        </w:tc>
        <w:tc>
          <w:tcPr>
            <w:tcW w:w="467" w:type="dxa"/>
            <w:vAlign w:val="center"/>
          </w:tcPr>
          <w:p w14:paraId="4901323B" w14:textId="77777777" w:rsidR="0090374C" w:rsidRPr="00B83B9F" w:rsidRDefault="0090374C" w:rsidP="004459E6">
            <w:pPr>
              <w:widowControl/>
              <w:spacing w:line="240" w:lineRule="exact"/>
              <w:jc w:val="center"/>
              <w:rPr>
                <w:kern w:val="0"/>
                <w:sz w:val="15"/>
              </w:rPr>
            </w:pPr>
            <w:r w:rsidRPr="00B83B9F">
              <w:rPr>
                <w:rFonts w:hint="eastAsia"/>
                <w:kern w:val="0"/>
                <w:sz w:val="15"/>
              </w:rPr>
              <w:t>选修</w:t>
            </w:r>
          </w:p>
        </w:tc>
        <w:tc>
          <w:tcPr>
            <w:tcW w:w="435" w:type="dxa"/>
            <w:vAlign w:val="center"/>
          </w:tcPr>
          <w:p w14:paraId="4DF0DAF9" w14:textId="77777777" w:rsidR="0090374C" w:rsidRPr="00B83B9F" w:rsidRDefault="0090374C" w:rsidP="004459E6">
            <w:pPr>
              <w:widowControl/>
              <w:spacing w:line="240" w:lineRule="exact"/>
              <w:jc w:val="center"/>
              <w:rPr>
                <w:kern w:val="0"/>
                <w:sz w:val="15"/>
              </w:rPr>
            </w:pPr>
            <w:r w:rsidRPr="00B83B9F">
              <w:rPr>
                <w:rFonts w:hint="eastAsia"/>
                <w:kern w:val="0"/>
                <w:sz w:val="15"/>
              </w:rPr>
              <w:t>2</w:t>
            </w:r>
          </w:p>
        </w:tc>
        <w:tc>
          <w:tcPr>
            <w:tcW w:w="375" w:type="dxa"/>
            <w:vAlign w:val="center"/>
          </w:tcPr>
          <w:p w14:paraId="2C0D5E9F" w14:textId="77777777" w:rsidR="0090374C" w:rsidRPr="00B83B9F" w:rsidRDefault="0090374C" w:rsidP="004459E6">
            <w:pPr>
              <w:widowControl/>
              <w:spacing w:line="240" w:lineRule="exact"/>
              <w:jc w:val="center"/>
              <w:rPr>
                <w:kern w:val="0"/>
                <w:sz w:val="15"/>
              </w:rPr>
            </w:pPr>
            <w:r w:rsidRPr="00B83B9F">
              <w:rPr>
                <w:kern w:val="0"/>
                <w:sz w:val="15"/>
              </w:rPr>
              <w:t>32</w:t>
            </w:r>
          </w:p>
        </w:tc>
        <w:tc>
          <w:tcPr>
            <w:tcW w:w="374" w:type="dxa"/>
            <w:vAlign w:val="center"/>
          </w:tcPr>
          <w:p w14:paraId="17F3BD46" w14:textId="77777777" w:rsidR="0090374C" w:rsidRPr="00B83B9F" w:rsidRDefault="0090374C" w:rsidP="004459E6">
            <w:pPr>
              <w:widowControl/>
              <w:spacing w:line="240" w:lineRule="exact"/>
              <w:jc w:val="center"/>
              <w:rPr>
                <w:kern w:val="0"/>
                <w:sz w:val="15"/>
              </w:rPr>
            </w:pPr>
          </w:p>
        </w:tc>
        <w:tc>
          <w:tcPr>
            <w:tcW w:w="373" w:type="dxa"/>
            <w:vAlign w:val="center"/>
          </w:tcPr>
          <w:p w14:paraId="7CB0F327" w14:textId="77777777" w:rsidR="0090374C" w:rsidRPr="00B83B9F" w:rsidRDefault="0090374C" w:rsidP="004459E6">
            <w:pPr>
              <w:widowControl/>
              <w:spacing w:line="240" w:lineRule="exact"/>
              <w:jc w:val="center"/>
              <w:rPr>
                <w:kern w:val="0"/>
                <w:sz w:val="15"/>
              </w:rPr>
            </w:pPr>
          </w:p>
        </w:tc>
        <w:tc>
          <w:tcPr>
            <w:tcW w:w="423" w:type="dxa"/>
            <w:vAlign w:val="center"/>
          </w:tcPr>
          <w:p w14:paraId="2B6D1F5F" w14:textId="77777777" w:rsidR="0090374C" w:rsidRPr="00B83B9F" w:rsidRDefault="0090374C" w:rsidP="004459E6">
            <w:pPr>
              <w:widowControl/>
              <w:spacing w:line="240" w:lineRule="exact"/>
              <w:jc w:val="center"/>
              <w:rPr>
                <w:kern w:val="0"/>
                <w:sz w:val="15"/>
              </w:rPr>
            </w:pPr>
          </w:p>
        </w:tc>
        <w:tc>
          <w:tcPr>
            <w:tcW w:w="460" w:type="dxa"/>
            <w:vAlign w:val="center"/>
          </w:tcPr>
          <w:p w14:paraId="14595143" w14:textId="77777777" w:rsidR="0090374C" w:rsidRPr="00B83B9F" w:rsidRDefault="0090374C" w:rsidP="004459E6">
            <w:pPr>
              <w:widowControl/>
              <w:spacing w:line="240" w:lineRule="exact"/>
              <w:jc w:val="center"/>
              <w:rPr>
                <w:kern w:val="0"/>
                <w:sz w:val="15"/>
              </w:rPr>
            </w:pPr>
          </w:p>
        </w:tc>
        <w:tc>
          <w:tcPr>
            <w:tcW w:w="374" w:type="dxa"/>
            <w:vAlign w:val="center"/>
          </w:tcPr>
          <w:p w14:paraId="418F3156" w14:textId="77777777" w:rsidR="0090374C" w:rsidRPr="00B83B9F" w:rsidRDefault="0090374C" w:rsidP="004459E6">
            <w:pPr>
              <w:widowControl/>
              <w:spacing w:line="240" w:lineRule="exact"/>
              <w:jc w:val="center"/>
              <w:rPr>
                <w:kern w:val="0"/>
                <w:sz w:val="15"/>
              </w:rPr>
            </w:pPr>
          </w:p>
        </w:tc>
        <w:tc>
          <w:tcPr>
            <w:tcW w:w="373" w:type="dxa"/>
            <w:vAlign w:val="center"/>
          </w:tcPr>
          <w:p w14:paraId="2D647A59" w14:textId="77777777" w:rsidR="0090374C" w:rsidRPr="00B83B9F" w:rsidRDefault="0090374C" w:rsidP="004459E6">
            <w:pPr>
              <w:widowControl/>
              <w:spacing w:line="240" w:lineRule="exact"/>
              <w:jc w:val="center"/>
              <w:rPr>
                <w:kern w:val="0"/>
                <w:sz w:val="15"/>
              </w:rPr>
            </w:pPr>
          </w:p>
        </w:tc>
        <w:tc>
          <w:tcPr>
            <w:tcW w:w="375" w:type="dxa"/>
            <w:vAlign w:val="center"/>
          </w:tcPr>
          <w:p w14:paraId="02B6747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C9E9B5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BB98B6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826E85A"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7ACCC6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0B29F05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62F7306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0088243"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217A099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1CE1FF2"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BAC750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62139ABC"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6B15311D" w14:textId="77777777" w:rsidTr="004459E6">
        <w:trPr>
          <w:trHeight w:val="255"/>
          <w:jc w:val="center"/>
        </w:trPr>
        <w:tc>
          <w:tcPr>
            <w:tcW w:w="627" w:type="dxa"/>
            <w:vMerge/>
            <w:vAlign w:val="center"/>
          </w:tcPr>
          <w:p w14:paraId="74FDCE51" w14:textId="77777777" w:rsidR="0090374C" w:rsidRPr="00B83B9F" w:rsidRDefault="0090374C" w:rsidP="004459E6">
            <w:pPr>
              <w:spacing w:line="240" w:lineRule="exact"/>
              <w:jc w:val="center"/>
              <w:rPr>
                <w:rFonts w:ascii="仿宋" w:eastAsia="仿宋" w:hAnsi="仿宋" w:cs="仿宋"/>
                <w:sz w:val="16"/>
                <w:szCs w:val="16"/>
              </w:rPr>
            </w:pPr>
          </w:p>
        </w:tc>
        <w:tc>
          <w:tcPr>
            <w:tcW w:w="428" w:type="dxa"/>
            <w:vMerge/>
            <w:vAlign w:val="center"/>
          </w:tcPr>
          <w:p w14:paraId="47E0F043" w14:textId="77777777" w:rsidR="0090374C" w:rsidRPr="00B83B9F" w:rsidRDefault="0090374C" w:rsidP="004459E6">
            <w:pPr>
              <w:spacing w:line="240" w:lineRule="exact"/>
              <w:jc w:val="center"/>
              <w:rPr>
                <w:rFonts w:ascii="仿宋" w:eastAsia="仿宋" w:hAnsi="仿宋"/>
                <w:sz w:val="16"/>
              </w:rPr>
            </w:pPr>
          </w:p>
        </w:tc>
        <w:tc>
          <w:tcPr>
            <w:tcW w:w="429" w:type="dxa"/>
            <w:gridSpan w:val="2"/>
            <w:vMerge/>
            <w:vAlign w:val="center"/>
          </w:tcPr>
          <w:p w14:paraId="1B6E177A" w14:textId="77777777" w:rsidR="0090374C" w:rsidRPr="00B83B9F" w:rsidRDefault="0090374C" w:rsidP="004459E6">
            <w:pPr>
              <w:spacing w:line="240" w:lineRule="exact"/>
              <w:jc w:val="center"/>
              <w:rPr>
                <w:rFonts w:ascii="仿宋" w:eastAsia="仿宋" w:hAnsi="仿宋"/>
                <w:sz w:val="16"/>
              </w:rPr>
            </w:pPr>
          </w:p>
        </w:tc>
        <w:tc>
          <w:tcPr>
            <w:tcW w:w="1123" w:type="dxa"/>
            <w:vAlign w:val="center"/>
          </w:tcPr>
          <w:p w14:paraId="698774B1" w14:textId="77777777" w:rsidR="0090374C" w:rsidRPr="00B83B9F" w:rsidRDefault="0090374C" w:rsidP="004459E6">
            <w:pPr>
              <w:widowControl/>
              <w:spacing w:line="240" w:lineRule="exact"/>
              <w:jc w:val="center"/>
              <w:rPr>
                <w:sz w:val="15"/>
              </w:rPr>
            </w:pPr>
            <w:r w:rsidRPr="00B83B9F">
              <w:rPr>
                <w:sz w:val="15"/>
              </w:rPr>
              <w:t>100031630720</w:t>
            </w:r>
          </w:p>
        </w:tc>
        <w:tc>
          <w:tcPr>
            <w:tcW w:w="2076" w:type="dxa"/>
            <w:gridSpan w:val="3"/>
            <w:vAlign w:val="center"/>
          </w:tcPr>
          <w:p w14:paraId="0C948E2F" w14:textId="77777777" w:rsidR="0090374C" w:rsidRPr="00B83B9F" w:rsidRDefault="0090374C" w:rsidP="004459E6">
            <w:pPr>
              <w:widowControl/>
              <w:spacing w:line="240" w:lineRule="exact"/>
              <w:jc w:val="center"/>
              <w:rPr>
                <w:kern w:val="0"/>
                <w:sz w:val="15"/>
              </w:rPr>
            </w:pPr>
            <w:r w:rsidRPr="00B83B9F">
              <w:rPr>
                <w:rFonts w:hint="eastAsia"/>
                <w:kern w:val="0"/>
                <w:sz w:val="15"/>
              </w:rPr>
              <w:t>材料电磁制备技术</w:t>
            </w:r>
          </w:p>
        </w:tc>
        <w:tc>
          <w:tcPr>
            <w:tcW w:w="467" w:type="dxa"/>
            <w:vAlign w:val="center"/>
          </w:tcPr>
          <w:p w14:paraId="3A1F596C" w14:textId="77777777" w:rsidR="0090374C" w:rsidRPr="00B83B9F" w:rsidRDefault="0090374C" w:rsidP="004459E6">
            <w:pPr>
              <w:widowControl/>
              <w:spacing w:line="240" w:lineRule="exact"/>
              <w:jc w:val="center"/>
              <w:rPr>
                <w:kern w:val="0"/>
                <w:sz w:val="15"/>
              </w:rPr>
            </w:pPr>
            <w:r w:rsidRPr="00B83B9F">
              <w:rPr>
                <w:rFonts w:hint="eastAsia"/>
                <w:kern w:val="0"/>
                <w:sz w:val="15"/>
              </w:rPr>
              <w:t>选修</w:t>
            </w:r>
          </w:p>
        </w:tc>
        <w:tc>
          <w:tcPr>
            <w:tcW w:w="435" w:type="dxa"/>
            <w:vAlign w:val="center"/>
          </w:tcPr>
          <w:p w14:paraId="5FB64E7D" w14:textId="77777777" w:rsidR="0090374C" w:rsidRPr="00B83B9F" w:rsidRDefault="0090374C" w:rsidP="004459E6">
            <w:pPr>
              <w:widowControl/>
              <w:spacing w:line="240" w:lineRule="exact"/>
              <w:jc w:val="center"/>
              <w:rPr>
                <w:kern w:val="0"/>
                <w:sz w:val="15"/>
              </w:rPr>
            </w:pPr>
            <w:r w:rsidRPr="00B83B9F">
              <w:rPr>
                <w:kern w:val="0"/>
                <w:sz w:val="15"/>
              </w:rPr>
              <w:t>1</w:t>
            </w:r>
          </w:p>
        </w:tc>
        <w:tc>
          <w:tcPr>
            <w:tcW w:w="375" w:type="dxa"/>
            <w:vAlign w:val="center"/>
          </w:tcPr>
          <w:p w14:paraId="6FEDEB79" w14:textId="77777777" w:rsidR="0090374C" w:rsidRPr="00B83B9F" w:rsidRDefault="0090374C" w:rsidP="004459E6">
            <w:pPr>
              <w:widowControl/>
              <w:spacing w:line="240" w:lineRule="exact"/>
              <w:jc w:val="center"/>
              <w:rPr>
                <w:kern w:val="0"/>
                <w:sz w:val="15"/>
              </w:rPr>
            </w:pPr>
            <w:r w:rsidRPr="00B83B9F">
              <w:rPr>
                <w:rFonts w:hint="eastAsia"/>
                <w:kern w:val="0"/>
                <w:sz w:val="15"/>
              </w:rPr>
              <w:t>16</w:t>
            </w:r>
          </w:p>
        </w:tc>
        <w:tc>
          <w:tcPr>
            <w:tcW w:w="374" w:type="dxa"/>
            <w:vAlign w:val="center"/>
          </w:tcPr>
          <w:p w14:paraId="156F6789"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6DE3BFDE"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5544A454"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45610DF2"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3760D82D"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19521955"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7DA28354"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E952938"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B5B455A"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78058C7"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1DA7DE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94" w:type="dxa"/>
            <w:vAlign w:val="center"/>
          </w:tcPr>
          <w:p w14:paraId="261D7FF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54C3915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DAB38DA"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CB0EE4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AB1964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9DEC0AA"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51920D4D"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4544BF43" w14:textId="77777777" w:rsidTr="004459E6">
        <w:trPr>
          <w:trHeight w:val="255"/>
          <w:jc w:val="center"/>
        </w:trPr>
        <w:tc>
          <w:tcPr>
            <w:tcW w:w="627" w:type="dxa"/>
            <w:vMerge/>
            <w:vAlign w:val="center"/>
          </w:tcPr>
          <w:p w14:paraId="270A2630" w14:textId="77777777" w:rsidR="0090374C" w:rsidRPr="00B83B9F" w:rsidRDefault="0090374C" w:rsidP="004459E6">
            <w:pPr>
              <w:spacing w:line="240" w:lineRule="exact"/>
              <w:jc w:val="center"/>
              <w:rPr>
                <w:rFonts w:ascii="仿宋" w:eastAsia="仿宋" w:hAnsi="仿宋" w:cs="仿宋"/>
                <w:sz w:val="16"/>
                <w:szCs w:val="16"/>
              </w:rPr>
            </w:pPr>
          </w:p>
        </w:tc>
        <w:tc>
          <w:tcPr>
            <w:tcW w:w="428" w:type="dxa"/>
            <w:vMerge/>
            <w:vAlign w:val="center"/>
          </w:tcPr>
          <w:p w14:paraId="4B67D4A1" w14:textId="77777777" w:rsidR="0090374C" w:rsidRPr="00B83B9F" w:rsidRDefault="0090374C" w:rsidP="004459E6">
            <w:pPr>
              <w:spacing w:line="240" w:lineRule="exact"/>
              <w:jc w:val="center"/>
              <w:rPr>
                <w:rFonts w:ascii="仿宋" w:eastAsia="仿宋" w:hAnsi="仿宋"/>
                <w:sz w:val="16"/>
              </w:rPr>
            </w:pPr>
          </w:p>
        </w:tc>
        <w:tc>
          <w:tcPr>
            <w:tcW w:w="429" w:type="dxa"/>
            <w:gridSpan w:val="2"/>
            <w:vMerge w:val="restart"/>
            <w:vAlign w:val="center"/>
          </w:tcPr>
          <w:p w14:paraId="6955127B" w14:textId="77777777" w:rsidR="0090374C" w:rsidRPr="00B83B9F" w:rsidRDefault="0090374C" w:rsidP="004459E6">
            <w:pPr>
              <w:spacing w:line="240" w:lineRule="exact"/>
              <w:jc w:val="center"/>
              <w:rPr>
                <w:rFonts w:ascii="仿宋" w:eastAsia="仿宋" w:hAnsi="仿宋"/>
                <w:sz w:val="16"/>
              </w:rPr>
            </w:pPr>
            <w:r w:rsidRPr="00B83B9F">
              <w:rPr>
                <w:rFonts w:ascii="仿宋" w:eastAsia="仿宋" w:hAnsi="仿宋" w:hint="eastAsia"/>
                <w:sz w:val="16"/>
              </w:rPr>
              <w:t>固态成形模块</w:t>
            </w:r>
          </w:p>
        </w:tc>
        <w:tc>
          <w:tcPr>
            <w:tcW w:w="1123" w:type="dxa"/>
            <w:vAlign w:val="center"/>
          </w:tcPr>
          <w:p w14:paraId="7FB2EB65" w14:textId="77777777" w:rsidR="0090374C" w:rsidRPr="00B83B9F" w:rsidRDefault="0090374C" w:rsidP="004459E6">
            <w:pPr>
              <w:widowControl/>
              <w:spacing w:line="240" w:lineRule="exact"/>
              <w:jc w:val="center"/>
              <w:rPr>
                <w:sz w:val="15"/>
              </w:rPr>
            </w:pPr>
            <w:r w:rsidRPr="00B83B9F">
              <w:rPr>
                <w:rFonts w:hint="eastAsia"/>
                <w:sz w:val="15"/>
              </w:rPr>
              <w:t>100031640670</w:t>
            </w:r>
          </w:p>
        </w:tc>
        <w:tc>
          <w:tcPr>
            <w:tcW w:w="2076" w:type="dxa"/>
            <w:gridSpan w:val="3"/>
            <w:vAlign w:val="center"/>
          </w:tcPr>
          <w:p w14:paraId="0DFD856B" w14:textId="77777777" w:rsidR="0090374C" w:rsidRPr="00B83B9F" w:rsidRDefault="0090374C" w:rsidP="004459E6">
            <w:pPr>
              <w:widowControl/>
              <w:spacing w:line="240" w:lineRule="exact"/>
              <w:jc w:val="center"/>
              <w:rPr>
                <w:kern w:val="0"/>
                <w:sz w:val="15"/>
              </w:rPr>
            </w:pPr>
            <w:r w:rsidRPr="00B83B9F">
              <w:rPr>
                <w:rFonts w:hint="eastAsia"/>
                <w:kern w:val="0"/>
                <w:sz w:val="15"/>
              </w:rPr>
              <w:t>表面强化与防护技术</w:t>
            </w:r>
          </w:p>
        </w:tc>
        <w:tc>
          <w:tcPr>
            <w:tcW w:w="467" w:type="dxa"/>
            <w:vAlign w:val="center"/>
          </w:tcPr>
          <w:p w14:paraId="51F419EF" w14:textId="77777777" w:rsidR="0090374C" w:rsidRPr="00B83B9F" w:rsidRDefault="0090374C" w:rsidP="004459E6">
            <w:pPr>
              <w:widowControl/>
              <w:spacing w:line="240" w:lineRule="exact"/>
              <w:jc w:val="center"/>
              <w:rPr>
                <w:kern w:val="0"/>
                <w:sz w:val="15"/>
              </w:rPr>
            </w:pPr>
            <w:r w:rsidRPr="00B83B9F">
              <w:rPr>
                <w:rFonts w:hint="eastAsia"/>
                <w:kern w:val="0"/>
                <w:sz w:val="15"/>
              </w:rPr>
              <w:t>选修</w:t>
            </w:r>
          </w:p>
        </w:tc>
        <w:tc>
          <w:tcPr>
            <w:tcW w:w="435" w:type="dxa"/>
            <w:vAlign w:val="center"/>
          </w:tcPr>
          <w:p w14:paraId="1C93CB48" w14:textId="77777777" w:rsidR="0090374C" w:rsidRPr="00B83B9F" w:rsidRDefault="0090374C" w:rsidP="004459E6">
            <w:pPr>
              <w:widowControl/>
              <w:spacing w:line="240" w:lineRule="exact"/>
              <w:jc w:val="center"/>
              <w:rPr>
                <w:kern w:val="0"/>
                <w:sz w:val="15"/>
              </w:rPr>
            </w:pPr>
            <w:r w:rsidRPr="00B83B9F">
              <w:rPr>
                <w:rFonts w:hint="eastAsia"/>
                <w:kern w:val="0"/>
                <w:sz w:val="15"/>
              </w:rPr>
              <w:t>2</w:t>
            </w:r>
          </w:p>
        </w:tc>
        <w:tc>
          <w:tcPr>
            <w:tcW w:w="375" w:type="dxa"/>
            <w:vAlign w:val="center"/>
          </w:tcPr>
          <w:p w14:paraId="6CEA3A62" w14:textId="77777777" w:rsidR="0090374C" w:rsidRPr="00B83B9F" w:rsidRDefault="0090374C" w:rsidP="004459E6">
            <w:pPr>
              <w:widowControl/>
              <w:spacing w:line="240" w:lineRule="exact"/>
              <w:jc w:val="center"/>
              <w:rPr>
                <w:kern w:val="0"/>
                <w:sz w:val="15"/>
              </w:rPr>
            </w:pPr>
            <w:r w:rsidRPr="00B83B9F">
              <w:rPr>
                <w:rFonts w:eastAsia="仿宋" w:hint="eastAsia"/>
                <w:kern w:val="0"/>
                <w:sz w:val="15"/>
              </w:rPr>
              <w:t>32</w:t>
            </w:r>
          </w:p>
        </w:tc>
        <w:tc>
          <w:tcPr>
            <w:tcW w:w="374" w:type="dxa"/>
            <w:vAlign w:val="center"/>
          </w:tcPr>
          <w:p w14:paraId="70CEA867" w14:textId="77777777" w:rsidR="0090374C" w:rsidRPr="00B83B9F" w:rsidRDefault="0090374C" w:rsidP="004459E6">
            <w:pPr>
              <w:widowControl/>
              <w:spacing w:line="240" w:lineRule="exact"/>
              <w:jc w:val="center"/>
              <w:rPr>
                <w:kern w:val="0"/>
                <w:sz w:val="15"/>
              </w:rPr>
            </w:pPr>
          </w:p>
        </w:tc>
        <w:tc>
          <w:tcPr>
            <w:tcW w:w="373" w:type="dxa"/>
            <w:vAlign w:val="center"/>
          </w:tcPr>
          <w:p w14:paraId="431F5959" w14:textId="77777777" w:rsidR="0090374C" w:rsidRPr="00B83B9F" w:rsidRDefault="0090374C" w:rsidP="004459E6">
            <w:pPr>
              <w:widowControl/>
              <w:spacing w:line="240" w:lineRule="exact"/>
              <w:jc w:val="center"/>
              <w:rPr>
                <w:kern w:val="0"/>
                <w:sz w:val="15"/>
              </w:rPr>
            </w:pPr>
          </w:p>
        </w:tc>
        <w:tc>
          <w:tcPr>
            <w:tcW w:w="423" w:type="dxa"/>
            <w:vAlign w:val="center"/>
          </w:tcPr>
          <w:p w14:paraId="24B394C2" w14:textId="77777777" w:rsidR="0090374C" w:rsidRPr="00B83B9F" w:rsidRDefault="0090374C" w:rsidP="004459E6">
            <w:pPr>
              <w:widowControl/>
              <w:spacing w:line="240" w:lineRule="exact"/>
              <w:jc w:val="center"/>
              <w:rPr>
                <w:kern w:val="0"/>
                <w:sz w:val="15"/>
              </w:rPr>
            </w:pPr>
          </w:p>
        </w:tc>
        <w:tc>
          <w:tcPr>
            <w:tcW w:w="460" w:type="dxa"/>
            <w:vAlign w:val="center"/>
          </w:tcPr>
          <w:p w14:paraId="185E9FC2" w14:textId="77777777" w:rsidR="0090374C" w:rsidRPr="00B83B9F" w:rsidRDefault="0090374C" w:rsidP="004459E6">
            <w:pPr>
              <w:widowControl/>
              <w:spacing w:line="240" w:lineRule="exact"/>
              <w:jc w:val="center"/>
              <w:rPr>
                <w:kern w:val="0"/>
                <w:sz w:val="15"/>
              </w:rPr>
            </w:pPr>
          </w:p>
        </w:tc>
        <w:tc>
          <w:tcPr>
            <w:tcW w:w="374" w:type="dxa"/>
            <w:vAlign w:val="center"/>
          </w:tcPr>
          <w:p w14:paraId="0123A1AF" w14:textId="77777777" w:rsidR="0090374C" w:rsidRPr="00B83B9F" w:rsidRDefault="0090374C" w:rsidP="004459E6">
            <w:pPr>
              <w:widowControl/>
              <w:spacing w:line="240" w:lineRule="exact"/>
              <w:jc w:val="center"/>
              <w:rPr>
                <w:kern w:val="0"/>
                <w:sz w:val="15"/>
              </w:rPr>
            </w:pPr>
          </w:p>
        </w:tc>
        <w:tc>
          <w:tcPr>
            <w:tcW w:w="373" w:type="dxa"/>
            <w:vAlign w:val="center"/>
          </w:tcPr>
          <w:p w14:paraId="4EFE5FA2" w14:textId="77777777" w:rsidR="0090374C" w:rsidRPr="00B83B9F" w:rsidRDefault="0090374C" w:rsidP="004459E6">
            <w:pPr>
              <w:widowControl/>
              <w:spacing w:line="240" w:lineRule="exact"/>
              <w:jc w:val="center"/>
              <w:rPr>
                <w:kern w:val="0"/>
                <w:sz w:val="15"/>
              </w:rPr>
            </w:pPr>
          </w:p>
        </w:tc>
        <w:tc>
          <w:tcPr>
            <w:tcW w:w="375" w:type="dxa"/>
            <w:vAlign w:val="center"/>
          </w:tcPr>
          <w:p w14:paraId="0FA7B860"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058F6B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FFEB5E2"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994774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FB14A1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2F73558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76A3FBD8"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C01805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0A5284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tcPr>
          <w:p w14:paraId="4B060441"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40DE05C2"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208FBCA5"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76BF8B3B" w14:textId="77777777" w:rsidTr="004459E6">
        <w:trPr>
          <w:trHeight w:val="255"/>
          <w:jc w:val="center"/>
        </w:trPr>
        <w:tc>
          <w:tcPr>
            <w:tcW w:w="627" w:type="dxa"/>
            <w:vMerge/>
            <w:vAlign w:val="center"/>
          </w:tcPr>
          <w:p w14:paraId="796A4574" w14:textId="77777777" w:rsidR="0090374C" w:rsidRPr="00B83B9F" w:rsidRDefault="0090374C" w:rsidP="004459E6">
            <w:pPr>
              <w:spacing w:line="240" w:lineRule="exact"/>
              <w:jc w:val="center"/>
              <w:rPr>
                <w:rFonts w:ascii="仿宋" w:eastAsia="仿宋" w:hAnsi="仿宋" w:cs="仿宋"/>
                <w:sz w:val="16"/>
                <w:szCs w:val="16"/>
              </w:rPr>
            </w:pPr>
          </w:p>
        </w:tc>
        <w:tc>
          <w:tcPr>
            <w:tcW w:w="428" w:type="dxa"/>
            <w:vMerge/>
            <w:vAlign w:val="center"/>
          </w:tcPr>
          <w:p w14:paraId="7CF7645B" w14:textId="77777777" w:rsidR="0090374C" w:rsidRPr="00B83B9F" w:rsidRDefault="0090374C" w:rsidP="004459E6">
            <w:pPr>
              <w:spacing w:line="240" w:lineRule="exact"/>
              <w:jc w:val="center"/>
              <w:rPr>
                <w:rFonts w:ascii="仿宋" w:eastAsia="仿宋" w:hAnsi="仿宋"/>
                <w:sz w:val="16"/>
              </w:rPr>
            </w:pPr>
          </w:p>
        </w:tc>
        <w:tc>
          <w:tcPr>
            <w:tcW w:w="429" w:type="dxa"/>
            <w:gridSpan w:val="2"/>
            <w:vMerge/>
            <w:vAlign w:val="center"/>
          </w:tcPr>
          <w:p w14:paraId="39D1E295" w14:textId="77777777" w:rsidR="0090374C" w:rsidRPr="00B83B9F" w:rsidRDefault="0090374C" w:rsidP="004459E6">
            <w:pPr>
              <w:spacing w:line="240" w:lineRule="exact"/>
              <w:jc w:val="center"/>
              <w:rPr>
                <w:rFonts w:ascii="仿宋" w:eastAsia="仿宋" w:hAnsi="仿宋"/>
                <w:sz w:val="16"/>
              </w:rPr>
            </w:pPr>
          </w:p>
        </w:tc>
        <w:tc>
          <w:tcPr>
            <w:tcW w:w="1123" w:type="dxa"/>
            <w:vAlign w:val="center"/>
          </w:tcPr>
          <w:p w14:paraId="43EE3AC8" w14:textId="77777777" w:rsidR="0090374C" w:rsidRPr="00B83B9F" w:rsidRDefault="0090374C" w:rsidP="004459E6">
            <w:pPr>
              <w:widowControl/>
              <w:spacing w:line="240" w:lineRule="exact"/>
              <w:jc w:val="center"/>
              <w:rPr>
                <w:sz w:val="15"/>
              </w:rPr>
            </w:pPr>
            <w:r w:rsidRPr="00B83B9F">
              <w:rPr>
                <w:rFonts w:hint="eastAsia"/>
                <w:sz w:val="15"/>
              </w:rPr>
              <w:t>100031640200</w:t>
            </w:r>
          </w:p>
        </w:tc>
        <w:tc>
          <w:tcPr>
            <w:tcW w:w="2076" w:type="dxa"/>
            <w:gridSpan w:val="3"/>
            <w:vAlign w:val="center"/>
          </w:tcPr>
          <w:p w14:paraId="2551DD87" w14:textId="77777777" w:rsidR="0090374C" w:rsidRPr="00B83B9F" w:rsidRDefault="0090374C" w:rsidP="004459E6">
            <w:pPr>
              <w:widowControl/>
              <w:spacing w:line="240" w:lineRule="exact"/>
              <w:jc w:val="center"/>
              <w:rPr>
                <w:kern w:val="0"/>
                <w:sz w:val="15"/>
              </w:rPr>
            </w:pPr>
            <w:r w:rsidRPr="00B83B9F">
              <w:rPr>
                <w:rFonts w:hint="eastAsia"/>
                <w:kern w:val="0"/>
                <w:sz w:val="15"/>
              </w:rPr>
              <w:t>复合材料</w:t>
            </w:r>
          </w:p>
        </w:tc>
        <w:tc>
          <w:tcPr>
            <w:tcW w:w="467" w:type="dxa"/>
            <w:vAlign w:val="center"/>
          </w:tcPr>
          <w:p w14:paraId="50AC59D6" w14:textId="77777777" w:rsidR="0090374C" w:rsidRPr="00B83B9F" w:rsidRDefault="0090374C" w:rsidP="004459E6">
            <w:pPr>
              <w:widowControl/>
              <w:spacing w:line="240" w:lineRule="exact"/>
              <w:jc w:val="center"/>
              <w:rPr>
                <w:kern w:val="0"/>
                <w:sz w:val="15"/>
              </w:rPr>
            </w:pPr>
            <w:r w:rsidRPr="00B83B9F">
              <w:rPr>
                <w:rFonts w:hint="eastAsia"/>
                <w:kern w:val="0"/>
                <w:sz w:val="15"/>
              </w:rPr>
              <w:t>选修</w:t>
            </w:r>
          </w:p>
        </w:tc>
        <w:tc>
          <w:tcPr>
            <w:tcW w:w="435" w:type="dxa"/>
            <w:vAlign w:val="center"/>
          </w:tcPr>
          <w:p w14:paraId="7EFF3FC1" w14:textId="77777777" w:rsidR="0090374C" w:rsidRPr="00B83B9F" w:rsidRDefault="0090374C" w:rsidP="004459E6">
            <w:pPr>
              <w:widowControl/>
              <w:spacing w:line="240" w:lineRule="exact"/>
              <w:jc w:val="center"/>
              <w:rPr>
                <w:kern w:val="0"/>
                <w:sz w:val="15"/>
              </w:rPr>
            </w:pPr>
            <w:r w:rsidRPr="00B83B9F">
              <w:rPr>
                <w:rFonts w:hint="eastAsia"/>
                <w:kern w:val="0"/>
                <w:sz w:val="15"/>
              </w:rPr>
              <w:t>2</w:t>
            </w:r>
          </w:p>
        </w:tc>
        <w:tc>
          <w:tcPr>
            <w:tcW w:w="375" w:type="dxa"/>
            <w:vAlign w:val="center"/>
          </w:tcPr>
          <w:p w14:paraId="213DC73A" w14:textId="77777777" w:rsidR="0090374C" w:rsidRPr="00B83B9F" w:rsidRDefault="0090374C" w:rsidP="004459E6">
            <w:pPr>
              <w:widowControl/>
              <w:spacing w:line="240" w:lineRule="exact"/>
              <w:jc w:val="center"/>
              <w:rPr>
                <w:kern w:val="0"/>
                <w:sz w:val="15"/>
              </w:rPr>
            </w:pPr>
            <w:r w:rsidRPr="00B83B9F">
              <w:rPr>
                <w:kern w:val="0"/>
                <w:sz w:val="15"/>
              </w:rPr>
              <w:t>32</w:t>
            </w:r>
          </w:p>
        </w:tc>
        <w:tc>
          <w:tcPr>
            <w:tcW w:w="374" w:type="dxa"/>
            <w:vAlign w:val="center"/>
          </w:tcPr>
          <w:p w14:paraId="5A10B623"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4E285426"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7C31242C"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04459B2F"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7D5EFC77"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40084962"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18F3FAAA"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2E3F8DD"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ECF1D7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AAA1647"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A257689"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94" w:type="dxa"/>
            <w:vAlign w:val="center"/>
          </w:tcPr>
          <w:p w14:paraId="0A41505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06B318A8"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FC5A7B8"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CC00AA4"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tcPr>
          <w:p w14:paraId="6E653CBF"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3CD85F4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53CCE6D0"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5F360E45" w14:textId="77777777" w:rsidTr="004459E6">
        <w:trPr>
          <w:trHeight w:val="255"/>
          <w:jc w:val="center"/>
        </w:trPr>
        <w:tc>
          <w:tcPr>
            <w:tcW w:w="627" w:type="dxa"/>
            <w:vMerge/>
            <w:vAlign w:val="center"/>
          </w:tcPr>
          <w:p w14:paraId="2D4D5630" w14:textId="77777777" w:rsidR="0090374C" w:rsidRPr="00B83B9F" w:rsidRDefault="0090374C" w:rsidP="004459E6">
            <w:pPr>
              <w:spacing w:line="240" w:lineRule="exact"/>
              <w:jc w:val="center"/>
              <w:rPr>
                <w:rFonts w:ascii="仿宋" w:eastAsia="仿宋" w:hAnsi="仿宋" w:cs="仿宋"/>
                <w:sz w:val="16"/>
                <w:szCs w:val="16"/>
              </w:rPr>
            </w:pPr>
          </w:p>
        </w:tc>
        <w:tc>
          <w:tcPr>
            <w:tcW w:w="428" w:type="dxa"/>
            <w:vMerge/>
            <w:vAlign w:val="center"/>
          </w:tcPr>
          <w:p w14:paraId="0AF03DBE" w14:textId="77777777" w:rsidR="0090374C" w:rsidRPr="00B83B9F" w:rsidRDefault="0090374C" w:rsidP="004459E6">
            <w:pPr>
              <w:spacing w:line="240" w:lineRule="exact"/>
              <w:jc w:val="center"/>
              <w:rPr>
                <w:rFonts w:ascii="仿宋" w:eastAsia="仿宋" w:hAnsi="仿宋"/>
                <w:sz w:val="16"/>
              </w:rPr>
            </w:pPr>
          </w:p>
        </w:tc>
        <w:tc>
          <w:tcPr>
            <w:tcW w:w="429" w:type="dxa"/>
            <w:gridSpan w:val="2"/>
            <w:vMerge/>
            <w:vAlign w:val="center"/>
          </w:tcPr>
          <w:p w14:paraId="3D7D4E62" w14:textId="77777777" w:rsidR="0090374C" w:rsidRPr="00B83B9F" w:rsidRDefault="0090374C" w:rsidP="004459E6">
            <w:pPr>
              <w:spacing w:line="240" w:lineRule="exact"/>
              <w:jc w:val="center"/>
              <w:rPr>
                <w:rFonts w:ascii="仿宋" w:eastAsia="仿宋" w:hAnsi="仿宋"/>
                <w:sz w:val="16"/>
              </w:rPr>
            </w:pPr>
          </w:p>
        </w:tc>
        <w:tc>
          <w:tcPr>
            <w:tcW w:w="1123" w:type="dxa"/>
            <w:vAlign w:val="center"/>
          </w:tcPr>
          <w:p w14:paraId="0B34CD76" w14:textId="77777777" w:rsidR="0090374C" w:rsidRPr="00B83B9F" w:rsidRDefault="0090374C" w:rsidP="004459E6">
            <w:pPr>
              <w:widowControl/>
              <w:spacing w:line="240" w:lineRule="exact"/>
              <w:jc w:val="center"/>
              <w:rPr>
                <w:sz w:val="15"/>
              </w:rPr>
            </w:pPr>
            <w:r w:rsidRPr="00B83B9F">
              <w:rPr>
                <w:rFonts w:hint="eastAsia"/>
                <w:sz w:val="15"/>
              </w:rPr>
              <w:t>100031630430</w:t>
            </w:r>
          </w:p>
        </w:tc>
        <w:tc>
          <w:tcPr>
            <w:tcW w:w="2076" w:type="dxa"/>
            <w:gridSpan w:val="3"/>
            <w:vAlign w:val="center"/>
          </w:tcPr>
          <w:p w14:paraId="03BAE2C4" w14:textId="77777777" w:rsidR="0090374C" w:rsidRPr="00B83B9F" w:rsidRDefault="0090374C" w:rsidP="004459E6">
            <w:pPr>
              <w:widowControl/>
              <w:spacing w:line="240" w:lineRule="exact"/>
              <w:jc w:val="center"/>
              <w:rPr>
                <w:kern w:val="0"/>
                <w:sz w:val="15"/>
              </w:rPr>
            </w:pPr>
            <w:r w:rsidRPr="00B83B9F">
              <w:rPr>
                <w:rFonts w:hint="eastAsia"/>
                <w:kern w:val="0"/>
                <w:sz w:val="15"/>
              </w:rPr>
              <w:t>先进材料连接技术（双语）</w:t>
            </w:r>
          </w:p>
        </w:tc>
        <w:tc>
          <w:tcPr>
            <w:tcW w:w="467" w:type="dxa"/>
            <w:vAlign w:val="center"/>
          </w:tcPr>
          <w:p w14:paraId="339A23D7" w14:textId="77777777" w:rsidR="0090374C" w:rsidRPr="00B83B9F" w:rsidRDefault="0090374C" w:rsidP="004459E6">
            <w:pPr>
              <w:widowControl/>
              <w:spacing w:line="240" w:lineRule="exact"/>
              <w:jc w:val="center"/>
              <w:rPr>
                <w:kern w:val="0"/>
                <w:sz w:val="15"/>
              </w:rPr>
            </w:pPr>
            <w:r w:rsidRPr="00B83B9F">
              <w:rPr>
                <w:rFonts w:hint="eastAsia"/>
                <w:kern w:val="0"/>
                <w:sz w:val="15"/>
              </w:rPr>
              <w:t>选修</w:t>
            </w:r>
          </w:p>
        </w:tc>
        <w:tc>
          <w:tcPr>
            <w:tcW w:w="435" w:type="dxa"/>
            <w:vAlign w:val="center"/>
          </w:tcPr>
          <w:p w14:paraId="3B5DB025" w14:textId="77777777" w:rsidR="0090374C" w:rsidRPr="00B83B9F" w:rsidRDefault="0090374C" w:rsidP="004459E6">
            <w:pPr>
              <w:widowControl/>
              <w:spacing w:line="240" w:lineRule="exact"/>
              <w:jc w:val="center"/>
              <w:rPr>
                <w:kern w:val="0"/>
                <w:sz w:val="15"/>
              </w:rPr>
            </w:pPr>
            <w:r w:rsidRPr="00B83B9F">
              <w:rPr>
                <w:kern w:val="0"/>
                <w:sz w:val="15"/>
              </w:rPr>
              <w:t>1</w:t>
            </w:r>
          </w:p>
        </w:tc>
        <w:tc>
          <w:tcPr>
            <w:tcW w:w="375" w:type="dxa"/>
            <w:vAlign w:val="center"/>
          </w:tcPr>
          <w:p w14:paraId="143B4865" w14:textId="77777777" w:rsidR="0090374C" w:rsidRPr="00B83B9F" w:rsidRDefault="0090374C" w:rsidP="004459E6">
            <w:pPr>
              <w:widowControl/>
              <w:spacing w:line="240" w:lineRule="exact"/>
              <w:jc w:val="center"/>
              <w:rPr>
                <w:kern w:val="0"/>
                <w:sz w:val="15"/>
              </w:rPr>
            </w:pPr>
            <w:r w:rsidRPr="00B83B9F">
              <w:rPr>
                <w:rFonts w:hint="eastAsia"/>
                <w:kern w:val="0"/>
                <w:sz w:val="15"/>
              </w:rPr>
              <w:t>16</w:t>
            </w:r>
          </w:p>
        </w:tc>
        <w:tc>
          <w:tcPr>
            <w:tcW w:w="374" w:type="dxa"/>
            <w:vAlign w:val="center"/>
          </w:tcPr>
          <w:p w14:paraId="41551313"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77C98535"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09084322"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1D043304"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4525D4C1"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575FC1B6"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0F97358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6EDC17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A24570F"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F2CD05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5405C3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94" w:type="dxa"/>
            <w:vAlign w:val="center"/>
          </w:tcPr>
          <w:p w14:paraId="011D701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6161BCE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D97E91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7D6FFF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tcPr>
          <w:p w14:paraId="1E274988"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43C97D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039AA845"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0EC76E08" w14:textId="77777777" w:rsidTr="004459E6">
        <w:trPr>
          <w:trHeight w:val="255"/>
          <w:jc w:val="center"/>
        </w:trPr>
        <w:tc>
          <w:tcPr>
            <w:tcW w:w="627" w:type="dxa"/>
            <w:vMerge/>
            <w:vAlign w:val="center"/>
          </w:tcPr>
          <w:p w14:paraId="37CE578A" w14:textId="77777777" w:rsidR="0090374C" w:rsidRPr="00B83B9F" w:rsidRDefault="0090374C" w:rsidP="004459E6">
            <w:pPr>
              <w:spacing w:line="240" w:lineRule="exact"/>
              <w:jc w:val="center"/>
              <w:rPr>
                <w:rFonts w:ascii="仿宋" w:eastAsia="仿宋" w:hAnsi="仿宋" w:cs="仿宋"/>
                <w:sz w:val="16"/>
                <w:szCs w:val="16"/>
              </w:rPr>
            </w:pPr>
          </w:p>
        </w:tc>
        <w:tc>
          <w:tcPr>
            <w:tcW w:w="428" w:type="dxa"/>
            <w:vMerge/>
            <w:vAlign w:val="center"/>
          </w:tcPr>
          <w:p w14:paraId="0201273F" w14:textId="77777777" w:rsidR="0090374C" w:rsidRPr="00B83B9F" w:rsidRDefault="0090374C" w:rsidP="004459E6">
            <w:pPr>
              <w:spacing w:line="240" w:lineRule="exact"/>
              <w:jc w:val="center"/>
              <w:rPr>
                <w:rFonts w:ascii="仿宋" w:eastAsia="仿宋" w:hAnsi="仿宋"/>
                <w:sz w:val="16"/>
              </w:rPr>
            </w:pPr>
          </w:p>
        </w:tc>
        <w:tc>
          <w:tcPr>
            <w:tcW w:w="429" w:type="dxa"/>
            <w:gridSpan w:val="2"/>
            <w:vMerge/>
            <w:vAlign w:val="center"/>
          </w:tcPr>
          <w:p w14:paraId="014B54C3" w14:textId="77777777" w:rsidR="0090374C" w:rsidRPr="00B83B9F" w:rsidRDefault="0090374C" w:rsidP="004459E6">
            <w:pPr>
              <w:spacing w:line="240" w:lineRule="exact"/>
              <w:jc w:val="center"/>
              <w:rPr>
                <w:rFonts w:ascii="仿宋" w:eastAsia="仿宋" w:hAnsi="仿宋"/>
                <w:sz w:val="16"/>
              </w:rPr>
            </w:pPr>
          </w:p>
        </w:tc>
        <w:tc>
          <w:tcPr>
            <w:tcW w:w="1123" w:type="dxa"/>
            <w:vAlign w:val="center"/>
          </w:tcPr>
          <w:p w14:paraId="41FF6B26" w14:textId="77777777" w:rsidR="0090374C" w:rsidRPr="00B83B9F" w:rsidRDefault="0090374C" w:rsidP="004459E6">
            <w:pPr>
              <w:widowControl/>
              <w:spacing w:line="240" w:lineRule="exact"/>
              <w:jc w:val="center"/>
              <w:rPr>
                <w:sz w:val="15"/>
              </w:rPr>
            </w:pPr>
            <w:r w:rsidRPr="00B83B9F">
              <w:rPr>
                <w:rFonts w:hint="eastAsia"/>
                <w:sz w:val="15"/>
              </w:rPr>
              <w:t>100031640160</w:t>
            </w:r>
          </w:p>
        </w:tc>
        <w:tc>
          <w:tcPr>
            <w:tcW w:w="2076" w:type="dxa"/>
            <w:gridSpan w:val="3"/>
            <w:vAlign w:val="center"/>
          </w:tcPr>
          <w:p w14:paraId="7EBE6504" w14:textId="77777777" w:rsidR="0090374C" w:rsidRPr="00B83B9F" w:rsidRDefault="0090374C" w:rsidP="004459E6">
            <w:pPr>
              <w:widowControl/>
              <w:spacing w:line="240" w:lineRule="exact"/>
              <w:jc w:val="center"/>
              <w:rPr>
                <w:kern w:val="0"/>
                <w:sz w:val="15"/>
              </w:rPr>
            </w:pPr>
            <w:r w:rsidRPr="00B83B9F">
              <w:rPr>
                <w:rFonts w:hint="eastAsia"/>
                <w:kern w:val="0"/>
                <w:sz w:val="15"/>
              </w:rPr>
              <w:t>电磁功能材料</w:t>
            </w:r>
          </w:p>
        </w:tc>
        <w:tc>
          <w:tcPr>
            <w:tcW w:w="467" w:type="dxa"/>
            <w:vAlign w:val="center"/>
          </w:tcPr>
          <w:p w14:paraId="69363DD7" w14:textId="77777777" w:rsidR="0090374C" w:rsidRPr="00B83B9F" w:rsidRDefault="0090374C" w:rsidP="004459E6">
            <w:pPr>
              <w:widowControl/>
              <w:spacing w:line="240" w:lineRule="exact"/>
              <w:jc w:val="center"/>
              <w:rPr>
                <w:kern w:val="0"/>
                <w:sz w:val="15"/>
              </w:rPr>
            </w:pPr>
            <w:r w:rsidRPr="00B83B9F">
              <w:rPr>
                <w:rFonts w:hint="eastAsia"/>
                <w:kern w:val="0"/>
                <w:sz w:val="15"/>
              </w:rPr>
              <w:t>选修</w:t>
            </w:r>
          </w:p>
        </w:tc>
        <w:tc>
          <w:tcPr>
            <w:tcW w:w="435" w:type="dxa"/>
            <w:vAlign w:val="center"/>
          </w:tcPr>
          <w:p w14:paraId="60EF56D1" w14:textId="77777777" w:rsidR="0090374C" w:rsidRPr="00B83B9F" w:rsidRDefault="0090374C" w:rsidP="004459E6">
            <w:pPr>
              <w:widowControl/>
              <w:spacing w:line="240" w:lineRule="exact"/>
              <w:jc w:val="center"/>
              <w:rPr>
                <w:kern w:val="0"/>
                <w:sz w:val="15"/>
              </w:rPr>
            </w:pPr>
            <w:r w:rsidRPr="00B83B9F">
              <w:rPr>
                <w:kern w:val="0"/>
                <w:sz w:val="15"/>
              </w:rPr>
              <w:t>2</w:t>
            </w:r>
          </w:p>
        </w:tc>
        <w:tc>
          <w:tcPr>
            <w:tcW w:w="375" w:type="dxa"/>
            <w:vAlign w:val="center"/>
          </w:tcPr>
          <w:p w14:paraId="58E2777A" w14:textId="77777777" w:rsidR="0090374C" w:rsidRPr="00B83B9F" w:rsidRDefault="0090374C" w:rsidP="004459E6">
            <w:pPr>
              <w:widowControl/>
              <w:spacing w:line="240" w:lineRule="exact"/>
              <w:jc w:val="center"/>
              <w:rPr>
                <w:kern w:val="0"/>
                <w:sz w:val="15"/>
              </w:rPr>
            </w:pPr>
            <w:r w:rsidRPr="00B83B9F">
              <w:rPr>
                <w:kern w:val="0"/>
                <w:sz w:val="15"/>
              </w:rPr>
              <w:t>32</w:t>
            </w:r>
          </w:p>
        </w:tc>
        <w:tc>
          <w:tcPr>
            <w:tcW w:w="374" w:type="dxa"/>
            <w:vAlign w:val="center"/>
          </w:tcPr>
          <w:p w14:paraId="030E5E36"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5940FDC1"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2D53C18A"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01348F3F"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58681BA2"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2CF8F517"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65DF2D2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DD3003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2BB09ED"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C78B6C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E09609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94" w:type="dxa"/>
            <w:vAlign w:val="center"/>
          </w:tcPr>
          <w:p w14:paraId="48CB485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56" w:type="dxa"/>
            <w:vAlign w:val="center"/>
          </w:tcPr>
          <w:p w14:paraId="39A2F02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AE4952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E3B232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tcPr>
          <w:p w14:paraId="6DC17B04"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32994A7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3DCA23AD"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4CE59905" w14:textId="77777777" w:rsidTr="004459E6">
        <w:trPr>
          <w:trHeight w:val="255"/>
          <w:jc w:val="center"/>
        </w:trPr>
        <w:tc>
          <w:tcPr>
            <w:tcW w:w="627" w:type="dxa"/>
            <w:vMerge/>
            <w:vAlign w:val="center"/>
          </w:tcPr>
          <w:p w14:paraId="13D4D5A4" w14:textId="77777777" w:rsidR="0090374C" w:rsidRPr="00B83B9F" w:rsidRDefault="0090374C" w:rsidP="004459E6">
            <w:pPr>
              <w:spacing w:line="240" w:lineRule="exact"/>
              <w:jc w:val="center"/>
              <w:rPr>
                <w:rFonts w:ascii="仿宋" w:eastAsia="仿宋" w:hAnsi="仿宋" w:cs="仿宋"/>
                <w:sz w:val="16"/>
                <w:szCs w:val="16"/>
              </w:rPr>
            </w:pPr>
          </w:p>
        </w:tc>
        <w:tc>
          <w:tcPr>
            <w:tcW w:w="428" w:type="dxa"/>
            <w:vMerge/>
            <w:vAlign w:val="center"/>
          </w:tcPr>
          <w:p w14:paraId="6714B8E9" w14:textId="77777777" w:rsidR="0090374C" w:rsidRPr="00B83B9F" w:rsidRDefault="0090374C" w:rsidP="004459E6">
            <w:pPr>
              <w:spacing w:line="240" w:lineRule="exact"/>
              <w:jc w:val="center"/>
              <w:rPr>
                <w:rFonts w:ascii="仿宋" w:eastAsia="仿宋" w:hAnsi="仿宋"/>
                <w:sz w:val="16"/>
              </w:rPr>
            </w:pPr>
          </w:p>
        </w:tc>
        <w:tc>
          <w:tcPr>
            <w:tcW w:w="429" w:type="dxa"/>
            <w:gridSpan w:val="2"/>
            <w:vMerge/>
            <w:vAlign w:val="center"/>
          </w:tcPr>
          <w:p w14:paraId="2106B5A9" w14:textId="77777777" w:rsidR="0090374C" w:rsidRPr="00B83B9F" w:rsidRDefault="0090374C" w:rsidP="004459E6">
            <w:pPr>
              <w:spacing w:line="240" w:lineRule="exact"/>
              <w:jc w:val="center"/>
              <w:rPr>
                <w:rFonts w:ascii="仿宋" w:eastAsia="仿宋" w:hAnsi="仿宋"/>
                <w:sz w:val="16"/>
              </w:rPr>
            </w:pPr>
          </w:p>
        </w:tc>
        <w:tc>
          <w:tcPr>
            <w:tcW w:w="1123" w:type="dxa"/>
            <w:vAlign w:val="center"/>
          </w:tcPr>
          <w:p w14:paraId="1973E745" w14:textId="77777777" w:rsidR="0090374C" w:rsidRPr="00B83B9F" w:rsidRDefault="0090374C" w:rsidP="004459E6">
            <w:pPr>
              <w:widowControl/>
              <w:spacing w:line="240" w:lineRule="exact"/>
              <w:jc w:val="center"/>
              <w:rPr>
                <w:sz w:val="15"/>
              </w:rPr>
            </w:pPr>
            <w:r w:rsidRPr="00B83B9F">
              <w:rPr>
                <w:rFonts w:hint="eastAsia"/>
                <w:sz w:val="15"/>
              </w:rPr>
              <w:t>100031630090</w:t>
            </w:r>
          </w:p>
        </w:tc>
        <w:tc>
          <w:tcPr>
            <w:tcW w:w="2076" w:type="dxa"/>
            <w:gridSpan w:val="3"/>
            <w:vAlign w:val="center"/>
          </w:tcPr>
          <w:p w14:paraId="0E7BF180" w14:textId="77777777" w:rsidR="0090374C" w:rsidRPr="00B83B9F" w:rsidRDefault="0090374C" w:rsidP="004459E6">
            <w:pPr>
              <w:widowControl/>
              <w:spacing w:line="240" w:lineRule="exact"/>
              <w:jc w:val="center"/>
              <w:rPr>
                <w:kern w:val="0"/>
                <w:sz w:val="15"/>
              </w:rPr>
            </w:pPr>
            <w:r w:rsidRPr="00B83B9F">
              <w:rPr>
                <w:rFonts w:hint="eastAsia"/>
                <w:kern w:val="0"/>
                <w:sz w:val="15"/>
              </w:rPr>
              <w:t>材料物理性能</w:t>
            </w:r>
          </w:p>
        </w:tc>
        <w:tc>
          <w:tcPr>
            <w:tcW w:w="467" w:type="dxa"/>
            <w:vAlign w:val="center"/>
          </w:tcPr>
          <w:p w14:paraId="43EC6E27" w14:textId="77777777" w:rsidR="0090374C" w:rsidRPr="00B83B9F" w:rsidRDefault="0090374C" w:rsidP="004459E6">
            <w:pPr>
              <w:widowControl/>
              <w:spacing w:line="240" w:lineRule="exact"/>
              <w:jc w:val="center"/>
              <w:rPr>
                <w:kern w:val="0"/>
                <w:sz w:val="15"/>
              </w:rPr>
            </w:pPr>
            <w:r w:rsidRPr="00B83B9F">
              <w:rPr>
                <w:rFonts w:hint="eastAsia"/>
                <w:kern w:val="0"/>
                <w:sz w:val="15"/>
              </w:rPr>
              <w:t>选修</w:t>
            </w:r>
          </w:p>
        </w:tc>
        <w:tc>
          <w:tcPr>
            <w:tcW w:w="435" w:type="dxa"/>
            <w:vAlign w:val="center"/>
          </w:tcPr>
          <w:p w14:paraId="604A9FEA" w14:textId="77777777" w:rsidR="0090374C" w:rsidRPr="00B83B9F" w:rsidRDefault="0090374C" w:rsidP="004459E6">
            <w:pPr>
              <w:widowControl/>
              <w:spacing w:line="240" w:lineRule="exact"/>
              <w:jc w:val="center"/>
              <w:rPr>
                <w:kern w:val="0"/>
                <w:sz w:val="15"/>
              </w:rPr>
            </w:pPr>
            <w:r w:rsidRPr="00B83B9F">
              <w:rPr>
                <w:rFonts w:hint="eastAsia"/>
                <w:kern w:val="0"/>
                <w:sz w:val="15"/>
              </w:rPr>
              <w:t>2</w:t>
            </w:r>
          </w:p>
        </w:tc>
        <w:tc>
          <w:tcPr>
            <w:tcW w:w="375" w:type="dxa"/>
            <w:vAlign w:val="center"/>
          </w:tcPr>
          <w:p w14:paraId="29E5B45E" w14:textId="77777777" w:rsidR="0090374C" w:rsidRPr="00B83B9F" w:rsidRDefault="0090374C" w:rsidP="004459E6">
            <w:pPr>
              <w:widowControl/>
              <w:spacing w:line="240" w:lineRule="exact"/>
              <w:jc w:val="center"/>
              <w:rPr>
                <w:kern w:val="0"/>
                <w:sz w:val="15"/>
              </w:rPr>
            </w:pPr>
            <w:r w:rsidRPr="00B83B9F">
              <w:rPr>
                <w:rFonts w:hint="eastAsia"/>
                <w:kern w:val="0"/>
                <w:sz w:val="15"/>
              </w:rPr>
              <w:t>3</w:t>
            </w:r>
            <w:r w:rsidRPr="00B83B9F">
              <w:rPr>
                <w:kern w:val="0"/>
                <w:sz w:val="15"/>
              </w:rPr>
              <w:t>2</w:t>
            </w:r>
          </w:p>
        </w:tc>
        <w:tc>
          <w:tcPr>
            <w:tcW w:w="374" w:type="dxa"/>
            <w:vAlign w:val="center"/>
          </w:tcPr>
          <w:p w14:paraId="6C454440" w14:textId="77777777" w:rsidR="0090374C" w:rsidRPr="00B83B9F" w:rsidRDefault="0090374C" w:rsidP="004459E6">
            <w:pPr>
              <w:widowControl/>
              <w:spacing w:line="240" w:lineRule="exact"/>
              <w:jc w:val="center"/>
              <w:rPr>
                <w:kern w:val="0"/>
                <w:sz w:val="15"/>
              </w:rPr>
            </w:pPr>
          </w:p>
        </w:tc>
        <w:tc>
          <w:tcPr>
            <w:tcW w:w="373" w:type="dxa"/>
            <w:vAlign w:val="center"/>
          </w:tcPr>
          <w:p w14:paraId="38583DBE" w14:textId="77777777" w:rsidR="0090374C" w:rsidRPr="00B83B9F" w:rsidRDefault="0090374C" w:rsidP="004459E6">
            <w:pPr>
              <w:widowControl/>
              <w:spacing w:line="240" w:lineRule="exact"/>
              <w:jc w:val="center"/>
              <w:rPr>
                <w:kern w:val="0"/>
                <w:sz w:val="15"/>
              </w:rPr>
            </w:pPr>
          </w:p>
        </w:tc>
        <w:tc>
          <w:tcPr>
            <w:tcW w:w="423" w:type="dxa"/>
            <w:vAlign w:val="center"/>
          </w:tcPr>
          <w:p w14:paraId="2C456A7B" w14:textId="77777777" w:rsidR="0090374C" w:rsidRPr="00B83B9F" w:rsidRDefault="0090374C" w:rsidP="004459E6">
            <w:pPr>
              <w:widowControl/>
              <w:spacing w:line="240" w:lineRule="exact"/>
              <w:jc w:val="center"/>
              <w:rPr>
                <w:kern w:val="0"/>
                <w:sz w:val="15"/>
              </w:rPr>
            </w:pPr>
          </w:p>
        </w:tc>
        <w:tc>
          <w:tcPr>
            <w:tcW w:w="460" w:type="dxa"/>
            <w:vAlign w:val="center"/>
          </w:tcPr>
          <w:p w14:paraId="7E12BCF5" w14:textId="77777777" w:rsidR="0090374C" w:rsidRPr="00B83B9F" w:rsidRDefault="0090374C" w:rsidP="004459E6">
            <w:pPr>
              <w:widowControl/>
              <w:spacing w:line="240" w:lineRule="exact"/>
              <w:jc w:val="center"/>
              <w:rPr>
                <w:kern w:val="0"/>
                <w:sz w:val="15"/>
              </w:rPr>
            </w:pPr>
          </w:p>
        </w:tc>
        <w:tc>
          <w:tcPr>
            <w:tcW w:w="374" w:type="dxa"/>
            <w:vAlign w:val="center"/>
          </w:tcPr>
          <w:p w14:paraId="2FE7FFC3" w14:textId="77777777" w:rsidR="0090374C" w:rsidRPr="00B83B9F" w:rsidRDefault="0090374C" w:rsidP="004459E6">
            <w:pPr>
              <w:widowControl/>
              <w:spacing w:line="240" w:lineRule="exact"/>
              <w:jc w:val="center"/>
              <w:rPr>
                <w:kern w:val="0"/>
                <w:sz w:val="15"/>
              </w:rPr>
            </w:pPr>
          </w:p>
        </w:tc>
        <w:tc>
          <w:tcPr>
            <w:tcW w:w="373" w:type="dxa"/>
            <w:vAlign w:val="center"/>
          </w:tcPr>
          <w:p w14:paraId="724B9FF2" w14:textId="77777777" w:rsidR="0090374C" w:rsidRPr="00B83B9F" w:rsidRDefault="0090374C" w:rsidP="004459E6">
            <w:pPr>
              <w:widowControl/>
              <w:spacing w:line="240" w:lineRule="exact"/>
              <w:jc w:val="center"/>
              <w:rPr>
                <w:kern w:val="0"/>
                <w:sz w:val="15"/>
              </w:rPr>
            </w:pPr>
          </w:p>
        </w:tc>
        <w:tc>
          <w:tcPr>
            <w:tcW w:w="375" w:type="dxa"/>
            <w:vAlign w:val="center"/>
          </w:tcPr>
          <w:p w14:paraId="5A440B6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F75B432"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18EDD32"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0C8AAE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D50E3F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53464D3A"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4B0D837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079141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004A87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DBFF5E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84AB2B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64B69E59"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36FD23A3" w14:textId="77777777" w:rsidTr="004459E6">
        <w:trPr>
          <w:trHeight w:val="255"/>
          <w:jc w:val="center"/>
        </w:trPr>
        <w:tc>
          <w:tcPr>
            <w:tcW w:w="627" w:type="dxa"/>
            <w:vMerge/>
            <w:vAlign w:val="center"/>
          </w:tcPr>
          <w:p w14:paraId="1F2C22BF"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restart"/>
            <w:vAlign w:val="center"/>
          </w:tcPr>
          <w:p w14:paraId="7B3DA943" w14:textId="77777777" w:rsidR="0090374C" w:rsidRPr="00B83B9F" w:rsidRDefault="0090374C" w:rsidP="004459E6">
            <w:pPr>
              <w:spacing w:line="240" w:lineRule="exact"/>
              <w:jc w:val="center"/>
              <w:rPr>
                <w:rFonts w:ascii="仿宋" w:eastAsia="仿宋" w:hAnsi="仿宋" w:cs="仿宋"/>
                <w:sz w:val="16"/>
                <w:szCs w:val="16"/>
              </w:rPr>
            </w:pPr>
            <w:r w:rsidRPr="00B83B9F">
              <w:rPr>
                <w:rFonts w:hint="eastAsia"/>
                <w:kern w:val="0"/>
                <w:sz w:val="15"/>
              </w:rPr>
              <w:t>本</w:t>
            </w:r>
            <w:proofErr w:type="gramStart"/>
            <w:r w:rsidRPr="00B83B9F">
              <w:rPr>
                <w:rFonts w:hint="eastAsia"/>
                <w:kern w:val="0"/>
                <w:sz w:val="15"/>
              </w:rPr>
              <w:t>研</w:t>
            </w:r>
            <w:proofErr w:type="gramEnd"/>
            <w:r w:rsidRPr="00B83B9F">
              <w:rPr>
                <w:rFonts w:hint="eastAsia"/>
                <w:kern w:val="0"/>
                <w:sz w:val="15"/>
              </w:rPr>
              <w:t>衔接选修课程</w:t>
            </w:r>
          </w:p>
        </w:tc>
        <w:tc>
          <w:tcPr>
            <w:tcW w:w="1123" w:type="dxa"/>
            <w:vAlign w:val="center"/>
          </w:tcPr>
          <w:p w14:paraId="0793722B" w14:textId="77777777" w:rsidR="0090374C" w:rsidRPr="00B83B9F" w:rsidRDefault="0090374C" w:rsidP="004459E6">
            <w:pPr>
              <w:widowControl/>
              <w:spacing w:line="240" w:lineRule="exact"/>
              <w:jc w:val="center"/>
              <w:rPr>
                <w:sz w:val="15"/>
              </w:rPr>
            </w:pPr>
            <w:r w:rsidRPr="00B83B9F">
              <w:rPr>
                <w:sz w:val="15"/>
              </w:rPr>
              <w:t>2050230103</w:t>
            </w:r>
          </w:p>
        </w:tc>
        <w:tc>
          <w:tcPr>
            <w:tcW w:w="2076" w:type="dxa"/>
            <w:gridSpan w:val="3"/>
            <w:vAlign w:val="center"/>
          </w:tcPr>
          <w:p w14:paraId="3E8F94CB" w14:textId="77777777" w:rsidR="0090374C" w:rsidRPr="00B83B9F" w:rsidRDefault="0090374C" w:rsidP="004459E6">
            <w:pPr>
              <w:widowControl/>
              <w:spacing w:line="240" w:lineRule="exact"/>
              <w:jc w:val="center"/>
              <w:rPr>
                <w:kern w:val="0"/>
                <w:sz w:val="15"/>
              </w:rPr>
            </w:pPr>
            <w:r w:rsidRPr="00B83B9F">
              <w:rPr>
                <w:rFonts w:hint="eastAsia"/>
                <w:kern w:val="0"/>
                <w:sz w:val="15"/>
              </w:rPr>
              <w:t>材料成形理论（全英文授课）</w:t>
            </w:r>
          </w:p>
        </w:tc>
        <w:tc>
          <w:tcPr>
            <w:tcW w:w="467" w:type="dxa"/>
            <w:vAlign w:val="center"/>
          </w:tcPr>
          <w:p w14:paraId="254BF9ED" w14:textId="77777777" w:rsidR="0090374C" w:rsidRPr="00B83B9F" w:rsidRDefault="0090374C" w:rsidP="004459E6">
            <w:pPr>
              <w:widowControl/>
              <w:spacing w:line="240" w:lineRule="exact"/>
              <w:jc w:val="center"/>
              <w:rPr>
                <w:kern w:val="0"/>
                <w:sz w:val="15"/>
              </w:rPr>
            </w:pPr>
            <w:r w:rsidRPr="00B83B9F">
              <w:rPr>
                <w:rFonts w:cs="Times New Roman"/>
                <w:kern w:val="0"/>
                <w:sz w:val="15"/>
                <w:szCs w:val="15"/>
                <w:lang w:bidi="ar"/>
              </w:rPr>
              <w:t>选修</w:t>
            </w:r>
          </w:p>
        </w:tc>
        <w:tc>
          <w:tcPr>
            <w:tcW w:w="435" w:type="dxa"/>
            <w:vAlign w:val="center"/>
          </w:tcPr>
          <w:p w14:paraId="6EBFCC31" w14:textId="77777777" w:rsidR="0090374C" w:rsidRPr="00B83B9F" w:rsidRDefault="0090374C" w:rsidP="004459E6">
            <w:pPr>
              <w:widowControl/>
              <w:spacing w:line="240" w:lineRule="exact"/>
              <w:jc w:val="center"/>
              <w:rPr>
                <w:kern w:val="0"/>
                <w:sz w:val="15"/>
              </w:rPr>
            </w:pPr>
            <w:r w:rsidRPr="00B83B9F">
              <w:rPr>
                <w:rFonts w:cs="Times New Roman" w:hint="eastAsia"/>
                <w:kern w:val="0"/>
                <w:sz w:val="15"/>
                <w:szCs w:val="15"/>
                <w:lang w:bidi="ar"/>
              </w:rPr>
              <w:t>2</w:t>
            </w:r>
          </w:p>
        </w:tc>
        <w:tc>
          <w:tcPr>
            <w:tcW w:w="375" w:type="dxa"/>
            <w:vAlign w:val="center"/>
          </w:tcPr>
          <w:p w14:paraId="4F095E80" w14:textId="77777777" w:rsidR="0090374C" w:rsidRPr="00B83B9F" w:rsidRDefault="0090374C" w:rsidP="004459E6">
            <w:pPr>
              <w:widowControl/>
              <w:spacing w:line="240" w:lineRule="exact"/>
              <w:jc w:val="center"/>
              <w:rPr>
                <w:rFonts w:eastAsia="仿宋"/>
                <w:kern w:val="0"/>
                <w:sz w:val="15"/>
              </w:rPr>
            </w:pPr>
            <w:r w:rsidRPr="00B83B9F">
              <w:rPr>
                <w:rFonts w:cs="Times New Roman" w:hint="eastAsia"/>
                <w:kern w:val="0"/>
                <w:sz w:val="15"/>
                <w:szCs w:val="15"/>
                <w:lang w:bidi="ar"/>
              </w:rPr>
              <w:t>3</w:t>
            </w:r>
            <w:r w:rsidRPr="00B83B9F">
              <w:rPr>
                <w:rFonts w:cs="Times New Roman"/>
                <w:kern w:val="0"/>
                <w:sz w:val="15"/>
                <w:szCs w:val="15"/>
                <w:lang w:bidi="ar"/>
              </w:rPr>
              <w:t>2</w:t>
            </w:r>
          </w:p>
        </w:tc>
        <w:tc>
          <w:tcPr>
            <w:tcW w:w="374" w:type="dxa"/>
            <w:vAlign w:val="center"/>
          </w:tcPr>
          <w:p w14:paraId="357B212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cs="Times New Roman"/>
                <w:kern w:val="0"/>
                <w:sz w:val="15"/>
                <w:szCs w:val="15"/>
                <w:lang w:bidi="ar"/>
              </w:rPr>
              <w:t xml:space="preserve">　</w:t>
            </w:r>
          </w:p>
        </w:tc>
        <w:tc>
          <w:tcPr>
            <w:tcW w:w="373" w:type="dxa"/>
            <w:vAlign w:val="center"/>
          </w:tcPr>
          <w:p w14:paraId="4FB3A80A"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cs="Times New Roman"/>
                <w:kern w:val="0"/>
                <w:sz w:val="15"/>
                <w:szCs w:val="15"/>
                <w:lang w:bidi="ar"/>
              </w:rPr>
              <w:t xml:space="preserve">　</w:t>
            </w:r>
          </w:p>
        </w:tc>
        <w:tc>
          <w:tcPr>
            <w:tcW w:w="423" w:type="dxa"/>
            <w:vAlign w:val="center"/>
          </w:tcPr>
          <w:p w14:paraId="3A425D6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cs="Times New Roman"/>
                <w:kern w:val="0"/>
                <w:sz w:val="15"/>
                <w:szCs w:val="15"/>
                <w:lang w:bidi="ar"/>
              </w:rPr>
              <w:t xml:space="preserve">　</w:t>
            </w:r>
          </w:p>
        </w:tc>
        <w:tc>
          <w:tcPr>
            <w:tcW w:w="460" w:type="dxa"/>
            <w:vAlign w:val="center"/>
          </w:tcPr>
          <w:p w14:paraId="1F06F79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cs="Times New Roman"/>
                <w:kern w:val="0"/>
                <w:sz w:val="15"/>
                <w:szCs w:val="15"/>
                <w:lang w:bidi="ar"/>
              </w:rPr>
              <w:t xml:space="preserve">　</w:t>
            </w:r>
          </w:p>
        </w:tc>
        <w:tc>
          <w:tcPr>
            <w:tcW w:w="374" w:type="dxa"/>
            <w:vAlign w:val="center"/>
          </w:tcPr>
          <w:p w14:paraId="695613C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cs="Times New Roman"/>
                <w:kern w:val="0"/>
                <w:sz w:val="15"/>
                <w:szCs w:val="15"/>
                <w:lang w:bidi="ar"/>
              </w:rPr>
              <w:t xml:space="preserve">　</w:t>
            </w:r>
          </w:p>
        </w:tc>
        <w:tc>
          <w:tcPr>
            <w:tcW w:w="373" w:type="dxa"/>
            <w:vAlign w:val="center"/>
          </w:tcPr>
          <w:p w14:paraId="2641C00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cs="Times New Roman"/>
                <w:kern w:val="0"/>
                <w:sz w:val="15"/>
                <w:szCs w:val="15"/>
                <w:lang w:bidi="ar"/>
              </w:rPr>
              <w:t xml:space="preserve">　</w:t>
            </w:r>
          </w:p>
        </w:tc>
        <w:tc>
          <w:tcPr>
            <w:tcW w:w="375" w:type="dxa"/>
            <w:vAlign w:val="center"/>
          </w:tcPr>
          <w:p w14:paraId="4370238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lang w:bidi="ar"/>
              </w:rPr>
              <w:t xml:space="preserve">　</w:t>
            </w:r>
          </w:p>
        </w:tc>
        <w:tc>
          <w:tcPr>
            <w:tcW w:w="375" w:type="dxa"/>
            <w:vAlign w:val="center"/>
          </w:tcPr>
          <w:p w14:paraId="4010F11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lang w:bidi="ar"/>
              </w:rPr>
              <w:t xml:space="preserve">　</w:t>
            </w:r>
          </w:p>
        </w:tc>
        <w:tc>
          <w:tcPr>
            <w:tcW w:w="375" w:type="dxa"/>
            <w:vAlign w:val="center"/>
          </w:tcPr>
          <w:p w14:paraId="64FD54B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lang w:bidi="ar"/>
              </w:rPr>
              <w:t xml:space="preserve">　</w:t>
            </w:r>
          </w:p>
        </w:tc>
        <w:tc>
          <w:tcPr>
            <w:tcW w:w="375" w:type="dxa"/>
            <w:vAlign w:val="center"/>
          </w:tcPr>
          <w:p w14:paraId="65A8097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lang w:bidi="ar"/>
              </w:rPr>
              <w:t xml:space="preserve">　</w:t>
            </w:r>
          </w:p>
        </w:tc>
        <w:tc>
          <w:tcPr>
            <w:tcW w:w="375" w:type="dxa"/>
            <w:vAlign w:val="center"/>
          </w:tcPr>
          <w:p w14:paraId="7A80B07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lang w:bidi="ar"/>
              </w:rPr>
              <w:t xml:space="preserve">　</w:t>
            </w:r>
          </w:p>
        </w:tc>
        <w:tc>
          <w:tcPr>
            <w:tcW w:w="394" w:type="dxa"/>
            <w:vAlign w:val="center"/>
          </w:tcPr>
          <w:p w14:paraId="35FDA316"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lang w:bidi="ar"/>
              </w:rPr>
              <w:t xml:space="preserve">　</w:t>
            </w:r>
          </w:p>
        </w:tc>
        <w:tc>
          <w:tcPr>
            <w:tcW w:w="356" w:type="dxa"/>
            <w:vAlign w:val="center"/>
          </w:tcPr>
          <w:p w14:paraId="5E665A22"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179CADB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0C0CD0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tcPr>
          <w:p w14:paraId="2F872C7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FC1824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6DB0E990"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0AD2B206" w14:textId="77777777" w:rsidTr="004459E6">
        <w:trPr>
          <w:trHeight w:val="90"/>
          <w:jc w:val="center"/>
        </w:trPr>
        <w:tc>
          <w:tcPr>
            <w:tcW w:w="627" w:type="dxa"/>
            <w:vMerge/>
            <w:vAlign w:val="center"/>
          </w:tcPr>
          <w:p w14:paraId="284CF477"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2B4B4150"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011569DE" w14:textId="77777777" w:rsidR="0090374C" w:rsidRPr="00B83B9F" w:rsidRDefault="0090374C" w:rsidP="004459E6">
            <w:pPr>
              <w:widowControl/>
              <w:spacing w:line="240" w:lineRule="exact"/>
              <w:jc w:val="center"/>
              <w:rPr>
                <w:sz w:val="15"/>
              </w:rPr>
            </w:pPr>
            <w:r w:rsidRPr="00B83B9F">
              <w:rPr>
                <w:sz w:val="15"/>
              </w:rPr>
              <w:t>2050230093</w:t>
            </w:r>
          </w:p>
        </w:tc>
        <w:tc>
          <w:tcPr>
            <w:tcW w:w="2076" w:type="dxa"/>
            <w:gridSpan w:val="3"/>
            <w:vAlign w:val="center"/>
          </w:tcPr>
          <w:p w14:paraId="2D8B07EC" w14:textId="77777777" w:rsidR="0090374C" w:rsidRPr="00B83B9F" w:rsidRDefault="0090374C" w:rsidP="004459E6">
            <w:pPr>
              <w:widowControl/>
              <w:spacing w:line="240" w:lineRule="exact"/>
              <w:jc w:val="center"/>
              <w:rPr>
                <w:kern w:val="0"/>
                <w:sz w:val="15"/>
              </w:rPr>
            </w:pPr>
            <w:r w:rsidRPr="00B83B9F">
              <w:rPr>
                <w:rFonts w:hint="eastAsia"/>
                <w:kern w:val="0"/>
                <w:sz w:val="15"/>
              </w:rPr>
              <w:t>材料微结构分析方法（全英文授课）</w:t>
            </w:r>
          </w:p>
        </w:tc>
        <w:tc>
          <w:tcPr>
            <w:tcW w:w="467" w:type="dxa"/>
            <w:vAlign w:val="center"/>
          </w:tcPr>
          <w:p w14:paraId="49BBAAE6" w14:textId="77777777" w:rsidR="0090374C" w:rsidRPr="00B83B9F" w:rsidRDefault="0090374C" w:rsidP="004459E6">
            <w:pPr>
              <w:widowControl/>
              <w:spacing w:line="240" w:lineRule="exact"/>
              <w:jc w:val="center"/>
              <w:rPr>
                <w:kern w:val="0"/>
                <w:sz w:val="15"/>
              </w:rPr>
            </w:pPr>
            <w:r w:rsidRPr="00B83B9F">
              <w:rPr>
                <w:rFonts w:cs="Times New Roman"/>
                <w:kern w:val="0"/>
                <w:sz w:val="15"/>
                <w:szCs w:val="15"/>
                <w:lang w:bidi="ar"/>
              </w:rPr>
              <w:t>选修</w:t>
            </w:r>
          </w:p>
        </w:tc>
        <w:tc>
          <w:tcPr>
            <w:tcW w:w="435" w:type="dxa"/>
            <w:vAlign w:val="center"/>
          </w:tcPr>
          <w:p w14:paraId="3F980771" w14:textId="77777777" w:rsidR="0090374C" w:rsidRPr="00B83B9F" w:rsidRDefault="0090374C" w:rsidP="004459E6">
            <w:pPr>
              <w:widowControl/>
              <w:spacing w:line="240" w:lineRule="exact"/>
              <w:jc w:val="center"/>
              <w:rPr>
                <w:kern w:val="0"/>
                <w:sz w:val="15"/>
              </w:rPr>
            </w:pPr>
            <w:r w:rsidRPr="00B83B9F">
              <w:rPr>
                <w:rFonts w:cs="Times New Roman" w:hint="eastAsia"/>
                <w:kern w:val="0"/>
                <w:sz w:val="15"/>
                <w:szCs w:val="15"/>
                <w:lang w:bidi="ar"/>
              </w:rPr>
              <w:t>2</w:t>
            </w:r>
          </w:p>
        </w:tc>
        <w:tc>
          <w:tcPr>
            <w:tcW w:w="375" w:type="dxa"/>
            <w:vAlign w:val="center"/>
          </w:tcPr>
          <w:p w14:paraId="46625FF4" w14:textId="77777777" w:rsidR="0090374C" w:rsidRPr="00B83B9F" w:rsidRDefault="0090374C" w:rsidP="004459E6">
            <w:pPr>
              <w:widowControl/>
              <w:spacing w:line="240" w:lineRule="exact"/>
              <w:jc w:val="center"/>
              <w:rPr>
                <w:kern w:val="0"/>
                <w:sz w:val="15"/>
              </w:rPr>
            </w:pPr>
            <w:r w:rsidRPr="00B83B9F">
              <w:rPr>
                <w:rFonts w:cs="Times New Roman" w:hint="eastAsia"/>
                <w:kern w:val="0"/>
                <w:sz w:val="15"/>
                <w:szCs w:val="15"/>
                <w:lang w:bidi="ar"/>
              </w:rPr>
              <w:t>3</w:t>
            </w:r>
            <w:r w:rsidRPr="00B83B9F">
              <w:rPr>
                <w:rFonts w:cs="Times New Roman"/>
                <w:kern w:val="0"/>
                <w:sz w:val="15"/>
                <w:szCs w:val="15"/>
                <w:lang w:bidi="ar"/>
              </w:rPr>
              <w:t>2</w:t>
            </w:r>
          </w:p>
        </w:tc>
        <w:tc>
          <w:tcPr>
            <w:tcW w:w="374" w:type="dxa"/>
            <w:vAlign w:val="center"/>
          </w:tcPr>
          <w:p w14:paraId="4707EEAE" w14:textId="77777777" w:rsidR="0090374C" w:rsidRPr="00B83B9F" w:rsidRDefault="0090374C" w:rsidP="004459E6">
            <w:pPr>
              <w:widowControl/>
              <w:spacing w:line="240" w:lineRule="exact"/>
              <w:jc w:val="center"/>
              <w:rPr>
                <w:kern w:val="0"/>
                <w:sz w:val="15"/>
              </w:rPr>
            </w:pPr>
            <w:r w:rsidRPr="00B83B9F">
              <w:rPr>
                <w:rFonts w:cs="Times New Roman"/>
                <w:kern w:val="0"/>
                <w:sz w:val="15"/>
                <w:szCs w:val="15"/>
                <w:lang w:bidi="ar"/>
              </w:rPr>
              <w:t xml:space="preserve">　</w:t>
            </w:r>
          </w:p>
        </w:tc>
        <w:tc>
          <w:tcPr>
            <w:tcW w:w="373" w:type="dxa"/>
            <w:vAlign w:val="center"/>
          </w:tcPr>
          <w:p w14:paraId="165C574A" w14:textId="77777777" w:rsidR="0090374C" w:rsidRPr="00B83B9F" w:rsidRDefault="0090374C" w:rsidP="004459E6">
            <w:pPr>
              <w:widowControl/>
              <w:spacing w:line="240" w:lineRule="exact"/>
              <w:jc w:val="center"/>
              <w:rPr>
                <w:kern w:val="0"/>
                <w:sz w:val="15"/>
              </w:rPr>
            </w:pPr>
            <w:r w:rsidRPr="00B83B9F">
              <w:rPr>
                <w:rFonts w:cs="Times New Roman"/>
                <w:kern w:val="0"/>
                <w:sz w:val="15"/>
                <w:szCs w:val="15"/>
                <w:lang w:bidi="ar"/>
              </w:rPr>
              <w:t xml:space="preserve">　</w:t>
            </w:r>
          </w:p>
        </w:tc>
        <w:tc>
          <w:tcPr>
            <w:tcW w:w="423" w:type="dxa"/>
            <w:vAlign w:val="center"/>
          </w:tcPr>
          <w:p w14:paraId="6F8D6FB2" w14:textId="77777777" w:rsidR="0090374C" w:rsidRPr="00B83B9F" w:rsidRDefault="0090374C" w:rsidP="004459E6">
            <w:pPr>
              <w:widowControl/>
              <w:spacing w:line="240" w:lineRule="exact"/>
              <w:jc w:val="center"/>
              <w:rPr>
                <w:kern w:val="0"/>
                <w:sz w:val="15"/>
              </w:rPr>
            </w:pPr>
            <w:r w:rsidRPr="00B83B9F">
              <w:rPr>
                <w:rFonts w:cs="Times New Roman"/>
                <w:kern w:val="0"/>
                <w:sz w:val="15"/>
                <w:szCs w:val="15"/>
                <w:lang w:bidi="ar"/>
              </w:rPr>
              <w:t xml:space="preserve">　</w:t>
            </w:r>
          </w:p>
        </w:tc>
        <w:tc>
          <w:tcPr>
            <w:tcW w:w="460" w:type="dxa"/>
            <w:vAlign w:val="center"/>
          </w:tcPr>
          <w:p w14:paraId="2002FA40" w14:textId="77777777" w:rsidR="0090374C" w:rsidRPr="00B83B9F" w:rsidRDefault="0090374C" w:rsidP="004459E6">
            <w:pPr>
              <w:widowControl/>
              <w:spacing w:line="240" w:lineRule="exact"/>
              <w:jc w:val="center"/>
              <w:rPr>
                <w:kern w:val="0"/>
                <w:sz w:val="15"/>
              </w:rPr>
            </w:pPr>
            <w:r w:rsidRPr="00B83B9F">
              <w:rPr>
                <w:rFonts w:cs="Times New Roman"/>
                <w:kern w:val="0"/>
                <w:sz w:val="15"/>
                <w:szCs w:val="15"/>
                <w:lang w:bidi="ar"/>
              </w:rPr>
              <w:t xml:space="preserve">　</w:t>
            </w:r>
          </w:p>
        </w:tc>
        <w:tc>
          <w:tcPr>
            <w:tcW w:w="374" w:type="dxa"/>
            <w:vAlign w:val="center"/>
          </w:tcPr>
          <w:p w14:paraId="2D472305" w14:textId="77777777" w:rsidR="0090374C" w:rsidRPr="00B83B9F" w:rsidRDefault="0090374C" w:rsidP="004459E6">
            <w:pPr>
              <w:widowControl/>
              <w:spacing w:line="240" w:lineRule="exact"/>
              <w:jc w:val="center"/>
              <w:rPr>
                <w:kern w:val="0"/>
                <w:sz w:val="15"/>
              </w:rPr>
            </w:pPr>
            <w:r w:rsidRPr="00B83B9F">
              <w:rPr>
                <w:rFonts w:cs="Times New Roman"/>
                <w:kern w:val="0"/>
                <w:sz w:val="15"/>
                <w:szCs w:val="15"/>
                <w:lang w:bidi="ar"/>
              </w:rPr>
              <w:t xml:space="preserve">　</w:t>
            </w:r>
          </w:p>
        </w:tc>
        <w:tc>
          <w:tcPr>
            <w:tcW w:w="373" w:type="dxa"/>
            <w:vAlign w:val="center"/>
          </w:tcPr>
          <w:p w14:paraId="1D175262" w14:textId="77777777" w:rsidR="0090374C" w:rsidRPr="00B83B9F" w:rsidRDefault="0090374C" w:rsidP="004459E6">
            <w:pPr>
              <w:widowControl/>
              <w:spacing w:line="240" w:lineRule="exact"/>
              <w:jc w:val="center"/>
              <w:rPr>
                <w:kern w:val="0"/>
                <w:sz w:val="15"/>
              </w:rPr>
            </w:pPr>
            <w:r w:rsidRPr="00B83B9F">
              <w:rPr>
                <w:rFonts w:cs="Times New Roman"/>
                <w:kern w:val="0"/>
                <w:sz w:val="15"/>
                <w:szCs w:val="15"/>
                <w:lang w:bidi="ar"/>
              </w:rPr>
              <w:t xml:space="preserve">　</w:t>
            </w:r>
          </w:p>
        </w:tc>
        <w:tc>
          <w:tcPr>
            <w:tcW w:w="375" w:type="dxa"/>
            <w:vAlign w:val="center"/>
          </w:tcPr>
          <w:p w14:paraId="22C02BB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lang w:bidi="ar"/>
              </w:rPr>
              <w:t xml:space="preserve">　</w:t>
            </w:r>
          </w:p>
        </w:tc>
        <w:tc>
          <w:tcPr>
            <w:tcW w:w="375" w:type="dxa"/>
            <w:vAlign w:val="center"/>
          </w:tcPr>
          <w:p w14:paraId="415A6C44"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lang w:bidi="ar"/>
              </w:rPr>
              <w:t xml:space="preserve">　</w:t>
            </w:r>
          </w:p>
        </w:tc>
        <w:tc>
          <w:tcPr>
            <w:tcW w:w="375" w:type="dxa"/>
            <w:vAlign w:val="center"/>
          </w:tcPr>
          <w:p w14:paraId="44F8438C"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lang w:bidi="ar"/>
              </w:rPr>
              <w:t xml:space="preserve">　</w:t>
            </w:r>
          </w:p>
        </w:tc>
        <w:tc>
          <w:tcPr>
            <w:tcW w:w="375" w:type="dxa"/>
            <w:vAlign w:val="center"/>
          </w:tcPr>
          <w:p w14:paraId="03441958"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lang w:bidi="ar"/>
              </w:rPr>
              <w:t xml:space="preserve">　</w:t>
            </w:r>
          </w:p>
        </w:tc>
        <w:tc>
          <w:tcPr>
            <w:tcW w:w="375" w:type="dxa"/>
            <w:vAlign w:val="center"/>
          </w:tcPr>
          <w:p w14:paraId="668D036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lang w:bidi="ar"/>
              </w:rPr>
              <w:t xml:space="preserve">　</w:t>
            </w:r>
          </w:p>
        </w:tc>
        <w:tc>
          <w:tcPr>
            <w:tcW w:w="394" w:type="dxa"/>
            <w:vAlign w:val="center"/>
          </w:tcPr>
          <w:p w14:paraId="4AC7AC35"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lang w:bidi="ar"/>
              </w:rPr>
              <w:t xml:space="preserve">　</w:t>
            </w:r>
          </w:p>
        </w:tc>
        <w:tc>
          <w:tcPr>
            <w:tcW w:w="356" w:type="dxa"/>
            <w:vAlign w:val="center"/>
          </w:tcPr>
          <w:p w14:paraId="6926436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BF55BB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ECCD21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tcPr>
          <w:p w14:paraId="62A4052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4965C83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60BE97CE"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21CF15FE" w14:textId="77777777" w:rsidTr="004459E6">
        <w:trPr>
          <w:trHeight w:val="255"/>
          <w:jc w:val="center"/>
        </w:trPr>
        <w:tc>
          <w:tcPr>
            <w:tcW w:w="627" w:type="dxa"/>
            <w:vMerge/>
            <w:vAlign w:val="center"/>
          </w:tcPr>
          <w:p w14:paraId="50045124"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50A9BE6C"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1AFB281A" w14:textId="77777777" w:rsidR="0090374C" w:rsidRPr="00B83B9F" w:rsidRDefault="0090374C" w:rsidP="004459E6">
            <w:pPr>
              <w:widowControl/>
              <w:spacing w:line="240" w:lineRule="exact"/>
              <w:jc w:val="center"/>
              <w:rPr>
                <w:sz w:val="15"/>
              </w:rPr>
            </w:pPr>
            <w:r w:rsidRPr="00B83B9F">
              <w:rPr>
                <w:sz w:val="15"/>
              </w:rPr>
              <w:t>2050230113</w:t>
            </w:r>
          </w:p>
        </w:tc>
        <w:tc>
          <w:tcPr>
            <w:tcW w:w="2076" w:type="dxa"/>
            <w:gridSpan w:val="3"/>
            <w:vAlign w:val="center"/>
          </w:tcPr>
          <w:p w14:paraId="303E3261" w14:textId="77777777" w:rsidR="0090374C" w:rsidRPr="00B83B9F" w:rsidRDefault="0090374C" w:rsidP="004459E6">
            <w:pPr>
              <w:widowControl/>
              <w:spacing w:line="240" w:lineRule="exact"/>
              <w:jc w:val="center"/>
              <w:rPr>
                <w:kern w:val="0"/>
                <w:sz w:val="15"/>
              </w:rPr>
            </w:pPr>
            <w:r w:rsidRPr="00B83B9F">
              <w:rPr>
                <w:rFonts w:hint="eastAsia"/>
                <w:kern w:val="0"/>
                <w:sz w:val="15"/>
              </w:rPr>
              <w:t>材料工程计算机应用（全英文授课）</w:t>
            </w:r>
          </w:p>
        </w:tc>
        <w:tc>
          <w:tcPr>
            <w:tcW w:w="467" w:type="dxa"/>
            <w:vAlign w:val="center"/>
          </w:tcPr>
          <w:p w14:paraId="5D1F9146" w14:textId="77777777" w:rsidR="0090374C" w:rsidRPr="00B83B9F" w:rsidRDefault="0090374C" w:rsidP="004459E6">
            <w:pPr>
              <w:widowControl/>
              <w:spacing w:line="240" w:lineRule="exact"/>
              <w:jc w:val="center"/>
              <w:rPr>
                <w:kern w:val="0"/>
                <w:sz w:val="15"/>
              </w:rPr>
            </w:pPr>
            <w:r w:rsidRPr="00B83B9F">
              <w:rPr>
                <w:rFonts w:cs="Times New Roman"/>
                <w:kern w:val="0"/>
                <w:sz w:val="15"/>
                <w:szCs w:val="15"/>
                <w:lang w:bidi="ar"/>
              </w:rPr>
              <w:t>选修</w:t>
            </w:r>
          </w:p>
        </w:tc>
        <w:tc>
          <w:tcPr>
            <w:tcW w:w="435" w:type="dxa"/>
            <w:vAlign w:val="center"/>
          </w:tcPr>
          <w:p w14:paraId="1F1502B3" w14:textId="77777777" w:rsidR="0090374C" w:rsidRPr="00B83B9F" w:rsidRDefault="0090374C" w:rsidP="004459E6">
            <w:pPr>
              <w:widowControl/>
              <w:spacing w:line="240" w:lineRule="exact"/>
              <w:jc w:val="center"/>
              <w:rPr>
                <w:kern w:val="0"/>
                <w:sz w:val="15"/>
              </w:rPr>
            </w:pPr>
            <w:r w:rsidRPr="00B83B9F">
              <w:rPr>
                <w:rFonts w:cs="Times New Roman" w:hint="eastAsia"/>
                <w:kern w:val="0"/>
                <w:sz w:val="15"/>
                <w:szCs w:val="15"/>
                <w:lang w:bidi="ar"/>
              </w:rPr>
              <w:t>2</w:t>
            </w:r>
          </w:p>
        </w:tc>
        <w:tc>
          <w:tcPr>
            <w:tcW w:w="375" w:type="dxa"/>
            <w:vAlign w:val="center"/>
          </w:tcPr>
          <w:p w14:paraId="04153F75" w14:textId="77777777" w:rsidR="0090374C" w:rsidRPr="00B83B9F" w:rsidRDefault="0090374C" w:rsidP="004459E6">
            <w:pPr>
              <w:widowControl/>
              <w:spacing w:line="240" w:lineRule="exact"/>
              <w:jc w:val="center"/>
              <w:rPr>
                <w:kern w:val="0"/>
                <w:sz w:val="15"/>
              </w:rPr>
            </w:pPr>
            <w:r w:rsidRPr="00B83B9F">
              <w:rPr>
                <w:rFonts w:cs="Times New Roman" w:hint="eastAsia"/>
                <w:kern w:val="0"/>
                <w:sz w:val="15"/>
                <w:szCs w:val="15"/>
                <w:lang w:bidi="ar"/>
              </w:rPr>
              <w:t>3</w:t>
            </w:r>
            <w:r w:rsidRPr="00B83B9F">
              <w:rPr>
                <w:rFonts w:cs="Times New Roman"/>
                <w:kern w:val="0"/>
                <w:sz w:val="15"/>
                <w:szCs w:val="15"/>
                <w:lang w:bidi="ar"/>
              </w:rPr>
              <w:t>2</w:t>
            </w:r>
          </w:p>
        </w:tc>
        <w:tc>
          <w:tcPr>
            <w:tcW w:w="374" w:type="dxa"/>
            <w:vAlign w:val="center"/>
          </w:tcPr>
          <w:p w14:paraId="3E302859" w14:textId="77777777" w:rsidR="0090374C" w:rsidRPr="00B83B9F" w:rsidRDefault="0090374C" w:rsidP="004459E6">
            <w:pPr>
              <w:widowControl/>
              <w:spacing w:line="240" w:lineRule="exact"/>
              <w:jc w:val="center"/>
              <w:rPr>
                <w:kern w:val="0"/>
                <w:sz w:val="15"/>
              </w:rPr>
            </w:pPr>
            <w:r w:rsidRPr="00B83B9F">
              <w:rPr>
                <w:rFonts w:cs="Times New Roman"/>
                <w:kern w:val="0"/>
                <w:sz w:val="15"/>
                <w:szCs w:val="15"/>
                <w:lang w:bidi="ar"/>
              </w:rPr>
              <w:t xml:space="preserve">　</w:t>
            </w:r>
          </w:p>
        </w:tc>
        <w:tc>
          <w:tcPr>
            <w:tcW w:w="373" w:type="dxa"/>
            <w:vAlign w:val="center"/>
          </w:tcPr>
          <w:p w14:paraId="5888A4B0" w14:textId="77777777" w:rsidR="0090374C" w:rsidRPr="00B83B9F" w:rsidRDefault="0090374C" w:rsidP="004459E6">
            <w:pPr>
              <w:widowControl/>
              <w:spacing w:line="240" w:lineRule="exact"/>
              <w:jc w:val="center"/>
              <w:rPr>
                <w:kern w:val="0"/>
                <w:sz w:val="15"/>
              </w:rPr>
            </w:pPr>
            <w:r w:rsidRPr="00B83B9F">
              <w:rPr>
                <w:rFonts w:cs="Times New Roman"/>
                <w:kern w:val="0"/>
                <w:sz w:val="15"/>
                <w:szCs w:val="15"/>
                <w:lang w:bidi="ar"/>
              </w:rPr>
              <w:t xml:space="preserve">　</w:t>
            </w:r>
          </w:p>
        </w:tc>
        <w:tc>
          <w:tcPr>
            <w:tcW w:w="423" w:type="dxa"/>
            <w:vAlign w:val="center"/>
          </w:tcPr>
          <w:p w14:paraId="0D22E349" w14:textId="77777777" w:rsidR="0090374C" w:rsidRPr="00B83B9F" w:rsidRDefault="0090374C" w:rsidP="004459E6">
            <w:pPr>
              <w:widowControl/>
              <w:spacing w:line="240" w:lineRule="exact"/>
              <w:jc w:val="center"/>
              <w:rPr>
                <w:kern w:val="0"/>
                <w:sz w:val="15"/>
              </w:rPr>
            </w:pPr>
            <w:r w:rsidRPr="00B83B9F">
              <w:rPr>
                <w:rFonts w:cs="Times New Roman"/>
                <w:kern w:val="0"/>
                <w:sz w:val="15"/>
                <w:szCs w:val="15"/>
                <w:lang w:bidi="ar"/>
              </w:rPr>
              <w:t xml:space="preserve">　</w:t>
            </w:r>
          </w:p>
        </w:tc>
        <w:tc>
          <w:tcPr>
            <w:tcW w:w="460" w:type="dxa"/>
            <w:vAlign w:val="center"/>
          </w:tcPr>
          <w:p w14:paraId="0E7617DA" w14:textId="77777777" w:rsidR="0090374C" w:rsidRPr="00B83B9F" w:rsidRDefault="0090374C" w:rsidP="004459E6">
            <w:pPr>
              <w:widowControl/>
              <w:spacing w:line="240" w:lineRule="exact"/>
              <w:jc w:val="center"/>
              <w:rPr>
                <w:kern w:val="0"/>
                <w:sz w:val="15"/>
              </w:rPr>
            </w:pPr>
            <w:r w:rsidRPr="00B83B9F">
              <w:rPr>
                <w:rFonts w:cs="Times New Roman"/>
                <w:kern w:val="0"/>
                <w:sz w:val="15"/>
                <w:szCs w:val="15"/>
                <w:lang w:bidi="ar"/>
              </w:rPr>
              <w:t xml:space="preserve">　</w:t>
            </w:r>
          </w:p>
        </w:tc>
        <w:tc>
          <w:tcPr>
            <w:tcW w:w="374" w:type="dxa"/>
            <w:vAlign w:val="center"/>
          </w:tcPr>
          <w:p w14:paraId="637DBFBD" w14:textId="77777777" w:rsidR="0090374C" w:rsidRPr="00B83B9F" w:rsidRDefault="0090374C" w:rsidP="004459E6">
            <w:pPr>
              <w:widowControl/>
              <w:spacing w:line="240" w:lineRule="exact"/>
              <w:jc w:val="center"/>
              <w:rPr>
                <w:kern w:val="0"/>
                <w:sz w:val="15"/>
              </w:rPr>
            </w:pPr>
            <w:r w:rsidRPr="00B83B9F">
              <w:rPr>
                <w:rFonts w:cs="Times New Roman"/>
                <w:kern w:val="0"/>
                <w:sz w:val="15"/>
                <w:szCs w:val="15"/>
                <w:lang w:bidi="ar"/>
              </w:rPr>
              <w:t xml:space="preserve">　</w:t>
            </w:r>
          </w:p>
        </w:tc>
        <w:tc>
          <w:tcPr>
            <w:tcW w:w="373" w:type="dxa"/>
            <w:vAlign w:val="center"/>
          </w:tcPr>
          <w:p w14:paraId="6A31A2AE" w14:textId="77777777" w:rsidR="0090374C" w:rsidRPr="00B83B9F" w:rsidRDefault="0090374C" w:rsidP="004459E6">
            <w:pPr>
              <w:widowControl/>
              <w:spacing w:line="240" w:lineRule="exact"/>
              <w:jc w:val="center"/>
              <w:rPr>
                <w:kern w:val="0"/>
                <w:sz w:val="15"/>
              </w:rPr>
            </w:pPr>
            <w:r w:rsidRPr="00B83B9F">
              <w:rPr>
                <w:rFonts w:cs="Times New Roman"/>
                <w:kern w:val="0"/>
                <w:sz w:val="15"/>
                <w:szCs w:val="15"/>
                <w:lang w:bidi="ar"/>
              </w:rPr>
              <w:t xml:space="preserve">　</w:t>
            </w:r>
          </w:p>
        </w:tc>
        <w:tc>
          <w:tcPr>
            <w:tcW w:w="375" w:type="dxa"/>
            <w:vAlign w:val="center"/>
          </w:tcPr>
          <w:p w14:paraId="0D3AD211"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lang w:bidi="ar"/>
              </w:rPr>
              <w:t xml:space="preserve">　</w:t>
            </w:r>
          </w:p>
        </w:tc>
        <w:tc>
          <w:tcPr>
            <w:tcW w:w="375" w:type="dxa"/>
            <w:vAlign w:val="center"/>
          </w:tcPr>
          <w:p w14:paraId="24999C63"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lang w:bidi="ar"/>
              </w:rPr>
              <w:t xml:space="preserve">　</w:t>
            </w:r>
          </w:p>
        </w:tc>
        <w:tc>
          <w:tcPr>
            <w:tcW w:w="375" w:type="dxa"/>
            <w:vAlign w:val="center"/>
          </w:tcPr>
          <w:p w14:paraId="34113D0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lang w:bidi="ar"/>
              </w:rPr>
              <w:t xml:space="preserve">　</w:t>
            </w:r>
          </w:p>
        </w:tc>
        <w:tc>
          <w:tcPr>
            <w:tcW w:w="375" w:type="dxa"/>
            <w:vAlign w:val="center"/>
          </w:tcPr>
          <w:p w14:paraId="145E54AA"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lang w:bidi="ar"/>
              </w:rPr>
              <w:t xml:space="preserve">　</w:t>
            </w:r>
          </w:p>
        </w:tc>
        <w:tc>
          <w:tcPr>
            <w:tcW w:w="375" w:type="dxa"/>
            <w:vAlign w:val="center"/>
          </w:tcPr>
          <w:p w14:paraId="01E2B68F"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lang w:bidi="ar"/>
              </w:rPr>
              <w:t xml:space="preserve">　</w:t>
            </w:r>
          </w:p>
        </w:tc>
        <w:tc>
          <w:tcPr>
            <w:tcW w:w="394" w:type="dxa"/>
            <w:vAlign w:val="center"/>
          </w:tcPr>
          <w:p w14:paraId="71823349"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lang w:bidi="ar"/>
              </w:rPr>
              <w:t xml:space="preserve">　</w:t>
            </w:r>
          </w:p>
        </w:tc>
        <w:tc>
          <w:tcPr>
            <w:tcW w:w="356" w:type="dxa"/>
            <w:vAlign w:val="center"/>
          </w:tcPr>
          <w:p w14:paraId="2AF65F3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8AFE73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F47380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tcPr>
          <w:p w14:paraId="0A3E0E3D"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9B4E087"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7B164E84"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218A13B8" w14:textId="77777777" w:rsidTr="004459E6">
        <w:trPr>
          <w:trHeight w:val="284"/>
          <w:jc w:val="center"/>
        </w:trPr>
        <w:tc>
          <w:tcPr>
            <w:tcW w:w="627" w:type="dxa"/>
            <w:vMerge w:val="restart"/>
            <w:vAlign w:val="center"/>
          </w:tcPr>
          <w:p w14:paraId="208B6474"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专业实践与毕业设计（论文）</w:t>
            </w:r>
          </w:p>
        </w:tc>
        <w:tc>
          <w:tcPr>
            <w:tcW w:w="857" w:type="dxa"/>
            <w:gridSpan w:val="3"/>
            <w:vMerge w:val="restart"/>
            <w:vAlign w:val="center"/>
          </w:tcPr>
          <w:p w14:paraId="1E996BF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专业实验、实习、实训、课程设计</w:t>
            </w:r>
          </w:p>
        </w:tc>
        <w:tc>
          <w:tcPr>
            <w:tcW w:w="1123" w:type="dxa"/>
            <w:shd w:val="clear" w:color="auto" w:fill="auto"/>
            <w:vAlign w:val="center"/>
          </w:tcPr>
          <w:p w14:paraId="7ECEC00F" w14:textId="77777777" w:rsidR="0090374C" w:rsidRPr="00B83B9F" w:rsidRDefault="0090374C" w:rsidP="004459E6">
            <w:pPr>
              <w:widowControl/>
              <w:spacing w:line="240" w:lineRule="exact"/>
              <w:jc w:val="center"/>
              <w:rPr>
                <w:sz w:val="15"/>
              </w:rPr>
            </w:pPr>
            <w:r w:rsidRPr="00B83B9F">
              <w:rPr>
                <w:rFonts w:hint="eastAsia"/>
                <w:sz w:val="15"/>
              </w:rPr>
              <w:t>1</w:t>
            </w:r>
            <w:r w:rsidRPr="00B83B9F">
              <w:rPr>
                <w:sz w:val="15"/>
              </w:rPr>
              <w:t>00030541150</w:t>
            </w:r>
          </w:p>
        </w:tc>
        <w:tc>
          <w:tcPr>
            <w:tcW w:w="2076" w:type="dxa"/>
            <w:gridSpan w:val="3"/>
            <w:shd w:val="clear" w:color="auto" w:fill="auto"/>
            <w:vAlign w:val="center"/>
          </w:tcPr>
          <w:p w14:paraId="5CAAF28A" w14:textId="77777777" w:rsidR="0090374C" w:rsidRPr="00B83B9F" w:rsidRDefault="0090374C" w:rsidP="004459E6">
            <w:pPr>
              <w:widowControl/>
              <w:spacing w:line="240" w:lineRule="exact"/>
              <w:jc w:val="center"/>
              <w:rPr>
                <w:kern w:val="0"/>
                <w:sz w:val="15"/>
              </w:rPr>
            </w:pPr>
            <w:r w:rsidRPr="00B83B9F">
              <w:rPr>
                <w:rFonts w:hint="eastAsia"/>
                <w:kern w:val="0"/>
                <w:sz w:val="15"/>
              </w:rPr>
              <w:t>工程制图</w:t>
            </w:r>
            <w:r w:rsidRPr="00B83B9F">
              <w:rPr>
                <w:rFonts w:hint="eastAsia"/>
                <w:kern w:val="0"/>
                <w:sz w:val="15"/>
              </w:rPr>
              <w:t>C</w:t>
            </w:r>
            <w:r w:rsidRPr="00B83B9F">
              <w:rPr>
                <w:rFonts w:hint="eastAsia"/>
                <w:kern w:val="0"/>
                <w:sz w:val="15"/>
              </w:rPr>
              <w:t>课程设计</w:t>
            </w:r>
          </w:p>
        </w:tc>
        <w:tc>
          <w:tcPr>
            <w:tcW w:w="467" w:type="dxa"/>
            <w:vAlign w:val="center"/>
          </w:tcPr>
          <w:p w14:paraId="252771F9"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754C2F20" w14:textId="77777777" w:rsidR="0090374C" w:rsidRPr="00B83B9F" w:rsidRDefault="0090374C" w:rsidP="004459E6">
            <w:pPr>
              <w:widowControl/>
              <w:spacing w:line="240" w:lineRule="exact"/>
              <w:jc w:val="center"/>
              <w:rPr>
                <w:kern w:val="0"/>
                <w:sz w:val="15"/>
              </w:rPr>
            </w:pPr>
            <w:r w:rsidRPr="00B83B9F">
              <w:rPr>
                <w:rFonts w:hint="eastAsia"/>
                <w:kern w:val="0"/>
                <w:sz w:val="15"/>
              </w:rPr>
              <w:t>1</w:t>
            </w:r>
          </w:p>
        </w:tc>
        <w:tc>
          <w:tcPr>
            <w:tcW w:w="375" w:type="dxa"/>
            <w:vAlign w:val="center"/>
          </w:tcPr>
          <w:p w14:paraId="06B8DE62" w14:textId="77777777" w:rsidR="0090374C" w:rsidRPr="00B83B9F" w:rsidRDefault="0090374C" w:rsidP="004459E6">
            <w:pPr>
              <w:widowControl/>
              <w:spacing w:line="240" w:lineRule="exact"/>
              <w:jc w:val="center"/>
              <w:rPr>
                <w:kern w:val="0"/>
                <w:sz w:val="15"/>
              </w:rPr>
            </w:pPr>
          </w:p>
        </w:tc>
        <w:tc>
          <w:tcPr>
            <w:tcW w:w="374" w:type="dxa"/>
            <w:vAlign w:val="center"/>
          </w:tcPr>
          <w:p w14:paraId="7D37FD89" w14:textId="77777777" w:rsidR="0090374C" w:rsidRPr="00B83B9F" w:rsidRDefault="0090374C" w:rsidP="004459E6">
            <w:pPr>
              <w:widowControl/>
              <w:spacing w:line="240" w:lineRule="exact"/>
              <w:jc w:val="center"/>
              <w:rPr>
                <w:kern w:val="0"/>
                <w:sz w:val="15"/>
              </w:rPr>
            </w:pPr>
          </w:p>
        </w:tc>
        <w:tc>
          <w:tcPr>
            <w:tcW w:w="373" w:type="dxa"/>
            <w:vAlign w:val="center"/>
          </w:tcPr>
          <w:p w14:paraId="680669DA" w14:textId="77777777" w:rsidR="0090374C" w:rsidRPr="00B83B9F" w:rsidRDefault="0090374C" w:rsidP="004459E6">
            <w:pPr>
              <w:widowControl/>
              <w:spacing w:line="240" w:lineRule="exact"/>
              <w:jc w:val="center"/>
              <w:rPr>
                <w:kern w:val="0"/>
                <w:sz w:val="15"/>
              </w:rPr>
            </w:pPr>
          </w:p>
        </w:tc>
        <w:tc>
          <w:tcPr>
            <w:tcW w:w="423" w:type="dxa"/>
            <w:vAlign w:val="center"/>
          </w:tcPr>
          <w:p w14:paraId="5917BE6A" w14:textId="77777777" w:rsidR="0090374C" w:rsidRPr="00B83B9F" w:rsidRDefault="0090374C" w:rsidP="004459E6">
            <w:pPr>
              <w:widowControl/>
              <w:spacing w:line="240" w:lineRule="exact"/>
              <w:jc w:val="center"/>
              <w:rPr>
                <w:kern w:val="0"/>
                <w:sz w:val="15"/>
              </w:rPr>
            </w:pPr>
          </w:p>
        </w:tc>
        <w:tc>
          <w:tcPr>
            <w:tcW w:w="460" w:type="dxa"/>
            <w:vAlign w:val="center"/>
          </w:tcPr>
          <w:p w14:paraId="7EF0C9C3" w14:textId="77777777" w:rsidR="0090374C" w:rsidRPr="00B83B9F" w:rsidRDefault="0090374C" w:rsidP="004459E6">
            <w:pPr>
              <w:widowControl/>
              <w:spacing w:line="240" w:lineRule="exact"/>
              <w:jc w:val="center"/>
              <w:rPr>
                <w:kern w:val="0"/>
                <w:sz w:val="15"/>
              </w:rPr>
            </w:pPr>
            <w:r w:rsidRPr="00B83B9F">
              <w:rPr>
                <w:kern w:val="0"/>
                <w:sz w:val="15"/>
              </w:rPr>
              <w:t>24</w:t>
            </w:r>
          </w:p>
        </w:tc>
        <w:tc>
          <w:tcPr>
            <w:tcW w:w="374" w:type="dxa"/>
            <w:vAlign w:val="center"/>
          </w:tcPr>
          <w:p w14:paraId="76793533" w14:textId="77777777" w:rsidR="0090374C" w:rsidRPr="00B83B9F" w:rsidRDefault="0090374C" w:rsidP="004459E6">
            <w:pPr>
              <w:widowControl/>
              <w:spacing w:line="240" w:lineRule="exact"/>
              <w:jc w:val="center"/>
              <w:rPr>
                <w:kern w:val="0"/>
                <w:sz w:val="15"/>
              </w:rPr>
            </w:pPr>
          </w:p>
        </w:tc>
        <w:tc>
          <w:tcPr>
            <w:tcW w:w="373" w:type="dxa"/>
            <w:vAlign w:val="center"/>
          </w:tcPr>
          <w:p w14:paraId="22FACD01" w14:textId="77777777" w:rsidR="0090374C" w:rsidRPr="00B83B9F" w:rsidRDefault="0090374C" w:rsidP="004459E6">
            <w:pPr>
              <w:widowControl/>
              <w:spacing w:line="240" w:lineRule="exact"/>
              <w:jc w:val="center"/>
              <w:rPr>
                <w:kern w:val="0"/>
                <w:sz w:val="15"/>
              </w:rPr>
            </w:pPr>
          </w:p>
        </w:tc>
        <w:tc>
          <w:tcPr>
            <w:tcW w:w="375" w:type="dxa"/>
            <w:vAlign w:val="center"/>
          </w:tcPr>
          <w:p w14:paraId="0A97735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F315BA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395D73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66EC9E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3436F3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5D0F615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3215E27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C9E520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0BE1CC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863D62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91AEB9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restart"/>
            <w:vAlign w:val="center"/>
          </w:tcPr>
          <w:p w14:paraId="18CD92EC"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必修2</w:t>
            </w:r>
            <w:r w:rsidRPr="00B83B9F">
              <w:rPr>
                <w:rFonts w:ascii="仿宋" w:eastAsia="仿宋" w:hAnsi="仿宋" w:cs="仿宋"/>
                <w:sz w:val="16"/>
                <w:szCs w:val="16"/>
              </w:rPr>
              <w:t>2.5</w:t>
            </w:r>
            <w:r w:rsidRPr="00B83B9F">
              <w:rPr>
                <w:rFonts w:ascii="仿宋" w:eastAsia="仿宋" w:hAnsi="仿宋" w:cs="仿宋" w:hint="eastAsia"/>
                <w:sz w:val="16"/>
                <w:szCs w:val="16"/>
              </w:rPr>
              <w:t>学分</w:t>
            </w:r>
          </w:p>
        </w:tc>
      </w:tr>
      <w:tr w:rsidR="0090374C" w:rsidRPr="00B83B9F" w14:paraId="66DC80FB" w14:textId="77777777" w:rsidTr="004459E6">
        <w:trPr>
          <w:trHeight w:val="284"/>
          <w:jc w:val="center"/>
        </w:trPr>
        <w:tc>
          <w:tcPr>
            <w:tcW w:w="627" w:type="dxa"/>
            <w:vMerge/>
            <w:vAlign w:val="center"/>
          </w:tcPr>
          <w:p w14:paraId="49234539"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69236B34" w14:textId="77777777" w:rsidR="0090374C" w:rsidRPr="00B83B9F" w:rsidRDefault="0090374C" w:rsidP="004459E6">
            <w:pPr>
              <w:spacing w:line="240" w:lineRule="exact"/>
              <w:jc w:val="center"/>
              <w:rPr>
                <w:rFonts w:ascii="仿宋" w:eastAsia="仿宋" w:hAnsi="仿宋" w:cs="仿宋"/>
                <w:sz w:val="16"/>
                <w:szCs w:val="16"/>
              </w:rPr>
            </w:pPr>
          </w:p>
        </w:tc>
        <w:tc>
          <w:tcPr>
            <w:tcW w:w="1123" w:type="dxa"/>
            <w:shd w:val="clear" w:color="auto" w:fill="auto"/>
            <w:vAlign w:val="center"/>
          </w:tcPr>
          <w:p w14:paraId="0ED49F62" w14:textId="77777777" w:rsidR="0090374C" w:rsidRPr="00B83B9F" w:rsidRDefault="0090374C" w:rsidP="004459E6">
            <w:pPr>
              <w:widowControl/>
              <w:spacing w:line="240" w:lineRule="exact"/>
              <w:jc w:val="center"/>
              <w:rPr>
                <w:sz w:val="15"/>
              </w:rPr>
            </w:pPr>
            <w:r w:rsidRPr="00B83B9F">
              <w:rPr>
                <w:rFonts w:hint="eastAsia"/>
                <w:sz w:val="15"/>
              </w:rPr>
              <w:t>100031630120</w:t>
            </w:r>
          </w:p>
        </w:tc>
        <w:tc>
          <w:tcPr>
            <w:tcW w:w="2076" w:type="dxa"/>
            <w:gridSpan w:val="3"/>
            <w:shd w:val="clear" w:color="auto" w:fill="auto"/>
            <w:vAlign w:val="center"/>
          </w:tcPr>
          <w:p w14:paraId="0DF31EE3" w14:textId="77777777" w:rsidR="0090374C" w:rsidRPr="00B83B9F" w:rsidRDefault="0090374C" w:rsidP="004459E6">
            <w:pPr>
              <w:widowControl/>
              <w:spacing w:line="240" w:lineRule="exact"/>
              <w:jc w:val="center"/>
              <w:rPr>
                <w:kern w:val="0"/>
                <w:sz w:val="15"/>
              </w:rPr>
            </w:pPr>
            <w:r w:rsidRPr="00B83B9F">
              <w:rPr>
                <w:rFonts w:hint="eastAsia"/>
                <w:kern w:val="0"/>
                <w:sz w:val="15"/>
              </w:rPr>
              <w:t>材料科学基础实验</w:t>
            </w:r>
          </w:p>
        </w:tc>
        <w:tc>
          <w:tcPr>
            <w:tcW w:w="467" w:type="dxa"/>
            <w:vAlign w:val="center"/>
          </w:tcPr>
          <w:p w14:paraId="42F4AB5A"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3F5E8113" w14:textId="77777777" w:rsidR="0090374C" w:rsidRPr="00B83B9F" w:rsidRDefault="0090374C" w:rsidP="004459E6">
            <w:pPr>
              <w:widowControl/>
              <w:spacing w:line="240" w:lineRule="exact"/>
              <w:jc w:val="center"/>
              <w:rPr>
                <w:kern w:val="0"/>
                <w:sz w:val="15"/>
              </w:rPr>
            </w:pPr>
            <w:r w:rsidRPr="00B83B9F">
              <w:rPr>
                <w:rFonts w:hint="eastAsia"/>
                <w:kern w:val="0"/>
                <w:sz w:val="15"/>
              </w:rPr>
              <w:t>1</w:t>
            </w:r>
          </w:p>
        </w:tc>
        <w:tc>
          <w:tcPr>
            <w:tcW w:w="375" w:type="dxa"/>
            <w:vAlign w:val="center"/>
          </w:tcPr>
          <w:p w14:paraId="278A8687" w14:textId="77777777" w:rsidR="0090374C" w:rsidRPr="00B83B9F" w:rsidRDefault="0090374C" w:rsidP="004459E6">
            <w:pPr>
              <w:widowControl/>
              <w:spacing w:line="240" w:lineRule="exact"/>
              <w:jc w:val="center"/>
              <w:rPr>
                <w:kern w:val="0"/>
                <w:sz w:val="15"/>
              </w:rPr>
            </w:pPr>
          </w:p>
        </w:tc>
        <w:tc>
          <w:tcPr>
            <w:tcW w:w="374" w:type="dxa"/>
            <w:vAlign w:val="center"/>
          </w:tcPr>
          <w:p w14:paraId="0857AD9B" w14:textId="77777777" w:rsidR="0090374C" w:rsidRPr="00B83B9F" w:rsidRDefault="0090374C" w:rsidP="004459E6">
            <w:pPr>
              <w:widowControl/>
              <w:spacing w:line="240" w:lineRule="exact"/>
              <w:jc w:val="center"/>
              <w:rPr>
                <w:kern w:val="0"/>
                <w:sz w:val="15"/>
              </w:rPr>
            </w:pPr>
            <w:r w:rsidRPr="00B83B9F">
              <w:rPr>
                <w:kern w:val="0"/>
                <w:sz w:val="15"/>
              </w:rPr>
              <w:t>24</w:t>
            </w:r>
          </w:p>
        </w:tc>
        <w:tc>
          <w:tcPr>
            <w:tcW w:w="373" w:type="dxa"/>
            <w:vAlign w:val="center"/>
          </w:tcPr>
          <w:p w14:paraId="26ABCE81"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281DF15F"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1FC1A06E"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62346A69"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0FE31ECE"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1721847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BE311C8"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12E15F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00DD61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DDAE1A8"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vAlign w:val="center"/>
          </w:tcPr>
          <w:p w14:paraId="310FD7F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47DC710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EE8D4A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5333D4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9C367A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86C197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1619624A"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397B685C" w14:textId="77777777" w:rsidTr="004459E6">
        <w:trPr>
          <w:trHeight w:val="284"/>
          <w:jc w:val="center"/>
        </w:trPr>
        <w:tc>
          <w:tcPr>
            <w:tcW w:w="627" w:type="dxa"/>
            <w:vMerge/>
            <w:vAlign w:val="center"/>
          </w:tcPr>
          <w:p w14:paraId="344CFDB1"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08AD4758" w14:textId="77777777" w:rsidR="0090374C" w:rsidRPr="00B83B9F" w:rsidRDefault="0090374C" w:rsidP="004459E6">
            <w:pPr>
              <w:spacing w:line="240" w:lineRule="exact"/>
              <w:jc w:val="center"/>
              <w:rPr>
                <w:rFonts w:ascii="仿宋" w:eastAsia="仿宋" w:hAnsi="仿宋" w:cs="仿宋"/>
                <w:sz w:val="16"/>
                <w:szCs w:val="16"/>
              </w:rPr>
            </w:pPr>
          </w:p>
        </w:tc>
        <w:tc>
          <w:tcPr>
            <w:tcW w:w="1123" w:type="dxa"/>
            <w:shd w:val="clear" w:color="auto" w:fill="auto"/>
            <w:vAlign w:val="center"/>
          </w:tcPr>
          <w:p w14:paraId="7A96BEDA" w14:textId="77777777" w:rsidR="0090374C" w:rsidRPr="00B83B9F" w:rsidRDefault="0090374C" w:rsidP="004459E6">
            <w:pPr>
              <w:widowControl/>
              <w:spacing w:line="240" w:lineRule="exact"/>
              <w:jc w:val="center"/>
              <w:rPr>
                <w:sz w:val="15"/>
              </w:rPr>
            </w:pPr>
            <w:r w:rsidRPr="00B83B9F">
              <w:rPr>
                <w:rFonts w:hint="eastAsia"/>
                <w:sz w:val="15"/>
              </w:rPr>
              <w:t>100031630390</w:t>
            </w:r>
          </w:p>
        </w:tc>
        <w:tc>
          <w:tcPr>
            <w:tcW w:w="2076" w:type="dxa"/>
            <w:gridSpan w:val="3"/>
            <w:shd w:val="clear" w:color="auto" w:fill="auto"/>
            <w:vAlign w:val="center"/>
          </w:tcPr>
          <w:p w14:paraId="0424A0C4" w14:textId="77777777" w:rsidR="0090374C" w:rsidRPr="00B83B9F" w:rsidRDefault="0090374C" w:rsidP="004459E6">
            <w:pPr>
              <w:widowControl/>
              <w:spacing w:line="240" w:lineRule="exact"/>
              <w:jc w:val="center"/>
              <w:rPr>
                <w:kern w:val="0"/>
                <w:sz w:val="15"/>
              </w:rPr>
            </w:pPr>
            <w:r w:rsidRPr="00B83B9F">
              <w:rPr>
                <w:rFonts w:hint="eastAsia"/>
                <w:kern w:val="0"/>
                <w:sz w:val="15"/>
              </w:rPr>
              <w:t>工程材料实验</w:t>
            </w:r>
          </w:p>
        </w:tc>
        <w:tc>
          <w:tcPr>
            <w:tcW w:w="467" w:type="dxa"/>
            <w:vAlign w:val="center"/>
          </w:tcPr>
          <w:p w14:paraId="0C384484"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65A9301A" w14:textId="77777777" w:rsidR="0090374C" w:rsidRPr="00B83B9F" w:rsidRDefault="0090374C" w:rsidP="004459E6">
            <w:pPr>
              <w:widowControl/>
              <w:spacing w:line="240" w:lineRule="exact"/>
              <w:jc w:val="center"/>
              <w:rPr>
                <w:kern w:val="0"/>
                <w:sz w:val="15"/>
              </w:rPr>
            </w:pPr>
            <w:r w:rsidRPr="00B83B9F">
              <w:rPr>
                <w:kern w:val="0"/>
                <w:sz w:val="15"/>
              </w:rPr>
              <w:t>1</w:t>
            </w:r>
          </w:p>
        </w:tc>
        <w:tc>
          <w:tcPr>
            <w:tcW w:w="375" w:type="dxa"/>
            <w:vAlign w:val="center"/>
          </w:tcPr>
          <w:p w14:paraId="26A73F79" w14:textId="77777777" w:rsidR="0090374C" w:rsidRPr="00B83B9F" w:rsidRDefault="0090374C" w:rsidP="004459E6">
            <w:pPr>
              <w:widowControl/>
              <w:spacing w:line="240" w:lineRule="exact"/>
              <w:jc w:val="center"/>
              <w:rPr>
                <w:kern w:val="0"/>
                <w:sz w:val="15"/>
              </w:rPr>
            </w:pPr>
            <w:r w:rsidRPr="00B83B9F">
              <w:rPr>
                <w:kern w:val="0"/>
                <w:sz w:val="15"/>
              </w:rPr>
              <w:t>8</w:t>
            </w:r>
          </w:p>
        </w:tc>
        <w:tc>
          <w:tcPr>
            <w:tcW w:w="374" w:type="dxa"/>
            <w:vAlign w:val="center"/>
          </w:tcPr>
          <w:p w14:paraId="793AB941" w14:textId="77777777" w:rsidR="0090374C" w:rsidRPr="00B83B9F" w:rsidRDefault="0090374C" w:rsidP="004459E6">
            <w:pPr>
              <w:widowControl/>
              <w:spacing w:line="240" w:lineRule="exact"/>
              <w:jc w:val="center"/>
              <w:rPr>
                <w:kern w:val="0"/>
                <w:sz w:val="15"/>
              </w:rPr>
            </w:pPr>
            <w:r w:rsidRPr="00B83B9F">
              <w:rPr>
                <w:rFonts w:hint="eastAsia"/>
                <w:kern w:val="0"/>
                <w:sz w:val="15"/>
              </w:rPr>
              <w:t>12</w:t>
            </w:r>
          </w:p>
        </w:tc>
        <w:tc>
          <w:tcPr>
            <w:tcW w:w="373" w:type="dxa"/>
            <w:vAlign w:val="center"/>
          </w:tcPr>
          <w:p w14:paraId="5CE1EA92"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61F0DBE6" w14:textId="77777777" w:rsidR="0090374C" w:rsidRPr="00B83B9F" w:rsidRDefault="0090374C" w:rsidP="004459E6">
            <w:pPr>
              <w:widowControl/>
              <w:spacing w:line="240" w:lineRule="exact"/>
              <w:jc w:val="center"/>
              <w:rPr>
                <w:kern w:val="0"/>
                <w:sz w:val="15"/>
              </w:rPr>
            </w:pPr>
          </w:p>
        </w:tc>
        <w:tc>
          <w:tcPr>
            <w:tcW w:w="460" w:type="dxa"/>
            <w:vAlign w:val="center"/>
          </w:tcPr>
          <w:p w14:paraId="7030DFDE" w14:textId="77777777" w:rsidR="0090374C" w:rsidRPr="00B83B9F" w:rsidRDefault="0090374C" w:rsidP="004459E6">
            <w:pPr>
              <w:widowControl/>
              <w:spacing w:line="240" w:lineRule="exact"/>
              <w:jc w:val="center"/>
              <w:rPr>
                <w:kern w:val="0"/>
                <w:sz w:val="15"/>
              </w:rPr>
            </w:pPr>
          </w:p>
        </w:tc>
        <w:tc>
          <w:tcPr>
            <w:tcW w:w="374" w:type="dxa"/>
            <w:vAlign w:val="center"/>
          </w:tcPr>
          <w:p w14:paraId="1E093545"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624D6803"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4E9C340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984AA7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18C5A5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073986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DAA492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48C4938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385BF39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A9CAA05"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2733443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4CC562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E131400"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1CF3366B"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61A8E156" w14:textId="77777777" w:rsidTr="004459E6">
        <w:trPr>
          <w:trHeight w:val="284"/>
          <w:jc w:val="center"/>
        </w:trPr>
        <w:tc>
          <w:tcPr>
            <w:tcW w:w="627" w:type="dxa"/>
            <w:vMerge/>
            <w:vAlign w:val="center"/>
          </w:tcPr>
          <w:p w14:paraId="4E5F61D2"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3C388B4F" w14:textId="77777777" w:rsidR="0090374C" w:rsidRPr="00B83B9F" w:rsidRDefault="0090374C" w:rsidP="004459E6">
            <w:pPr>
              <w:spacing w:line="240" w:lineRule="exact"/>
              <w:jc w:val="center"/>
              <w:rPr>
                <w:rFonts w:ascii="仿宋" w:eastAsia="仿宋" w:hAnsi="仿宋" w:cs="仿宋"/>
                <w:sz w:val="16"/>
                <w:szCs w:val="16"/>
              </w:rPr>
            </w:pPr>
          </w:p>
        </w:tc>
        <w:tc>
          <w:tcPr>
            <w:tcW w:w="1123" w:type="dxa"/>
            <w:shd w:val="clear" w:color="auto" w:fill="auto"/>
            <w:vAlign w:val="center"/>
          </w:tcPr>
          <w:p w14:paraId="60451D41" w14:textId="77777777" w:rsidR="0090374C" w:rsidRPr="00B83B9F" w:rsidRDefault="0090374C" w:rsidP="004459E6">
            <w:pPr>
              <w:widowControl/>
              <w:spacing w:line="240" w:lineRule="exact"/>
              <w:jc w:val="center"/>
              <w:rPr>
                <w:sz w:val="15"/>
              </w:rPr>
            </w:pPr>
            <w:r w:rsidRPr="00B83B9F">
              <w:rPr>
                <w:sz w:val="15"/>
              </w:rPr>
              <w:t>100031640690</w:t>
            </w:r>
          </w:p>
        </w:tc>
        <w:tc>
          <w:tcPr>
            <w:tcW w:w="2076" w:type="dxa"/>
            <w:gridSpan w:val="3"/>
            <w:shd w:val="clear" w:color="auto" w:fill="auto"/>
            <w:vAlign w:val="center"/>
          </w:tcPr>
          <w:p w14:paraId="5680325C" w14:textId="77777777" w:rsidR="0090374C" w:rsidRPr="00B83B9F" w:rsidRDefault="0090374C" w:rsidP="004459E6">
            <w:pPr>
              <w:widowControl/>
              <w:spacing w:line="240" w:lineRule="exact"/>
              <w:jc w:val="center"/>
              <w:rPr>
                <w:kern w:val="0"/>
                <w:sz w:val="15"/>
              </w:rPr>
            </w:pPr>
            <w:r w:rsidRPr="00B83B9F">
              <w:rPr>
                <w:rFonts w:hint="eastAsia"/>
                <w:kern w:val="0"/>
                <w:sz w:val="15"/>
              </w:rPr>
              <w:t>固态相变原理实验</w:t>
            </w:r>
          </w:p>
        </w:tc>
        <w:tc>
          <w:tcPr>
            <w:tcW w:w="467" w:type="dxa"/>
            <w:vAlign w:val="center"/>
          </w:tcPr>
          <w:p w14:paraId="0F18D4E8"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46AC87D2" w14:textId="77777777" w:rsidR="0090374C" w:rsidRPr="00B83B9F" w:rsidRDefault="0090374C" w:rsidP="004459E6">
            <w:pPr>
              <w:widowControl/>
              <w:spacing w:line="240" w:lineRule="exact"/>
              <w:jc w:val="center"/>
              <w:rPr>
                <w:kern w:val="0"/>
                <w:sz w:val="15"/>
              </w:rPr>
            </w:pPr>
            <w:r w:rsidRPr="00B83B9F">
              <w:rPr>
                <w:kern w:val="0"/>
                <w:sz w:val="15"/>
              </w:rPr>
              <w:t>1</w:t>
            </w:r>
          </w:p>
        </w:tc>
        <w:tc>
          <w:tcPr>
            <w:tcW w:w="375" w:type="dxa"/>
            <w:vAlign w:val="center"/>
          </w:tcPr>
          <w:p w14:paraId="63E35E53" w14:textId="77777777" w:rsidR="0090374C" w:rsidRPr="00B83B9F" w:rsidRDefault="0090374C" w:rsidP="004459E6">
            <w:pPr>
              <w:widowControl/>
              <w:spacing w:line="240" w:lineRule="exact"/>
              <w:jc w:val="center"/>
              <w:rPr>
                <w:kern w:val="0"/>
                <w:sz w:val="15"/>
              </w:rPr>
            </w:pPr>
            <w:r w:rsidRPr="00B83B9F">
              <w:rPr>
                <w:kern w:val="0"/>
                <w:sz w:val="15"/>
              </w:rPr>
              <w:t>8</w:t>
            </w:r>
          </w:p>
        </w:tc>
        <w:tc>
          <w:tcPr>
            <w:tcW w:w="374" w:type="dxa"/>
            <w:vAlign w:val="center"/>
          </w:tcPr>
          <w:p w14:paraId="24A68A98" w14:textId="77777777" w:rsidR="0090374C" w:rsidRPr="00B83B9F" w:rsidRDefault="0090374C" w:rsidP="004459E6">
            <w:pPr>
              <w:widowControl/>
              <w:spacing w:line="240" w:lineRule="exact"/>
              <w:jc w:val="center"/>
              <w:rPr>
                <w:kern w:val="0"/>
                <w:sz w:val="15"/>
              </w:rPr>
            </w:pPr>
            <w:r w:rsidRPr="00B83B9F">
              <w:rPr>
                <w:rFonts w:hint="eastAsia"/>
                <w:kern w:val="0"/>
                <w:sz w:val="15"/>
              </w:rPr>
              <w:t>12</w:t>
            </w:r>
          </w:p>
        </w:tc>
        <w:tc>
          <w:tcPr>
            <w:tcW w:w="373" w:type="dxa"/>
            <w:vAlign w:val="center"/>
          </w:tcPr>
          <w:p w14:paraId="241FA709"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6D57D87D" w14:textId="77777777" w:rsidR="0090374C" w:rsidRPr="00B83B9F" w:rsidRDefault="0090374C" w:rsidP="004459E6">
            <w:pPr>
              <w:widowControl/>
              <w:spacing w:line="240" w:lineRule="exact"/>
              <w:jc w:val="center"/>
              <w:rPr>
                <w:kern w:val="0"/>
                <w:sz w:val="15"/>
              </w:rPr>
            </w:pPr>
          </w:p>
        </w:tc>
        <w:tc>
          <w:tcPr>
            <w:tcW w:w="460" w:type="dxa"/>
            <w:vAlign w:val="center"/>
          </w:tcPr>
          <w:p w14:paraId="5E19138B" w14:textId="77777777" w:rsidR="0090374C" w:rsidRPr="00B83B9F" w:rsidRDefault="0090374C" w:rsidP="004459E6">
            <w:pPr>
              <w:widowControl/>
              <w:spacing w:line="240" w:lineRule="exact"/>
              <w:jc w:val="center"/>
              <w:rPr>
                <w:kern w:val="0"/>
                <w:sz w:val="15"/>
              </w:rPr>
            </w:pPr>
          </w:p>
        </w:tc>
        <w:tc>
          <w:tcPr>
            <w:tcW w:w="374" w:type="dxa"/>
            <w:vAlign w:val="center"/>
          </w:tcPr>
          <w:p w14:paraId="030F9723"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0825D2D0"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2E1538C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F2FF22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D69211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5272EA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B3642B0"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6BA961C8"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tcPr>
          <w:p w14:paraId="5C191BA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4A45F7E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9455CB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503EBD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27AA870"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269C9FBD"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1BC18B19" w14:textId="77777777" w:rsidTr="004459E6">
        <w:trPr>
          <w:trHeight w:val="284"/>
          <w:jc w:val="center"/>
        </w:trPr>
        <w:tc>
          <w:tcPr>
            <w:tcW w:w="627" w:type="dxa"/>
            <w:vMerge/>
            <w:vAlign w:val="center"/>
          </w:tcPr>
          <w:p w14:paraId="26D98B9E"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02CDEB0B" w14:textId="77777777" w:rsidR="0090374C" w:rsidRPr="00B83B9F" w:rsidRDefault="0090374C" w:rsidP="004459E6">
            <w:pPr>
              <w:spacing w:line="240" w:lineRule="exact"/>
              <w:jc w:val="center"/>
              <w:rPr>
                <w:rFonts w:ascii="仿宋" w:eastAsia="仿宋" w:hAnsi="仿宋" w:cs="仿宋"/>
                <w:sz w:val="16"/>
                <w:szCs w:val="16"/>
              </w:rPr>
            </w:pPr>
          </w:p>
        </w:tc>
        <w:tc>
          <w:tcPr>
            <w:tcW w:w="1123" w:type="dxa"/>
            <w:shd w:val="clear" w:color="auto" w:fill="auto"/>
            <w:vAlign w:val="center"/>
          </w:tcPr>
          <w:p w14:paraId="30BEB2C7" w14:textId="77777777" w:rsidR="0090374C" w:rsidRPr="00B83B9F" w:rsidRDefault="0090374C" w:rsidP="004459E6">
            <w:pPr>
              <w:widowControl/>
              <w:spacing w:line="240" w:lineRule="exact"/>
              <w:jc w:val="center"/>
              <w:rPr>
                <w:sz w:val="15"/>
              </w:rPr>
            </w:pPr>
            <w:r w:rsidRPr="00B83B9F">
              <w:rPr>
                <w:sz w:val="15"/>
              </w:rPr>
              <w:t>100031640760</w:t>
            </w:r>
          </w:p>
        </w:tc>
        <w:tc>
          <w:tcPr>
            <w:tcW w:w="2076" w:type="dxa"/>
            <w:gridSpan w:val="3"/>
            <w:shd w:val="clear" w:color="auto" w:fill="auto"/>
            <w:vAlign w:val="center"/>
          </w:tcPr>
          <w:p w14:paraId="1EDD5576" w14:textId="77777777" w:rsidR="0090374C" w:rsidRPr="00B83B9F" w:rsidRDefault="0090374C" w:rsidP="004459E6">
            <w:pPr>
              <w:widowControl/>
              <w:spacing w:line="240" w:lineRule="exact"/>
              <w:jc w:val="center"/>
              <w:rPr>
                <w:kern w:val="0"/>
                <w:sz w:val="15"/>
              </w:rPr>
            </w:pPr>
            <w:r w:rsidRPr="00B83B9F">
              <w:rPr>
                <w:rFonts w:hint="eastAsia"/>
                <w:kern w:val="0"/>
                <w:sz w:val="15"/>
              </w:rPr>
              <w:t>材料分析方法实验</w:t>
            </w:r>
          </w:p>
        </w:tc>
        <w:tc>
          <w:tcPr>
            <w:tcW w:w="467" w:type="dxa"/>
            <w:vAlign w:val="center"/>
          </w:tcPr>
          <w:p w14:paraId="2C246031"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0A8B06DB" w14:textId="77777777" w:rsidR="0090374C" w:rsidRPr="00B83B9F" w:rsidRDefault="0090374C" w:rsidP="004459E6">
            <w:pPr>
              <w:widowControl/>
              <w:spacing w:line="240" w:lineRule="exact"/>
              <w:jc w:val="center"/>
              <w:rPr>
                <w:kern w:val="0"/>
                <w:sz w:val="15"/>
              </w:rPr>
            </w:pPr>
            <w:r w:rsidRPr="00B83B9F">
              <w:rPr>
                <w:kern w:val="0"/>
                <w:sz w:val="15"/>
              </w:rPr>
              <w:t>1</w:t>
            </w:r>
          </w:p>
        </w:tc>
        <w:tc>
          <w:tcPr>
            <w:tcW w:w="375" w:type="dxa"/>
            <w:vAlign w:val="center"/>
          </w:tcPr>
          <w:p w14:paraId="1292A4E0" w14:textId="77777777" w:rsidR="0090374C" w:rsidRPr="00B83B9F" w:rsidRDefault="0090374C" w:rsidP="004459E6">
            <w:pPr>
              <w:widowControl/>
              <w:spacing w:line="240" w:lineRule="exact"/>
              <w:jc w:val="center"/>
              <w:rPr>
                <w:kern w:val="0"/>
                <w:sz w:val="15"/>
              </w:rPr>
            </w:pPr>
            <w:r w:rsidRPr="00B83B9F">
              <w:rPr>
                <w:kern w:val="0"/>
                <w:sz w:val="15"/>
              </w:rPr>
              <w:t>8</w:t>
            </w:r>
          </w:p>
        </w:tc>
        <w:tc>
          <w:tcPr>
            <w:tcW w:w="374" w:type="dxa"/>
            <w:vAlign w:val="center"/>
          </w:tcPr>
          <w:p w14:paraId="1ECBEA63" w14:textId="77777777" w:rsidR="0090374C" w:rsidRPr="00B83B9F" w:rsidRDefault="0090374C" w:rsidP="004459E6">
            <w:pPr>
              <w:widowControl/>
              <w:spacing w:line="240" w:lineRule="exact"/>
              <w:jc w:val="center"/>
              <w:rPr>
                <w:kern w:val="0"/>
                <w:sz w:val="15"/>
              </w:rPr>
            </w:pPr>
            <w:r w:rsidRPr="00B83B9F">
              <w:rPr>
                <w:rFonts w:hint="eastAsia"/>
                <w:kern w:val="0"/>
                <w:sz w:val="15"/>
              </w:rPr>
              <w:t>12</w:t>
            </w:r>
          </w:p>
        </w:tc>
        <w:tc>
          <w:tcPr>
            <w:tcW w:w="373" w:type="dxa"/>
            <w:vAlign w:val="center"/>
          </w:tcPr>
          <w:p w14:paraId="0FEB969C"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5BFD8C74" w14:textId="77777777" w:rsidR="0090374C" w:rsidRPr="00B83B9F" w:rsidRDefault="0090374C" w:rsidP="004459E6">
            <w:pPr>
              <w:widowControl/>
              <w:spacing w:line="240" w:lineRule="exact"/>
              <w:jc w:val="center"/>
              <w:rPr>
                <w:kern w:val="0"/>
                <w:sz w:val="15"/>
              </w:rPr>
            </w:pPr>
          </w:p>
        </w:tc>
        <w:tc>
          <w:tcPr>
            <w:tcW w:w="460" w:type="dxa"/>
            <w:vAlign w:val="center"/>
          </w:tcPr>
          <w:p w14:paraId="2902174F" w14:textId="77777777" w:rsidR="0090374C" w:rsidRPr="00B83B9F" w:rsidRDefault="0090374C" w:rsidP="004459E6">
            <w:pPr>
              <w:widowControl/>
              <w:spacing w:line="240" w:lineRule="exact"/>
              <w:jc w:val="center"/>
              <w:rPr>
                <w:kern w:val="0"/>
                <w:sz w:val="15"/>
              </w:rPr>
            </w:pPr>
          </w:p>
        </w:tc>
        <w:tc>
          <w:tcPr>
            <w:tcW w:w="374" w:type="dxa"/>
            <w:vAlign w:val="center"/>
          </w:tcPr>
          <w:p w14:paraId="5044EB05"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7EF8F6EE"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3025F9A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BE84D5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9ED021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475F84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CC1D5E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6337647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tcPr>
          <w:p w14:paraId="5F1624EF"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F93E0C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722369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694F6A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BC8310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7A0E9044"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01E3BF35" w14:textId="77777777" w:rsidTr="004459E6">
        <w:trPr>
          <w:trHeight w:val="284"/>
          <w:jc w:val="center"/>
        </w:trPr>
        <w:tc>
          <w:tcPr>
            <w:tcW w:w="627" w:type="dxa"/>
            <w:vMerge/>
            <w:vAlign w:val="center"/>
          </w:tcPr>
          <w:p w14:paraId="6B020470"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47712C08" w14:textId="77777777" w:rsidR="0090374C" w:rsidRPr="00B83B9F" w:rsidRDefault="0090374C" w:rsidP="004459E6">
            <w:pPr>
              <w:spacing w:line="240" w:lineRule="exact"/>
              <w:jc w:val="center"/>
              <w:rPr>
                <w:rFonts w:ascii="仿宋" w:eastAsia="仿宋" w:hAnsi="仿宋" w:cs="仿宋"/>
                <w:sz w:val="16"/>
                <w:szCs w:val="16"/>
              </w:rPr>
            </w:pPr>
          </w:p>
        </w:tc>
        <w:tc>
          <w:tcPr>
            <w:tcW w:w="1123" w:type="dxa"/>
            <w:shd w:val="clear" w:color="auto" w:fill="auto"/>
            <w:vAlign w:val="center"/>
          </w:tcPr>
          <w:p w14:paraId="5BB305BF" w14:textId="77777777" w:rsidR="0090374C" w:rsidRPr="00B83B9F" w:rsidRDefault="0090374C" w:rsidP="004459E6">
            <w:pPr>
              <w:widowControl/>
              <w:spacing w:line="240" w:lineRule="exact"/>
              <w:jc w:val="center"/>
              <w:rPr>
                <w:sz w:val="15"/>
              </w:rPr>
            </w:pPr>
            <w:r w:rsidRPr="00B83B9F">
              <w:rPr>
                <w:rFonts w:hint="eastAsia"/>
                <w:sz w:val="15"/>
              </w:rPr>
              <w:t>100031630240</w:t>
            </w:r>
          </w:p>
        </w:tc>
        <w:tc>
          <w:tcPr>
            <w:tcW w:w="2076" w:type="dxa"/>
            <w:gridSpan w:val="3"/>
            <w:shd w:val="clear" w:color="auto" w:fill="auto"/>
            <w:vAlign w:val="center"/>
          </w:tcPr>
          <w:p w14:paraId="7DF05E3A" w14:textId="77777777" w:rsidR="0090374C" w:rsidRPr="00B83B9F" w:rsidRDefault="0090374C" w:rsidP="004459E6">
            <w:pPr>
              <w:widowControl/>
              <w:spacing w:line="240" w:lineRule="exact"/>
              <w:jc w:val="center"/>
              <w:rPr>
                <w:kern w:val="0"/>
                <w:sz w:val="15"/>
              </w:rPr>
            </w:pPr>
            <w:r w:rsidRPr="00B83B9F">
              <w:rPr>
                <w:rFonts w:hint="eastAsia"/>
                <w:kern w:val="0"/>
                <w:sz w:val="15"/>
              </w:rPr>
              <w:t>材料力学性能实验</w:t>
            </w:r>
          </w:p>
        </w:tc>
        <w:tc>
          <w:tcPr>
            <w:tcW w:w="467" w:type="dxa"/>
            <w:vAlign w:val="center"/>
          </w:tcPr>
          <w:p w14:paraId="095BE237"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2502174C" w14:textId="77777777" w:rsidR="0090374C" w:rsidRPr="00B83B9F" w:rsidRDefault="0090374C" w:rsidP="004459E6">
            <w:pPr>
              <w:widowControl/>
              <w:spacing w:line="240" w:lineRule="exact"/>
              <w:jc w:val="center"/>
              <w:rPr>
                <w:kern w:val="0"/>
                <w:sz w:val="15"/>
              </w:rPr>
            </w:pPr>
            <w:r w:rsidRPr="00B83B9F">
              <w:rPr>
                <w:kern w:val="0"/>
                <w:sz w:val="15"/>
              </w:rPr>
              <w:t>1</w:t>
            </w:r>
          </w:p>
        </w:tc>
        <w:tc>
          <w:tcPr>
            <w:tcW w:w="375" w:type="dxa"/>
            <w:vAlign w:val="center"/>
          </w:tcPr>
          <w:p w14:paraId="5C4484BE" w14:textId="77777777" w:rsidR="0090374C" w:rsidRPr="00B83B9F" w:rsidRDefault="0090374C" w:rsidP="004459E6">
            <w:pPr>
              <w:widowControl/>
              <w:spacing w:line="240" w:lineRule="exact"/>
              <w:jc w:val="center"/>
              <w:rPr>
                <w:kern w:val="0"/>
                <w:sz w:val="15"/>
              </w:rPr>
            </w:pPr>
            <w:r w:rsidRPr="00B83B9F">
              <w:rPr>
                <w:kern w:val="0"/>
                <w:sz w:val="15"/>
              </w:rPr>
              <w:t>8</w:t>
            </w:r>
          </w:p>
        </w:tc>
        <w:tc>
          <w:tcPr>
            <w:tcW w:w="374" w:type="dxa"/>
            <w:vAlign w:val="center"/>
          </w:tcPr>
          <w:p w14:paraId="4BA54776" w14:textId="77777777" w:rsidR="0090374C" w:rsidRPr="00B83B9F" w:rsidRDefault="0090374C" w:rsidP="004459E6">
            <w:pPr>
              <w:widowControl/>
              <w:spacing w:line="240" w:lineRule="exact"/>
              <w:jc w:val="center"/>
              <w:rPr>
                <w:kern w:val="0"/>
                <w:sz w:val="15"/>
              </w:rPr>
            </w:pPr>
            <w:r w:rsidRPr="00B83B9F">
              <w:rPr>
                <w:rFonts w:hint="eastAsia"/>
                <w:kern w:val="0"/>
                <w:sz w:val="15"/>
              </w:rPr>
              <w:t>12</w:t>
            </w:r>
          </w:p>
        </w:tc>
        <w:tc>
          <w:tcPr>
            <w:tcW w:w="373" w:type="dxa"/>
            <w:vAlign w:val="center"/>
          </w:tcPr>
          <w:p w14:paraId="1EB35CED"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6200A884" w14:textId="77777777" w:rsidR="0090374C" w:rsidRPr="00B83B9F" w:rsidRDefault="0090374C" w:rsidP="004459E6">
            <w:pPr>
              <w:widowControl/>
              <w:spacing w:line="240" w:lineRule="exact"/>
              <w:jc w:val="center"/>
              <w:rPr>
                <w:kern w:val="0"/>
                <w:sz w:val="15"/>
              </w:rPr>
            </w:pPr>
          </w:p>
        </w:tc>
        <w:tc>
          <w:tcPr>
            <w:tcW w:w="460" w:type="dxa"/>
            <w:vAlign w:val="center"/>
          </w:tcPr>
          <w:p w14:paraId="4E4DC78A" w14:textId="77777777" w:rsidR="0090374C" w:rsidRPr="00B83B9F" w:rsidRDefault="0090374C" w:rsidP="004459E6">
            <w:pPr>
              <w:widowControl/>
              <w:spacing w:line="240" w:lineRule="exact"/>
              <w:jc w:val="center"/>
              <w:rPr>
                <w:kern w:val="0"/>
                <w:sz w:val="15"/>
              </w:rPr>
            </w:pPr>
          </w:p>
        </w:tc>
        <w:tc>
          <w:tcPr>
            <w:tcW w:w="374" w:type="dxa"/>
            <w:vAlign w:val="center"/>
          </w:tcPr>
          <w:p w14:paraId="18ECCF14"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4FD0F2DA"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1E01851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B5A97E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D82FBC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5028A6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D83EA8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18C932D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tcPr>
          <w:p w14:paraId="79AFDD88"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AD2A78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E7219C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A5477A8"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57F4BF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3F92E83A"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4FB4835F" w14:textId="77777777" w:rsidTr="004459E6">
        <w:trPr>
          <w:trHeight w:val="284"/>
          <w:jc w:val="center"/>
        </w:trPr>
        <w:tc>
          <w:tcPr>
            <w:tcW w:w="627" w:type="dxa"/>
            <w:vMerge/>
            <w:vAlign w:val="center"/>
          </w:tcPr>
          <w:p w14:paraId="192B0855"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22EB6193" w14:textId="77777777" w:rsidR="0090374C" w:rsidRPr="00B83B9F" w:rsidRDefault="0090374C" w:rsidP="004459E6">
            <w:pPr>
              <w:spacing w:line="240" w:lineRule="exact"/>
              <w:jc w:val="center"/>
              <w:rPr>
                <w:rFonts w:ascii="仿宋" w:eastAsia="仿宋" w:hAnsi="仿宋" w:cs="仿宋"/>
                <w:sz w:val="16"/>
                <w:szCs w:val="16"/>
              </w:rPr>
            </w:pPr>
          </w:p>
        </w:tc>
        <w:tc>
          <w:tcPr>
            <w:tcW w:w="1123" w:type="dxa"/>
            <w:shd w:val="clear" w:color="auto" w:fill="auto"/>
            <w:vAlign w:val="center"/>
          </w:tcPr>
          <w:p w14:paraId="3B0B13D4" w14:textId="77777777" w:rsidR="0090374C" w:rsidRPr="00B83B9F" w:rsidRDefault="0090374C" w:rsidP="004459E6">
            <w:pPr>
              <w:widowControl/>
              <w:spacing w:line="240" w:lineRule="exact"/>
              <w:jc w:val="center"/>
              <w:rPr>
                <w:sz w:val="15"/>
              </w:rPr>
            </w:pPr>
            <w:r w:rsidRPr="00B83B9F">
              <w:rPr>
                <w:rFonts w:hint="eastAsia"/>
                <w:sz w:val="15"/>
              </w:rPr>
              <w:t>100031640360</w:t>
            </w:r>
          </w:p>
        </w:tc>
        <w:tc>
          <w:tcPr>
            <w:tcW w:w="2076" w:type="dxa"/>
            <w:gridSpan w:val="3"/>
            <w:shd w:val="clear" w:color="auto" w:fill="auto"/>
            <w:vAlign w:val="center"/>
          </w:tcPr>
          <w:p w14:paraId="3304742C" w14:textId="77777777" w:rsidR="0090374C" w:rsidRPr="00B83B9F" w:rsidRDefault="0090374C" w:rsidP="004459E6">
            <w:pPr>
              <w:widowControl/>
              <w:spacing w:line="240" w:lineRule="exact"/>
              <w:jc w:val="center"/>
              <w:rPr>
                <w:kern w:val="0"/>
                <w:sz w:val="15"/>
              </w:rPr>
            </w:pPr>
            <w:r w:rsidRPr="00B83B9F">
              <w:rPr>
                <w:kern w:val="0"/>
                <w:sz w:val="15"/>
                <w:szCs w:val="18"/>
              </w:rPr>
              <w:t>材料成型过程计算机应用实验</w:t>
            </w:r>
          </w:p>
        </w:tc>
        <w:tc>
          <w:tcPr>
            <w:tcW w:w="467" w:type="dxa"/>
            <w:vAlign w:val="center"/>
          </w:tcPr>
          <w:p w14:paraId="4CE992C0" w14:textId="77777777" w:rsidR="0090374C" w:rsidRPr="00B83B9F" w:rsidRDefault="0090374C" w:rsidP="004459E6">
            <w:pPr>
              <w:widowControl/>
              <w:spacing w:line="240" w:lineRule="exact"/>
              <w:jc w:val="center"/>
              <w:rPr>
                <w:kern w:val="0"/>
                <w:sz w:val="15"/>
              </w:rPr>
            </w:pPr>
            <w:r w:rsidRPr="00B83B9F">
              <w:rPr>
                <w:kern w:val="0"/>
                <w:sz w:val="15"/>
                <w:szCs w:val="18"/>
              </w:rPr>
              <w:t>必修</w:t>
            </w:r>
          </w:p>
        </w:tc>
        <w:tc>
          <w:tcPr>
            <w:tcW w:w="435" w:type="dxa"/>
            <w:vAlign w:val="center"/>
          </w:tcPr>
          <w:p w14:paraId="37AFB6A1" w14:textId="77777777" w:rsidR="0090374C" w:rsidRPr="00B83B9F" w:rsidRDefault="0090374C" w:rsidP="004459E6">
            <w:pPr>
              <w:widowControl/>
              <w:spacing w:line="240" w:lineRule="exact"/>
              <w:jc w:val="center"/>
              <w:rPr>
                <w:kern w:val="0"/>
                <w:sz w:val="15"/>
              </w:rPr>
            </w:pPr>
            <w:r w:rsidRPr="00B83B9F">
              <w:rPr>
                <w:kern w:val="0"/>
                <w:sz w:val="15"/>
                <w:szCs w:val="18"/>
              </w:rPr>
              <w:t>0.5</w:t>
            </w:r>
          </w:p>
        </w:tc>
        <w:tc>
          <w:tcPr>
            <w:tcW w:w="375" w:type="dxa"/>
            <w:vAlign w:val="center"/>
          </w:tcPr>
          <w:p w14:paraId="6AFE0106" w14:textId="77777777" w:rsidR="0090374C" w:rsidRPr="00B83B9F" w:rsidRDefault="0090374C" w:rsidP="004459E6">
            <w:pPr>
              <w:widowControl/>
              <w:spacing w:line="240" w:lineRule="exact"/>
              <w:jc w:val="center"/>
              <w:rPr>
                <w:kern w:val="0"/>
                <w:sz w:val="15"/>
              </w:rPr>
            </w:pPr>
            <w:r w:rsidRPr="00B83B9F">
              <w:rPr>
                <w:kern w:val="0"/>
                <w:sz w:val="15"/>
                <w:szCs w:val="18"/>
              </w:rPr>
              <w:t xml:space="preserve">　</w:t>
            </w:r>
          </w:p>
        </w:tc>
        <w:tc>
          <w:tcPr>
            <w:tcW w:w="374" w:type="dxa"/>
            <w:vAlign w:val="center"/>
          </w:tcPr>
          <w:p w14:paraId="2D7A2869" w14:textId="77777777" w:rsidR="0090374C" w:rsidRPr="00B83B9F" w:rsidRDefault="0090374C" w:rsidP="004459E6">
            <w:pPr>
              <w:widowControl/>
              <w:spacing w:line="240" w:lineRule="exact"/>
              <w:jc w:val="center"/>
              <w:rPr>
                <w:kern w:val="0"/>
                <w:sz w:val="15"/>
              </w:rPr>
            </w:pPr>
            <w:r w:rsidRPr="00B83B9F">
              <w:rPr>
                <w:kern w:val="0"/>
                <w:sz w:val="15"/>
                <w:szCs w:val="18"/>
              </w:rPr>
              <w:t>12</w:t>
            </w:r>
          </w:p>
        </w:tc>
        <w:tc>
          <w:tcPr>
            <w:tcW w:w="373" w:type="dxa"/>
            <w:vAlign w:val="center"/>
          </w:tcPr>
          <w:p w14:paraId="426D06E8" w14:textId="77777777" w:rsidR="0090374C" w:rsidRPr="00B83B9F" w:rsidRDefault="0090374C" w:rsidP="004459E6">
            <w:pPr>
              <w:widowControl/>
              <w:spacing w:line="240" w:lineRule="exact"/>
              <w:jc w:val="center"/>
              <w:rPr>
                <w:kern w:val="0"/>
                <w:sz w:val="15"/>
              </w:rPr>
            </w:pPr>
            <w:r w:rsidRPr="00B83B9F">
              <w:rPr>
                <w:kern w:val="0"/>
                <w:sz w:val="15"/>
                <w:szCs w:val="18"/>
              </w:rPr>
              <w:t xml:space="preserve">　</w:t>
            </w:r>
          </w:p>
        </w:tc>
        <w:tc>
          <w:tcPr>
            <w:tcW w:w="423" w:type="dxa"/>
            <w:vAlign w:val="center"/>
          </w:tcPr>
          <w:p w14:paraId="6BAEC60C" w14:textId="77777777" w:rsidR="0090374C" w:rsidRPr="00B83B9F" w:rsidRDefault="0090374C" w:rsidP="004459E6">
            <w:pPr>
              <w:widowControl/>
              <w:spacing w:line="240" w:lineRule="exact"/>
              <w:jc w:val="center"/>
              <w:rPr>
                <w:kern w:val="0"/>
                <w:sz w:val="15"/>
              </w:rPr>
            </w:pPr>
            <w:r w:rsidRPr="00B83B9F">
              <w:rPr>
                <w:kern w:val="0"/>
                <w:sz w:val="15"/>
                <w:szCs w:val="18"/>
              </w:rPr>
              <w:t xml:space="preserve">　</w:t>
            </w:r>
          </w:p>
        </w:tc>
        <w:tc>
          <w:tcPr>
            <w:tcW w:w="460" w:type="dxa"/>
            <w:vAlign w:val="center"/>
          </w:tcPr>
          <w:p w14:paraId="2AF0BD69" w14:textId="77777777" w:rsidR="0090374C" w:rsidRPr="00B83B9F" w:rsidRDefault="0090374C" w:rsidP="004459E6">
            <w:pPr>
              <w:widowControl/>
              <w:spacing w:line="240" w:lineRule="exact"/>
              <w:jc w:val="center"/>
              <w:rPr>
                <w:kern w:val="0"/>
                <w:sz w:val="15"/>
              </w:rPr>
            </w:pPr>
            <w:r w:rsidRPr="00B83B9F">
              <w:rPr>
                <w:kern w:val="0"/>
                <w:sz w:val="15"/>
                <w:szCs w:val="18"/>
              </w:rPr>
              <w:t xml:space="preserve">　</w:t>
            </w:r>
          </w:p>
        </w:tc>
        <w:tc>
          <w:tcPr>
            <w:tcW w:w="374" w:type="dxa"/>
            <w:vAlign w:val="center"/>
          </w:tcPr>
          <w:p w14:paraId="709F3324" w14:textId="77777777" w:rsidR="0090374C" w:rsidRPr="00B83B9F" w:rsidRDefault="0090374C" w:rsidP="004459E6">
            <w:pPr>
              <w:widowControl/>
              <w:spacing w:line="240" w:lineRule="exact"/>
              <w:jc w:val="center"/>
              <w:rPr>
                <w:kern w:val="0"/>
                <w:sz w:val="15"/>
              </w:rPr>
            </w:pPr>
            <w:r w:rsidRPr="00B83B9F">
              <w:rPr>
                <w:kern w:val="0"/>
                <w:sz w:val="15"/>
                <w:szCs w:val="18"/>
              </w:rPr>
              <w:t xml:space="preserve">　</w:t>
            </w:r>
          </w:p>
        </w:tc>
        <w:tc>
          <w:tcPr>
            <w:tcW w:w="373" w:type="dxa"/>
            <w:vAlign w:val="center"/>
          </w:tcPr>
          <w:p w14:paraId="2679EFA7" w14:textId="77777777" w:rsidR="0090374C" w:rsidRPr="00B83B9F" w:rsidRDefault="0090374C" w:rsidP="004459E6">
            <w:pPr>
              <w:widowControl/>
              <w:spacing w:line="240" w:lineRule="exact"/>
              <w:jc w:val="center"/>
              <w:rPr>
                <w:kern w:val="0"/>
                <w:sz w:val="15"/>
              </w:rPr>
            </w:pPr>
            <w:r w:rsidRPr="00B83B9F">
              <w:rPr>
                <w:kern w:val="0"/>
                <w:sz w:val="15"/>
                <w:szCs w:val="18"/>
              </w:rPr>
              <w:t xml:space="preserve">　</w:t>
            </w:r>
          </w:p>
        </w:tc>
        <w:tc>
          <w:tcPr>
            <w:tcW w:w="375" w:type="dxa"/>
            <w:vAlign w:val="center"/>
          </w:tcPr>
          <w:p w14:paraId="2EEBB20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318D67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AE93222"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F35091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0AA567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41C3623A"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7F9C2CD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571829C"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EAC653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6B431A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9E15D0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65BAF0CB"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436FB483" w14:textId="77777777" w:rsidTr="004459E6">
        <w:trPr>
          <w:trHeight w:val="311"/>
          <w:jc w:val="center"/>
        </w:trPr>
        <w:tc>
          <w:tcPr>
            <w:tcW w:w="627" w:type="dxa"/>
            <w:vMerge/>
            <w:vAlign w:val="center"/>
          </w:tcPr>
          <w:p w14:paraId="5B20B55E"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10DAB988" w14:textId="77777777" w:rsidR="0090374C" w:rsidRPr="00B83B9F" w:rsidRDefault="0090374C" w:rsidP="004459E6">
            <w:pPr>
              <w:spacing w:line="240" w:lineRule="exact"/>
              <w:jc w:val="center"/>
              <w:rPr>
                <w:rFonts w:ascii="仿宋" w:eastAsia="仿宋" w:hAnsi="仿宋" w:cs="仿宋"/>
                <w:sz w:val="16"/>
                <w:szCs w:val="16"/>
              </w:rPr>
            </w:pPr>
          </w:p>
        </w:tc>
        <w:tc>
          <w:tcPr>
            <w:tcW w:w="1123" w:type="dxa"/>
            <w:shd w:val="clear" w:color="auto" w:fill="auto"/>
            <w:vAlign w:val="center"/>
          </w:tcPr>
          <w:p w14:paraId="320C5CD7" w14:textId="77777777" w:rsidR="0090374C" w:rsidRPr="00B83B9F" w:rsidRDefault="0090374C" w:rsidP="004459E6">
            <w:pPr>
              <w:widowControl/>
              <w:spacing w:line="240" w:lineRule="exact"/>
              <w:jc w:val="center"/>
              <w:rPr>
                <w:sz w:val="15"/>
              </w:rPr>
            </w:pPr>
            <w:r w:rsidRPr="00B83B9F">
              <w:rPr>
                <w:rFonts w:hint="eastAsia"/>
                <w:sz w:val="15"/>
              </w:rPr>
              <w:t>100031630250</w:t>
            </w:r>
          </w:p>
        </w:tc>
        <w:tc>
          <w:tcPr>
            <w:tcW w:w="2076" w:type="dxa"/>
            <w:gridSpan w:val="3"/>
            <w:shd w:val="clear" w:color="auto" w:fill="auto"/>
            <w:vAlign w:val="center"/>
          </w:tcPr>
          <w:p w14:paraId="1F52740E" w14:textId="77777777" w:rsidR="0090374C" w:rsidRPr="00B83B9F" w:rsidRDefault="0090374C" w:rsidP="004459E6">
            <w:pPr>
              <w:widowControl/>
              <w:spacing w:line="240" w:lineRule="exact"/>
              <w:jc w:val="center"/>
              <w:rPr>
                <w:kern w:val="0"/>
                <w:sz w:val="15"/>
              </w:rPr>
            </w:pPr>
            <w:r w:rsidRPr="00B83B9F">
              <w:rPr>
                <w:rFonts w:hint="eastAsia"/>
                <w:kern w:val="0"/>
                <w:sz w:val="15"/>
              </w:rPr>
              <w:t>材料成型综合实验</w:t>
            </w:r>
            <w:r w:rsidRPr="00B83B9F">
              <w:rPr>
                <w:rFonts w:hint="eastAsia"/>
                <w:kern w:val="0"/>
                <w:sz w:val="15"/>
              </w:rPr>
              <w:t>1</w:t>
            </w:r>
          </w:p>
        </w:tc>
        <w:tc>
          <w:tcPr>
            <w:tcW w:w="467" w:type="dxa"/>
            <w:vAlign w:val="center"/>
          </w:tcPr>
          <w:p w14:paraId="393B0FA8"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29D48051" w14:textId="77777777" w:rsidR="0090374C" w:rsidRPr="00B83B9F" w:rsidRDefault="0090374C" w:rsidP="004459E6">
            <w:pPr>
              <w:widowControl/>
              <w:spacing w:line="240" w:lineRule="exact"/>
              <w:jc w:val="center"/>
              <w:rPr>
                <w:kern w:val="0"/>
                <w:sz w:val="15"/>
              </w:rPr>
            </w:pPr>
            <w:r w:rsidRPr="00B83B9F">
              <w:rPr>
                <w:rFonts w:hint="eastAsia"/>
                <w:kern w:val="0"/>
                <w:sz w:val="15"/>
              </w:rPr>
              <w:t>1</w:t>
            </w:r>
          </w:p>
        </w:tc>
        <w:tc>
          <w:tcPr>
            <w:tcW w:w="375" w:type="dxa"/>
            <w:vAlign w:val="center"/>
          </w:tcPr>
          <w:p w14:paraId="584B668F" w14:textId="77777777" w:rsidR="0090374C" w:rsidRPr="00B83B9F" w:rsidRDefault="0090374C" w:rsidP="004459E6">
            <w:pPr>
              <w:widowControl/>
              <w:spacing w:line="240" w:lineRule="exact"/>
              <w:jc w:val="center"/>
              <w:rPr>
                <w:kern w:val="0"/>
                <w:sz w:val="15"/>
              </w:rPr>
            </w:pPr>
          </w:p>
        </w:tc>
        <w:tc>
          <w:tcPr>
            <w:tcW w:w="374" w:type="dxa"/>
            <w:vAlign w:val="center"/>
          </w:tcPr>
          <w:p w14:paraId="5FAA728F" w14:textId="77777777" w:rsidR="0090374C" w:rsidRPr="00B83B9F" w:rsidRDefault="0090374C" w:rsidP="004459E6">
            <w:pPr>
              <w:widowControl/>
              <w:spacing w:line="240" w:lineRule="exact"/>
              <w:jc w:val="center"/>
              <w:rPr>
                <w:kern w:val="0"/>
                <w:sz w:val="15"/>
              </w:rPr>
            </w:pPr>
            <w:r w:rsidRPr="00B83B9F">
              <w:rPr>
                <w:rFonts w:hint="eastAsia"/>
                <w:kern w:val="0"/>
                <w:sz w:val="15"/>
              </w:rPr>
              <w:t>12</w:t>
            </w:r>
          </w:p>
        </w:tc>
        <w:tc>
          <w:tcPr>
            <w:tcW w:w="373" w:type="dxa"/>
            <w:vAlign w:val="center"/>
          </w:tcPr>
          <w:p w14:paraId="28F9C665" w14:textId="77777777" w:rsidR="0090374C" w:rsidRPr="00B83B9F" w:rsidRDefault="0090374C" w:rsidP="004459E6">
            <w:pPr>
              <w:widowControl/>
              <w:spacing w:line="240" w:lineRule="exact"/>
              <w:jc w:val="center"/>
              <w:rPr>
                <w:kern w:val="0"/>
                <w:sz w:val="15"/>
              </w:rPr>
            </w:pPr>
          </w:p>
        </w:tc>
        <w:tc>
          <w:tcPr>
            <w:tcW w:w="423" w:type="dxa"/>
            <w:vAlign w:val="center"/>
          </w:tcPr>
          <w:p w14:paraId="113CE07E" w14:textId="77777777" w:rsidR="0090374C" w:rsidRPr="00B83B9F" w:rsidRDefault="0090374C" w:rsidP="004459E6">
            <w:pPr>
              <w:widowControl/>
              <w:spacing w:line="240" w:lineRule="exact"/>
              <w:jc w:val="center"/>
              <w:rPr>
                <w:kern w:val="0"/>
                <w:sz w:val="15"/>
              </w:rPr>
            </w:pPr>
          </w:p>
        </w:tc>
        <w:tc>
          <w:tcPr>
            <w:tcW w:w="460" w:type="dxa"/>
            <w:vAlign w:val="center"/>
          </w:tcPr>
          <w:p w14:paraId="677D0668" w14:textId="77777777" w:rsidR="0090374C" w:rsidRPr="00B83B9F" w:rsidRDefault="0090374C" w:rsidP="004459E6">
            <w:pPr>
              <w:widowControl/>
              <w:spacing w:line="240" w:lineRule="exact"/>
              <w:jc w:val="center"/>
              <w:rPr>
                <w:kern w:val="0"/>
                <w:sz w:val="15"/>
              </w:rPr>
            </w:pPr>
            <w:r w:rsidRPr="00B83B9F">
              <w:rPr>
                <w:rFonts w:hint="eastAsia"/>
                <w:kern w:val="0"/>
                <w:sz w:val="15"/>
              </w:rPr>
              <w:t>12</w:t>
            </w:r>
          </w:p>
        </w:tc>
        <w:tc>
          <w:tcPr>
            <w:tcW w:w="374" w:type="dxa"/>
            <w:vAlign w:val="center"/>
          </w:tcPr>
          <w:p w14:paraId="426BAC4E"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37BE1516"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123BC44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9E5EF7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51FDAD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21ADED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BE4BB0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40E8916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tcPr>
          <w:p w14:paraId="351DFDCC"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A9E407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41D0342"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812BA8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18A34F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1E1FC25A"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728D848E" w14:textId="77777777" w:rsidTr="004459E6">
        <w:trPr>
          <w:trHeight w:val="284"/>
          <w:jc w:val="center"/>
        </w:trPr>
        <w:tc>
          <w:tcPr>
            <w:tcW w:w="627" w:type="dxa"/>
            <w:vMerge/>
            <w:vAlign w:val="center"/>
          </w:tcPr>
          <w:p w14:paraId="2F6CD9D0"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7DECBA54" w14:textId="77777777" w:rsidR="0090374C" w:rsidRPr="00B83B9F" w:rsidRDefault="0090374C" w:rsidP="004459E6">
            <w:pPr>
              <w:spacing w:line="240" w:lineRule="exact"/>
              <w:jc w:val="center"/>
              <w:rPr>
                <w:rFonts w:ascii="仿宋" w:eastAsia="仿宋" w:hAnsi="仿宋" w:cs="仿宋"/>
                <w:sz w:val="16"/>
                <w:szCs w:val="16"/>
              </w:rPr>
            </w:pPr>
          </w:p>
        </w:tc>
        <w:tc>
          <w:tcPr>
            <w:tcW w:w="1123" w:type="dxa"/>
            <w:shd w:val="clear" w:color="auto" w:fill="auto"/>
            <w:vAlign w:val="center"/>
          </w:tcPr>
          <w:p w14:paraId="7DB52A70" w14:textId="77777777" w:rsidR="0090374C" w:rsidRPr="00B83B9F" w:rsidRDefault="0090374C" w:rsidP="004459E6">
            <w:pPr>
              <w:widowControl/>
              <w:spacing w:line="240" w:lineRule="exact"/>
              <w:jc w:val="center"/>
              <w:rPr>
                <w:sz w:val="15"/>
              </w:rPr>
            </w:pPr>
            <w:r w:rsidRPr="00B83B9F">
              <w:rPr>
                <w:rFonts w:hint="eastAsia"/>
                <w:sz w:val="15"/>
              </w:rPr>
              <w:t>100031630270</w:t>
            </w:r>
          </w:p>
        </w:tc>
        <w:tc>
          <w:tcPr>
            <w:tcW w:w="2076" w:type="dxa"/>
            <w:gridSpan w:val="3"/>
            <w:shd w:val="clear" w:color="auto" w:fill="auto"/>
            <w:vAlign w:val="center"/>
          </w:tcPr>
          <w:p w14:paraId="2A2A09B1" w14:textId="77777777" w:rsidR="0090374C" w:rsidRPr="00B83B9F" w:rsidRDefault="0090374C" w:rsidP="004459E6">
            <w:pPr>
              <w:widowControl/>
              <w:spacing w:line="240" w:lineRule="exact"/>
              <w:jc w:val="center"/>
              <w:rPr>
                <w:kern w:val="0"/>
                <w:sz w:val="15"/>
              </w:rPr>
            </w:pPr>
            <w:r w:rsidRPr="00B83B9F">
              <w:rPr>
                <w:rFonts w:hint="eastAsia"/>
                <w:kern w:val="0"/>
                <w:sz w:val="15"/>
              </w:rPr>
              <w:t>材料成型综合实验</w:t>
            </w:r>
            <w:r w:rsidRPr="00B83B9F">
              <w:rPr>
                <w:rFonts w:hint="eastAsia"/>
                <w:kern w:val="0"/>
                <w:sz w:val="15"/>
              </w:rPr>
              <w:t>2</w:t>
            </w:r>
          </w:p>
        </w:tc>
        <w:tc>
          <w:tcPr>
            <w:tcW w:w="467" w:type="dxa"/>
            <w:vAlign w:val="center"/>
          </w:tcPr>
          <w:p w14:paraId="29C2A0A5"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2A99AF83" w14:textId="77777777" w:rsidR="0090374C" w:rsidRPr="00B83B9F" w:rsidRDefault="0090374C" w:rsidP="004459E6">
            <w:pPr>
              <w:widowControl/>
              <w:spacing w:line="240" w:lineRule="exact"/>
              <w:jc w:val="center"/>
              <w:rPr>
                <w:kern w:val="0"/>
                <w:sz w:val="15"/>
              </w:rPr>
            </w:pPr>
            <w:r w:rsidRPr="00B83B9F">
              <w:rPr>
                <w:rFonts w:hint="eastAsia"/>
                <w:kern w:val="0"/>
                <w:sz w:val="15"/>
              </w:rPr>
              <w:t>1</w:t>
            </w:r>
          </w:p>
        </w:tc>
        <w:tc>
          <w:tcPr>
            <w:tcW w:w="375" w:type="dxa"/>
            <w:vAlign w:val="center"/>
          </w:tcPr>
          <w:p w14:paraId="64EEF8B3" w14:textId="77777777" w:rsidR="0090374C" w:rsidRPr="00B83B9F" w:rsidRDefault="0090374C" w:rsidP="004459E6">
            <w:pPr>
              <w:widowControl/>
              <w:spacing w:line="240" w:lineRule="exact"/>
              <w:jc w:val="center"/>
              <w:rPr>
                <w:kern w:val="0"/>
                <w:sz w:val="15"/>
              </w:rPr>
            </w:pPr>
          </w:p>
        </w:tc>
        <w:tc>
          <w:tcPr>
            <w:tcW w:w="374" w:type="dxa"/>
            <w:vAlign w:val="center"/>
          </w:tcPr>
          <w:p w14:paraId="3EC7C923" w14:textId="77777777" w:rsidR="0090374C" w:rsidRPr="00B83B9F" w:rsidRDefault="0090374C" w:rsidP="004459E6">
            <w:pPr>
              <w:widowControl/>
              <w:spacing w:line="240" w:lineRule="exact"/>
              <w:jc w:val="center"/>
              <w:rPr>
                <w:kern w:val="0"/>
                <w:sz w:val="15"/>
              </w:rPr>
            </w:pPr>
            <w:r w:rsidRPr="00B83B9F">
              <w:rPr>
                <w:rFonts w:hint="eastAsia"/>
                <w:kern w:val="0"/>
                <w:sz w:val="15"/>
              </w:rPr>
              <w:t>12</w:t>
            </w:r>
          </w:p>
        </w:tc>
        <w:tc>
          <w:tcPr>
            <w:tcW w:w="373" w:type="dxa"/>
            <w:vAlign w:val="center"/>
          </w:tcPr>
          <w:p w14:paraId="117C22F4" w14:textId="77777777" w:rsidR="0090374C" w:rsidRPr="00B83B9F" w:rsidRDefault="0090374C" w:rsidP="004459E6">
            <w:pPr>
              <w:widowControl/>
              <w:spacing w:line="240" w:lineRule="exact"/>
              <w:jc w:val="center"/>
              <w:rPr>
                <w:kern w:val="0"/>
                <w:sz w:val="15"/>
              </w:rPr>
            </w:pPr>
          </w:p>
        </w:tc>
        <w:tc>
          <w:tcPr>
            <w:tcW w:w="423" w:type="dxa"/>
            <w:vAlign w:val="center"/>
          </w:tcPr>
          <w:p w14:paraId="625598F2" w14:textId="77777777" w:rsidR="0090374C" w:rsidRPr="00B83B9F" w:rsidRDefault="0090374C" w:rsidP="004459E6">
            <w:pPr>
              <w:widowControl/>
              <w:spacing w:line="240" w:lineRule="exact"/>
              <w:jc w:val="center"/>
              <w:rPr>
                <w:kern w:val="0"/>
                <w:sz w:val="15"/>
              </w:rPr>
            </w:pPr>
          </w:p>
        </w:tc>
        <w:tc>
          <w:tcPr>
            <w:tcW w:w="460" w:type="dxa"/>
            <w:vAlign w:val="center"/>
          </w:tcPr>
          <w:p w14:paraId="08D95F7F" w14:textId="77777777" w:rsidR="0090374C" w:rsidRPr="00B83B9F" w:rsidRDefault="0090374C" w:rsidP="004459E6">
            <w:pPr>
              <w:widowControl/>
              <w:spacing w:line="240" w:lineRule="exact"/>
              <w:jc w:val="center"/>
              <w:rPr>
                <w:kern w:val="0"/>
                <w:sz w:val="15"/>
              </w:rPr>
            </w:pPr>
            <w:r w:rsidRPr="00B83B9F">
              <w:rPr>
                <w:rFonts w:hint="eastAsia"/>
                <w:kern w:val="0"/>
                <w:sz w:val="15"/>
              </w:rPr>
              <w:t>12</w:t>
            </w:r>
          </w:p>
        </w:tc>
        <w:tc>
          <w:tcPr>
            <w:tcW w:w="374" w:type="dxa"/>
            <w:vAlign w:val="center"/>
          </w:tcPr>
          <w:p w14:paraId="16314DFA"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7C892431"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343E6AB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9915662"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7ABCE4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5149FF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34935A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7A9BEB4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4A9D2788"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A025D4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17C0601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A32B47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641DA80"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77682CD9"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1B5AF70E" w14:textId="77777777" w:rsidTr="004459E6">
        <w:trPr>
          <w:trHeight w:val="284"/>
          <w:jc w:val="center"/>
        </w:trPr>
        <w:tc>
          <w:tcPr>
            <w:tcW w:w="627" w:type="dxa"/>
            <w:vMerge/>
            <w:vAlign w:val="center"/>
          </w:tcPr>
          <w:p w14:paraId="3A232203"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70DCB29D" w14:textId="77777777" w:rsidR="0090374C" w:rsidRPr="00B83B9F" w:rsidRDefault="0090374C" w:rsidP="004459E6">
            <w:pPr>
              <w:spacing w:line="240" w:lineRule="exact"/>
              <w:jc w:val="center"/>
              <w:rPr>
                <w:rFonts w:ascii="仿宋" w:eastAsia="仿宋" w:hAnsi="仿宋" w:cs="仿宋"/>
                <w:sz w:val="16"/>
                <w:szCs w:val="16"/>
              </w:rPr>
            </w:pPr>
          </w:p>
        </w:tc>
        <w:tc>
          <w:tcPr>
            <w:tcW w:w="1123" w:type="dxa"/>
            <w:shd w:val="clear" w:color="auto" w:fill="auto"/>
            <w:vAlign w:val="center"/>
          </w:tcPr>
          <w:p w14:paraId="5DBD35F5" w14:textId="77777777" w:rsidR="0090374C" w:rsidRPr="00B83B9F" w:rsidRDefault="0090374C" w:rsidP="004459E6">
            <w:pPr>
              <w:widowControl/>
              <w:spacing w:line="240" w:lineRule="exact"/>
              <w:jc w:val="center"/>
              <w:rPr>
                <w:sz w:val="15"/>
              </w:rPr>
            </w:pPr>
            <w:r w:rsidRPr="00B83B9F">
              <w:rPr>
                <w:rFonts w:hint="eastAsia"/>
                <w:sz w:val="15"/>
              </w:rPr>
              <w:t>100031640350</w:t>
            </w:r>
          </w:p>
        </w:tc>
        <w:tc>
          <w:tcPr>
            <w:tcW w:w="2076" w:type="dxa"/>
            <w:gridSpan w:val="3"/>
            <w:shd w:val="clear" w:color="auto" w:fill="auto"/>
            <w:vAlign w:val="center"/>
          </w:tcPr>
          <w:p w14:paraId="3ECBDAD6" w14:textId="77777777" w:rsidR="0090374C" w:rsidRPr="00B83B9F" w:rsidRDefault="0090374C" w:rsidP="004459E6">
            <w:pPr>
              <w:widowControl/>
              <w:spacing w:line="240" w:lineRule="exact"/>
              <w:jc w:val="center"/>
              <w:rPr>
                <w:kern w:val="0"/>
                <w:sz w:val="15"/>
              </w:rPr>
            </w:pPr>
            <w:r w:rsidRPr="00B83B9F">
              <w:rPr>
                <w:rFonts w:hint="eastAsia"/>
                <w:kern w:val="0"/>
                <w:sz w:val="15"/>
              </w:rPr>
              <w:t>计算机编程与实践</w:t>
            </w:r>
          </w:p>
        </w:tc>
        <w:tc>
          <w:tcPr>
            <w:tcW w:w="467" w:type="dxa"/>
            <w:vAlign w:val="center"/>
          </w:tcPr>
          <w:p w14:paraId="2D970D9F"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16F26A5A" w14:textId="77777777" w:rsidR="0090374C" w:rsidRPr="00B83B9F" w:rsidRDefault="0090374C" w:rsidP="004459E6">
            <w:pPr>
              <w:widowControl/>
              <w:spacing w:line="240" w:lineRule="exact"/>
              <w:jc w:val="center"/>
              <w:rPr>
                <w:kern w:val="0"/>
                <w:sz w:val="15"/>
              </w:rPr>
            </w:pPr>
            <w:r w:rsidRPr="00B83B9F">
              <w:rPr>
                <w:rFonts w:hint="eastAsia"/>
                <w:kern w:val="0"/>
                <w:sz w:val="15"/>
              </w:rPr>
              <w:t>1</w:t>
            </w:r>
          </w:p>
        </w:tc>
        <w:tc>
          <w:tcPr>
            <w:tcW w:w="375" w:type="dxa"/>
            <w:vAlign w:val="center"/>
          </w:tcPr>
          <w:p w14:paraId="6CE6AD26" w14:textId="77777777" w:rsidR="0090374C" w:rsidRPr="00B83B9F" w:rsidRDefault="0090374C" w:rsidP="004459E6">
            <w:pPr>
              <w:widowControl/>
              <w:spacing w:line="240" w:lineRule="exact"/>
              <w:jc w:val="center"/>
              <w:rPr>
                <w:kern w:val="0"/>
                <w:sz w:val="15"/>
              </w:rPr>
            </w:pPr>
          </w:p>
        </w:tc>
        <w:tc>
          <w:tcPr>
            <w:tcW w:w="374" w:type="dxa"/>
            <w:vAlign w:val="center"/>
          </w:tcPr>
          <w:p w14:paraId="688D7C52" w14:textId="77777777" w:rsidR="0090374C" w:rsidRPr="00B83B9F" w:rsidRDefault="0090374C" w:rsidP="004459E6">
            <w:pPr>
              <w:widowControl/>
              <w:spacing w:line="240" w:lineRule="exact"/>
              <w:jc w:val="center"/>
              <w:rPr>
                <w:kern w:val="0"/>
                <w:sz w:val="15"/>
              </w:rPr>
            </w:pPr>
          </w:p>
        </w:tc>
        <w:tc>
          <w:tcPr>
            <w:tcW w:w="373" w:type="dxa"/>
            <w:vAlign w:val="center"/>
          </w:tcPr>
          <w:p w14:paraId="16E736D3" w14:textId="77777777" w:rsidR="0090374C" w:rsidRPr="00B83B9F" w:rsidRDefault="0090374C" w:rsidP="004459E6">
            <w:pPr>
              <w:widowControl/>
              <w:spacing w:line="240" w:lineRule="exact"/>
              <w:jc w:val="center"/>
              <w:rPr>
                <w:kern w:val="0"/>
                <w:sz w:val="15"/>
              </w:rPr>
            </w:pPr>
            <w:r w:rsidRPr="00B83B9F">
              <w:rPr>
                <w:rFonts w:hint="eastAsia"/>
                <w:kern w:val="0"/>
                <w:sz w:val="15"/>
              </w:rPr>
              <w:t>24</w:t>
            </w:r>
            <w:r w:rsidRPr="00B83B9F">
              <w:rPr>
                <w:rFonts w:hint="eastAsia"/>
                <w:kern w:val="0"/>
                <w:sz w:val="15"/>
              </w:rPr>
              <w:t xml:space="preserve">　</w:t>
            </w:r>
          </w:p>
        </w:tc>
        <w:tc>
          <w:tcPr>
            <w:tcW w:w="423" w:type="dxa"/>
            <w:vAlign w:val="center"/>
          </w:tcPr>
          <w:p w14:paraId="3F2EF8BF"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080984CB" w14:textId="77777777" w:rsidR="0090374C" w:rsidRPr="00B83B9F" w:rsidRDefault="0090374C" w:rsidP="004459E6">
            <w:pPr>
              <w:widowControl/>
              <w:spacing w:line="240" w:lineRule="exact"/>
              <w:jc w:val="center"/>
              <w:rPr>
                <w:kern w:val="0"/>
                <w:sz w:val="15"/>
              </w:rPr>
            </w:pPr>
          </w:p>
        </w:tc>
        <w:tc>
          <w:tcPr>
            <w:tcW w:w="374" w:type="dxa"/>
            <w:vAlign w:val="center"/>
          </w:tcPr>
          <w:p w14:paraId="70380535"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302CBB90"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3F24602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1896DAA"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041071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9BB0D8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803932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7C31B44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19DD2770"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43EB70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5012C84"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19157FA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8CFBA68"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042F0838"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5CE66268" w14:textId="77777777" w:rsidTr="004459E6">
        <w:trPr>
          <w:trHeight w:val="284"/>
          <w:jc w:val="center"/>
        </w:trPr>
        <w:tc>
          <w:tcPr>
            <w:tcW w:w="627" w:type="dxa"/>
            <w:vMerge/>
            <w:vAlign w:val="center"/>
          </w:tcPr>
          <w:p w14:paraId="0BC49C18"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10A50D8D" w14:textId="77777777" w:rsidR="0090374C" w:rsidRPr="00B83B9F" w:rsidRDefault="0090374C" w:rsidP="004459E6">
            <w:pPr>
              <w:spacing w:line="240" w:lineRule="exact"/>
              <w:jc w:val="center"/>
              <w:rPr>
                <w:rFonts w:ascii="仿宋" w:eastAsia="仿宋" w:hAnsi="仿宋" w:cs="仿宋"/>
                <w:sz w:val="16"/>
                <w:szCs w:val="16"/>
              </w:rPr>
            </w:pPr>
          </w:p>
        </w:tc>
        <w:tc>
          <w:tcPr>
            <w:tcW w:w="1123" w:type="dxa"/>
            <w:shd w:val="clear" w:color="auto" w:fill="auto"/>
            <w:vAlign w:val="center"/>
          </w:tcPr>
          <w:p w14:paraId="2705A2FB" w14:textId="77777777" w:rsidR="0090374C" w:rsidRPr="00B83B9F" w:rsidRDefault="0090374C" w:rsidP="004459E6">
            <w:pPr>
              <w:widowControl/>
              <w:spacing w:line="240" w:lineRule="exact"/>
              <w:jc w:val="center"/>
              <w:rPr>
                <w:sz w:val="15"/>
              </w:rPr>
            </w:pPr>
            <w:r w:rsidRPr="00B83B9F">
              <w:rPr>
                <w:rFonts w:hint="eastAsia"/>
                <w:sz w:val="15"/>
              </w:rPr>
              <w:t>100031640371</w:t>
            </w:r>
          </w:p>
        </w:tc>
        <w:tc>
          <w:tcPr>
            <w:tcW w:w="2076" w:type="dxa"/>
            <w:gridSpan w:val="3"/>
            <w:shd w:val="clear" w:color="auto" w:fill="auto"/>
            <w:vAlign w:val="center"/>
          </w:tcPr>
          <w:p w14:paraId="1E4A38F9" w14:textId="77777777" w:rsidR="0090374C" w:rsidRPr="00B83B9F" w:rsidRDefault="0090374C" w:rsidP="004459E6">
            <w:pPr>
              <w:widowControl/>
              <w:spacing w:line="240" w:lineRule="exact"/>
              <w:jc w:val="center"/>
              <w:rPr>
                <w:kern w:val="0"/>
                <w:sz w:val="15"/>
              </w:rPr>
            </w:pPr>
            <w:r w:rsidRPr="00B83B9F">
              <w:rPr>
                <w:rFonts w:hint="eastAsia"/>
                <w:kern w:val="0"/>
                <w:sz w:val="15"/>
              </w:rPr>
              <w:t>材料成型课程设计</w:t>
            </w:r>
          </w:p>
        </w:tc>
        <w:tc>
          <w:tcPr>
            <w:tcW w:w="467" w:type="dxa"/>
            <w:vAlign w:val="center"/>
          </w:tcPr>
          <w:p w14:paraId="20786E5E"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472ED1AF" w14:textId="77777777" w:rsidR="0090374C" w:rsidRPr="00B83B9F" w:rsidRDefault="0090374C" w:rsidP="004459E6">
            <w:pPr>
              <w:widowControl/>
              <w:spacing w:line="240" w:lineRule="exact"/>
              <w:jc w:val="center"/>
              <w:rPr>
                <w:kern w:val="0"/>
                <w:sz w:val="15"/>
              </w:rPr>
            </w:pPr>
            <w:r w:rsidRPr="00B83B9F">
              <w:rPr>
                <w:kern w:val="0"/>
                <w:sz w:val="15"/>
              </w:rPr>
              <w:t>2</w:t>
            </w:r>
          </w:p>
        </w:tc>
        <w:tc>
          <w:tcPr>
            <w:tcW w:w="375" w:type="dxa"/>
            <w:vAlign w:val="center"/>
          </w:tcPr>
          <w:p w14:paraId="6A2EEFA1" w14:textId="77777777" w:rsidR="0090374C" w:rsidRPr="00B83B9F" w:rsidRDefault="0090374C" w:rsidP="004459E6">
            <w:pPr>
              <w:widowControl/>
              <w:spacing w:line="240" w:lineRule="exact"/>
              <w:jc w:val="center"/>
              <w:rPr>
                <w:kern w:val="0"/>
                <w:sz w:val="15"/>
              </w:rPr>
            </w:pPr>
          </w:p>
        </w:tc>
        <w:tc>
          <w:tcPr>
            <w:tcW w:w="374" w:type="dxa"/>
            <w:vAlign w:val="center"/>
          </w:tcPr>
          <w:p w14:paraId="25ABD127" w14:textId="77777777" w:rsidR="0090374C" w:rsidRPr="00B83B9F" w:rsidRDefault="0090374C" w:rsidP="004459E6">
            <w:pPr>
              <w:widowControl/>
              <w:spacing w:line="240" w:lineRule="exact"/>
              <w:jc w:val="center"/>
              <w:rPr>
                <w:kern w:val="0"/>
                <w:sz w:val="15"/>
              </w:rPr>
            </w:pPr>
          </w:p>
        </w:tc>
        <w:tc>
          <w:tcPr>
            <w:tcW w:w="373" w:type="dxa"/>
            <w:vAlign w:val="center"/>
          </w:tcPr>
          <w:p w14:paraId="4B837A97"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0E02E041"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1F61D896" w14:textId="77777777" w:rsidR="0090374C" w:rsidRPr="00B83B9F" w:rsidRDefault="0090374C" w:rsidP="004459E6">
            <w:pPr>
              <w:widowControl/>
              <w:spacing w:line="240" w:lineRule="exact"/>
              <w:jc w:val="center"/>
              <w:rPr>
                <w:kern w:val="0"/>
                <w:sz w:val="15"/>
              </w:rPr>
            </w:pPr>
            <w:r w:rsidRPr="00B83B9F">
              <w:rPr>
                <w:kern w:val="0"/>
                <w:sz w:val="15"/>
              </w:rPr>
              <w:t>2</w:t>
            </w:r>
            <w:r w:rsidRPr="00B83B9F">
              <w:rPr>
                <w:rFonts w:hint="eastAsia"/>
                <w:kern w:val="0"/>
                <w:sz w:val="15"/>
              </w:rPr>
              <w:t>周</w:t>
            </w:r>
          </w:p>
        </w:tc>
        <w:tc>
          <w:tcPr>
            <w:tcW w:w="374" w:type="dxa"/>
            <w:vAlign w:val="center"/>
          </w:tcPr>
          <w:p w14:paraId="07BEA419"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37AA1000"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12349D5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784646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D0B8DF0"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F5132F0"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91BF9A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31464F8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71665E5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F3DF715"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73CEBE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73389F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F416CC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2BF7CFA9"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1670D522" w14:textId="77777777" w:rsidTr="004459E6">
        <w:trPr>
          <w:trHeight w:val="284"/>
          <w:jc w:val="center"/>
        </w:trPr>
        <w:tc>
          <w:tcPr>
            <w:tcW w:w="627" w:type="dxa"/>
            <w:vMerge/>
            <w:vAlign w:val="center"/>
          </w:tcPr>
          <w:p w14:paraId="0D5A0BB9"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528066D0" w14:textId="77777777" w:rsidR="0090374C" w:rsidRPr="00B83B9F" w:rsidRDefault="0090374C" w:rsidP="004459E6">
            <w:pPr>
              <w:spacing w:line="240" w:lineRule="exact"/>
              <w:jc w:val="center"/>
              <w:rPr>
                <w:rFonts w:ascii="仿宋" w:eastAsia="仿宋" w:hAnsi="仿宋" w:cs="仿宋"/>
                <w:sz w:val="16"/>
                <w:szCs w:val="16"/>
              </w:rPr>
            </w:pPr>
          </w:p>
        </w:tc>
        <w:tc>
          <w:tcPr>
            <w:tcW w:w="1123" w:type="dxa"/>
            <w:shd w:val="clear" w:color="auto" w:fill="auto"/>
            <w:vAlign w:val="center"/>
          </w:tcPr>
          <w:p w14:paraId="22F512A8" w14:textId="77777777" w:rsidR="0090374C" w:rsidRPr="00B83B9F" w:rsidRDefault="0090374C" w:rsidP="004459E6">
            <w:pPr>
              <w:widowControl/>
              <w:spacing w:line="240" w:lineRule="exact"/>
              <w:jc w:val="center"/>
              <w:rPr>
                <w:sz w:val="15"/>
              </w:rPr>
            </w:pPr>
            <w:r w:rsidRPr="00B83B9F">
              <w:rPr>
                <w:rFonts w:hint="eastAsia"/>
                <w:sz w:val="15"/>
              </w:rPr>
              <w:t>100030561690</w:t>
            </w:r>
          </w:p>
        </w:tc>
        <w:tc>
          <w:tcPr>
            <w:tcW w:w="2076" w:type="dxa"/>
            <w:gridSpan w:val="3"/>
            <w:shd w:val="clear" w:color="auto" w:fill="auto"/>
            <w:vAlign w:val="center"/>
          </w:tcPr>
          <w:p w14:paraId="2ED96962" w14:textId="77777777" w:rsidR="0090374C" w:rsidRPr="00B83B9F" w:rsidRDefault="0090374C" w:rsidP="004459E6">
            <w:pPr>
              <w:widowControl/>
              <w:spacing w:line="240" w:lineRule="exact"/>
              <w:jc w:val="center"/>
              <w:rPr>
                <w:kern w:val="0"/>
                <w:sz w:val="15"/>
              </w:rPr>
            </w:pPr>
            <w:r w:rsidRPr="00B83B9F">
              <w:rPr>
                <w:rFonts w:hint="eastAsia"/>
                <w:kern w:val="0"/>
                <w:sz w:val="15"/>
              </w:rPr>
              <w:t>机械设计</w:t>
            </w:r>
            <w:r w:rsidRPr="00B83B9F">
              <w:rPr>
                <w:rFonts w:hint="eastAsia"/>
                <w:kern w:val="0"/>
                <w:sz w:val="15"/>
              </w:rPr>
              <w:t>2</w:t>
            </w:r>
            <w:r w:rsidRPr="00B83B9F">
              <w:rPr>
                <w:rFonts w:hint="eastAsia"/>
                <w:kern w:val="0"/>
                <w:sz w:val="15"/>
              </w:rPr>
              <w:t>课程设计</w:t>
            </w:r>
            <w:r w:rsidRPr="00B83B9F">
              <w:rPr>
                <w:rFonts w:hint="eastAsia"/>
                <w:kern w:val="0"/>
                <w:sz w:val="15"/>
              </w:rPr>
              <w:t>B</w:t>
            </w:r>
          </w:p>
        </w:tc>
        <w:tc>
          <w:tcPr>
            <w:tcW w:w="467" w:type="dxa"/>
            <w:vAlign w:val="center"/>
          </w:tcPr>
          <w:p w14:paraId="65ACB0D6"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2D08F296" w14:textId="77777777" w:rsidR="0090374C" w:rsidRPr="00B83B9F" w:rsidRDefault="0090374C" w:rsidP="004459E6">
            <w:pPr>
              <w:widowControl/>
              <w:spacing w:line="240" w:lineRule="exact"/>
              <w:jc w:val="center"/>
              <w:rPr>
                <w:kern w:val="0"/>
                <w:sz w:val="15"/>
              </w:rPr>
            </w:pPr>
            <w:r w:rsidRPr="00B83B9F">
              <w:rPr>
                <w:kern w:val="0"/>
                <w:sz w:val="15"/>
              </w:rPr>
              <w:t>2</w:t>
            </w:r>
          </w:p>
        </w:tc>
        <w:tc>
          <w:tcPr>
            <w:tcW w:w="375" w:type="dxa"/>
            <w:vAlign w:val="center"/>
          </w:tcPr>
          <w:p w14:paraId="4B4F2D19"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3781F24C"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0F391BC3"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1CEACCA0"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76B8E638" w14:textId="77777777" w:rsidR="0090374C" w:rsidRPr="00B83B9F" w:rsidRDefault="0090374C" w:rsidP="004459E6">
            <w:pPr>
              <w:widowControl/>
              <w:spacing w:line="240" w:lineRule="exact"/>
              <w:jc w:val="center"/>
              <w:rPr>
                <w:kern w:val="0"/>
                <w:sz w:val="15"/>
              </w:rPr>
            </w:pPr>
            <w:r w:rsidRPr="00B83B9F">
              <w:rPr>
                <w:kern w:val="0"/>
                <w:sz w:val="15"/>
              </w:rPr>
              <w:t>2</w:t>
            </w:r>
            <w:r w:rsidRPr="00B83B9F">
              <w:rPr>
                <w:rFonts w:hint="eastAsia"/>
                <w:kern w:val="0"/>
                <w:sz w:val="15"/>
              </w:rPr>
              <w:t>周</w:t>
            </w:r>
          </w:p>
        </w:tc>
        <w:tc>
          <w:tcPr>
            <w:tcW w:w="374" w:type="dxa"/>
            <w:vAlign w:val="center"/>
          </w:tcPr>
          <w:p w14:paraId="2E64F937"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72B98B05"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53172910"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A8F3A88"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3C5469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231671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C4BE612"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26C613C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17F1D84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40379A8"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45EF5A8"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4A02D66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9E89D0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1BDD5E21"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168F2061" w14:textId="77777777" w:rsidTr="004459E6">
        <w:trPr>
          <w:trHeight w:val="284"/>
          <w:jc w:val="center"/>
        </w:trPr>
        <w:tc>
          <w:tcPr>
            <w:tcW w:w="627" w:type="dxa"/>
            <w:vMerge/>
            <w:vAlign w:val="center"/>
          </w:tcPr>
          <w:p w14:paraId="01AD3539"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6CDF8433" w14:textId="77777777" w:rsidR="0090374C" w:rsidRPr="00B83B9F" w:rsidRDefault="0090374C" w:rsidP="004459E6">
            <w:pPr>
              <w:spacing w:line="240" w:lineRule="exact"/>
              <w:jc w:val="center"/>
              <w:rPr>
                <w:rFonts w:ascii="仿宋" w:eastAsia="仿宋" w:hAnsi="仿宋" w:cs="仿宋"/>
                <w:sz w:val="16"/>
                <w:szCs w:val="16"/>
              </w:rPr>
            </w:pPr>
          </w:p>
        </w:tc>
        <w:tc>
          <w:tcPr>
            <w:tcW w:w="1123" w:type="dxa"/>
            <w:shd w:val="clear" w:color="auto" w:fill="auto"/>
            <w:vAlign w:val="center"/>
          </w:tcPr>
          <w:p w14:paraId="55DF9715" w14:textId="77777777" w:rsidR="0090374C" w:rsidRPr="00B83B9F" w:rsidRDefault="0090374C" w:rsidP="004459E6">
            <w:pPr>
              <w:widowControl/>
              <w:spacing w:line="240" w:lineRule="exact"/>
              <w:jc w:val="center"/>
              <w:rPr>
                <w:sz w:val="15"/>
              </w:rPr>
            </w:pPr>
            <w:r w:rsidRPr="00B83B9F">
              <w:rPr>
                <w:rFonts w:hint="eastAsia"/>
                <w:sz w:val="15"/>
              </w:rPr>
              <w:t>100030561420</w:t>
            </w:r>
          </w:p>
        </w:tc>
        <w:tc>
          <w:tcPr>
            <w:tcW w:w="2076" w:type="dxa"/>
            <w:gridSpan w:val="3"/>
            <w:shd w:val="clear" w:color="auto" w:fill="auto"/>
            <w:vAlign w:val="center"/>
          </w:tcPr>
          <w:p w14:paraId="7DB3E973" w14:textId="77777777" w:rsidR="0090374C" w:rsidRPr="00B83B9F" w:rsidRDefault="0090374C" w:rsidP="004459E6">
            <w:pPr>
              <w:widowControl/>
              <w:spacing w:line="240" w:lineRule="exact"/>
              <w:jc w:val="center"/>
              <w:rPr>
                <w:kern w:val="0"/>
                <w:sz w:val="15"/>
              </w:rPr>
            </w:pPr>
            <w:r w:rsidRPr="00B83B9F">
              <w:rPr>
                <w:rFonts w:hint="eastAsia"/>
                <w:kern w:val="0"/>
                <w:sz w:val="15"/>
              </w:rPr>
              <w:t>工程训练</w:t>
            </w:r>
            <w:r w:rsidRPr="00B83B9F">
              <w:rPr>
                <w:rFonts w:hint="eastAsia"/>
                <w:kern w:val="0"/>
                <w:sz w:val="15"/>
              </w:rPr>
              <w:t>A1</w:t>
            </w:r>
          </w:p>
        </w:tc>
        <w:tc>
          <w:tcPr>
            <w:tcW w:w="467" w:type="dxa"/>
            <w:vAlign w:val="center"/>
          </w:tcPr>
          <w:p w14:paraId="7A0FE566"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4EE06760" w14:textId="77777777" w:rsidR="0090374C" w:rsidRPr="00B83B9F" w:rsidRDefault="0090374C" w:rsidP="004459E6">
            <w:pPr>
              <w:widowControl/>
              <w:spacing w:line="240" w:lineRule="exact"/>
              <w:jc w:val="center"/>
              <w:rPr>
                <w:kern w:val="0"/>
                <w:sz w:val="15"/>
              </w:rPr>
            </w:pPr>
            <w:r w:rsidRPr="00B83B9F">
              <w:rPr>
                <w:kern w:val="0"/>
                <w:sz w:val="15"/>
              </w:rPr>
              <w:t>2</w:t>
            </w:r>
          </w:p>
        </w:tc>
        <w:tc>
          <w:tcPr>
            <w:tcW w:w="375" w:type="dxa"/>
            <w:vAlign w:val="center"/>
          </w:tcPr>
          <w:p w14:paraId="11EAA851"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7247E81D"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4BA0A5AF"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6D00FBDE" w14:textId="77777777" w:rsidR="0090374C" w:rsidRPr="00B83B9F" w:rsidRDefault="0090374C" w:rsidP="004459E6">
            <w:pPr>
              <w:widowControl/>
              <w:spacing w:line="240" w:lineRule="exact"/>
              <w:jc w:val="center"/>
              <w:rPr>
                <w:kern w:val="0"/>
                <w:sz w:val="15"/>
              </w:rPr>
            </w:pPr>
            <w:r w:rsidRPr="00B83B9F">
              <w:rPr>
                <w:kern w:val="0"/>
                <w:sz w:val="15"/>
              </w:rPr>
              <w:t>2</w:t>
            </w:r>
            <w:r w:rsidRPr="00B83B9F">
              <w:rPr>
                <w:rFonts w:hint="eastAsia"/>
                <w:kern w:val="0"/>
                <w:sz w:val="15"/>
              </w:rPr>
              <w:t>周</w:t>
            </w:r>
          </w:p>
        </w:tc>
        <w:tc>
          <w:tcPr>
            <w:tcW w:w="460" w:type="dxa"/>
            <w:vAlign w:val="center"/>
          </w:tcPr>
          <w:p w14:paraId="59CB76EC"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6D9E1E90"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66076A8E"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458FA752"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312D78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4E3D8C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3FFDF45"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A2554D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3535E40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6F7A95E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CD6585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608317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35E619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6D3DDD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28F33D9B"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2D9CB747" w14:textId="77777777" w:rsidTr="004459E6">
        <w:trPr>
          <w:trHeight w:val="284"/>
          <w:jc w:val="center"/>
        </w:trPr>
        <w:tc>
          <w:tcPr>
            <w:tcW w:w="627" w:type="dxa"/>
            <w:vMerge/>
            <w:vAlign w:val="center"/>
          </w:tcPr>
          <w:p w14:paraId="0BD9DE24"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402BC7B2" w14:textId="77777777" w:rsidR="0090374C" w:rsidRPr="00B83B9F" w:rsidRDefault="0090374C" w:rsidP="004459E6">
            <w:pPr>
              <w:spacing w:line="240" w:lineRule="exact"/>
              <w:jc w:val="center"/>
              <w:rPr>
                <w:rFonts w:ascii="仿宋" w:eastAsia="仿宋" w:hAnsi="仿宋" w:cs="仿宋"/>
                <w:sz w:val="16"/>
                <w:szCs w:val="16"/>
              </w:rPr>
            </w:pPr>
          </w:p>
        </w:tc>
        <w:tc>
          <w:tcPr>
            <w:tcW w:w="1123" w:type="dxa"/>
            <w:shd w:val="clear" w:color="auto" w:fill="auto"/>
            <w:vAlign w:val="center"/>
          </w:tcPr>
          <w:p w14:paraId="6A98CF7A" w14:textId="77777777" w:rsidR="0090374C" w:rsidRPr="00B83B9F" w:rsidRDefault="0090374C" w:rsidP="004459E6">
            <w:pPr>
              <w:widowControl/>
              <w:spacing w:line="240" w:lineRule="exact"/>
              <w:jc w:val="center"/>
              <w:rPr>
                <w:sz w:val="15"/>
              </w:rPr>
            </w:pPr>
            <w:r w:rsidRPr="00B83B9F">
              <w:rPr>
                <w:rFonts w:hint="eastAsia"/>
                <w:sz w:val="15"/>
              </w:rPr>
              <w:t>100030561520</w:t>
            </w:r>
          </w:p>
        </w:tc>
        <w:tc>
          <w:tcPr>
            <w:tcW w:w="2076" w:type="dxa"/>
            <w:gridSpan w:val="3"/>
            <w:shd w:val="clear" w:color="auto" w:fill="auto"/>
            <w:vAlign w:val="center"/>
          </w:tcPr>
          <w:p w14:paraId="035C7708" w14:textId="77777777" w:rsidR="0090374C" w:rsidRPr="00B83B9F" w:rsidRDefault="0090374C" w:rsidP="004459E6">
            <w:pPr>
              <w:widowControl/>
              <w:spacing w:line="240" w:lineRule="exact"/>
              <w:jc w:val="center"/>
              <w:rPr>
                <w:kern w:val="0"/>
                <w:sz w:val="15"/>
              </w:rPr>
            </w:pPr>
            <w:r w:rsidRPr="00B83B9F">
              <w:rPr>
                <w:rFonts w:hint="eastAsia"/>
                <w:kern w:val="0"/>
                <w:sz w:val="15"/>
              </w:rPr>
              <w:t>工程训练</w:t>
            </w:r>
            <w:r w:rsidRPr="00B83B9F">
              <w:rPr>
                <w:rFonts w:hint="eastAsia"/>
                <w:kern w:val="0"/>
                <w:sz w:val="15"/>
              </w:rPr>
              <w:t>A2</w:t>
            </w:r>
          </w:p>
        </w:tc>
        <w:tc>
          <w:tcPr>
            <w:tcW w:w="467" w:type="dxa"/>
            <w:vAlign w:val="center"/>
          </w:tcPr>
          <w:p w14:paraId="0D4F1D1D"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2F1CA5A5" w14:textId="77777777" w:rsidR="0090374C" w:rsidRPr="00B83B9F" w:rsidRDefault="0090374C" w:rsidP="004459E6">
            <w:pPr>
              <w:widowControl/>
              <w:spacing w:line="240" w:lineRule="exact"/>
              <w:jc w:val="center"/>
              <w:rPr>
                <w:kern w:val="0"/>
                <w:sz w:val="15"/>
              </w:rPr>
            </w:pPr>
            <w:r w:rsidRPr="00B83B9F">
              <w:rPr>
                <w:kern w:val="0"/>
                <w:sz w:val="15"/>
              </w:rPr>
              <w:t>3</w:t>
            </w:r>
          </w:p>
        </w:tc>
        <w:tc>
          <w:tcPr>
            <w:tcW w:w="375" w:type="dxa"/>
            <w:vAlign w:val="center"/>
          </w:tcPr>
          <w:p w14:paraId="790B890C"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4A9596F5"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67CD09BF"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3FFBCEEF" w14:textId="77777777" w:rsidR="0090374C" w:rsidRPr="00B83B9F" w:rsidRDefault="0090374C" w:rsidP="004459E6">
            <w:pPr>
              <w:widowControl/>
              <w:spacing w:line="240" w:lineRule="exact"/>
              <w:jc w:val="center"/>
              <w:rPr>
                <w:kern w:val="0"/>
                <w:sz w:val="15"/>
              </w:rPr>
            </w:pPr>
            <w:r w:rsidRPr="00B83B9F">
              <w:rPr>
                <w:kern w:val="0"/>
                <w:sz w:val="15"/>
              </w:rPr>
              <w:t>3</w:t>
            </w:r>
            <w:r w:rsidRPr="00B83B9F">
              <w:rPr>
                <w:rFonts w:hint="eastAsia"/>
                <w:kern w:val="0"/>
                <w:sz w:val="15"/>
              </w:rPr>
              <w:t>周</w:t>
            </w:r>
          </w:p>
        </w:tc>
        <w:tc>
          <w:tcPr>
            <w:tcW w:w="460" w:type="dxa"/>
            <w:vAlign w:val="center"/>
          </w:tcPr>
          <w:p w14:paraId="3A3E8BE7"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0C89F809"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23FD1FF4"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40BF8D5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F9DF0D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92D1E5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2F2500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4F483D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vAlign w:val="center"/>
          </w:tcPr>
          <w:p w14:paraId="6371C50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1E9FE71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770755A"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052F96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A36BA0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08CC2E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531D7EF7"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5653C766" w14:textId="77777777" w:rsidTr="004459E6">
        <w:trPr>
          <w:trHeight w:val="284"/>
          <w:jc w:val="center"/>
        </w:trPr>
        <w:tc>
          <w:tcPr>
            <w:tcW w:w="627" w:type="dxa"/>
            <w:vMerge/>
            <w:vAlign w:val="center"/>
          </w:tcPr>
          <w:p w14:paraId="702FE7B2"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78D88DBF" w14:textId="77777777" w:rsidR="0090374C" w:rsidRPr="00B83B9F" w:rsidRDefault="0090374C" w:rsidP="004459E6">
            <w:pPr>
              <w:spacing w:line="240" w:lineRule="exact"/>
              <w:jc w:val="center"/>
              <w:rPr>
                <w:rFonts w:ascii="仿宋" w:eastAsia="仿宋" w:hAnsi="仿宋" w:cs="仿宋"/>
                <w:sz w:val="16"/>
                <w:szCs w:val="16"/>
              </w:rPr>
            </w:pPr>
          </w:p>
        </w:tc>
        <w:tc>
          <w:tcPr>
            <w:tcW w:w="1123" w:type="dxa"/>
            <w:shd w:val="clear" w:color="auto" w:fill="auto"/>
            <w:vAlign w:val="center"/>
          </w:tcPr>
          <w:p w14:paraId="26C2E2C8" w14:textId="77777777" w:rsidR="0090374C" w:rsidRPr="00B83B9F" w:rsidRDefault="0090374C" w:rsidP="004459E6">
            <w:pPr>
              <w:widowControl/>
              <w:spacing w:line="240" w:lineRule="exact"/>
              <w:jc w:val="center"/>
              <w:rPr>
                <w:sz w:val="15"/>
              </w:rPr>
            </w:pPr>
            <w:r w:rsidRPr="00B83B9F">
              <w:rPr>
                <w:rFonts w:hint="eastAsia"/>
                <w:sz w:val="15"/>
              </w:rPr>
              <w:t>100031660010</w:t>
            </w:r>
          </w:p>
        </w:tc>
        <w:tc>
          <w:tcPr>
            <w:tcW w:w="2076" w:type="dxa"/>
            <w:gridSpan w:val="3"/>
            <w:shd w:val="clear" w:color="auto" w:fill="auto"/>
            <w:vAlign w:val="center"/>
          </w:tcPr>
          <w:p w14:paraId="1D82D904" w14:textId="77777777" w:rsidR="0090374C" w:rsidRPr="00B83B9F" w:rsidRDefault="0090374C" w:rsidP="004459E6">
            <w:pPr>
              <w:widowControl/>
              <w:spacing w:line="240" w:lineRule="exact"/>
              <w:jc w:val="center"/>
              <w:rPr>
                <w:kern w:val="0"/>
                <w:sz w:val="15"/>
              </w:rPr>
            </w:pPr>
            <w:r w:rsidRPr="00B83B9F">
              <w:rPr>
                <w:rFonts w:hint="eastAsia"/>
                <w:kern w:val="0"/>
                <w:sz w:val="15"/>
              </w:rPr>
              <w:t>认识实习</w:t>
            </w:r>
          </w:p>
        </w:tc>
        <w:tc>
          <w:tcPr>
            <w:tcW w:w="467" w:type="dxa"/>
            <w:vAlign w:val="center"/>
          </w:tcPr>
          <w:p w14:paraId="3FCC376F"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18777405" w14:textId="77777777" w:rsidR="0090374C" w:rsidRPr="00B83B9F" w:rsidRDefault="0090374C" w:rsidP="004459E6">
            <w:pPr>
              <w:widowControl/>
              <w:spacing w:line="240" w:lineRule="exact"/>
              <w:jc w:val="center"/>
              <w:rPr>
                <w:kern w:val="0"/>
                <w:sz w:val="15"/>
              </w:rPr>
            </w:pPr>
            <w:r w:rsidRPr="00B83B9F">
              <w:rPr>
                <w:kern w:val="0"/>
                <w:sz w:val="15"/>
              </w:rPr>
              <w:t>2</w:t>
            </w:r>
          </w:p>
        </w:tc>
        <w:tc>
          <w:tcPr>
            <w:tcW w:w="375" w:type="dxa"/>
            <w:vAlign w:val="center"/>
          </w:tcPr>
          <w:p w14:paraId="39AA9D5D"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6163BF71"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4AB436E7"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7EAB287C" w14:textId="77777777" w:rsidR="0090374C" w:rsidRPr="00B83B9F" w:rsidRDefault="0090374C" w:rsidP="004459E6">
            <w:pPr>
              <w:widowControl/>
              <w:spacing w:line="240" w:lineRule="exact"/>
              <w:jc w:val="center"/>
              <w:rPr>
                <w:kern w:val="0"/>
                <w:sz w:val="15"/>
              </w:rPr>
            </w:pPr>
            <w:r w:rsidRPr="00B83B9F">
              <w:rPr>
                <w:kern w:val="0"/>
                <w:sz w:val="15"/>
              </w:rPr>
              <w:t>2</w:t>
            </w:r>
            <w:r w:rsidRPr="00B83B9F">
              <w:rPr>
                <w:rFonts w:hint="eastAsia"/>
                <w:kern w:val="0"/>
                <w:sz w:val="15"/>
              </w:rPr>
              <w:t>周</w:t>
            </w:r>
          </w:p>
        </w:tc>
        <w:tc>
          <w:tcPr>
            <w:tcW w:w="460" w:type="dxa"/>
            <w:vAlign w:val="center"/>
          </w:tcPr>
          <w:p w14:paraId="073D24D2"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4FBA44DC"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37F08B15"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2214725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572E838"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4436EC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9FEB318"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B298CE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140ED34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56" w:type="dxa"/>
            <w:vAlign w:val="center"/>
          </w:tcPr>
          <w:p w14:paraId="17CB48F2"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CBA27B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C9222A5"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D47F05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BDB9EE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136CF731"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29043684" w14:textId="77777777" w:rsidTr="004459E6">
        <w:trPr>
          <w:trHeight w:val="284"/>
          <w:jc w:val="center"/>
        </w:trPr>
        <w:tc>
          <w:tcPr>
            <w:tcW w:w="627" w:type="dxa"/>
            <w:vMerge/>
            <w:vAlign w:val="center"/>
          </w:tcPr>
          <w:p w14:paraId="67158186" w14:textId="77777777" w:rsidR="0090374C" w:rsidRPr="00B83B9F" w:rsidRDefault="0090374C" w:rsidP="004459E6">
            <w:pPr>
              <w:spacing w:line="240" w:lineRule="exact"/>
              <w:jc w:val="center"/>
              <w:rPr>
                <w:rFonts w:ascii="仿宋" w:eastAsia="仿宋" w:hAnsi="仿宋" w:cs="仿宋"/>
                <w:sz w:val="16"/>
                <w:szCs w:val="16"/>
              </w:rPr>
            </w:pPr>
          </w:p>
        </w:tc>
        <w:tc>
          <w:tcPr>
            <w:tcW w:w="857" w:type="dxa"/>
            <w:gridSpan w:val="3"/>
            <w:vMerge/>
            <w:vAlign w:val="center"/>
          </w:tcPr>
          <w:p w14:paraId="3F16D9FB" w14:textId="77777777" w:rsidR="0090374C" w:rsidRPr="00B83B9F" w:rsidRDefault="0090374C" w:rsidP="004459E6">
            <w:pPr>
              <w:spacing w:line="240" w:lineRule="exact"/>
              <w:jc w:val="center"/>
              <w:rPr>
                <w:rFonts w:ascii="仿宋" w:eastAsia="仿宋" w:hAnsi="仿宋" w:cs="仿宋"/>
                <w:sz w:val="16"/>
                <w:szCs w:val="16"/>
              </w:rPr>
            </w:pPr>
          </w:p>
        </w:tc>
        <w:tc>
          <w:tcPr>
            <w:tcW w:w="1123" w:type="dxa"/>
            <w:shd w:val="clear" w:color="auto" w:fill="auto"/>
            <w:vAlign w:val="center"/>
          </w:tcPr>
          <w:p w14:paraId="6AB54607" w14:textId="77777777" w:rsidR="0090374C" w:rsidRPr="00B83B9F" w:rsidRDefault="0090374C" w:rsidP="004459E6">
            <w:pPr>
              <w:widowControl/>
              <w:spacing w:line="240" w:lineRule="exact"/>
              <w:jc w:val="center"/>
              <w:rPr>
                <w:sz w:val="15"/>
              </w:rPr>
            </w:pPr>
            <w:r w:rsidRPr="00B83B9F">
              <w:rPr>
                <w:rFonts w:hint="eastAsia"/>
                <w:sz w:val="15"/>
              </w:rPr>
              <w:t>100031660020</w:t>
            </w:r>
          </w:p>
        </w:tc>
        <w:tc>
          <w:tcPr>
            <w:tcW w:w="2076" w:type="dxa"/>
            <w:gridSpan w:val="3"/>
            <w:shd w:val="clear" w:color="auto" w:fill="auto"/>
            <w:vAlign w:val="center"/>
          </w:tcPr>
          <w:p w14:paraId="474C5E33" w14:textId="77777777" w:rsidR="0090374C" w:rsidRPr="00B83B9F" w:rsidRDefault="0090374C" w:rsidP="004459E6">
            <w:pPr>
              <w:widowControl/>
              <w:spacing w:line="240" w:lineRule="exact"/>
              <w:jc w:val="center"/>
              <w:rPr>
                <w:kern w:val="0"/>
                <w:sz w:val="15"/>
              </w:rPr>
            </w:pPr>
            <w:r w:rsidRPr="00B83B9F">
              <w:rPr>
                <w:rFonts w:hint="eastAsia"/>
                <w:kern w:val="0"/>
                <w:sz w:val="15"/>
              </w:rPr>
              <w:t>生产实习</w:t>
            </w:r>
          </w:p>
        </w:tc>
        <w:tc>
          <w:tcPr>
            <w:tcW w:w="467" w:type="dxa"/>
            <w:vAlign w:val="center"/>
          </w:tcPr>
          <w:p w14:paraId="57C69455"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7835577E" w14:textId="77777777" w:rsidR="0090374C" w:rsidRPr="00B83B9F" w:rsidRDefault="0090374C" w:rsidP="004459E6">
            <w:pPr>
              <w:widowControl/>
              <w:spacing w:line="240" w:lineRule="exact"/>
              <w:jc w:val="center"/>
              <w:rPr>
                <w:kern w:val="0"/>
                <w:sz w:val="15"/>
              </w:rPr>
            </w:pPr>
            <w:r w:rsidRPr="00B83B9F">
              <w:rPr>
                <w:kern w:val="0"/>
                <w:sz w:val="15"/>
              </w:rPr>
              <w:t>2</w:t>
            </w:r>
          </w:p>
        </w:tc>
        <w:tc>
          <w:tcPr>
            <w:tcW w:w="375" w:type="dxa"/>
            <w:vAlign w:val="center"/>
          </w:tcPr>
          <w:p w14:paraId="316A7C14"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5D26D61E"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35F12859"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7FA5A3F0" w14:textId="77777777" w:rsidR="0090374C" w:rsidRPr="00B83B9F" w:rsidRDefault="0090374C" w:rsidP="004459E6">
            <w:pPr>
              <w:widowControl/>
              <w:spacing w:line="240" w:lineRule="exact"/>
              <w:jc w:val="center"/>
              <w:rPr>
                <w:kern w:val="0"/>
                <w:sz w:val="15"/>
              </w:rPr>
            </w:pPr>
            <w:r w:rsidRPr="00B83B9F">
              <w:rPr>
                <w:kern w:val="0"/>
                <w:sz w:val="15"/>
              </w:rPr>
              <w:t>2</w:t>
            </w:r>
            <w:r w:rsidRPr="00B83B9F">
              <w:rPr>
                <w:rFonts w:hint="eastAsia"/>
                <w:kern w:val="0"/>
                <w:sz w:val="15"/>
              </w:rPr>
              <w:t>周</w:t>
            </w:r>
          </w:p>
        </w:tc>
        <w:tc>
          <w:tcPr>
            <w:tcW w:w="460" w:type="dxa"/>
            <w:vAlign w:val="center"/>
          </w:tcPr>
          <w:p w14:paraId="108F2494"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5E7AF4F1"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2E139DB7"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419638FE"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B153500"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79F1AD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DD57BC6"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1FA5AA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6C75B9D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7B689918"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6C61BE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292AA785"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469715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C2E9A4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1197" w:type="dxa"/>
            <w:vMerge/>
            <w:vAlign w:val="center"/>
          </w:tcPr>
          <w:p w14:paraId="62E291E7"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12E571A7" w14:textId="77777777" w:rsidTr="004459E6">
        <w:trPr>
          <w:trHeight w:val="284"/>
          <w:jc w:val="center"/>
        </w:trPr>
        <w:tc>
          <w:tcPr>
            <w:tcW w:w="627" w:type="dxa"/>
            <w:vMerge/>
            <w:vAlign w:val="center"/>
          </w:tcPr>
          <w:p w14:paraId="21AC3980" w14:textId="77777777" w:rsidR="0090374C" w:rsidRPr="00B83B9F" w:rsidRDefault="0090374C" w:rsidP="004459E6">
            <w:pPr>
              <w:spacing w:line="240" w:lineRule="exact"/>
              <w:jc w:val="center"/>
              <w:rPr>
                <w:rFonts w:ascii="仿宋" w:eastAsia="仿宋" w:hAnsi="仿宋" w:cs="仿宋"/>
                <w:sz w:val="18"/>
                <w:szCs w:val="18"/>
              </w:rPr>
            </w:pPr>
          </w:p>
        </w:tc>
        <w:tc>
          <w:tcPr>
            <w:tcW w:w="857" w:type="dxa"/>
            <w:gridSpan w:val="3"/>
            <w:vAlign w:val="center"/>
          </w:tcPr>
          <w:p w14:paraId="6726AB47"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毕业设计（论文）</w:t>
            </w:r>
          </w:p>
        </w:tc>
        <w:tc>
          <w:tcPr>
            <w:tcW w:w="1123" w:type="dxa"/>
            <w:shd w:val="clear" w:color="auto" w:fill="auto"/>
            <w:vAlign w:val="center"/>
          </w:tcPr>
          <w:p w14:paraId="5185C372" w14:textId="77777777" w:rsidR="0090374C" w:rsidRPr="00B83B9F" w:rsidRDefault="0090374C" w:rsidP="004459E6">
            <w:pPr>
              <w:widowControl/>
              <w:spacing w:line="240" w:lineRule="exact"/>
              <w:jc w:val="center"/>
              <w:rPr>
                <w:sz w:val="15"/>
              </w:rPr>
            </w:pPr>
            <w:r w:rsidRPr="00B83B9F">
              <w:rPr>
                <w:sz w:val="15"/>
              </w:rPr>
              <w:t>100030146110</w:t>
            </w:r>
          </w:p>
        </w:tc>
        <w:tc>
          <w:tcPr>
            <w:tcW w:w="2076" w:type="dxa"/>
            <w:gridSpan w:val="3"/>
            <w:shd w:val="clear" w:color="auto" w:fill="auto"/>
            <w:vAlign w:val="center"/>
          </w:tcPr>
          <w:p w14:paraId="13A7C189" w14:textId="77777777" w:rsidR="0090374C" w:rsidRPr="00B83B9F" w:rsidRDefault="0090374C" w:rsidP="004459E6">
            <w:pPr>
              <w:widowControl/>
              <w:spacing w:line="240" w:lineRule="exact"/>
              <w:jc w:val="center"/>
              <w:rPr>
                <w:kern w:val="0"/>
                <w:sz w:val="15"/>
              </w:rPr>
            </w:pPr>
            <w:r w:rsidRPr="00B83B9F">
              <w:rPr>
                <w:rFonts w:hint="eastAsia"/>
                <w:kern w:val="0"/>
                <w:sz w:val="15"/>
              </w:rPr>
              <w:t>毕业设计</w:t>
            </w:r>
          </w:p>
        </w:tc>
        <w:tc>
          <w:tcPr>
            <w:tcW w:w="467" w:type="dxa"/>
            <w:vAlign w:val="center"/>
          </w:tcPr>
          <w:p w14:paraId="25B8656F" w14:textId="77777777" w:rsidR="0090374C" w:rsidRPr="00B83B9F" w:rsidRDefault="0090374C" w:rsidP="004459E6">
            <w:pPr>
              <w:widowControl/>
              <w:spacing w:line="240" w:lineRule="exact"/>
              <w:jc w:val="center"/>
              <w:rPr>
                <w:kern w:val="0"/>
                <w:sz w:val="15"/>
              </w:rPr>
            </w:pPr>
            <w:r w:rsidRPr="00B83B9F">
              <w:rPr>
                <w:rFonts w:hint="eastAsia"/>
                <w:kern w:val="0"/>
                <w:sz w:val="15"/>
              </w:rPr>
              <w:t>必修</w:t>
            </w:r>
          </w:p>
        </w:tc>
        <w:tc>
          <w:tcPr>
            <w:tcW w:w="435" w:type="dxa"/>
            <w:vAlign w:val="center"/>
          </w:tcPr>
          <w:p w14:paraId="2E1823CC" w14:textId="77777777" w:rsidR="0090374C" w:rsidRPr="00B83B9F" w:rsidRDefault="0090374C" w:rsidP="004459E6">
            <w:pPr>
              <w:widowControl/>
              <w:spacing w:line="240" w:lineRule="exact"/>
              <w:jc w:val="center"/>
              <w:rPr>
                <w:kern w:val="0"/>
                <w:sz w:val="15"/>
              </w:rPr>
            </w:pPr>
            <w:r w:rsidRPr="00B83B9F">
              <w:rPr>
                <w:kern w:val="0"/>
                <w:sz w:val="15"/>
              </w:rPr>
              <w:t>15</w:t>
            </w:r>
          </w:p>
        </w:tc>
        <w:tc>
          <w:tcPr>
            <w:tcW w:w="375" w:type="dxa"/>
            <w:vAlign w:val="center"/>
          </w:tcPr>
          <w:p w14:paraId="6F222618"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0C1C5085"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3549C413"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69F3EADC"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4D85F195" w14:textId="77777777" w:rsidR="0090374C" w:rsidRPr="00B83B9F" w:rsidRDefault="0090374C" w:rsidP="004459E6">
            <w:pPr>
              <w:widowControl/>
              <w:spacing w:line="240" w:lineRule="exact"/>
              <w:jc w:val="center"/>
              <w:rPr>
                <w:kern w:val="0"/>
                <w:sz w:val="15"/>
              </w:rPr>
            </w:pPr>
            <w:r w:rsidRPr="00B83B9F">
              <w:rPr>
                <w:kern w:val="0"/>
                <w:sz w:val="15"/>
              </w:rPr>
              <w:t>15</w:t>
            </w:r>
            <w:r w:rsidRPr="00B83B9F">
              <w:rPr>
                <w:rFonts w:hint="eastAsia"/>
                <w:kern w:val="0"/>
                <w:sz w:val="15"/>
              </w:rPr>
              <w:t>周</w:t>
            </w:r>
          </w:p>
        </w:tc>
        <w:tc>
          <w:tcPr>
            <w:tcW w:w="374" w:type="dxa"/>
            <w:vAlign w:val="center"/>
          </w:tcPr>
          <w:p w14:paraId="2691BE0B"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40346877" w14:textId="77777777" w:rsidR="0090374C" w:rsidRPr="00B83B9F" w:rsidRDefault="0090374C" w:rsidP="004459E6">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3598671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2B87AC2"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A4A394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3C84E3C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12290C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3619BD99"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148B681B"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3259F4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55BA3CF"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7A8073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042928EA"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1197" w:type="dxa"/>
            <w:vAlign w:val="center"/>
          </w:tcPr>
          <w:p w14:paraId="3A13566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必修15学分</w:t>
            </w:r>
          </w:p>
        </w:tc>
      </w:tr>
      <w:tr w:rsidR="0090374C" w:rsidRPr="00B83B9F" w14:paraId="69B5E91B" w14:textId="77777777" w:rsidTr="004459E6">
        <w:trPr>
          <w:trHeight w:val="284"/>
          <w:jc w:val="center"/>
        </w:trPr>
        <w:tc>
          <w:tcPr>
            <w:tcW w:w="1484" w:type="dxa"/>
            <w:gridSpan w:val="4"/>
            <w:vMerge w:val="restart"/>
            <w:vAlign w:val="center"/>
          </w:tcPr>
          <w:p w14:paraId="0745BFCE" w14:textId="77777777" w:rsidR="0090374C" w:rsidRPr="00B83B9F" w:rsidRDefault="0090374C" w:rsidP="004459E6">
            <w:pPr>
              <w:spacing w:line="240" w:lineRule="exact"/>
              <w:jc w:val="center"/>
              <w:rPr>
                <w:rFonts w:ascii="仿宋" w:eastAsia="仿宋" w:hAnsi="仿宋" w:cs="仿宋"/>
                <w:sz w:val="16"/>
                <w:szCs w:val="16"/>
              </w:rPr>
            </w:pPr>
            <w:r w:rsidRPr="00B83B9F">
              <w:rPr>
                <w:rFonts w:eastAsia="仿宋" w:cs="Times New Roman" w:hint="eastAsia"/>
                <w:sz w:val="16"/>
                <w:szCs w:val="16"/>
              </w:rPr>
              <w:t>创新创业教育</w:t>
            </w:r>
            <w:r w:rsidRPr="00B83B9F">
              <w:rPr>
                <w:rFonts w:ascii="仿宋" w:eastAsia="仿宋" w:hAnsi="仿宋" w:cs="仿宋" w:hint="eastAsia"/>
                <w:sz w:val="16"/>
                <w:szCs w:val="16"/>
                <w:vertAlign w:val="superscript"/>
              </w:rPr>
              <w:t>【3】</w:t>
            </w:r>
          </w:p>
        </w:tc>
        <w:tc>
          <w:tcPr>
            <w:tcW w:w="1123" w:type="dxa"/>
            <w:shd w:val="clear" w:color="auto" w:fill="auto"/>
            <w:vAlign w:val="center"/>
          </w:tcPr>
          <w:p w14:paraId="19DBF4CA" w14:textId="77777777" w:rsidR="0090374C" w:rsidRPr="00B83B9F" w:rsidRDefault="0090374C" w:rsidP="004459E6">
            <w:pPr>
              <w:widowControl/>
              <w:spacing w:line="240" w:lineRule="exact"/>
              <w:jc w:val="center"/>
              <w:rPr>
                <w:sz w:val="15"/>
              </w:rPr>
            </w:pPr>
            <w:r w:rsidRPr="00B83B9F">
              <w:rPr>
                <w:rFonts w:hint="eastAsia"/>
                <w:sz w:val="15"/>
              </w:rPr>
              <w:t>/</w:t>
            </w:r>
          </w:p>
        </w:tc>
        <w:tc>
          <w:tcPr>
            <w:tcW w:w="2076" w:type="dxa"/>
            <w:gridSpan w:val="3"/>
            <w:shd w:val="clear" w:color="auto" w:fill="auto"/>
            <w:vAlign w:val="center"/>
          </w:tcPr>
          <w:p w14:paraId="264AB0A4"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创新创业教育课程</w:t>
            </w:r>
          </w:p>
        </w:tc>
        <w:tc>
          <w:tcPr>
            <w:tcW w:w="467" w:type="dxa"/>
            <w:vAlign w:val="center"/>
          </w:tcPr>
          <w:p w14:paraId="1A675374"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选修</w:t>
            </w:r>
          </w:p>
        </w:tc>
        <w:tc>
          <w:tcPr>
            <w:tcW w:w="435" w:type="dxa"/>
            <w:vAlign w:val="center"/>
          </w:tcPr>
          <w:p w14:paraId="08F954B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vAlign w:val="center"/>
          </w:tcPr>
          <w:p w14:paraId="6034E16D"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4" w:type="dxa"/>
            <w:vAlign w:val="center"/>
          </w:tcPr>
          <w:p w14:paraId="67B8FBB8"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3E9DBBFA"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44414282"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16A14328"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439A0569"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06CE699C"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7B63EB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58FEEE8"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DCD159E"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FC3385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F558207"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94" w:type="dxa"/>
            <w:vAlign w:val="center"/>
          </w:tcPr>
          <w:p w14:paraId="2E6A1C4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56" w:type="dxa"/>
            <w:vAlign w:val="center"/>
          </w:tcPr>
          <w:p w14:paraId="37CB086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30D93D6"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AED325D"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8B1E76A"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C079EE2"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restart"/>
            <w:vAlign w:val="center"/>
          </w:tcPr>
          <w:p w14:paraId="6B67019E"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选修2学分</w:t>
            </w:r>
          </w:p>
        </w:tc>
      </w:tr>
      <w:tr w:rsidR="0090374C" w:rsidRPr="00B83B9F" w14:paraId="6579884B" w14:textId="77777777" w:rsidTr="004459E6">
        <w:trPr>
          <w:trHeight w:val="284"/>
          <w:jc w:val="center"/>
        </w:trPr>
        <w:tc>
          <w:tcPr>
            <w:tcW w:w="1484" w:type="dxa"/>
            <w:gridSpan w:val="4"/>
            <w:vMerge/>
            <w:vAlign w:val="center"/>
          </w:tcPr>
          <w:p w14:paraId="02BCA16E" w14:textId="77777777" w:rsidR="0090374C" w:rsidRPr="00B83B9F" w:rsidRDefault="0090374C" w:rsidP="004459E6">
            <w:pPr>
              <w:spacing w:line="240" w:lineRule="exact"/>
              <w:jc w:val="center"/>
              <w:rPr>
                <w:rFonts w:ascii="仿宋" w:eastAsia="仿宋" w:hAnsi="仿宋" w:cs="仿宋"/>
                <w:sz w:val="16"/>
                <w:szCs w:val="16"/>
              </w:rPr>
            </w:pPr>
          </w:p>
        </w:tc>
        <w:tc>
          <w:tcPr>
            <w:tcW w:w="1123" w:type="dxa"/>
            <w:shd w:val="clear" w:color="auto" w:fill="auto"/>
            <w:vAlign w:val="center"/>
          </w:tcPr>
          <w:p w14:paraId="1989ACAA" w14:textId="77777777" w:rsidR="0090374C" w:rsidRPr="00B83B9F" w:rsidRDefault="0090374C" w:rsidP="004459E6">
            <w:pPr>
              <w:widowControl/>
              <w:spacing w:line="240" w:lineRule="exact"/>
              <w:jc w:val="center"/>
              <w:rPr>
                <w:sz w:val="15"/>
              </w:rPr>
            </w:pPr>
            <w:r w:rsidRPr="00B83B9F">
              <w:rPr>
                <w:sz w:val="15"/>
              </w:rPr>
              <w:t>100011260011</w:t>
            </w:r>
          </w:p>
        </w:tc>
        <w:tc>
          <w:tcPr>
            <w:tcW w:w="2076" w:type="dxa"/>
            <w:gridSpan w:val="3"/>
            <w:shd w:val="clear" w:color="auto" w:fill="auto"/>
            <w:vAlign w:val="center"/>
          </w:tcPr>
          <w:p w14:paraId="51B1B5F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大学生创新创业训练计划</w:t>
            </w:r>
          </w:p>
        </w:tc>
        <w:tc>
          <w:tcPr>
            <w:tcW w:w="467" w:type="dxa"/>
            <w:vAlign w:val="center"/>
          </w:tcPr>
          <w:p w14:paraId="299EF57D"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选修</w:t>
            </w:r>
          </w:p>
        </w:tc>
        <w:tc>
          <w:tcPr>
            <w:tcW w:w="435" w:type="dxa"/>
            <w:vAlign w:val="center"/>
          </w:tcPr>
          <w:p w14:paraId="523C82B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vAlign w:val="center"/>
          </w:tcPr>
          <w:p w14:paraId="766EA8AC"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4" w:type="dxa"/>
            <w:vAlign w:val="center"/>
          </w:tcPr>
          <w:p w14:paraId="0E49CFAA"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40B065EE"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4A4325A4"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0D07D7AD"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00E9CC30"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244AF3BA"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A74F97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492455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A7B28AC"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1D410F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F9AF22D"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94" w:type="dxa"/>
            <w:vAlign w:val="center"/>
          </w:tcPr>
          <w:p w14:paraId="36496F28"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56" w:type="dxa"/>
            <w:vAlign w:val="center"/>
          </w:tcPr>
          <w:p w14:paraId="3A3A34F6"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60E9CA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99BAF78"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4A7666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5109F7C"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49C353FA"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6433A27E" w14:textId="77777777" w:rsidTr="004459E6">
        <w:trPr>
          <w:trHeight w:val="284"/>
          <w:jc w:val="center"/>
        </w:trPr>
        <w:tc>
          <w:tcPr>
            <w:tcW w:w="1484" w:type="dxa"/>
            <w:gridSpan w:val="4"/>
            <w:vMerge w:val="restart"/>
            <w:vAlign w:val="center"/>
          </w:tcPr>
          <w:p w14:paraId="026E835C"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lastRenderedPageBreak/>
              <w:t>第二课堂</w:t>
            </w:r>
            <w:r w:rsidRPr="00B83B9F">
              <w:rPr>
                <w:rFonts w:ascii="仿宋" w:eastAsia="仿宋" w:hAnsi="仿宋" w:cs="仿宋" w:hint="eastAsia"/>
                <w:sz w:val="16"/>
                <w:szCs w:val="16"/>
                <w:vertAlign w:val="superscript"/>
              </w:rPr>
              <w:t>【4】</w:t>
            </w:r>
          </w:p>
        </w:tc>
        <w:tc>
          <w:tcPr>
            <w:tcW w:w="1123" w:type="dxa"/>
            <w:vAlign w:val="center"/>
          </w:tcPr>
          <w:p w14:paraId="64B2194A" w14:textId="77777777" w:rsidR="0090374C" w:rsidRPr="00B83B9F" w:rsidRDefault="0090374C" w:rsidP="004459E6">
            <w:pPr>
              <w:widowControl/>
              <w:spacing w:line="240" w:lineRule="exact"/>
              <w:jc w:val="center"/>
              <w:rPr>
                <w:sz w:val="15"/>
              </w:rPr>
            </w:pPr>
            <w:r w:rsidRPr="00B83B9F">
              <w:rPr>
                <w:rFonts w:hint="eastAsia"/>
                <w:sz w:val="15"/>
              </w:rPr>
              <w:t>100012520010</w:t>
            </w:r>
          </w:p>
        </w:tc>
        <w:tc>
          <w:tcPr>
            <w:tcW w:w="2076" w:type="dxa"/>
            <w:gridSpan w:val="3"/>
            <w:vAlign w:val="center"/>
          </w:tcPr>
          <w:p w14:paraId="1F8126EB"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健康教育</w:t>
            </w:r>
          </w:p>
        </w:tc>
        <w:tc>
          <w:tcPr>
            <w:tcW w:w="467" w:type="dxa"/>
            <w:vAlign w:val="center"/>
          </w:tcPr>
          <w:p w14:paraId="38BED997"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0CAE55FE"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0.5</w:t>
            </w:r>
          </w:p>
        </w:tc>
        <w:tc>
          <w:tcPr>
            <w:tcW w:w="375" w:type="dxa"/>
            <w:vAlign w:val="center"/>
          </w:tcPr>
          <w:p w14:paraId="1725A67A"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8</w:t>
            </w:r>
          </w:p>
        </w:tc>
        <w:tc>
          <w:tcPr>
            <w:tcW w:w="374" w:type="dxa"/>
            <w:vAlign w:val="center"/>
          </w:tcPr>
          <w:p w14:paraId="1A704873"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60982B1B"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48BAA803"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3BCC68EF"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2BE27D9B"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2AF9628D" w14:textId="77777777" w:rsidR="0090374C" w:rsidRPr="00B83B9F" w:rsidRDefault="0090374C" w:rsidP="004459E6">
            <w:pPr>
              <w:spacing w:line="240" w:lineRule="exact"/>
              <w:jc w:val="center"/>
              <w:rPr>
                <w:rFonts w:ascii="仿宋" w:eastAsia="仿宋" w:hAnsi="仿宋" w:cs="仿宋"/>
                <w:sz w:val="16"/>
                <w:szCs w:val="16"/>
              </w:rPr>
            </w:pPr>
          </w:p>
        </w:tc>
        <w:tc>
          <w:tcPr>
            <w:tcW w:w="375" w:type="dxa"/>
          </w:tcPr>
          <w:p w14:paraId="3C467A6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76D20685"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7251255C"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E131CCE"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E44D158" w14:textId="77777777" w:rsidR="0090374C" w:rsidRPr="00B83B9F" w:rsidRDefault="0090374C" w:rsidP="004459E6">
            <w:pPr>
              <w:widowControl/>
              <w:spacing w:line="240" w:lineRule="exact"/>
              <w:jc w:val="center"/>
              <w:rPr>
                <w:rFonts w:ascii="仿宋" w:eastAsia="仿宋" w:hAnsi="仿宋" w:cs="仿宋"/>
                <w:sz w:val="16"/>
                <w:szCs w:val="16"/>
              </w:rPr>
            </w:pPr>
          </w:p>
        </w:tc>
        <w:tc>
          <w:tcPr>
            <w:tcW w:w="394" w:type="dxa"/>
            <w:vAlign w:val="center"/>
          </w:tcPr>
          <w:p w14:paraId="211FF3E3" w14:textId="77777777" w:rsidR="0090374C" w:rsidRPr="00B83B9F" w:rsidRDefault="0090374C" w:rsidP="004459E6">
            <w:pPr>
              <w:widowControl/>
              <w:spacing w:line="240" w:lineRule="exact"/>
              <w:jc w:val="center"/>
              <w:rPr>
                <w:rFonts w:ascii="仿宋" w:eastAsia="仿宋" w:hAnsi="仿宋" w:cs="仿宋"/>
                <w:sz w:val="16"/>
                <w:szCs w:val="16"/>
              </w:rPr>
            </w:pPr>
          </w:p>
        </w:tc>
        <w:tc>
          <w:tcPr>
            <w:tcW w:w="356" w:type="dxa"/>
            <w:vAlign w:val="center"/>
          </w:tcPr>
          <w:p w14:paraId="61DC19EA"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3DB06AA"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149B8DBD"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E99474E"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951454A"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restart"/>
            <w:vAlign w:val="center"/>
          </w:tcPr>
          <w:p w14:paraId="4DDC0C70" w14:textId="77777777" w:rsidR="0090374C" w:rsidRPr="00B83B9F" w:rsidRDefault="0090374C" w:rsidP="004459E6">
            <w:pPr>
              <w:widowControl/>
              <w:spacing w:line="240" w:lineRule="exact"/>
              <w:jc w:val="center"/>
              <w:rPr>
                <w:rFonts w:ascii="仿宋" w:eastAsia="仿宋" w:hAnsi="仿宋" w:cs="仿宋"/>
                <w:b/>
                <w:bCs/>
                <w:sz w:val="18"/>
                <w:szCs w:val="18"/>
              </w:rPr>
            </w:pPr>
            <w:r w:rsidRPr="00B83B9F">
              <w:rPr>
                <w:rFonts w:ascii="仿宋" w:eastAsia="仿宋" w:hAnsi="仿宋" w:cs="仿宋" w:hint="eastAsia"/>
                <w:sz w:val="16"/>
                <w:szCs w:val="16"/>
              </w:rPr>
              <w:t>必修8学分</w:t>
            </w:r>
          </w:p>
          <w:p w14:paraId="0DD5F563"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20474A16" w14:textId="77777777" w:rsidTr="004459E6">
        <w:trPr>
          <w:trHeight w:val="284"/>
          <w:jc w:val="center"/>
        </w:trPr>
        <w:tc>
          <w:tcPr>
            <w:tcW w:w="1484" w:type="dxa"/>
            <w:gridSpan w:val="4"/>
            <w:vMerge/>
            <w:vAlign w:val="center"/>
          </w:tcPr>
          <w:p w14:paraId="2BED9936"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551B7380" w14:textId="77777777" w:rsidR="0090374C" w:rsidRPr="00B83B9F" w:rsidRDefault="0090374C" w:rsidP="004459E6">
            <w:pPr>
              <w:widowControl/>
              <w:spacing w:line="240" w:lineRule="exact"/>
              <w:jc w:val="center"/>
              <w:rPr>
                <w:sz w:val="15"/>
              </w:rPr>
            </w:pPr>
            <w:r w:rsidRPr="00B83B9F">
              <w:rPr>
                <w:rFonts w:hint="eastAsia"/>
                <w:sz w:val="15"/>
              </w:rPr>
              <w:t>100011360010</w:t>
            </w:r>
          </w:p>
        </w:tc>
        <w:tc>
          <w:tcPr>
            <w:tcW w:w="2076" w:type="dxa"/>
            <w:gridSpan w:val="3"/>
            <w:vAlign w:val="center"/>
          </w:tcPr>
          <w:p w14:paraId="192AC8E6"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大学生心理健康教育</w:t>
            </w:r>
          </w:p>
        </w:tc>
        <w:tc>
          <w:tcPr>
            <w:tcW w:w="467" w:type="dxa"/>
            <w:vAlign w:val="center"/>
          </w:tcPr>
          <w:p w14:paraId="1969D967"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0CC60097"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vAlign w:val="center"/>
          </w:tcPr>
          <w:p w14:paraId="23114EDD"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4" w:type="dxa"/>
            <w:vAlign w:val="center"/>
          </w:tcPr>
          <w:p w14:paraId="6A0B3BFD"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4C095298"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1CB26A76"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03AAF129"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4FF25F86"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20478946" w14:textId="77777777" w:rsidR="0090374C" w:rsidRPr="00B83B9F" w:rsidRDefault="0090374C" w:rsidP="004459E6">
            <w:pPr>
              <w:spacing w:line="240" w:lineRule="exact"/>
              <w:jc w:val="center"/>
              <w:rPr>
                <w:rFonts w:ascii="仿宋" w:eastAsia="仿宋" w:hAnsi="仿宋" w:cs="仿宋"/>
                <w:sz w:val="16"/>
                <w:szCs w:val="16"/>
              </w:rPr>
            </w:pPr>
          </w:p>
        </w:tc>
        <w:tc>
          <w:tcPr>
            <w:tcW w:w="375" w:type="dxa"/>
          </w:tcPr>
          <w:p w14:paraId="736A03F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4527FEA4"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A60ABA0"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9A4EEFE"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7716642" w14:textId="77777777" w:rsidR="0090374C" w:rsidRPr="00B83B9F" w:rsidRDefault="0090374C" w:rsidP="004459E6">
            <w:pPr>
              <w:widowControl/>
              <w:spacing w:line="240" w:lineRule="exact"/>
              <w:jc w:val="center"/>
              <w:rPr>
                <w:rFonts w:ascii="仿宋" w:eastAsia="仿宋" w:hAnsi="仿宋" w:cs="仿宋"/>
                <w:sz w:val="16"/>
                <w:szCs w:val="16"/>
              </w:rPr>
            </w:pPr>
          </w:p>
        </w:tc>
        <w:tc>
          <w:tcPr>
            <w:tcW w:w="394" w:type="dxa"/>
            <w:vAlign w:val="center"/>
          </w:tcPr>
          <w:p w14:paraId="446CBF9A" w14:textId="77777777" w:rsidR="0090374C" w:rsidRPr="00B83B9F" w:rsidRDefault="0090374C" w:rsidP="004459E6">
            <w:pPr>
              <w:widowControl/>
              <w:spacing w:line="240" w:lineRule="exact"/>
              <w:jc w:val="center"/>
              <w:rPr>
                <w:rFonts w:ascii="仿宋" w:eastAsia="仿宋" w:hAnsi="仿宋" w:cs="仿宋"/>
                <w:sz w:val="16"/>
                <w:szCs w:val="16"/>
              </w:rPr>
            </w:pPr>
          </w:p>
        </w:tc>
        <w:tc>
          <w:tcPr>
            <w:tcW w:w="356" w:type="dxa"/>
            <w:vAlign w:val="center"/>
          </w:tcPr>
          <w:p w14:paraId="1AFF57AE"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0D374C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B346DA1"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55EAA2F"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1BB387BF"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516B667A"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78678C79" w14:textId="77777777" w:rsidTr="004459E6">
        <w:trPr>
          <w:trHeight w:val="284"/>
          <w:jc w:val="center"/>
        </w:trPr>
        <w:tc>
          <w:tcPr>
            <w:tcW w:w="1484" w:type="dxa"/>
            <w:gridSpan w:val="4"/>
            <w:vMerge/>
            <w:vAlign w:val="center"/>
          </w:tcPr>
          <w:p w14:paraId="69F1F9D1"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0309C03D" w14:textId="77777777" w:rsidR="0090374C" w:rsidRPr="00B83B9F" w:rsidRDefault="0090374C" w:rsidP="004459E6">
            <w:pPr>
              <w:widowControl/>
              <w:spacing w:line="240" w:lineRule="exact"/>
              <w:jc w:val="center"/>
              <w:rPr>
                <w:sz w:val="15"/>
              </w:rPr>
            </w:pPr>
            <w:r w:rsidRPr="00B83B9F">
              <w:rPr>
                <w:rFonts w:hint="eastAsia"/>
                <w:sz w:val="15"/>
              </w:rPr>
              <w:t>100010660020</w:t>
            </w:r>
          </w:p>
        </w:tc>
        <w:tc>
          <w:tcPr>
            <w:tcW w:w="2076" w:type="dxa"/>
            <w:gridSpan w:val="3"/>
            <w:vAlign w:val="center"/>
          </w:tcPr>
          <w:p w14:paraId="28209A8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社会实践</w:t>
            </w:r>
          </w:p>
        </w:tc>
        <w:tc>
          <w:tcPr>
            <w:tcW w:w="467" w:type="dxa"/>
            <w:vAlign w:val="center"/>
          </w:tcPr>
          <w:p w14:paraId="05D634D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05B62B9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p>
        </w:tc>
        <w:tc>
          <w:tcPr>
            <w:tcW w:w="375" w:type="dxa"/>
            <w:vAlign w:val="center"/>
          </w:tcPr>
          <w:p w14:paraId="38B339FD"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4EC47B99"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62C66A81"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70F0D377"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1周</w:t>
            </w:r>
          </w:p>
        </w:tc>
        <w:tc>
          <w:tcPr>
            <w:tcW w:w="460" w:type="dxa"/>
            <w:vAlign w:val="center"/>
          </w:tcPr>
          <w:p w14:paraId="61ED7F0E"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6F301B9E"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23A06CF1"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C802CC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3C436062"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tcPr>
          <w:p w14:paraId="7FD5540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3604CAB6"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70E176DD" w14:textId="77777777" w:rsidR="0090374C" w:rsidRPr="00B83B9F" w:rsidRDefault="0090374C" w:rsidP="004459E6">
            <w:pPr>
              <w:widowControl/>
              <w:spacing w:line="240" w:lineRule="exact"/>
              <w:jc w:val="center"/>
              <w:rPr>
                <w:rFonts w:ascii="仿宋" w:eastAsia="仿宋" w:hAnsi="仿宋" w:cs="仿宋"/>
                <w:sz w:val="16"/>
                <w:szCs w:val="16"/>
              </w:rPr>
            </w:pPr>
          </w:p>
        </w:tc>
        <w:tc>
          <w:tcPr>
            <w:tcW w:w="394" w:type="dxa"/>
            <w:vAlign w:val="center"/>
          </w:tcPr>
          <w:p w14:paraId="1499F8D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56" w:type="dxa"/>
            <w:vAlign w:val="center"/>
          </w:tcPr>
          <w:p w14:paraId="71EB3F91"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68F28F1D"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3C694C0A"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2E96E2D1"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6D8834D4"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1D5F9F1B"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236C5AED" w14:textId="77777777" w:rsidTr="004459E6">
        <w:trPr>
          <w:trHeight w:val="284"/>
          <w:jc w:val="center"/>
        </w:trPr>
        <w:tc>
          <w:tcPr>
            <w:tcW w:w="1484" w:type="dxa"/>
            <w:gridSpan w:val="4"/>
            <w:vMerge/>
            <w:vAlign w:val="center"/>
          </w:tcPr>
          <w:p w14:paraId="3784EA9B"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0128FE79" w14:textId="77777777" w:rsidR="0090374C" w:rsidRPr="00B83B9F" w:rsidRDefault="0090374C" w:rsidP="004459E6">
            <w:pPr>
              <w:widowControl/>
              <w:spacing w:line="240" w:lineRule="exact"/>
              <w:jc w:val="center"/>
              <w:rPr>
                <w:sz w:val="15"/>
              </w:rPr>
            </w:pPr>
            <w:r w:rsidRPr="00B83B9F">
              <w:rPr>
                <w:rFonts w:hint="eastAsia"/>
                <w:sz w:val="15"/>
              </w:rPr>
              <w:t>100011260030</w:t>
            </w:r>
          </w:p>
        </w:tc>
        <w:tc>
          <w:tcPr>
            <w:tcW w:w="2076" w:type="dxa"/>
            <w:gridSpan w:val="3"/>
            <w:vAlign w:val="center"/>
          </w:tcPr>
          <w:p w14:paraId="1CB72A5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国家安全教育</w:t>
            </w:r>
          </w:p>
        </w:tc>
        <w:tc>
          <w:tcPr>
            <w:tcW w:w="467" w:type="dxa"/>
            <w:vAlign w:val="center"/>
          </w:tcPr>
          <w:p w14:paraId="39E0494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6C6765C4"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p>
        </w:tc>
        <w:tc>
          <w:tcPr>
            <w:tcW w:w="375" w:type="dxa"/>
            <w:vAlign w:val="center"/>
          </w:tcPr>
          <w:p w14:paraId="55B8113B"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16</w:t>
            </w:r>
          </w:p>
        </w:tc>
        <w:tc>
          <w:tcPr>
            <w:tcW w:w="374" w:type="dxa"/>
            <w:vAlign w:val="center"/>
          </w:tcPr>
          <w:p w14:paraId="1179D62F"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0A1A8313" w14:textId="77777777" w:rsidR="0090374C" w:rsidRPr="00B83B9F" w:rsidRDefault="0090374C" w:rsidP="004459E6">
            <w:pPr>
              <w:spacing w:line="240" w:lineRule="exact"/>
              <w:jc w:val="center"/>
              <w:rPr>
                <w:rFonts w:ascii="仿宋" w:eastAsia="仿宋" w:hAnsi="仿宋" w:cs="仿宋"/>
                <w:sz w:val="16"/>
                <w:szCs w:val="16"/>
              </w:rPr>
            </w:pPr>
          </w:p>
        </w:tc>
        <w:tc>
          <w:tcPr>
            <w:tcW w:w="423" w:type="dxa"/>
            <w:vAlign w:val="center"/>
          </w:tcPr>
          <w:p w14:paraId="362313A5" w14:textId="77777777" w:rsidR="0090374C" w:rsidRPr="00B83B9F" w:rsidRDefault="0090374C" w:rsidP="004459E6">
            <w:pPr>
              <w:spacing w:line="240" w:lineRule="exact"/>
              <w:jc w:val="center"/>
              <w:rPr>
                <w:rFonts w:ascii="仿宋" w:eastAsia="仿宋" w:hAnsi="仿宋" w:cs="仿宋"/>
                <w:sz w:val="16"/>
                <w:szCs w:val="16"/>
              </w:rPr>
            </w:pPr>
          </w:p>
        </w:tc>
        <w:tc>
          <w:tcPr>
            <w:tcW w:w="460" w:type="dxa"/>
            <w:vAlign w:val="center"/>
          </w:tcPr>
          <w:p w14:paraId="7AB56D11" w14:textId="77777777" w:rsidR="0090374C" w:rsidRPr="00B83B9F" w:rsidRDefault="0090374C" w:rsidP="004459E6">
            <w:pPr>
              <w:spacing w:line="240" w:lineRule="exact"/>
              <w:jc w:val="center"/>
              <w:rPr>
                <w:rFonts w:ascii="仿宋" w:eastAsia="仿宋" w:hAnsi="仿宋" w:cs="仿宋"/>
                <w:sz w:val="16"/>
                <w:szCs w:val="16"/>
              </w:rPr>
            </w:pPr>
          </w:p>
        </w:tc>
        <w:tc>
          <w:tcPr>
            <w:tcW w:w="374" w:type="dxa"/>
            <w:vAlign w:val="center"/>
          </w:tcPr>
          <w:p w14:paraId="1D2613FF" w14:textId="77777777" w:rsidR="0090374C" w:rsidRPr="00B83B9F" w:rsidRDefault="0090374C" w:rsidP="004459E6">
            <w:pPr>
              <w:spacing w:line="240" w:lineRule="exact"/>
              <w:jc w:val="center"/>
              <w:rPr>
                <w:rFonts w:ascii="仿宋" w:eastAsia="仿宋" w:hAnsi="仿宋" w:cs="仿宋"/>
                <w:sz w:val="16"/>
                <w:szCs w:val="16"/>
              </w:rPr>
            </w:pPr>
          </w:p>
        </w:tc>
        <w:tc>
          <w:tcPr>
            <w:tcW w:w="373" w:type="dxa"/>
            <w:vAlign w:val="center"/>
          </w:tcPr>
          <w:p w14:paraId="58D9E9FD"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AF26C4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01307959"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3BABFC7C"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500200E1"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77E8A94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94" w:type="dxa"/>
          </w:tcPr>
          <w:p w14:paraId="33B2039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56" w:type="dxa"/>
            <w:vAlign w:val="center"/>
          </w:tcPr>
          <w:p w14:paraId="4F3FD3A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EA8734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7F5C60E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15FEA1DD"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64945F3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1197" w:type="dxa"/>
            <w:vMerge/>
            <w:vAlign w:val="center"/>
          </w:tcPr>
          <w:p w14:paraId="2B16C410"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38C606C3" w14:textId="77777777" w:rsidTr="004459E6">
        <w:trPr>
          <w:trHeight w:val="284"/>
          <w:jc w:val="center"/>
        </w:trPr>
        <w:tc>
          <w:tcPr>
            <w:tcW w:w="1484" w:type="dxa"/>
            <w:gridSpan w:val="4"/>
            <w:vMerge/>
            <w:vAlign w:val="center"/>
          </w:tcPr>
          <w:p w14:paraId="0EE90A05"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1D322614" w14:textId="77777777" w:rsidR="0090374C" w:rsidRPr="00B83B9F" w:rsidRDefault="0090374C" w:rsidP="004459E6">
            <w:pPr>
              <w:widowControl/>
              <w:spacing w:line="240" w:lineRule="exact"/>
              <w:jc w:val="center"/>
              <w:rPr>
                <w:sz w:val="15"/>
              </w:rPr>
            </w:pPr>
            <w:r w:rsidRPr="00B83B9F">
              <w:rPr>
                <w:rFonts w:hint="eastAsia"/>
                <w:sz w:val="15"/>
              </w:rPr>
              <w:t>100011360021</w:t>
            </w:r>
          </w:p>
        </w:tc>
        <w:tc>
          <w:tcPr>
            <w:tcW w:w="692" w:type="dxa"/>
            <w:vMerge w:val="restart"/>
            <w:vAlign w:val="center"/>
          </w:tcPr>
          <w:p w14:paraId="27EB92F3" w14:textId="77777777" w:rsidR="0090374C" w:rsidRPr="00B83B9F" w:rsidRDefault="0090374C" w:rsidP="004459E6">
            <w:pPr>
              <w:spacing w:line="240" w:lineRule="exact"/>
              <w:jc w:val="center"/>
              <w:rPr>
                <w:rFonts w:ascii="仿宋" w:eastAsia="仿宋" w:hAnsi="仿宋" w:cs="仿宋"/>
                <w:sz w:val="16"/>
                <w:szCs w:val="16"/>
              </w:rPr>
            </w:pPr>
            <w:proofErr w:type="gramStart"/>
            <w:r w:rsidRPr="00B83B9F">
              <w:rPr>
                <w:rFonts w:ascii="仿宋" w:eastAsia="仿宋" w:hAnsi="仿宋" w:cs="仿宋" w:hint="eastAsia"/>
                <w:sz w:val="16"/>
                <w:szCs w:val="16"/>
              </w:rPr>
              <w:t>劳</w:t>
            </w:r>
            <w:proofErr w:type="gramEnd"/>
          </w:p>
          <w:p w14:paraId="13714B46"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动</w:t>
            </w:r>
          </w:p>
          <w:p w14:paraId="7C616B7B"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教</w:t>
            </w:r>
          </w:p>
          <w:p w14:paraId="40655095"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育</w:t>
            </w:r>
          </w:p>
          <w:p w14:paraId="09D14A8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vertAlign w:val="superscript"/>
              </w:rPr>
              <w:t>【</w:t>
            </w:r>
            <w:r w:rsidRPr="00B83B9F">
              <w:rPr>
                <w:rFonts w:ascii="仿宋" w:eastAsia="仿宋" w:hAnsi="仿宋" w:cs="仿宋"/>
                <w:sz w:val="16"/>
                <w:szCs w:val="16"/>
                <w:vertAlign w:val="superscript"/>
              </w:rPr>
              <w:t>5</w:t>
            </w:r>
            <w:r w:rsidRPr="00B83B9F">
              <w:rPr>
                <w:rFonts w:ascii="仿宋" w:eastAsia="仿宋" w:hAnsi="仿宋" w:cs="仿宋" w:hint="eastAsia"/>
                <w:sz w:val="16"/>
                <w:szCs w:val="16"/>
                <w:vertAlign w:val="superscript"/>
              </w:rPr>
              <w:t>】</w:t>
            </w:r>
          </w:p>
        </w:tc>
        <w:tc>
          <w:tcPr>
            <w:tcW w:w="692" w:type="dxa"/>
            <w:vMerge w:val="restart"/>
            <w:vAlign w:val="center"/>
          </w:tcPr>
          <w:p w14:paraId="3D260F0A"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劳动1</w:t>
            </w:r>
          </w:p>
          <w:p w14:paraId="781BCA3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（社区、宿舍劳动）</w:t>
            </w:r>
          </w:p>
        </w:tc>
        <w:tc>
          <w:tcPr>
            <w:tcW w:w="692" w:type="dxa"/>
            <w:vAlign w:val="center"/>
          </w:tcPr>
          <w:p w14:paraId="5D29D382"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劳动1-1</w:t>
            </w:r>
          </w:p>
        </w:tc>
        <w:tc>
          <w:tcPr>
            <w:tcW w:w="467" w:type="dxa"/>
            <w:vAlign w:val="center"/>
          </w:tcPr>
          <w:p w14:paraId="28A40429"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必修</w:t>
            </w:r>
          </w:p>
        </w:tc>
        <w:tc>
          <w:tcPr>
            <w:tcW w:w="435" w:type="dxa"/>
            <w:vAlign w:val="center"/>
          </w:tcPr>
          <w:p w14:paraId="37405BE2"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3B11AF6A"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308345D5"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371ACB6E" w14:textId="77777777" w:rsidR="0090374C" w:rsidRPr="00B83B9F" w:rsidRDefault="0090374C" w:rsidP="004459E6">
            <w:pPr>
              <w:spacing w:line="240" w:lineRule="exact"/>
              <w:jc w:val="center"/>
              <w:rPr>
                <w:rFonts w:ascii="仿宋" w:eastAsia="仿宋" w:hAnsi="仿宋" w:cs="仿宋"/>
                <w:sz w:val="16"/>
                <w:szCs w:val="18"/>
              </w:rPr>
            </w:pPr>
          </w:p>
        </w:tc>
        <w:tc>
          <w:tcPr>
            <w:tcW w:w="423" w:type="dxa"/>
            <w:vAlign w:val="center"/>
          </w:tcPr>
          <w:p w14:paraId="19FB06A4"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4E3A8696"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364A0D7F"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51F49548"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2F0FC453"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AEB5D7A"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26DC314"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47E17AC1"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02F2990" w14:textId="77777777" w:rsidR="0090374C" w:rsidRPr="00B83B9F" w:rsidRDefault="0090374C" w:rsidP="004459E6">
            <w:pPr>
              <w:spacing w:line="240" w:lineRule="exact"/>
              <w:jc w:val="center"/>
              <w:rPr>
                <w:rFonts w:ascii="仿宋" w:eastAsia="仿宋" w:hAnsi="仿宋" w:cs="仿宋"/>
                <w:sz w:val="16"/>
                <w:szCs w:val="16"/>
              </w:rPr>
            </w:pPr>
          </w:p>
        </w:tc>
        <w:tc>
          <w:tcPr>
            <w:tcW w:w="394" w:type="dxa"/>
            <w:vAlign w:val="center"/>
          </w:tcPr>
          <w:p w14:paraId="1C5A55ED" w14:textId="77777777" w:rsidR="0090374C" w:rsidRPr="00B83B9F" w:rsidRDefault="0090374C" w:rsidP="004459E6">
            <w:pPr>
              <w:spacing w:line="240" w:lineRule="exact"/>
              <w:jc w:val="center"/>
              <w:rPr>
                <w:rFonts w:ascii="仿宋" w:eastAsia="仿宋" w:hAnsi="仿宋" w:cs="仿宋"/>
                <w:sz w:val="16"/>
                <w:szCs w:val="16"/>
              </w:rPr>
            </w:pPr>
          </w:p>
        </w:tc>
        <w:tc>
          <w:tcPr>
            <w:tcW w:w="356" w:type="dxa"/>
            <w:vAlign w:val="center"/>
          </w:tcPr>
          <w:p w14:paraId="509F2C0E"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569EF74"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4C13EADD"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33260331"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54553FA6" w14:textId="77777777" w:rsidR="0090374C" w:rsidRPr="00B83B9F" w:rsidRDefault="0090374C" w:rsidP="004459E6">
            <w:pPr>
              <w:spacing w:line="240" w:lineRule="exact"/>
              <w:jc w:val="center"/>
              <w:rPr>
                <w:rFonts w:ascii="仿宋" w:eastAsia="仿宋" w:hAnsi="仿宋" w:cs="仿宋"/>
                <w:sz w:val="16"/>
                <w:szCs w:val="16"/>
              </w:rPr>
            </w:pPr>
          </w:p>
        </w:tc>
        <w:tc>
          <w:tcPr>
            <w:tcW w:w="1197" w:type="dxa"/>
            <w:vMerge/>
            <w:vAlign w:val="center"/>
          </w:tcPr>
          <w:p w14:paraId="65779CC4"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057B8FE8" w14:textId="77777777" w:rsidTr="004459E6">
        <w:trPr>
          <w:trHeight w:val="284"/>
          <w:jc w:val="center"/>
        </w:trPr>
        <w:tc>
          <w:tcPr>
            <w:tcW w:w="1484" w:type="dxa"/>
            <w:gridSpan w:val="4"/>
            <w:vMerge/>
            <w:vAlign w:val="center"/>
          </w:tcPr>
          <w:p w14:paraId="1FFE2E79"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7549A44E" w14:textId="77777777" w:rsidR="0090374C" w:rsidRPr="00B83B9F" w:rsidRDefault="0090374C" w:rsidP="004459E6">
            <w:pPr>
              <w:widowControl/>
              <w:spacing w:line="240" w:lineRule="exact"/>
              <w:jc w:val="center"/>
              <w:rPr>
                <w:sz w:val="15"/>
              </w:rPr>
            </w:pPr>
            <w:r w:rsidRPr="00B83B9F">
              <w:rPr>
                <w:rFonts w:hint="eastAsia"/>
                <w:sz w:val="15"/>
              </w:rPr>
              <w:t>100011360022</w:t>
            </w:r>
          </w:p>
        </w:tc>
        <w:tc>
          <w:tcPr>
            <w:tcW w:w="692" w:type="dxa"/>
            <w:vMerge/>
            <w:vAlign w:val="center"/>
          </w:tcPr>
          <w:p w14:paraId="25314810" w14:textId="77777777" w:rsidR="0090374C" w:rsidRPr="00B83B9F" w:rsidRDefault="0090374C" w:rsidP="004459E6">
            <w:pPr>
              <w:spacing w:line="240" w:lineRule="exact"/>
              <w:jc w:val="center"/>
              <w:rPr>
                <w:rFonts w:ascii="仿宋" w:eastAsia="仿宋" w:hAnsi="仿宋" w:cs="仿宋"/>
                <w:sz w:val="16"/>
                <w:szCs w:val="16"/>
              </w:rPr>
            </w:pPr>
          </w:p>
        </w:tc>
        <w:tc>
          <w:tcPr>
            <w:tcW w:w="692" w:type="dxa"/>
            <w:vMerge/>
            <w:vAlign w:val="center"/>
          </w:tcPr>
          <w:p w14:paraId="6EA64DE0" w14:textId="77777777" w:rsidR="0090374C" w:rsidRPr="00B83B9F" w:rsidRDefault="0090374C" w:rsidP="004459E6">
            <w:pPr>
              <w:spacing w:line="240" w:lineRule="exact"/>
              <w:jc w:val="center"/>
              <w:rPr>
                <w:rFonts w:ascii="仿宋" w:eastAsia="仿宋" w:hAnsi="仿宋" w:cs="仿宋"/>
                <w:sz w:val="16"/>
                <w:szCs w:val="16"/>
              </w:rPr>
            </w:pPr>
          </w:p>
        </w:tc>
        <w:tc>
          <w:tcPr>
            <w:tcW w:w="692" w:type="dxa"/>
            <w:vAlign w:val="center"/>
          </w:tcPr>
          <w:p w14:paraId="7D066FD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劳动1-2</w:t>
            </w:r>
          </w:p>
        </w:tc>
        <w:tc>
          <w:tcPr>
            <w:tcW w:w="467" w:type="dxa"/>
            <w:vAlign w:val="center"/>
          </w:tcPr>
          <w:p w14:paraId="7AFCEFC1"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必修</w:t>
            </w:r>
          </w:p>
        </w:tc>
        <w:tc>
          <w:tcPr>
            <w:tcW w:w="435" w:type="dxa"/>
            <w:vAlign w:val="center"/>
          </w:tcPr>
          <w:p w14:paraId="5486B3ED"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4EB16BD4"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078290F7"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37000B41" w14:textId="77777777" w:rsidR="0090374C" w:rsidRPr="00B83B9F" w:rsidRDefault="0090374C" w:rsidP="004459E6">
            <w:pPr>
              <w:spacing w:line="240" w:lineRule="exact"/>
              <w:jc w:val="center"/>
              <w:rPr>
                <w:rFonts w:ascii="仿宋" w:eastAsia="仿宋" w:hAnsi="仿宋" w:cs="仿宋"/>
                <w:sz w:val="16"/>
                <w:szCs w:val="18"/>
              </w:rPr>
            </w:pPr>
          </w:p>
        </w:tc>
        <w:tc>
          <w:tcPr>
            <w:tcW w:w="423" w:type="dxa"/>
            <w:vAlign w:val="center"/>
          </w:tcPr>
          <w:p w14:paraId="17BC86F2"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3691AC95"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0D96B297"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694DF1E4"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6E45AA04"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19854C4"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BF899A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B2C5DB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1013E89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sz w:val="16"/>
                <w:szCs w:val="16"/>
              </w:rPr>
              <w:t>●</w:t>
            </w:r>
          </w:p>
        </w:tc>
        <w:tc>
          <w:tcPr>
            <w:tcW w:w="394" w:type="dxa"/>
            <w:vAlign w:val="center"/>
          </w:tcPr>
          <w:p w14:paraId="66CE7152"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18DE44C9"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2019F60"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334BDCE0"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0653D4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6ED1766"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10A783E5"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24E44E0D" w14:textId="77777777" w:rsidTr="004459E6">
        <w:trPr>
          <w:trHeight w:val="284"/>
          <w:jc w:val="center"/>
        </w:trPr>
        <w:tc>
          <w:tcPr>
            <w:tcW w:w="1484" w:type="dxa"/>
            <w:gridSpan w:val="4"/>
            <w:vMerge/>
            <w:vAlign w:val="center"/>
          </w:tcPr>
          <w:p w14:paraId="704C7518"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4035144D" w14:textId="77777777" w:rsidR="0090374C" w:rsidRPr="00B83B9F" w:rsidRDefault="0090374C" w:rsidP="004459E6">
            <w:pPr>
              <w:widowControl/>
              <w:spacing w:line="240" w:lineRule="exact"/>
              <w:jc w:val="center"/>
              <w:rPr>
                <w:sz w:val="15"/>
              </w:rPr>
            </w:pPr>
            <w:r w:rsidRPr="00B83B9F">
              <w:rPr>
                <w:rFonts w:hint="eastAsia"/>
                <w:sz w:val="15"/>
              </w:rPr>
              <w:t>100011360023</w:t>
            </w:r>
          </w:p>
        </w:tc>
        <w:tc>
          <w:tcPr>
            <w:tcW w:w="692" w:type="dxa"/>
            <w:vMerge/>
            <w:vAlign w:val="center"/>
          </w:tcPr>
          <w:p w14:paraId="4F58AE1B" w14:textId="77777777" w:rsidR="0090374C" w:rsidRPr="00B83B9F" w:rsidRDefault="0090374C" w:rsidP="004459E6">
            <w:pPr>
              <w:spacing w:line="240" w:lineRule="exact"/>
              <w:jc w:val="center"/>
              <w:rPr>
                <w:rFonts w:ascii="仿宋" w:eastAsia="仿宋" w:hAnsi="仿宋" w:cs="仿宋"/>
                <w:sz w:val="16"/>
                <w:szCs w:val="16"/>
              </w:rPr>
            </w:pPr>
          </w:p>
        </w:tc>
        <w:tc>
          <w:tcPr>
            <w:tcW w:w="692" w:type="dxa"/>
            <w:vMerge/>
            <w:vAlign w:val="center"/>
          </w:tcPr>
          <w:p w14:paraId="181C1D60" w14:textId="77777777" w:rsidR="0090374C" w:rsidRPr="00B83B9F" w:rsidRDefault="0090374C" w:rsidP="004459E6">
            <w:pPr>
              <w:spacing w:line="240" w:lineRule="exact"/>
              <w:jc w:val="center"/>
              <w:rPr>
                <w:rFonts w:ascii="仿宋" w:eastAsia="仿宋" w:hAnsi="仿宋" w:cs="仿宋"/>
                <w:sz w:val="16"/>
                <w:szCs w:val="16"/>
              </w:rPr>
            </w:pPr>
          </w:p>
        </w:tc>
        <w:tc>
          <w:tcPr>
            <w:tcW w:w="692" w:type="dxa"/>
            <w:vAlign w:val="center"/>
          </w:tcPr>
          <w:p w14:paraId="099F9E0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劳动1-3</w:t>
            </w:r>
          </w:p>
        </w:tc>
        <w:tc>
          <w:tcPr>
            <w:tcW w:w="467" w:type="dxa"/>
            <w:vAlign w:val="center"/>
          </w:tcPr>
          <w:p w14:paraId="4B7D53B2"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必修</w:t>
            </w:r>
          </w:p>
        </w:tc>
        <w:tc>
          <w:tcPr>
            <w:tcW w:w="435" w:type="dxa"/>
            <w:vAlign w:val="center"/>
          </w:tcPr>
          <w:p w14:paraId="2200AA82"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0E9A04B6"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45B37888"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1123DF03" w14:textId="77777777" w:rsidR="0090374C" w:rsidRPr="00B83B9F" w:rsidRDefault="0090374C" w:rsidP="004459E6">
            <w:pPr>
              <w:spacing w:line="240" w:lineRule="exact"/>
              <w:jc w:val="center"/>
              <w:rPr>
                <w:rFonts w:ascii="仿宋" w:eastAsia="仿宋" w:hAnsi="仿宋" w:cs="仿宋"/>
                <w:sz w:val="16"/>
                <w:szCs w:val="18"/>
              </w:rPr>
            </w:pPr>
          </w:p>
        </w:tc>
        <w:tc>
          <w:tcPr>
            <w:tcW w:w="423" w:type="dxa"/>
            <w:vAlign w:val="center"/>
          </w:tcPr>
          <w:p w14:paraId="282F3542"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361ADD2C"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3FA3C3AA"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08963311"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531D2A5"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636AB1A5"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F2DFF81"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72AFB54D"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59CB491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94" w:type="dxa"/>
            <w:vAlign w:val="center"/>
          </w:tcPr>
          <w:p w14:paraId="66BF52B7"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54D51723"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DE57FB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8608B4F"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6ACD1FA7"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A442E38"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04AE118F"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7485A953" w14:textId="77777777" w:rsidTr="004459E6">
        <w:trPr>
          <w:trHeight w:val="284"/>
          <w:jc w:val="center"/>
        </w:trPr>
        <w:tc>
          <w:tcPr>
            <w:tcW w:w="1484" w:type="dxa"/>
            <w:gridSpan w:val="4"/>
            <w:vMerge/>
            <w:vAlign w:val="center"/>
          </w:tcPr>
          <w:p w14:paraId="65931DEA"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57EF8800" w14:textId="77777777" w:rsidR="0090374C" w:rsidRPr="00B83B9F" w:rsidRDefault="0090374C" w:rsidP="004459E6">
            <w:pPr>
              <w:widowControl/>
              <w:spacing w:line="240" w:lineRule="exact"/>
              <w:jc w:val="center"/>
              <w:rPr>
                <w:sz w:val="15"/>
              </w:rPr>
            </w:pPr>
            <w:r w:rsidRPr="00B83B9F">
              <w:rPr>
                <w:rFonts w:hint="eastAsia"/>
                <w:sz w:val="15"/>
              </w:rPr>
              <w:t>100011260020</w:t>
            </w:r>
          </w:p>
        </w:tc>
        <w:tc>
          <w:tcPr>
            <w:tcW w:w="692" w:type="dxa"/>
            <w:vMerge/>
            <w:vAlign w:val="center"/>
          </w:tcPr>
          <w:p w14:paraId="1B415AB8" w14:textId="77777777" w:rsidR="0090374C" w:rsidRPr="00B83B9F" w:rsidRDefault="0090374C" w:rsidP="004459E6">
            <w:pPr>
              <w:spacing w:line="240" w:lineRule="exact"/>
              <w:jc w:val="center"/>
              <w:rPr>
                <w:rFonts w:ascii="仿宋" w:eastAsia="仿宋" w:hAnsi="仿宋" w:cs="仿宋"/>
                <w:sz w:val="16"/>
                <w:szCs w:val="16"/>
              </w:rPr>
            </w:pPr>
          </w:p>
        </w:tc>
        <w:tc>
          <w:tcPr>
            <w:tcW w:w="692" w:type="dxa"/>
            <w:vMerge w:val="restart"/>
            <w:vAlign w:val="center"/>
          </w:tcPr>
          <w:p w14:paraId="3541FBD8"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劳动2</w:t>
            </w:r>
          </w:p>
        </w:tc>
        <w:tc>
          <w:tcPr>
            <w:tcW w:w="692" w:type="dxa"/>
            <w:vAlign w:val="center"/>
          </w:tcPr>
          <w:p w14:paraId="3F674D62"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劳动2（后勤劳动）</w:t>
            </w:r>
          </w:p>
        </w:tc>
        <w:tc>
          <w:tcPr>
            <w:tcW w:w="467" w:type="dxa"/>
            <w:vAlign w:val="center"/>
          </w:tcPr>
          <w:p w14:paraId="7910801D"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090FDEBC"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40E09210"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02503965"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5AB69967" w14:textId="77777777" w:rsidR="0090374C" w:rsidRPr="00B83B9F" w:rsidRDefault="0090374C" w:rsidP="004459E6">
            <w:pPr>
              <w:spacing w:line="240" w:lineRule="exact"/>
              <w:jc w:val="center"/>
              <w:rPr>
                <w:rFonts w:ascii="仿宋" w:eastAsia="仿宋" w:hAnsi="仿宋" w:cs="仿宋"/>
                <w:sz w:val="16"/>
                <w:szCs w:val="18"/>
              </w:rPr>
            </w:pPr>
          </w:p>
        </w:tc>
        <w:tc>
          <w:tcPr>
            <w:tcW w:w="423" w:type="dxa"/>
            <w:vAlign w:val="center"/>
          </w:tcPr>
          <w:p w14:paraId="2A27E9BA"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583E3EDD"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66FE8A43"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4E0B0E58"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932364A"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659731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0A0709A"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60C8F79"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sz w:val="16"/>
                <w:szCs w:val="16"/>
              </w:rPr>
              <w:t>●</w:t>
            </w:r>
          </w:p>
        </w:tc>
        <w:tc>
          <w:tcPr>
            <w:tcW w:w="375" w:type="dxa"/>
            <w:vAlign w:val="center"/>
          </w:tcPr>
          <w:p w14:paraId="6AE8F264"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sz w:val="16"/>
                <w:szCs w:val="16"/>
              </w:rPr>
              <w:t>●</w:t>
            </w:r>
          </w:p>
        </w:tc>
        <w:tc>
          <w:tcPr>
            <w:tcW w:w="394" w:type="dxa"/>
            <w:vAlign w:val="center"/>
          </w:tcPr>
          <w:p w14:paraId="05A7D39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126C81F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7C20F0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AC88CBE"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1ACC03C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FB9D05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3679AA43"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62960D9A" w14:textId="77777777" w:rsidTr="004459E6">
        <w:trPr>
          <w:trHeight w:val="284"/>
          <w:jc w:val="center"/>
        </w:trPr>
        <w:tc>
          <w:tcPr>
            <w:tcW w:w="1484" w:type="dxa"/>
            <w:gridSpan w:val="4"/>
            <w:vMerge/>
            <w:vAlign w:val="center"/>
          </w:tcPr>
          <w:p w14:paraId="46BDBEF3"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78535C65" w14:textId="77777777" w:rsidR="0090374C" w:rsidRPr="00B83B9F" w:rsidRDefault="0090374C" w:rsidP="004459E6">
            <w:pPr>
              <w:widowControl/>
              <w:spacing w:line="240" w:lineRule="exact"/>
              <w:jc w:val="center"/>
              <w:rPr>
                <w:sz w:val="15"/>
              </w:rPr>
            </w:pPr>
            <w:r w:rsidRPr="00B83B9F">
              <w:rPr>
                <w:rFonts w:hint="eastAsia"/>
                <w:sz w:val="15"/>
              </w:rPr>
              <w:t>100011260020</w:t>
            </w:r>
          </w:p>
        </w:tc>
        <w:tc>
          <w:tcPr>
            <w:tcW w:w="692" w:type="dxa"/>
            <w:vMerge/>
            <w:vAlign w:val="center"/>
          </w:tcPr>
          <w:p w14:paraId="310C9304" w14:textId="77777777" w:rsidR="0090374C" w:rsidRPr="00B83B9F" w:rsidRDefault="0090374C" w:rsidP="004459E6">
            <w:pPr>
              <w:spacing w:line="240" w:lineRule="exact"/>
              <w:jc w:val="center"/>
              <w:rPr>
                <w:rFonts w:ascii="仿宋" w:eastAsia="仿宋" w:hAnsi="仿宋" w:cs="仿宋"/>
                <w:sz w:val="16"/>
                <w:szCs w:val="16"/>
              </w:rPr>
            </w:pPr>
          </w:p>
        </w:tc>
        <w:tc>
          <w:tcPr>
            <w:tcW w:w="692" w:type="dxa"/>
            <w:vMerge/>
            <w:vAlign w:val="center"/>
          </w:tcPr>
          <w:p w14:paraId="4A70D1E6" w14:textId="77777777" w:rsidR="0090374C" w:rsidRPr="00B83B9F" w:rsidRDefault="0090374C" w:rsidP="004459E6">
            <w:pPr>
              <w:spacing w:line="240" w:lineRule="exact"/>
              <w:jc w:val="center"/>
              <w:rPr>
                <w:rFonts w:ascii="仿宋" w:eastAsia="仿宋" w:hAnsi="仿宋" w:cs="仿宋"/>
                <w:sz w:val="16"/>
                <w:szCs w:val="16"/>
              </w:rPr>
            </w:pPr>
          </w:p>
        </w:tc>
        <w:tc>
          <w:tcPr>
            <w:tcW w:w="692" w:type="dxa"/>
            <w:vAlign w:val="center"/>
          </w:tcPr>
          <w:p w14:paraId="65314F67"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劳动2（校外劳动）</w:t>
            </w:r>
          </w:p>
        </w:tc>
        <w:tc>
          <w:tcPr>
            <w:tcW w:w="467" w:type="dxa"/>
            <w:vAlign w:val="center"/>
          </w:tcPr>
          <w:p w14:paraId="2FBFFD02"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735A005A"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5ECC7999"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6561DAFD"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761B1823" w14:textId="77777777" w:rsidR="0090374C" w:rsidRPr="00B83B9F" w:rsidRDefault="0090374C" w:rsidP="004459E6">
            <w:pPr>
              <w:spacing w:line="240" w:lineRule="exact"/>
              <w:jc w:val="center"/>
              <w:rPr>
                <w:rFonts w:ascii="仿宋" w:eastAsia="仿宋" w:hAnsi="仿宋" w:cs="仿宋"/>
                <w:sz w:val="16"/>
                <w:szCs w:val="18"/>
              </w:rPr>
            </w:pPr>
          </w:p>
        </w:tc>
        <w:tc>
          <w:tcPr>
            <w:tcW w:w="423" w:type="dxa"/>
            <w:vAlign w:val="center"/>
          </w:tcPr>
          <w:p w14:paraId="0879FD11"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4AEE1C83"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2BC8B54B"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4DDFC0B5"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1BF0BE0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DB66642"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97DE4C4"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4DBE1788"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sz w:val="16"/>
                <w:szCs w:val="16"/>
              </w:rPr>
              <w:t>●</w:t>
            </w:r>
          </w:p>
        </w:tc>
        <w:tc>
          <w:tcPr>
            <w:tcW w:w="375" w:type="dxa"/>
            <w:vAlign w:val="center"/>
          </w:tcPr>
          <w:p w14:paraId="10999E91"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sz w:val="16"/>
                <w:szCs w:val="16"/>
              </w:rPr>
              <w:t>●</w:t>
            </w:r>
          </w:p>
        </w:tc>
        <w:tc>
          <w:tcPr>
            <w:tcW w:w="394" w:type="dxa"/>
            <w:vAlign w:val="center"/>
          </w:tcPr>
          <w:p w14:paraId="7064D233"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66E0F13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E922956"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848B317"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80B53F3"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5A0358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5E32EC09"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22A569E0" w14:textId="77777777" w:rsidTr="004459E6">
        <w:trPr>
          <w:trHeight w:val="284"/>
          <w:jc w:val="center"/>
        </w:trPr>
        <w:tc>
          <w:tcPr>
            <w:tcW w:w="1484" w:type="dxa"/>
            <w:gridSpan w:val="4"/>
            <w:vMerge/>
            <w:vAlign w:val="center"/>
          </w:tcPr>
          <w:p w14:paraId="3194C236"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32EB4F5C" w14:textId="77777777" w:rsidR="0090374C" w:rsidRPr="00B83B9F" w:rsidRDefault="0090374C" w:rsidP="004459E6">
            <w:pPr>
              <w:widowControl/>
              <w:spacing w:line="240" w:lineRule="exact"/>
              <w:jc w:val="center"/>
              <w:rPr>
                <w:sz w:val="15"/>
              </w:rPr>
            </w:pPr>
            <w:r w:rsidRPr="00B83B9F">
              <w:rPr>
                <w:rFonts w:hint="eastAsia"/>
                <w:sz w:val="15"/>
              </w:rPr>
              <w:t>100011260020</w:t>
            </w:r>
          </w:p>
        </w:tc>
        <w:tc>
          <w:tcPr>
            <w:tcW w:w="692" w:type="dxa"/>
            <w:vMerge/>
            <w:vAlign w:val="center"/>
          </w:tcPr>
          <w:p w14:paraId="085049AD" w14:textId="77777777" w:rsidR="0090374C" w:rsidRPr="00B83B9F" w:rsidRDefault="0090374C" w:rsidP="004459E6">
            <w:pPr>
              <w:spacing w:line="240" w:lineRule="exact"/>
              <w:jc w:val="center"/>
              <w:rPr>
                <w:rFonts w:ascii="仿宋" w:eastAsia="仿宋" w:hAnsi="仿宋" w:cs="仿宋"/>
                <w:sz w:val="16"/>
                <w:szCs w:val="16"/>
              </w:rPr>
            </w:pPr>
          </w:p>
        </w:tc>
        <w:tc>
          <w:tcPr>
            <w:tcW w:w="692" w:type="dxa"/>
            <w:vMerge/>
            <w:vAlign w:val="center"/>
          </w:tcPr>
          <w:p w14:paraId="0B272FBE" w14:textId="77777777" w:rsidR="0090374C" w:rsidRPr="00B83B9F" w:rsidRDefault="0090374C" w:rsidP="004459E6">
            <w:pPr>
              <w:spacing w:line="240" w:lineRule="exact"/>
              <w:jc w:val="center"/>
              <w:rPr>
                <w:rFonts w:ascii="仿宋" w:eastAsia="仿宋" w:hAnsi="仿宋" w:cs="仿宋"/>
                <w:sz w:val="16"/>
                <w:szCs w:val="16"/>
              </w:rPr>
            </w:pPr>
          </w:p>
        </w:tc>
        <w:tc>
          <w:tcPr>
            <w:tcW w:w="692" w:type="dxa"/>
            <w:vAlign w:val="center"/>
          </w:tcPr>
          <w:p w14:paraId="795F40D8"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劳动2（校园劳动）</w:t>
            </w:r>
          </w:p>
        </w:tc>
        <w:tc>
          <w:tcPr>
            <w:tcW w:w="467" w:type="dxa"/>
            <w:vAlign w:val="center"/>
          </w:tcPr>
          <w:p w14:paraId="5647A0D8"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14F25A69"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30831CC0"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30F2CAD7"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6D5C72D1" w14:textId="77777777" w:rsidR="0090374C" w:rsidRPr="00B83B9F" w:rsidRDefault="0090374C" w:rsidP="004459E6">
            <w:pPr>
              <w:spacing w:line="240" w:lineRule="exact"/>
              <w:jc w:val="center"/>
              <w:rPr>
                <w:rFonts w:ascii="仿宋" w:eastAsia="仿宋" w:hAnsi="仿宋" w:cs="仿宋"/>
                <w:sz w:val="16"/>
                <w:szCs w:val="18"/>
              </w:rPr>
            </w:pPr>
          </w:p>
        </w:tc>
        <w:tc>
          <w:tcPr>
            <w:tcW w:w="423" w:type="dxa"/>
            <w:vAlign w:val="center"/>
          </w:tcPr>
          <w:p w14:paraId="0EADBE87"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3A730B99"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6A90BC27"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4D8F20A0" w14:textId="77777777" w:rsidR="0090374C" w:rsidRPr="00B83B9F" w:rsidRDefault="0090374C" w:rsidP="004459E6">
            <w:pPr>
              <w:spacing w:line="240" w:lineRule="exact"/>
              <w:jc w:val="center"/>
              <w:rPr>
                <w:rFonts w:ascii="仿宋" w:eastAsia="仿宋" w:hAnsi="仿宋" w:cs="仿宋"/>
                <w:sz w:val="16"/>
                <w:szCs w:val="16"/>
              </w:rPr>
            </w:pPr>
          </w:p>
        </w:tc>
        <w:tc>
          <w:tcPr>
            <w:tcW w:w="375" w:type="dxa"/>
            <w:vAlign w:val="center"/>
          </w:tcPr>
          <w:p w14:paraId="06E368A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D328FE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7C87F50"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75" w:type="dxa"/>
            <w:vAlign w:val="center"/>
          </w:tcPr>
          <w:p w14:paraId="61C928CE"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sz w:val="16"/>
                <w:szCs w:val="16"/>
              </w:rPr>
              <w:t>●</w:t>
            </w:r>
          </w:p>
        </w:tc>
        <w:tc>
          <w:tcPr>
            <w:tcW w:w="375" w:type="dxa"/>
            <w:vAlign w:val="center"/>
          </w:tcPr>
          <w:p w14:paraId="7D2F53B4"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sz w:val="16"/>
                <w:szCs w:val="16"/>
              </w:rPr>
              <w:t>●</w:t>
            </w:r>
          </w:p>
        </w:tc>
        <w:tc>
          <w:tcPr>
            <w:tcW w:w="394" w:type="dxa"/>
            <w:vAlign w:val="center"/>
          </w:tcPr>
          <w:p w14:paraId="1BAB1DAC" w14:textId="77777777" w:rsidR="0090374C" w:rsidRPr="00B83B9F" w:rsidRDefault="0090374C" w:rsidP="004459E6">
            <w:pPr>
              <w:widowControl/>
              <w:spacing w:line="240" w:lineRule="exact"/>
              <w:jc w:val="center"/>
              <w:rPr>
                <w:rFonts w:ascii="仿宋" w:eastAsia="仿宋" w:hAnsi="仿宋" w:cs="仿宋"/>
                <w:kern w:val="0"/>
                <w:sz w:val="16"/>
                <w:szCs w:val="16"/>
              </w:rPr>
            </w:pPr>
          </w:p>
        </w:tc>
        <w:tc>
          <w:tcPr>
            <w:tcW w:w="356" w:type="dxa"/>
            <w:vAlign w:val="center"/>
          </w:tcPr>
          <w:p w14:paraId="0E9E1DF0"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2EF3A7B"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EA366AA"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DA64367"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E74905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38D37111"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0EACFC13" w14:textId="77777777" w:rsidTr="004459E6">
        <w:trPr>
          <w:trHeight w:val="284"/>
          <w:jc w:val="center"/>
        </w:trPr>
        <w:tc>
          <w:tcPr>
            <w:tcW w:w="1484" w:type="dxa"/>
            <w:gridSpan w:val="4"/>
            <w:vMerge/>
            <w:vAlign w:val="center"/>
          </w:tcPr>
          <w:p w14:paraId="3EDB81E7"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0613585B" w14:textId="77777777" w:rsidR="0090374C" w:rsidRPr="00B83B9F" w:rsidRDefault="0090374C" w:rsidP="004459E6">
            <w:pPr>
              <w:widowControl/>
              <w:spacing w:line="240" w:lineRule="exact"/>
              <w:jc w:val="center"/>
              <w:rPr>
                <w:sz w:val="15"/>
              </w:rPr>
            </w:pPr>
            <w:r w:rsidRPr="00B83B9F">
              <w:rPr>
                <w:rFonts w:hint="eastAsia"/>
                <w:sz w:val="15"/>
              </w:rPr>
              <w:t>100011260040</w:t>
            </w:r>
          </w:p>
        </w:tc>
        <w:tc>
          <w:tcPr>
            <w:tcW w:w="2076" w:type="dxa"/>
            <w:gridSpan w:val="3"/>
            <w:vAlign w:val="center"/>
          </w:tcPr>
          <w:p w14:paraId="2F3161F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讲座</w:t>
            </w:r>
          </w:p>
        </w:tc>
        <w:tc>
          <w:tcPr>
            <w:tcW w:w="467" w:type="dxa"/>
            <w:vAlign w:val="center"/>
          </w:tcPr>
          <w:p w14:paraId="14872DF3"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20FA7D20" w14:textId="77777777" w:rsidR="0090374C" w:rsidRPr="00B83B9F" w:rsidRDefault="0090374C" w:rsidP="004459E6">
            <w:pPr>
              <w:spacing w:line="240" w:lineRule="exact"/>
              <w:jc w:val="center"/>
              <w:rPr>
                <w:rFonts w:ascii="仿宋" w:eastAsia="仿宋" w:hAnsi="仿宋" w:cs="仿宋"/>
                <w:sz w:val="16"/>
                <w:szCs w:val="18"/>
              </w:rPr>
            </w:pPr>
          </w:p>
        </w:tc>
        <w:tc>
          <w:tcPr>
            <w:tcW w:w="375" w:type="dxa"/>
            <w:vAlign w:val="center"/>
          </w:tcPr>
          <w:p w14:paraId="449EF0CB"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2088701E"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2D41F69B" w14:textId="77777777" w:rsidR="0090374C" w:rsidRPr="00B83B9F" w:rsidRDefault="0090374C" w:rsidP="004459E6">
            <w:pPr>
              <w:spacing w:line="240" w:lineRule="exact"/>
              <w:jc w:val="center"/>
              <w:rPr>
                <w:rFonts w:ascii="仿宋" w:eastAsia="仿宋" w:hAnsi="仿宋" w:cs="仿宋"/>
                <w:sz w:val="16"/>
                <w:szCs w:val="18"/>
              </w:rPr>
            </w:pPr>
          </w:p>
        </w:tc>
        <w:tc>
          <w:tcPr>
            <w:tcW w:w="423" w:type="dxa"/>
            <w:vAlign w:val="center"/>
          </w:tcPr>
          <w:p w14:paraId="569E6BA1" w14:textId="77777777" w:rsidR="0090374C" w:rsidRPr="00B83B9F" w:rsidRDefault="0090374C" w:rsidP="004459E6">
            <w:pPr>
              <w:spacing w:line="240" w:lineRule="exact"/>
              <w:jc w:val="center"/>
              <w:rPr>
                <w:rFonts w:ascii="仿宋" w:eastAsia="仿宋" w:hAnsi="仿宋" w:cs="仿宋"/>
                <w:sz w:val="16"/>
                <w:szCs w:val="18"/>
              </w:rPr>
            </w:pPr>
          </w:p>
        </w:tc>
        <w:tc>
          <w:tcPr>
            <w:tcW w:w="460" w:type="dxa"/>
            <w:vAlign w:val="center"/>
          </w:tcPr>
          <w:p w14:paraId="1693D8BB"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40EE3E39"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3" w:type="dxa"/>
            <w:vAlign w:val="center"/>
          </w:tcPr>
          <w:p w14:paraId="0ED5E4B4"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12</w:t>
            </w:r>
          </w:p>
        </w:tc>
        <w:tc>
          <w:tcPr>
            <w:tcW w:w="375" w:type="dxa"/>
            <w:vAlign w:val="center"/>
          </w:tcPr>
          <w:p w14:paraId="3EB3989E"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AF2CD54"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tcPr>
          <w:p w14:paraId="1FBBC085"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00D5803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19A485EA"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94" w:type="dxa"/>
          </w:tcPr>
          <w:p w14:paraId="57B223DF"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56" w:type="dxa"/>
            <w:vAlign w:val="center"/>
          </w:tcPr>
          <w:p w14:paraId="6816FA63"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4909E5A"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B17BC3C"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689D25F5"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6FC611E0"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1CA8B178"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5156BD72" w14:textId="77777777" w:rsidTr="004459E6">
        <w:trPr>
          <w:trHeight w:val="284"/>
          <w:jc w:val="center"/>
        </w:trPr>
        <w:tc>
          <w:tcPr>
            <w:tcW w:w="1484" w:type="dxa"/>
            <w:gridSpan w:val="4"/>
            <w:vMerge/>
            <w:vAlign w:val="center"/>
          </w:tcPr>
          <w:p w14:paraId="1D4F1037"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7D2DC101" w14:textId="77777777" w:rsidR="0090374C" w:rsidRPr="00B83B9F" w:rsidRDefault="0090374C" w:rsidP="004459E6">
            <w:pPr>
              <w:widowControl/>
              <w:spacing w:line="240" w:lineRule="exact"/>
              <w:jc w:val="center"/>
              <w:rPr>
                <w:sz w:val="15"/>
              </w:rPr>
            </w:pPr>
            <w:r w:rsidRPr="00B83B9F">
              <w:rPr>
                <w:rFonts w:hint="eastAsia"/>
                <w:sz w:val="15"/>
              </w:rPr>
              <w:t>100010660030</w:t>
            </w:r>
          </w:p>
        </w:tc>
        <w:tc>
          <w:tcPr>
            <w:tcW w:w="2076" w:type="dxa"/>
            <w:gridSpan w:val="3"/>
            <w:vAlign w:val="center"/>
          </w:tcPr>
          <w:p w14:paraId="5F5237F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社团活动</w:t>
            </w:r>
          </w:p>
        </w:tc>
        <w:tc>
          <w:tcPr>
            <w:tcW w:w="467" w:type="dxa"/>
            <w:vAlign w:val="center"/>
          </w:tcPr>
          <w:p w14:paraId="70395764"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62DA89AB" w14:textId="77777777" w:rsidR="0090374C" w:rsidRPr="00B83B9F" w:rsidRDefault="0090374C" w:rsidP="004459E6">
            <w:pPr>
              <w:spacing w:line="240" w:lineRule="exact"/>
              <w:jc w:val="center"/>
              <w:rPr>
                <w:rFonts w:ascii="仿宋" w:eastAsia="仿宋" w:hAnsi="仿宋" w:cs="仿宋"/>
                <w:sz w:val="16"/>
                <w:szCs w:val="18"/>
              </w:rPr>
            </w:pPr>
          </w:p>
        </w:tc>
        <w:tc>
          <w:tcPr>
            <w:tcW w:w="375" w:type="dxa"/>
            <w:vAlign w:val="center"/>
          </w:tcPr>
          <w:p w14:paraId="74E04626"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5AF0289F"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4A534FAD" w14:textId="77777777" w:rsidR="0090374C" w:rsidRPr="00B83B9F" w:rsidRDefault="0090374C" w:rsidP="004459E6">
            <w:pPr>
              <w:spacing w:line="240" w:lineRule="exact"/>
              <w:jc w:val="center"/>
              <w:rPr>
                <w:rFonts w:ascii="仿宋" w:eastAsia="仿宋" w:hAnsi="仿宋" w:cs="仿宋"/>
                <w:sz w:val="16"/>
                <w:szCs w:val="18"/>
              </w:rPr>
            </w:pPr>
          </w:p>
        </w:tc>
        <w:tc>
          <w:tcPr>
            <w:tcW w:w="423" w:type="dxa"/>
            <w:vAlign w:val="center"/>
          </w:tcPr>
          <w:p w14:paraId="7924799C" w14:textId="77777777" w:rsidR="0090374C" w:rsidRPr="00B83B9F" w:rsidRDefault="0090374C" w:rsidP="004459E6">
            <w:pPr>
              <w:spacing w:line="240" w:lineRule="exact"/>
              <w:jc w:val="center"/>
              <w:rPr>
                <w:rFonts w:ascii="仿宋" w:eastAsia="仿宋" w:hAnsi="仿宋" w:cs="仿宋"/>
                <w:sz w:val="16"/>
                <w:szCs w:val="18"/>
              </w:rPr>
            </w:pPr>
          </w:p>
        </w:tc>
        <w:tc>
          <w:tcPr>
            <w:tcW w:w="460" w:type="dxa"/>
            <w:vAlign w:val="center"/>
          </w:tcPr>
          <w:p w14:paraId="075A46BE"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2D589E3F"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w:t>
            </w:r>
          </w:p>
        </w:tc>
        <w:tc>
          <w:tcPr>
            <w:tcW w:w="373" w:type="dxa"/>
            <w:vAlign w:val="center"/>
          </w:tcPr>
          <w:p w14:paraId="3BBBABB5"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1周</w:t>
            </w:r>
          </w:p>
        </w:tc>
        <w:tc>
          <w:tcPr>
            <w:tcW w:w="375" w:type="dxa"/>
            <w:vAlign w:val="center"/>
          </w:tcPr>
          <w:p w14:paraId="29B709E9"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6E03EA3C"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tcPr>
          <w:p w14:paraId="273E01A6"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10D20EE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65928656"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94" w:type="dxa"/>
          </w:tcPr>
          <w:p w14:paraId="413889F4"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56" w:type="dxa"/>
            <w:vAlign w:val="center"/>
          </w:tcPr>
          <w:p w14:paraId="31112105"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792C8C50"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3D0FCE8D"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273C9DF"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F1430E6"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54A4CCEF"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3A78D7F0" w14:textId="77777777" w:rsidTr="004459E6">
        <w:trPr>
          <w:trHeight w:val="284"/>
          <w:jc w:val="center"/>
        </w:trPr>
        <w:tc>
          <w:tcPr>
            <w:tcW w:w="1484" w:type="dxa"/>
            <w:gridSpan w:val="4"/>
            <w:vMerge w:val="restart"/>
            <w:vAlign w:val="center"/>
          </w:tcPr>
          <w:p w14:paraId="07AEA957" w14:textId="77777777" w:rsidR="0090374C" w:rsidRPr="00B83B9F" w:rsidRDefault="0090374C" w:rsidP="004459E6">
            <w:pPr>
              <w:spacing w:line="240" w:lineRule="exact"/>
              <w:jc w:val="center"/>
              <w:rPr>
                <w:rFonts w:ascii="仿宋" w:eastAsia="仿宋" w:hAnsi="仿宋" w:cs="仿宋"/>
                <w:sz w:val="16"/>
                <w:szCs w:val="16"/>
              </w:rPr>
            </w:pPr>
            <w:proofErr w:type="gramStart"/>
            <w:r w:rsidRPr="00B83B9F">
              <w:rPr>
                <w:rFonts w:ascii="仿宋" w:eastAsia="仿宋" w:hAnsi="仿宋" w:cs="仿宋" w:hint="eastAsia"/>
                <w:sz w:val="16"/>
                <w:szCs w:val="16"/>
              </w:rPr>
              <w:t>专创融合</w:t>
            </w:r>
            <w:proofErr w:type="gramEnd"/>
            <w:r w:rsidRPr="00B83B9F">
              <w:rPr>
                <w:rFonts w:ascii="仿宋" w:eastAsia="仿宋" w:hAnsi="仿宋" w:cs="仿宋" w:hint="eastAsia"/>
                <w:sz w:val="16"/>
                <w:szCs w:val="16"/>
              </w:rPr>
              <w:t>荣誉课程</w:t>
            </w:r>
          </w:p>
        </w:tc>
        <w:tc>
          <w:tcPr>
            <w:tcW w:w="1123" w:type="dxa"/>
            <w:vAlign w:val="center"/>
          </w:tcPr>
          <w:p w14:paraId="52A329CC" w14:textId="77777777" w:rsidR="0090374C" w:rsidRPr="00B83B9F" w:rsidRDefault="0090374C" w:rsidP="004459E6">
            <w:pPr>
              <w:widowControl/>
              <w:spacing w:line="240" w:lineRule="exact"/>
              <w:jc w:val="center"/>
              <w:rPr>
                <w:sz w:val="15"/>
              </w:rPr>
            </w:pPr>
            <w:r w:rsidRPr="00B83B9F">
              <w:rPr>
                <w:rFonts w:hint="eastAsia"/>
                <w:sz w:val="15"/>
              </w:rPr>
              <w:t>100031670040</w:t>
            </w:r>
          </w:p>
        </w:tc>
        <w:tc>
          <w:tcPr>
            <w:tcW w:w="2076" w:type="dxa"/>
            <w:gridSpan w:val="3"/>
            <w:vAlign w:val="center"/>
          </w:tcPr>
          <w:p w14:paraId="588763FB"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异种金属连接技术</w:t>
            </w:r>
          </w:p>
        </w:tc>
        <w:tc>
          <w:tcPr>
            <w:tcW w:w="467" w:type="dxa"/>
            <w:vAlign w:val="center"/>
          </w:tcPr>
          <w:p w14:paraId="5D136B19" w14:textId="77777777" w:rsidR="0090374C" w:rsidRPr="00B83B9F" w:rsidRDefault="0090374C" w:rsidP="004459E6">
            <w:pPr>
              <w:widowControl/>
              <w:spacing w:line="240" w:lineRule="exact"/>
              <w:jc w:val="center"/>
              <w:rPr>
                <w:rFonts w:ascii="仿宋" w:eastAsia="仿宋" w:hAnsi="仿宋" w:cs="仿宋"/>
                <w:sz w:val="16"/>
                <w:szCs w:val="18"/>
              </w:rPr>
            </w:pPr>
            <w:r w:rsidRPr="00B83B9F">
              <w:rPr>
                <w:rFonts w:ascii="仿宋" w:eastAsia="仿宋" w:hAnsi="仿宋" w:cs="仿宋" w:hint="eastAsia"/>
                <w:kern w:val="0"/>
                <w:sz w:val="16"/>
                <w:szCs w:val="16"/>
              </w:rPr>
              <w:t>选修</w:t>
            </w:r>
          </w:p>
        </w:tc>
        <w:tc>
          <w:tcPr>
            <w:tcW w:w="435" w:type="dxa"/>
            <w:vAlign w:val="center"/>
          </w:tcPr>
          <w:p w14:paraId="4D0092E5" w14:textId="77777777" w:rsidR="0090374C" w:rsidRPr="00B83B9F" w:rsidRDefault="0090374C" w:rsidP="004459E6">
            <w:pPr>
              <w:spacing w:line="240" w:lineRule="exact"/>
              <w:jc w:val="center"/>
              <w:rPr>
                <w:rFonts w:ascii="仿宋" w:eastAsia="仿宋" w:hAnsi="仿宋" w:cs="仿宋"/>
                <w:sz w:val="16"/>
                <w:szCs w:val="18"/>
              </w:rPr>
            </w:pPr>
          </w:p>
        </w:tc>
        <w:tc>
          <w:tcPr>
            <w:tcW w:w="375" w:type="dxa"/>
            <w:vAlign w:val="center"/>
          </w:tcPr>
          <w:p w14:paraId="2A103BDA"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4BD4D9CF"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3FB4BC35" w14:textId="77777777" w:rsidR="0090374C" w:rsidRPr="00B83B9F" w:rsidRDefault="0090374C" w:rsidP="004459E6">
            <w:pPr>
              <w:spacing w:line="240" w:lineRule="exact"/>
              <w:jc w:val="center"/>
              <w:rPr>
                <w:rFonts w:ascii="仿宋" w:eastAsia="仿宋" w:hAnsi="仿宋" w:cs="仿宋"/>
                <w:sz w:val="16"/>
                <w:szCs w:val="18"/>
              </w:rPr>
            </w:pPr>
          </w:p>
        </w:tc>
        <w:tc>
          <w:tcPr>
            <w:tcW w:w="423" w:type="dxa"/>
            <w:vAlign w:val="center"/>
          </w:tcPr>
          <w:p w14:paraId="13A50736" w14:textId="77777777" w:rsidR="0090374C" w:rsidRPr="00B83B9F" w:rsidRDefault="0090374C" w:rsidP="004459E6">
            <w:pPr>
              <w:spacing w:line="240" w:lineRule="exact"/>
              <w:jc w:val="center"/>
              <w:rPr>
                <w:rFonts w:ascii="仿宋" w:eastAsia="仿宋" w:hAnsi="仿宋" w:cs="仿宋"/>
                <w:sz w:val="16"/>
                <w:szCs w:val="18"/>
              </w:rPr>
            </w:pPr>
          </w:p>
        </w:tc>
        <w:tc>
          <w:tcPr>
            <w:tcW w:w="460" w:type="dxa"/>
            <w:vAlign w:val="center"/>
          </w:tcPr>
          <w:p w14:paraId="3D1260CF"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0518B5E7"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3</w:t>
            </w:r>
          </w:p>
        </w:tc>
        <w:tc>
          <w:tcPr>
            <w:tcW w:w="373" w:type="dxa"/>
            <w:vAlign w:val="center"/>
          </w:tcPr>
          <w:p w14:paraId="20070416"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48347710"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1FC88E0F"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tcPr>
          <w:p w14:paraId="6BFEA8D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23A046AE"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tcPr>
          <w:p w14:paraId="56C43D61"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94" w:type="dxa"/>
          </w:tcPr>
          <w:p w14:paraId="4173869C"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56" w:type="dxa"/>
            <w:vAlign w:val="center"/>
          </w:tcPr>
          <w:p w14:paraId="07FFD662"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7CD01A8E"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697B930"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15A84D2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74A51F38"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restart"/>
            <w:vAlign w:val="center"/>
          </w:tcPr>
          <w:p w14:paraId="7DAB94D0"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修满15学分可获得创新创业实践类荣誉证书，不计</w:t>
            </w:r>
            <w:proofErr w:type="gramStart"/>
            <w:r w:rsidRPr="00B83B9F">
              <w:rPr>
                <w:rFonts w:ascii="仿宋" w:eastAsia="仿宋" w:hAnsi="仿宋" w:cs="仿宋" w:hint="eastAsia"/>
                <w:sz w:val="16"/>
                <w:szCs w:val="16"/>
              </w:rPr>
              <w:t>入毕业</w:t>
            </w:r>
            <w:proofErr w:type="gramEnd"/>
            <w:r w:rsidRPr="00B83B9F">
              <w:rPr>
                <w:rFonts w:ascii="仿宋" w:eastAsia="仿宋" w:hAnsi="仿宋" w:cs="仿宋" w:hint="eastAsia"/>
                <w:sz w:val="16"/>
                <w:szCs w:val="16"/>
              </w:rPr>
              <w:t>总学分</w:t>
            </w:r>
          </w:p>
        </w:tc>
      </w:tr>
      <w:tr w:rsidR="0090374C" w:rsidRPr="00B83B9F" w14:paraId="6AAF9BFE" w14:textId="77777777" w:rsidTr="004459E6">
        <w:trPr>
          <w:trHeight w:val="284"/>
          <w:jc w:val="center"/>
        </w:trPr>
        <w:tc>
          <w:tcPr>
            <w:tcW w:w="1484" w:type="dxa"/>
            <w:gridSpan w:val="4"/>
            <w:vMerge/>
          </w:tcPr>
          <w:p w14:paraId="4900ED13"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4393D868" w14:textId="77777777" w:rsidR="0090374C" w:rsidRPr="00B83B9F" w:rsidRDefault="0090374C" w:rsidP="004459E6">
            <w:pPr>
              <w:widowControl/>
              <w:spacing w:line="240" w:lineRule="exact"/>
              <w:jc w:val="center"/>
              <w:rPr>
                <w:sz w:val="15"/>
              </w:rPr>
            </w:pPr>
            <w:r w:rsidRPr="00B83B9F">
              <w:rPr>
                <w:rFonts w:hint="eastAsia"/>
                <w:sz w:val="15"/>
              </w:rPr>
              <w:t>100031670220</w:t>
            </w:r>
          </w:p>
        </w:tc>
        <w:tc>
          <w:tcPr>
            <w:tcW w:w="2076" w:type="dxa"/>
            <w:gridSpan w:val="3"/>
            <w:vAlign w:val="center"/>
          </w:tcPr>
          <w:p w14:paraId="19E1D3D8"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电磁吸波材料</w:t>
            </w:r>
          </w:p>
        </w:tc>
        <w:tc>
          <w:tcPr>
            <w:tcW w:w="467" w:type="dxa"/>
            <w:vAlign w:val="center"/>
          </w:tcPr>
          <w:p w14:paraId="0788B294"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sz w:val="16"/>
                <w:szCs w:val="18"/>
              </w:rPr>
              <w:t>选修</w:t>
            </w:r>
          </w:p>
        </w:tc>
        <w:tc>
          <w:tcPr>
            <w:tcW w:w="435" w:type="dxa"/>
            <w:vAlign w:val="center"/>
          </w:tcPr>
          <w:p w14:paraId="22379895" w14:textId="77777777" w:rsidR="0090374C" w:rsidRPr="00B83B9F" w:rsidRDefault="0090374C" w:rsidP="004459E6">
            <w:pPr>
              <w:spacing w:line="240" w:lineRule="exact"/>
              <w:jc w:val="center"/>
              <w:rPr>
                <w:rFonts w:ascii="仿宋" w:eastAsia="仿宋" w:hAnsi="仿宋" w:cs="仿宋"/>
                <w:sz w:val="16"/>
                <w:szCs w:val="18"/>
              </w:rPr>
            </w:pPr>
          </w:p>
        </w:tc>
        <w:tc>
          <w:tcPr>
            <w:tcW w:w="375" w:type="dxa"/>
            <w:vAlign w:val="center"/>
          </w:tcPr>
          <w:p w14:paraId="49E5442D"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7B754717"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5D3527E7" w14:textId="77777777" w:rsidR="0090374C" w:rsidRPr="00B83B9F" w:rsidRDefault="0090374C" w:rsidP="004459E6">
            <w:pPr>
              <w:spacing w:line="240" w:lineRule="exact"/>
              <w:jc w:val="center"/>
              <w:rPr>
                <w:rFonts w:ascii="仿宋" w:eastAsia="仿宋" w:hAnsi="仿宋" w:cs="仿宋"/>
                <w:sz w:val="16"/>
                <w:szCs w:val="18"/>
              </w:rPr>
            </w:pPr>
          </w:p>
        </w:tc>
        <w:tc>
          <w:tcPr>
            <w:tcW w:w="423" w:type="dxa"/>
            <w:vAlign w:val="center"/>
          </w:tcPr>
          <w:p w14:paraId="5B48AE25" w14:textId="77777777" w:rsidR="0090374C" w:rsidRPr="00B83B9F" w:rsidRDefault="0090374C" w:rsidP="004459E6">
            <w:pPr>
              <w:spacing w:line="240" w:lineRule="exact"/>
              <w:jc w:val="center"/>
              <w:rPr>
                <w:rFonts w:ascii="仿宋" w:eastAsia="仿宋" w:hAnsi="仿宋" w:cs="仿宋"/>
                <w:sz w:val="16"/>
                <w:szCs w:val="18"/>
              </w:rPr>
            </w:pPr>
          </w:p>
        </w:tc>
        <w:tc>
          <w:tcPr>
            <w:tcW w:w="460" w:type="dxa"/>
            <w:vAlign w:val="center"/>
          </w:tcPr>
          <w:p w14:paraId="0E4DAA7F"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54927093"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3</w:t>
            </w:r>
          </w:p>
        </w:tc>
        <w:tc>
          <w:tcPr>
            <w:tcW w:w="373" w:type="dxa"/>
            <w:vAlign w:val="center"/>
          </w:tcPr>
          <w:p w14:paraId="10F59837"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38DD1D2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15B4D463"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tcPr>
          <w:p w14:paraId="5544A4A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456E11A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2AA741B4"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tcPr>
          <w:p w14:paraId="6D9065AA"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56" w:type="dxa"/>
            <w:vAlign w:val="center"/>
          </w:tcPr>
          <w:p w14:paraId="57990B57"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554E7B1"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5493808"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4F776B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492A605"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48F7EF99"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2E6F6B01" w14:textId="77777777" w:rsidTr="004459E6">
        <w:trPr>
          <w:trHeight w:val="284"/>
          <w:jc w:val="center"/>
        </w:trPr>
        <w:tc>
          <w:tcPr>
            <w:tcW w:w="1484" w:type="dxa"/>
            <w:gridSpan w:val="4"/>
            <w:vMerge/>
          </w:tcPr>
          <w:p w14:paraId="6E005030"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1D113761" w14:textId="77777777" w:rsidR="0090374C" w:rsidRPr="00B83B9F" w:rsidRDefault="0090374C" w:rsidP="004459E6">
            <w:pPr>
              <w:widowControl/>
              <w:spacing w:line="240" w:lineRule="exact"/>
              <w:jc w:val="center"/>
              <w:rPr>
                <w:sz w:val="15"/>
              </w:rPr>
            </w:pPr>
            <w:r w:rsidRPr="00B83B9F">
              <w:rPr>
                <w:rFonts w:hint="eastAsia"/>
                <w:sz w:val="15"/>
              </w:rPr>
              <w:t>100031670130</w:t>
            </w:r>
          </w:p>
        </w:tc>
        <w:tc>
          <w:tcPr>
            <w:tcW w:w="2076" w:type="dxa"/>
            <w:gridSpan w:val="3"/>
            <w:vAlign w:val="center"/>
          </w:tcPr>
          <w:p w14:paraId="3886341E"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材料电磁加工技术</w:t>
            </w:r>
          </w:p>
        </w:tc>
        <w:tc>
          <w:tcPr>
            <w:tcW w:w="467" w:type="dxa"/>
            <w:vAlign w:val="center"/>
          </w:tcPr>
          <w:p w14:paraId="0F8A3F5D" w14:textId="77777777" w:rsidR="0090374C" w:rsidRPr="00B83B9F" w:rsidRDefault="0090374C" w:rsidP="004459E6">
            <w:pPr>
              <w:widowControl/>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45AD8BCE" w14:textId="77777777" w:rsidR="0090374C" w:rsidRPr="00B83B9F" w:rsidRDefault="0090374C" w:rsidP="004459E6">
            <w:pPr>
              <w:spacing w:line="240" w:lineRule="exact"/>
              <w:jc w:val="center"/>
              <w:rPr>
                <w:rFonts w:ascii="仿宋" w:eastAsia="仿宋" w:hAnsi="仿宋" w:cs="仿宋"/>
                <w:sz w:val="16"/>
                <w:szCs w:val="18"/>
              </w:rPr>
            </w:pPr>
          </w:p>
        </w:tc>
        <w:tc>
          <w:tcPr>
            <w:tcW w:w="375" w:type="dxa"/>
            <w:vAlign w:val="center"/>
          </w:tcPr>
          <w:p w14:paraId="2DD94071"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028A0A64"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04BD61EB" w14:textId="77777777" w:rsidR="0090374C" w:rsidRPr="00B83B9F" w:rsidRDefault="0090374C" w:rsidP="004459E6">
            <w:pPr>
              <w:spacing w:line="240" w:lineRule="exact"/>
              <w:jc w:val="center"/>
              <w:rPr>
                <w:rFonts w:ascii="仿宋" w:eastAsia="仿宋" w:hAnsi="仿宋" w:cs="仿宋"/>
                <w:sz w:val="16"/>
                <w:szCs w:val="18"/>
              </w:rPr>
            </w:pPr>
          </w:p>
        </w:tc>
        <w:tc>
          <w:tcPr>
            <w:tcW w:w="423" w:type="dxa"/>
            <w:vAlign w:val="center"/>
          </w:tcPr>
          <w:p w14:paraId="706221B4" w14:textId="77777777" w:rsidR="0090374C" w:rsidRPr="00B83B9F" w:rsidRDefault="0090374C" w:rsidP="004459E6">
            <w:pPr>
              <w:spacing w:line="240" w:lineRule="exact"/>
              <w:jc w:val="center"/>
              <w:rPr>
                <w:rFonts w:ascii="仿宋" w:eastAsia="仿宋" w:hAnsi="仿宋" w:cs="仿宋"/>
                <w:sz w:val="16"/>
                <w:szCs w:val="18"/>
              </w:rPr>
            </w:pPr>
          </w:p>
        </w:tc>
        <w:tc>
          <w:tcPr>
            <w:tcW w:w="460" w:type="dxa"/>
            <w:vAlign w:val="center"/>
          </w:tcPr>
          <w:p w14:paraId="7FB3E319"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331C3C94"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3</w:t>
            </w:r>
          </w:p>
        </w:tc>
        <w:tc>
          <w:tcPr>
            <w:tcW w:w="373" w:type="dxa"/>
            <w:vAlign w:val="center"/>
          </w:tcPr>
          <w:p w14:paraId="5D4CD567"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67A3AFE0"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D9F0DF4"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tcPr>
          <w:p w14:paraId="29E6FA7F"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1D249E19"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20D1F54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tcPr>
          <w:p w14:paraId="31BAA617"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56" w:type="dxa"/>
            <w:vAlign w:val="center"/>
          </w:tcPr>
          <w:p w14:paraId="60829446"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C7F2C0E"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5C9DAC6"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BDA8E8F"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7A9BD95D"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47EEC7AF"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53F9D8AB" w14:textId="77777777" w:rsidTr="004459E6">
        <w:trPr>
          <w:trHeight w:val="284"/>
          <w:jc w:val="center"/>
        </w:trPr>
        <w:tc>
          <w:tcPr>
            <w:tcW w:w="1484" w:type="dxa"/>
            <w:gridSpan w:val="4"/>
            <w:vMerge/>
          </w:tcPr>
          <w:p w14:paraId="0368C475"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65456DBB" w14:textId="77777777" w:rsidR="0090374C" w:rsidRPr="00B83B9F" w:rsidRDefault="0090374C" w:rsidP="004459E6">
            <w:pPr>
              <w:widowControl/>
              <w:spacing w:line="240" w:lineRule="exact"/>
              <w:jc w:val="center"/>
              <w:rPr>
                <w:sz w:val="15"/>
              </w:rPr>
            </w:pPr>
            <w:r w:rsidRPr="00B83B9F">
              <w:rPr>
                <w:rFonts w:hint="eastAsia"/>
                <w:sz w:val="15"/>
              </w:rPr>
              <w:t>100031670050</w:t>
            </w:r>
          </w:p>
        </w:tc>
        <w:tc>
          <w:tcPr>
            <w:tcW w:w="2076" w:type="dxa"/>
            <w:gridSpan w:val="3"/>
            <w:vAlign w:val="center"/>
          </w:tcPr>
          <w:p w14:paraId="338F85BC"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高熵合金设计与制备</w:t>
            </w:r>
          </w:p>
        </w:tc>
        <w:tc>
          <w:tcPr>
            <w:tcW w:w="467" w:type="dxa"/>
            <w:vAlign w:val="center"/>
          </w:tcPr>
          <w:p w14:paraId="240A5F3B"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hint="eastAsia"/>
                <w:sz w:val="16"/>
              </w:rPr>
              <w:t>选修</w:t>
            </w:r>
          </w:p>
        </w:tc>
        <w:tc>
          <w:tcPr>
            <w:tcW w:w="435" w:type="dxa"/>
            <w:vAlign w:val="center"/>
          </w:tcPr>
          <w:p w14:paraId="3CF41D6C" w14:textId="77777777" w:rsidR="0090374C" w:rsidRPr="00B83B9F" w:rsidRDefault="0090374C" w:rsidP="004459E6">
            <w:pPr>
              <w:spacing w:line="240" w:lineRule="exact"/>
              <w:jc w:val="center"/>
              <w:rPr>
                <w:rFonts w:ascii="仿宋" w:eastAsia="仿宋" w:hAnsi="仿宋" w:cs="仿宋"/>
                <w:sz w:val="16"/>
                <w:szCs w:val="18"/>
              </w:rPr>
            </w:pPr>
          </w:p>
        </w:tc>
        <w:tc>
          <w:tcPr>
            <w:tcW w:w="375" w:type="dxa"/>
            <w:vAlign w:val="center"/>
          </w:tcPr>
          <w:p w14:paraId="7C197A8B"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787F1D2E"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3F8F6320" w14:textId="77777777" w:rsidR="0090374C" w:rsidRPr="00B83B9F" w:rsidRDefault="0090374C" w:rsidP="004459E6">
            <w:pPr>
              <w:spacing w:line="240" w:lineRule="exact"/>
              <w:jc w:val="center"/>
              <w:rPr>
                <w:rFonts w:ascii="仿宋" w:eastAsia="仿宋" w:hAnsi="仿宋" w:cs="仿宋"/>
                <w:sz w:val="16"/>
                <w:szCs w:val="18"/>
              </w:rPr>
            </w:pPr>
          </w:p>
        </w:tc>
        <w:tc>
          <w:tcPr>
            <w:tcW w:w="423" w:type="dxa"/>
            <w:vAlign w:val="center"/>
          </w:tcPr>
          <w:p w14:paraId="7ADA8E60" w14:textId="77777777" w:rsidR="0090374C" w:rsidRPr="00B83B9F" w:rsidRDefault="0090374C" w:rsidP="004459E6">
            <w:pPr>
              <w:spacing w:line="240" w:lineRule="exact"/>
              <w:jc w:val="center"/>
              <w:rPr>
                <w:rFonts w:ascii="仿宋" w:eastAsia="仿宋" w:hAnsi="仿宋" w:cs="仿宋"/>
                <w:sz w:val="16"/>
                <w:szCs w:val="18"/>
              </w:rPr>
            </w:pPr>
          </w:p>
        </w:tc>
        <w:tc>
          <w:tcPr>
            <w:tcW w:w="460" w:type="dxa"/>
            <w:vAlign w:val="center"/>
          </w:tcPr>
          <w:p w14:paraId="2D94EB38"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45107E03"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hint="eastAsia"/>
                <w:sz w:val="16"/>
              </w:rPr>
              <w:t>3</w:t>
            </w:r>
          </w:p>
        </w:tc>
        <w:tc>
          <w:tcPr>
            <w:tcW w:w="373" w:type="dxa"/>
            <w:vAlign w:val="center"/>
          </w:tcPr>
          <w:p w14:paraId="24BF1B8C"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52909742"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1007B12C"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tcPr>
          <w:p w14:paraId="1224919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1FF1447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05DB519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tcPr>
          <w:p w14:paraId="49D59340"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56" w:type="dxa"/>
            <w:vAlign w:val="center"/>
          </w:tcPr>
          <w:p w14:paraId="217EDB17"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1AA7B6D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F1EBD8F"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95AF429"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155A13C"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0D175A8F"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10C18463" w14:textId="77777777" w:rsidTr="004459E6">
        <w:trPr>
          <w:trHeight w:val="284"/>
          <w:jc w:val="center"/>
        </w:trPr>
        <w:tc>
          <w:tcPr>
            <w:tcW w:w="1484" w:type="dxa"/>
            <w:gridSpan w:val="4"/>
            <w:vMerge/>
          </w:tcPr>
          <w:p w14:paraId="32FA0538"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3CA6FACE" w14:textId="77777777" w:rsidR="0090374C" w:rsidRPr="00B83B9F" w:rsidRDefault="0090374C" w:rsidP="004459E6">
            <w:pPr>
              <w:widowControl/>
              <w:spacing w:line="240" w:lineRule="exact"/>
              <w:jc w:val="center"/>
              <w:rPr>
                <w:sz w:val="15"/>
              </w:rPr>
            </w:pPr>
            <w:r w:rsidRPr="00B83B9F">
              <w:rPr>
                <w:rFonts w:hint="eastAsia"/>
                <w:sz w:val="15"/>
              </w:rPr>
              <w:t>100031670090</w:t>
            </w:r>
          </w:p>
        </w:tc>
        <w:tc>
          <w:tcPr>
            <w:tcW w:w="2076" w:type="dxa"/>
            <w:gridSpan w:val="3"/>
            <w:vAlign w:val="center"/>
          </w:tcPr>
          <w:p w14:paraId="6CF072EC"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3D打印技术</w:t>
            </w:r>
          </w:p>
        </w:tc>
        <w:tc>
          <w:tcPr>
            <w:tcW w:w="467" w:type="dxa"/>
            <w:vAlign w:val="center"/>
          </w:tcPr>
          <w:p w14:paraId="5F75A984"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hint="eastAsia"/>
                <w:sz w:val="16"/>
              </w:rPr>
              <w:t>选修</w:t>
            </w:r>
          </w:p>
        </w:tc>
        <w:tc>
          <w:tcPr>
            <w:tcW w:w="435" w:type="dxa"/>
            <w:vAlign w:val="center"/>
          </w:tcPr>
          <w:p w14:paraId="3FF50871" w14:textId="77777777" w:rsidR="0090374C" w:rsidRPr="00B83B9F" w:rsidRDefault="0090374C" w:rsidP="004459E6">
            <w:pPr>
              <w:spacing w:line="240" w:lineRule="exact"/>
              <w:jc w:val="center"/>
              <w:rPr>
                <w:rFonts w:ascii="仿宋" w:eastAsia="仿宋" w:hAnsi="仿宋" w:cs="仿宋"/>
                <w:sz w:val="16"/>
                <w:szCs w:val="18"/>
              </w:rPr>
            </w:pPr>
          </w:p>
        </w:tc>
        <w:tc>
          <w:tcPr>
            <w:tcW w:w="375" w:type="dxa"/>
            <w:vAlign w:val="center"/>
          </w:tcPr>
          <w:p w14:paraId="3651A893"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75BCDADA"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6924DA06" w14:textId="77777777" w:rsidR="0090374C" w:rsidRPr="00B83B9F" w:rsidRDefault="0090374C" w:rsidP="004459E6">
            <w:pPr>
              <w:spacing w:line="240" w:lineRule="exact"/>
              <w:jc w:val="center"/>
              <w:rPr>
                <w:rFonts w:ascii="仿宋" w:eastAsia="仿宋" w:hAnsi="仿宋" w:cs="仿宋"/>
                <w:sz w:val="16"/>
                <w:szCs w:val="18"/>
              </w:rPr>
            </w:pPr>
          </w:p>
        </w:tc>
        <w:tc>
          <w:tcPr>
            <w:tcW w:w="423" w:type="dxa"/>
            <w:vAlign w:val="center"/>
          </w:tcPr>
          <w:p w14:paraId="45CD09B2" w14:textId="77777777" w:rsidR="0090374C" w:rsidRPr="00B83B9F" w:rsidRDefault="0090374C" w:rsidP="004459E6">
            <w:pPr>
              <w:spacing w:line="240" w:lineRule="exact"/>
              <w:jc w:val="center"/>
              <w:rPr>
                <w:rFonts w:ascii="仿宋" w:eastAsia="仿宋" w:hAnsi="仿宋" w:cs="仿宋"/>
                <w:sz w:val="16"/>
                <w:szCs w:val="18"/>
              </w:rPr>
            </w:pPr>
          </w:p>
        </w:tc>
        <w:tc>
          <w:tcPr>
            <w:tcW w:w="460" w:type="dxa"/>
            <w:vAlign w:val="center"/>
          </w:tcPr>
          <w:p w14:paraId="65F9D29F"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3C11F940"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hint="eastAsia"/>
                <w:sz w:val="16"/>
              </w:rPr>
              <w:t>3</w:t>
            </w:r>
          </w:p>
        </w:tc>
        <w:tc>
          <w:tcPr>
            <w:tcW w:w="373" w:type="dxa"/>
            <w:vAlign w:val="center"/>
          </w:tcPr>
          <w:p w14:paraId="1893DDC6"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7BAFC061"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0744612"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tcPr>
          <w:p w14:paraId="27B0EBB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494EC642"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6E18AD7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tcPr>
          <w:p w14:paraId="43C37FC1"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56" w:type="dxa"/>
            <w:vAlign w:val="center"/>
          </w:tcPr>
          <w:p w14:paraId="3E08DA91"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74B5C324"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7C0C2D71"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7A384182"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B360300"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421DEAB2"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3E1794E1" w14:textId="77777777" w:rsidTr="004459E6">
        <w:trPr>
          <w:trHeight w:val="284"/>
          <w:jc w:val="center"/>
        </w:trPr>
        <w:tc>
          <w:tcPr>
            <w:tcW w:w="1484" w:type="dxa"/>
            <w:gridSpan w:val="4"/>
            <w:vMerge/>
          </w:tcPr>
          <w:p w14:paraId="6B0075A5"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0BAE372D" w14:textId="77777777" w:rsidR="0090374C" w:rsidRPr="00B83B9F" w:rsidRDefault="0090374C" w:rsidP="004459E6">
            <w:pPr>
              <w:widowControl/>
              <w:spacing w:line="240" w:lineRule="exact"/>
              <w:jc w:val="center"/>
              <w:rPr>
                <w:sz w:val="15"/>
              </w:rPr>
            </w:pPr>
            <w:r w:rsidRPr="00B83B9F">
              <w:rPr>
                <w:rFonts w:hint="eastAsia"/>
                <w:sz w:val="15"/>
              </w:rPr>
              <w:t>100031670140</w:t>
            </w:r>
          </w:p>
        </w:tc>
        <w:tc>
          <w:tcPr>
            <w:tcW w:w="2076" w:type="dxa"/>
            <w:gridSpan w:val="3"/>
            <w:vAlign w:val="center"/>
          </w:tcPr>
          <w:p w14:paraId="3587731E"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陶瓷材料制备技术</w:t>
            </w:r>
          </w:p>
        </w:tc>
        <w:tc>
          <w:tcPr>
            <w:tcW w:w="467" w:type="dxa"/>
            <w:vAlign w:val="center"/>
          </w:tcPr>
          <w:p w14:paraId="2858217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hint="eastAsia"/>
                <w:sz w:val="16"/>
              </w:rPr>
              <w:t>选修</w:t>
            </w:r>
          </w:p>
        </w:tc>
        <w:tc>
          <w:tcPr>
            <w:tcW w:w="435" w:type="dxa"/>
            <w:vAlign w:val="center"/>
          </w:tcPr>
          <w:p w14:paraId="5808845B" w14:textId="77777777" w:rsidR="0090374C" w:rsidRPr="00B83B9F" w:rsidRDefault="0090374C" w:rsidP="004459E6">
            <w:pPr>
              <w:spacing w:line="240" w:lineRule="exact"/>
              <w:jc w:val="center"/>
              <w:rPr>
                <w:rFonts w:ascii="仿宋" w:eastAsia="仿宋" w:hAnsi="仿宋" w:cs="仿宋"/>
                <w:sz w:val="16"/>
                <w:szCs w:val="18"/>
              </w:rPr>
            </w:pPr>
          </w:p>
        </w:tc>
        <w:tc>
          <w:tcPr>
            <w:tcW w:w="375" w:type="dxa"/>
            <w:vAlign w:val="center"/>
          </w:tcPr>
          <w:p w14:paraId="59CA84C1"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4953B6F4"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2B9E9C7D" w14:textId="77777777" w:rsidR="0090374C" w:rsidRPr="00B83B9F" w:rsidRDefault="0090374C" w:rsidP="004459E6">
            <w:pPr>
              <w:spacing w:line="240" w:lineRule="exact"/>
              <w:jc w:val="center"/>
              <w:rPr>
                <w:rFonts w:ascii="仿宋" w:eastAsia="仿宋" w:hAnsi="仿宋" w:cs="仿宋"/>
                <w:sz w:val="16"/>
                <w:szCs w:val="18"/>
              </w:rPr>
            </w:pPr>
          </w:p>
        </w:tc>
        <w:tc>
          <w:tcPr>
            <w:tcW w:w="423" w:type="dxa"/>
            <w:vAlign w:val="center"/>
          </w:tcPr>
          <w:p w14:paraId="7EE625D2" w14:textId="77777777" w:rsidR="0090374C" w:rsidRPr="00B83B9F" w:rsidRDefault="0090374C" w:rsidP="004459E6">
            <w:pPr>
              <w:spacing w:line="240" w:lineRule="exact"/>
              <w:jc w:val="center"/>
              <w:rPr>
                <w:rFonts w:ascii="仿宋" w:eastAsia="仿宋" w:hAnsi="仿宋" w:cs="仿宋"/>
                <w:sz w:val="16"/>
                <w:szCs w:val="18"/>
              </w:rPr>
            </w:pPr>
          </w:p>
        </w:tc>
        <w:tc>
          <w:tcPr>
            <w:tcW w:w="460" w:type="dxa"/>
            <w:vAlign w:val="center"/>
          </w:tcPr>
          <w:p w14:paraId="5E45F541"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3CDEA424"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hint="eastAsia"/>
                <w:sz w:val="16"/>
              </w:rPr>
              <w:t>3</w:t>
            </w:r>
          </w:p>
        </w:tc>
        <w:tc>
          <w:tcPr>
            <w:tcW w:w="373" w:type="dxa"/>
            <w:vAlign w:val="center"/>
          </w:tcPr>
          <w:p w14:paraId="444BD7A3"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2C9C6AE6"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7BDB580"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tcPr>
          <w:p w14:paraId="13E8AEF8"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608D0DCC"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1E5743AC"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tcPr>
          <w:p w14:paraId="14CBDAEE"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56" w:type="dxa"/>
            <w:vAlign w:val="center"/>
          </w:tcPr>
          <w:p w14:paraId="6B9A8DD6"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3403F7C"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72D02B85"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3722855A"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262A73C"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5DB684F5"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32FF585A" w14:textId="77777777" w:rsidTr="004459E6">
        <w:trPr>
          <w:trHeight w:val="284"/>
          <w:jc w:val="center"/>
        </w:trPr>
        <w:tc>
          <w:tcPr>
            <w:tcW w:w="1484" w:type="dxa"/>
            <w:gridSpan w:val="4"/>
            <w:vMerge/>
          </w:tcPr>
          <w:p w14:paraId="29B74877" w14:textId="77777777" w:rsidR="0090374C" w:rsidRPr="00B83B9F" w:rsidRDefault="0090374C" w:rsidP="004459E6">
            <w:pPr>
              <w:spacing w:line="240" w:lineRule="exact"/>
              <w:jc w:val="center"/>
              <w:rPr>
                <w:rFonts w:ascii="仿宋" w:eastAsia="仿宋" w:hAnsi="仿宋" w:cs="仿宋"/>
                <w:sz w:val="16"/>
                <w:szCs w:val="16"/>
              </w:rPr>
            </w:pPr>
          </w:p>
        </w:tc>
        <w:tc>
          <w:tcPr>
            <w:tcW w:w="1123" w:type="dxa"/>
            <w:vAlign w:val="center"/>
          </w:tcPr>
          <w:p w14:paraId="7763D711" w14:textId="77777777" w:rsidR="0090374C" w:rsidRPr="00B83B9F" w:rsidRDefault="0090374C" w:rsidP="004459E6">
            <w:pPr>
              <w:widowControl/>
              <w:spacing w:line="240" w:lineRule="exact"/>
              <w:jc w:val="center"/>
              <w:rPr>
                <w:sz w:val="15"/>
              </w:rPr>
            </w:pPr>
            <w:r w:rsidRPr="00B83B9F">
              <w:rPr>
                <w:rFonts w:hint="eastAsia"/>
                <w:sz w:val="15"/>
              </w:rPr>
              <w:t>100031670010</w:t>
            </w:r>
          </w:p>
        </w:tc>
        <w:tc>
          <w:tcPr>
            <w:tcW w:w="2076" w:type="dxa"/>
            <w:gridSpan w:val="3"/>
            <w:vAlign w:val="center"/>
          </w:tcPr>
          <w:p w14:paraId="4C3E9F36"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复层材料制备技术</w:t>
            </w:r>
          </w:p>
        </w:tc>
        <w:tc>
          <w:tcPr>
            <w:tcW w:w="467" w:type="dxa"/>
            <w:vAlign w:val="center"/>
          </w:tcPr>
          <w:p w14:paraId="196EB429"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hint="eastAsia"/>
                <w:sz w:val="16"/>
              </w:rPr>
              <w:t>选修</w:t>
            </w:r>
          </w:p>
        </w:tc>
        <w:tc>
          <w:tcPr>
            <w:tcW w:w="435" w:type="dxa"/>
            <w:vAlign w:val="center"/>
          </w:tcPr>
          <w:p w14:paraId="47023EB1" w14:textId="77777777" w:rsidR="0090374C" w:rsidRPr="00B83B9F" w:rsidRDefault="0090374C" w:rsidP="004459E6">
            <w:pPr>
              <w:spacing w:line="240" w:lineRule="exact"/>
              <w:jc w:val="center"/>
              <w:rPr>
                <w:rFonts w:ascii="仿宋" w:eastAsia="仿宋" w:hAnsi="仿宋" w:cs="仿宋"/>
                <w:sz w:val="16"/>
                <w:szCs w:val="18"/>
              </w:rPr>
            </w:pPr>
          </w:p>
        </w:tc>
        <w:tc>
          <w:tcPr>
            <w:tcW w:w="375" w:type="dxa"/>
            <w:vAlign w:val="center"/>
          </w:tcPr>
          <w:p w14:paraId="3C2BF62D"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7D8FE912"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14ED57BF" w14:textId="77777777" w:rsidR="0090374C" w:rsidRPr="00B83B9F" w:rsidRDefault="0090374C" w:rsidP="004459E6">
            <w:pPr>
              <w:spacing w:line="240" w:lineRule="exact"/>
              <w:jc w:val="center"/>
              <w:rPr>
                <w:rFonts w:ascii="仿宋" w:eastAsia="仿宋" w:hAnsi="仿宋" w:cs="仿宋"/>
                <w:sz w:val="16"/>
                <w:szCs w:val="18"/>
              </w:rPr>
            </w:pPr>
          </w:p>
        </w:tc>
        <w:tc>
          <w:tcPr>
            <w:tcW w:w="423" w:type="dxa"/>
            <w:vAlign w:val="center"/>
          </w:tcPr>
          <w:p w14:paraId="704BE5C5" w14:textId="77777777" w:rsidR="0090374C" w:rsidRPr="00B83B9F" w:rsidRDefault="0090374C" w:rsidP="004459E6">
            <w:pPr>
              <w:spacing w:line="240" w:lineRule="exact"/>
              <w:jc w:val="center"/>
              <w:rPr>
                <w:rFonts w:ascii="仿宋" w:eastAsia="仿宋" w:hAnsi="仿宋" w:cs="仿宋"/>
                <w:sz w:val="16"/>
                <w:szCs w:val="18"/>
              </w:rPr>
            </w:pPr>
          </w:p>
        </w:tc>
        <w:tc>
          <w:tcPr>
            <w:tcW w:w="460" w:type="dxa"/>
            <w:vAlign w:val="center"/>
          </w:tcPr>
          <w:p w14:paraId="2ABA96ED"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533CCC5A"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hint="eastAsia"/>
                <w:sz w:val="16"/>
              </w:rPr>
              <w:t>3</w:t>
            </w:r>
          </w:p>
        </w:tc>
        <w:tc>
          <w:tcPr>
            <w:tcW w:w="373" w:type="dxa"/>
            <w:vAlign w:val="center"/>
          </w:tcPr>
          <w:p w14:paraId="5E7872C2"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3周</w:t>
            </w:r>
          </w:p>
        </w:tc>
        <w:tc>
          <w:tcPr>
            <w:tcW w:w="375" w:type="dxa"/>
            <w:vAlign w:val="center"/>
          </w:tcPr>
          <w:p w14:paraId="4DD7630E"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AFFDD1C"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tcPr>
          <w:p w14:paraId="24D270E3"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384175A7"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tcPr>
          <w:p w14:paraId="424B628E"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94" w:type="dxa"/>
          </w:tcPr>
          <w:p w14:paraId="6110C816"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56" w:type="dxa"/>
            <w:vAlign w:val="center"/>
          </w:tcPr>
          <w:p w14:paraId="5BD8E069"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2A2615FB"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1225FF00"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6B45B0C"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6015B01A"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Merge/>
            <w:vAlign w:val="center"/>
          </w:tcPr>
          <w:p w14:paraId="3B11BFFE"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4B02E34B" w14:textId="77777777" w:rsidTr="004459E6">
        <w:trPr>
          <w:trHeight w:val="284"/>
          <w:jc w:val="center"/>
        </w:trPr>
        <w:tc>
          <w:tcPr>
            <w:tcW w:w="1484" w:type="dxa"/>
            <w:gridSpan w:val="4"/>
            <w:vAlign w:val="center"/>
          </w:tcPr>
          <w:p w14:paraId="08ED4FD0"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大学先修课程</w:t>
            </w:r>
          </w:p>
        </w:tc>
        <w:tc>
          <w:tcPr>
            <w:tcW w:w="1123" w:type="dxa"/>
            <w:vAlign w:val="center"/>
          </w:tcPr>
          <w:p w14:paraId="131B8D3F" w14:textId="77777777" w:rsidR="0090374C" w:rsidRPr="00B83B9F" w:rsidRDefault="0090374C" w:rsidP="004459E6">
            <w:pPr>
              <w:widowControl/>
              <w:spacing w:line="240" w:lineRule="exact"/>
              <w:jc w:val="center"/>
              <w:rPr>
                <w:sz w:val="15"/>
              </w:rPr>
            </w:pPr>
            <w:r w:rsidRPr="00B83B9F">
              <w:rPr>
                <w:rFonts w:hint="eastAsia"/>
                <w:sz w:val="15"/>
              </w:rPr>
              <w:t>100000010520</w:t>
            </w:r>
          </w:p>
        </w:tc>
        <w:tc>
          <w:tcPr>
            <w:tcW w:w="2076" w:type="dxa"/>
            <w:gridSpan w:val="3"/>
            <w:vAlign w:val="center"/>
          </w:tcPr>
          <w:p w14:paraId="23066395"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材料与人类文明</w:t>
            </w:r>
          </w:p>
        </w:tc>
        <w:tc>
          <w:tcPr>
            <w:tcW w:w="467" w:type="dxa"/>
            <w:vAlign w:val="center"/>
          </w:tcPr>
          <w:p w14:paraId="47271FB9" w14:textId="77777777" w:rsidR="0090374C" w:rsidRPr="00B83B9F" w:rsidRDefault="0090374C" w:rsidP="004459E6">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42F8D8D2" w14:textId="77777777" w:rsidR="0090374C" w:rsidRPr="00B83B9F" w:rsidRDefault="0090374C" w:rsidP="004459E6">
            <w:pPr>
              <w:spacing w:line="240" w:lineRule="exact"/>
              <w:jc w:val="center"/>
              <w:rPr>
                <w:rFonts w:ascii="仿宋" w:eastAsia="仿宋" w:hAnsi="仿宋" w:cs="仿宋"/>
                <w:sz w:val="16"/>
                <w:szCs w:val="18"/>
              </w:rPr>
            </w:pPr>
          </w:p>
        </w:tc>
        <w:tc>
          <w:tcPr>
            <w:tcW w:w="375" w:type="dxa"/>
            <w:vAlign w:val="center"/>
          </w:tcPr>
          <w:p w14:paraId="5FA2B73F"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005CC641" w14:textId="77777777" w:rsidR="0090374C" w:rsidRPr="00B83B9F" w:rsidRDefault="0090374C" w:rsidP="004459E6">
            <w:pPr>
              <w:spacing w:line="240" w:lineRule="exact"/>
              <w:jc w:val="center"/>
              <w:rPr>
                <w:rFonts w:ascii="仿宋" w:eastAsia="仿宋" w:hAnsi="仿宋" w:cs="仿宋"/>
                <w:sz w:val="16"/>
                <w:szCs w:val="18"/>
              </w:rPr>
            </w:pPr>
          </w:p>
        </w:tc>
        <w:tc>
          <w:tcPr>
            <w:tcW w:w="373" w:type="dxa"/>
            <w:vAlign w:val="center"/>
          </w:tcPr>
          <w:p w14:paraId="022E6157" w14:textId="77777777" w:rsidR="0090374C" w:rsidRPr="00B83B9F" w:rsidRDefault="0090374C" w:rsidP="004459E6">
            <w:pPr>
              <w:spacing w:line="240" w:lineRule="exact"/>
              <w:jc w:val="center"/>
              <w:rPr>
                <w:rFonts w:ascii="仿宋" w:eastAsia="仿宋" w:hAnsi="仿宋" w:cs="仿宋"/>
                <w:sz w:val="16"/>
                <w:szCs w:val="18"/>
              </w:rPr>
            </w:pPr>
          </w:p>
        </w:tc>
        <w:tc>
          <w:tcPr>
            <w:tcW w:w="423" w:type="dxa"/>
            <w:vAlign w:val="center"/>
          </w:tcPr>
          <w:p w14:paraId="48590326" w14:textId="77777777" w:rsidR="0090374C" w:rsidRPr="00B83B9F" w:rsidRDefault="0090374C" w:rsidP="004459E6">
            <w:pPr>
              <w:spacing w:line="240" w:lineRule="exact"/>
              <w:jc w:val="center"/>
              <w:rPr>
                <w:rFonts w:ascii="仿宋" w:eastAsia="仿宋" w:hAnsi="仿宋" w:cs="仿宋"/>
                <w:sz w:val="16"/>
                <w:szCs w:val="18"/>
              </w:rPr>
            </w:pPr>
          </w:p>
        </w:tc>
        <w:tc>
          <w:tcPr>
            <w:tcW w:w="460" w:type="dxa"/>
            <w:vAlign w:val="center"/>
          </w:tcPr>
          <w:p w14:paraId="19DAA808" w14:textId="77777777" w:rsidR="0090374C" w:rsidRPr="00B83B9F" w:rsidRDefault="0090374C" w:rsidP="004459E6">
            <w:pPr>
              <w:spacing w:line="240" w:lineRule="exact"/>
              <w:jc w:val="center"/>
              <w:rPr>
                <w:rFonts w:ascii="仿宋" w:eastAsia="仿宋" w:hAnsi="仿宋" w:cs="仿宋"/>
                <w:sz w:val="16"/>
                <w:szCs w:val="18"/>
              </w:rPr>
            </w:pPr>
          </w:p>
        </w:tc>
        <w:tc>
          <w:tcPr>
            <w:tcW w:w="374" w:type="dxa"/>
            <w:vAlign w:val="center"/>
          </w:tcPr>
          <w:p w14:paraId="746CE949" w14:textId="77777777" w:rsidR="0090374C" w:rsidRPr="00B83B9F" w:rsidRDefault="0090374C" w:rsidP="004459E6">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2</w:t>
            </w:r>
          </w:p>
        </w:tc>
        <w:tc>
          <w:tcPr>
            <w:tcW w:w="373" w:type="dxa"/>
            <w:vAlign w:val="center"/>
          </w:tcPr>
          <w:p w14:paraId="113E8012"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5" w:type="dxa"/>
            <w:vAlign w:val="center"/>
          </w:tcPr>
          <w:p w14:paraId="25C3F168" w14:textId="77777777" w:rsidR="0090374C" w:rsidRPr="00B83B9F" w:rsidRDefault="0090374C" w:rsidP="004459E6">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6910E577"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483FF965"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94F787F"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58CE940D" w14:textId="77777777" w:rsidR="0090374C" w:rsidRPr="00B83B9F" w:rsidRDefault="0090374C" w:rsidP="004459E6">
            <w:pPr>
              <w:widowControl/>
              <w:spacing w:line="240" w:lineRule="exact"/>
              <w:jc w:val="center"/>
              <w:rPr>
                <w:rFonts w:ascii="仿宋" w:eastAsia="仿宋" w:hAnsi="仿宋" w:cs="仿宋"/>
                <w:sz w:val="16"/>
                <w:szCs w:val="16"/>
              </w:rPr>
            </w:pPr>
          </w:p>
        </w:tc>
        <w:tc>
          <w:tcPr>
            <w:tcW w:w="394" w:type="dxa"/>
            <w:vAlign w:val="center"/>
          </w:tcPr>
          <w:p w14:paraId="0812907E" w14:textId="77777777" w:rsidR="0090374C" w:rsidRPr="00B83B9F" w:rsidRDefault="0090374C" w:rsidP="004459E6">
            <w:pPr>
              <w:widowControl/>
              <w:spacing w:line="240" w:lineRule="exact"/>
              <w:jc w:val="center"/>
              <w:rPr>
                <w:rFonts w:ascii="仿宋" w:eastAsia="仿宋" w:hAnsi="仿宋" w:cs="仿宋"/>
                <w:sz w:val="16"/>
                <w:szCs w:val="16"/>
              </w:rPr>
            </w:pPr>
          </w:p>
        </w:tc>
        <w:tc>
          <w:tcPr>
            <w:tcW w:w="356" w:type="dxa"/>
            <w:vAlign w:val="center"/>
          </w:tcPr>
          <w:p w14:paraId="4B3DD61D"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1E4BF40C"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62DE3E35"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3056CE5" w14:textId="77777777" w:rsidR="0090374C" w:rsidRPr="00B83B9F" w:rsidRDefault="0090374C" w:rsidP="004459E6">
            <w:pPr>
              <w:widowControl/>
              <w:spacing w:line="240" w:lineRule="exact"/>
              <w:jc w:val="center"/>
              <w:rPr>
                <w:rFonts w:ascii="仿宋" w:eastAsia="仿宋" w:hAnsi="仿宋" w:cs="仿宋"/>
                <w:sz w:val="16"/>
                <w:szCs w:val="16"/>
              </w:rPr>
            </w:pPr>
          </w:p>
        </w:tc>
        <w:tc>
          <w:tcPr>
            <w:tcW w:w="375" w:type="dxa"/>
            <w:vAlign w:val="center"/>
          </w:tcPr>
          <w:p w14:paraId="022F476A" w14:textId="77777777" w:rsidR="0090374C" w:rsidRPr="00B83B9F" w:rsidRDefault="0090374C" w:rsidP="004459E6">
            <w:pPr>
              <w:widowControl/>
              <w:spacing w:line="240" w:lineRule="exact"/>
              <w:jc w:val="center"/>
              <w:rPr>
                <w:rFonts w:ascii="仿宋" w:eastAsia="仿宋" w:hAnsi="仿宋" w:cs="仿宋"/>
                <w:sz w:val="16"/>
                <w:szCs w:val="16"/>
              </w:rPr>
            </w:pPr>
          </w:p>
        </w:tc>
        <w:tc>
          <w:tcPr>
            <w:tcW w:w="1197" w:type="dxa"/>
            <w:vAlign w:val="center"/>
          </w:tcPr>
          <w:p w14:paraId="6AD36627" w14:textId="77777777" w:rsidR="0090374C" w:rsidRPr="00B83B9F" w:rsidRDefault="0090374C" w:rsidP="004459E6">
            <w:pPr>
              <w:spacing w:line="240" w:lineRule="exact"/>
              <w:jc w:val="center"/>
              <w:rPr>
                <w:rFonts w:ascii="仿宋" w:eastAsia="仿宋" w:hAnsi="仿宋" w:cs="仿宋"/>
                <w:sz w:val="16"/>
                <w:szCs w:val="16"/>
              </w:rPr>
            </w:pPr>
          </w:p>
        </w:tc>
      </w:tr>
      <w:tr w:rsidR="0090374C" w:rsidRPr="00B83B9F" w14:paraId="716A57F7" w14:textId="77777777" w:rsidTr="004459E6">
        <w:trPr>
          <w:trHeight w:val="284"/>
          <w:jc w:val="center"/>
        </w:trPr>
        <w:tc>
          <w:tcPr>
            <w:tcW w:w="8337" w:type="dxa"/>
            <w:gridSpan w:val="17"/>
          </w:tcPr>
          <w:p w14:paraId="48D693A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建议每学期修读学分</w:t>
            </w:r>
          </w:p>
        </w:tc>
        <w:tc>
          <w:tcPr>
            <w:tcW w:w="375" w:type="dxa"/>
          </w:tcPr>
          <w:p w14:paraId="6AEA6A17"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r w:rsidRPr="00B83B9F">
              <w:rPr>
                <w:rFonts w:ascii="仿宋" w:eastAsia="仿宋" w:hAnsi="仿宋" w:cs="仿宋"/>
                <w:sz w:val="16"/>
                <w:szCs w:val="16"/>
              </w:rPr>
              <w:t>6.5</w:t>
            </w:r>
          </w:p>
        </w:tc>
        <w:tc>
          <w:tcPr>
            <w:tcW w:w="375" w:type="dxa"/>
          </w:tcPr>
          <w:p w14:paraId="3DF4F60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r w:rsidRPr="00B83B9F">
              <w:rPr>
                <w:rFonts w:ascii="仿宋" w:eastAsia="仿宋" w:hAnsi="仿宋" w:cs="仿宋"/>
                <w:sz w:val="16"/>
                <w:szCs w:val="16"/>
              </w:rPr>
              <w:t>2</w:t>
            </w:r>
          </w:p>
        </w:tc>
        <w:tc>
          <w:tcPr>
            <w:tcW w:w="375" w:type="dxa"/>
          </w:tcPr>
          <w:p w14:paraId="7990611B"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tcPr>
          <w:p w14:paraId="32EA49D6"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r w:rsidRPr="00B83B9F">
              <w:rPr>
                <w:rFonts w:ascii="仿宋" w:eastAsia="仿宋" w:hAnsi="仿宋" w:cs="仿宋"/>
                <w:sz w:val="16"/>
                <w:szCs w:val="16"/>
              </w:rPr>
              <w:t>5</w:t>
            </w:r>
          </w:p>
        </w:tc>
        <w:tc>
          <w:tcPr>
            <w:tcW w:w="375" w:type="dxa"/>
          </w:tcPr>
          <w:p w14:paraId="611F687D"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r w:rsidRPr="00B83B9F">
              <w:rPr>
                <w:rFonts w:ascii="仿宋" w:eastAsia="仿宋" w:hAnsi="仿宋" w:cs="仿宋"/>
                <w:sz w:val="16"/>
                <w:szCs w:val="16"/>
              </w:rPr>
              <w:t>6.5</w:t>
            </w:r>
          </w:p>
        </w:tc>
        <w:tc>
          <w:tcPr>
            <w:tcW w:w="394" w:type="dxa"/>
          </w:tcPr>
          <w:p w14:paraId="0CF863C5"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56" w:type="dxa"/>
          </w:tcPr>
          <w:p w14:paraId="301846AC"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r w:rsidRPr="00B83B9F">
              <w:rPr>
                <w:rFonts w:ascii="仿宋" w:eastAsia="仿宋" w:hAnsi="仿宋" w:cs="仿宋"/>
                <w:sz w:val="16"/>
                <w:szCs w:val="16"/>
              </w:rPr>
              <w:t>0.5</w:t>
            </w:r>
          </w:p>
        </w:tc>
        <w:tc>
          <w:tcPr>
            <w:tcW w:w="375" w:type="dxa"/>
          </w:tcPr>
          <w:p w14:paraId="2E5C009D"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sz w:val="16"/>
                <w:szCs w:val="16"/>
              </w:rPr>
              <w:t>18.5</w:t>
            </w:r>
          </w:p>
        </w:tc>
        <w:tc>
          <w:tcPr>
            <w:tcW w:w="375" w:type="dxa"/>
          </w:tcPr>
          <w:p w14:paraId="1A904F7E"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sz w:val="16"/>
                <w:szCs w:val="16"/>
              </w:rPr>
              <w:t>4</w:t>
            </w:r>
          </w:p>
        </w:tc>
        <w:tc>
          <w:tcPr>
            <w:tcW w:w="375" w:type="dxa"/>
          </w:tcPr>
          <w:p w14:paraId="2D46610D"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sz w:val="16"/>
                <w:szCs w:val="16"/>
              </w:rPr>
              <w:t>8</w:t>
            </w:r>
          </w:p>
        </w:tc>
        <w:tc>
          <w:tcPr>
            <w:tcW w:w="375" w:type="dxa"/>
          </w:tcPr>
          <w:p w14:paraId="0006061F"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r w:rsidRPr="00B83B9F">
              <w:rPr>
                <w:rFonts w:ascii="仿宋" w:eastAsia="仿宋" w:hAnsi="仿宋" w:cs="仿宋"/>
                <w:sz w:val="16"/>
                <w:szCs w:val="16"/>
              </w:rPr>
              <w:t>5</w:t>
            </w:r>
          </w:p>
        </w:tc>
        <w:tc>
          <w:tcPr>
            <w:tcW w:w="1197" w:type="dxa"/>
          </w:tcPr>
          <w:p w14:paraId="022570F0"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160</w:t>
            </w:r>
          </w:p>
        </w:tc>
      </w:tr>
    </w:tbl>
    <w:p w14:paraId="17BD8FBE" w14:textId="77777777" w:rsidR="0090374C" w:rsidRPr="00B83B9F" w:rsidRDefault="0090374C" w:rsidP="0090374C">
      <w:pPr>
        <w:widowControl/>
        <w:jc w:val="left"/>
        <w:rPr>
          <w:rFonts w:ascii="仿宋" w:eastAsia="仿宋" w:hAnsi="仿宋" w:cs="仿宋"/>
          <w:b/>
          <w:bCs/>
          <w:kern w:val="0"/>
          <w:sz w:val="18"/>
          <w:szCs w:val="18"/>
        </w:rPr>
      </w:pPr>
    </w:p>
    <w:p w14:paraId="5E403AC6" w14:textId="77777777" w:rsidR="0090374C" w:rsidRPr="00B83B9F" w:rsidRDefault="0090374C" w:rsidP="0090374C">
      <w:pPr>
        <w:widowControl/>
        <w:spacing w:line="280" w:lineRule="exact"/>
        <w:jc w:val="left"/>
        <w:rPr>
          <w:rFonts w:ascii="仿宋" w:eastAsia="仿宋" w:hAnsi="仿宋" w:cs="仿宋"/>
          <w:kern w:val="0"/>
          <w:sz w:val="18"/>
          <w:szCs w:val="18"/>
        </w:rPr>
      </w:pPr>
      <w:r w:rsidRPr="00B83B9F">
        <w:rPr>
          <w:rFonts w:ascii="仿宋" w:eastAsia="仿宋" w:hAnsi="仿宋" w:cs="仿宋" w:hint="eastAsia"/>
          <w:b/>
          <w:bCs/>
          <w:kern w:val="0"/>
          <w:sz w:val="18"/>
          <w:szCs w:val="18"/>
        </w:rPr>
        <w:lastRenderedPageBreak/>
        <w:t>注1：</w:t>
      </w:r>
      <w:r w:rsidRPr="00B83B9F">
        <w:rPr>
          <w:rFonts w:ascii="仿宋" w:eastAsia="仿宋" w:hAnsi="仿宋" w:cs="仿宋" w:hint="eastAsia"/>
          <w:kern w:val="0"/>
          <w:sz w:val="18"/>
          <w:szCs w:val="18"/>
        </w:rPr>
        <w:t>“形势与政策”课由马克思主义学院统一组织开课，纳入学校教学计划。按照在校学习期间开课不断线的要求，一二学年完成理论教学，三学年完成实践教学。前三学年每学年都有成绩考核，四学年上下学期登录学生最终考核成绩。《形势与政策学习手册》参与教学管理和平时考核，学生要按照课程要求完成每学年规定的教学任务。每学期课程安排由马克思主义学院负责组织、通知。</w:t>
      </w:r>
    </w:p>
    <w:p w14:paraId="611B9418" w14:textId="77777777" w:rsidR="0090374C" w:rsidRPr="00B83B9F" w:rsidRDefault="0090374C" w:rsidP="0090374C">
      <w:pPr>
        <w:widowControl/>
        <w:spacing w:line="280" w:lineRule="exact"/>
        <w:jc w:val="left"/>
        <w:rPr>
          <w:rFonts w:ascii="仿宋" w:eastAsia="仿宋" w:hAnsi="仿宋" w:cs="仿宋"/>
          <w:kern w:val="0"/>
          <w:sz w:val="18"/>
          <w:szCs w:val="18"/>
        </w:rPr>
      </w:pPr>
      <w:r w:rsidRPr="00B83B9F">
        <w:rPr>
          <w:rFonts w:ascii="仿宋" w:eastAsia="仿宋" w:hAnsi="仿宋" w:cs="仿宋" w:hint="eastAsia"/>
          <w:b/>
          <w:bCs/>
          <w:kern w:val="0"/>
          <w:sz w:val="18"/>
          <w:szCs w:val="18"/>
        </w:rPr>
        <w:t>注2：</w:t>
      </w:r>
      <w:r w:rsidRPr="00B83B9F">
        <w:rPr>
          <w:rFonts w:ascii="仿宋" w:eastAsia="仿宋" w:hAnsi="仿宋" w:cs="仿宋" w:hint="eastAsia"/>
          <w:kern w:val="0"/>
          <w:sz w:val="18"/>
          <w:szCs w:val="18"/>
        </w:rPr>
        <w:t>学生自主选择修读，获得学分可计入“专业方向选修模块课程”学分，也可不计</w:t>
      </w:r>
      <w:proofErr w:type="gramStart"/>
      <w:r w:rsidRPr="00B83B9F">
        <w:rPr>
          <w:rFonts w:ascii="仿宋" w:eastAsia="仿宋" w:hAnsi="仿宋" w:cs="仿宋" w:hint="eastAsia"/>
          <w:kern w:val="0"/>
          <w:sz w:val="18"/>
          <w:szCs w:val="18"/>
        </w:rPr>
        <w:t>入毕业</w:t>
      </w:r>
      <w:proofErr w:type="gramEnd"/>
      <w:r w:rsidRPr="00B83B9F">
        <w:rPr>
          <w:rFonts w:ascii="仿宋" w:eastAsia="仿宋" w:hAnsi="仿宋" w:cs="仿宋" w:hint="eastAsia"/>
          <w:kern w:val="0"/>
          <w:sz w:val="18"/>
          <w:szCs w:val="18"/>
        </w:rPr>
        <w:t>总学分，直接带入本校研究生阶段，申请减免研究生培养阶段的学分。</w:t>
      </w:r>
    </w:p>
    <w:p w14:paraId="7A0D5892" w14:textId="77777777" w:rsidR="0090374C" w:rsidRPr="00B83B9F" w:rsidRDefault="0090374C" w:rsidP="0090374C">
      <w:pPr>
        <w:widowControl/>
        <w:jc w:val="left"/>
        <w:rPr>
          <w:rFonts w:ascii="仿宋" w:eastAsia="仿宋" w:hAnsi="仿宋" w:cs="仿宋"/>
          <w:color w:val="000000"/>
          <w:kern w:val="0"/>
          <w:sz w:val="18"/>
          <w:szCs w:val="18"/>
        </w:rPr>
      </w:pPr>
      <w:r w:rsidRPr="00B83B9F">
        <w:rPr>
          <w:rFonts w:ascii="仿宋" w:eastAsia="仿宋" w:hAnsi="仿宋" w:cs="仿宋" w:hint="eastAsia"/>
          <w:b/>
          <w:bCs/>
          <w:kern w:val="0"/>
          <w:sz w:val="18"/>
          <w:szCs w:val="18"/>
        </w:rPr>
        <w:t>注3：</w:t>
      </w:r>
      <w:r w:rsidRPr="00B83B9F">
        <w:rPr>
          <w:rFonts w:ascii="仿宋" w:eastAsia="仿宋" w:hAnsi="仿宋" w:cs="仿宋" w:hint="eastAsia"/>
          <w:color w:val="000000"/>
          <w:kern w:val="0"/>
          <w:sz w:val="18"/>
          <w:szCs w:val="18"/>
        </w:rPr>
        <w:t>（1）本模块中，学生从“创新创业教育课程一览表”中选修一门创新创业类课程获得2学分，或参加“大学生创新创业训练计划”，项目通过后，可获得2学分，本模块至少选修2学分。</w:t>
      </w:r>
    </w:p>
    <w:p w14:paraId="6D0BE2E8" w14:textId="77777777" w:rsidR="0090374C" w:rsidRPr="00B83B9F" w:rsidRDefault="0090374C" w:rsidP="0090374C">
      <w:pPr>
        <w:widowControl/>
        <w:jc w:val="left"/>
        <w:rPr>
          <w:rFonts w:ascii="仿宋" w:eastAsia="仿宋" w:hAnsi="仿宋" w:cs="仿宋"/>
          <w:color w:val="000000"/>
          <w:kern w:val="0"/>
          <w:sz w:val="18"/>
          <w:szCs w:val="18"/>
        </w:rPr>
      </w:pPr>
      <w:r w:rsidRPr="00B83B9F">
        <w:rPr>
          <w:rFonts w:ascii="仿宋" w:eastAsia="仿宋" w:hAnsi="仿宋" w:cs="仿宋" w:hint="eastAsia"/>
          <w:color w:val="000000"/>
          <w:kern w:val="0"/>
          <w:sz w:val="18"/>
          <w:szCs w:val="18"/>
        </w:rPr>
        <w:t>（2）参加“大学生创新创业训练计划”的学生需在线选修1门创新创业教育课程。</w:t>
      </w:r>
    </w:p>
    <w:p w14:paraId="7C0CC082" w14:textId="77777777" w:rsidR="0090374C" w:rsidRPr="00B83B9F" w:rsidRDefault="0090374C" w:rsidP="0090374C">
      <w:pPr>
        <w:widowControl/>
        <w:spacing w:line="280" w:lineRule="exact"/>
        <w:jc w:val="left"/>
        <w:rPr>
          <w:rFonts w:ascii="仿宋" w:eastAsia="仿宋" w:hAnsi="仿宋" w:cs="仿宋"/>
          <w:kern w:val="0"/>
          <w:sz w:val="18"/>
          <w:szCs w:val="18"/>
        </w:rPr>
      </w:pPr>
    </w:p>
    <w:p w14:paraId="10424087" w14:textId="77777777" w:rsidR="0090374C" w:rsidRPr="00B83B9F" w:rsidRDefault="0090374C" w:rsidP="0090374C">
      <w:pPr>
        <w:widowControl/>
        <w:spacing w:line="280" w:lineRule="exact"/>
        <w:jc w:val="left"/>
        <w:rPr>
          <w:rFonts w:ascii="仿宋" w:eastAsia="仿宋" w:hAnsi="仿宋" w:cs="仿宋"/>
          <w:kern w:val="0"/>
          <w:sz w:val="18"/>
          <w:szCs w:val="18"/>
        </w:rPr>
      </w:pPr>
      <w:r w:rsidRPr="00B83B9F">
        <w:rPr>
          <w:rFonts w:ascii="仿宋" w:eastAsia="仿宋" w:hAnsi="仿宋" w:cs="仿宋" w:hint="eastAsia"/>
          <w:b/>
          <w:bCs/>
          <w:kern w:val="0"/>
          <w:sz w:val="18"/>
          <w:szCs w:val="18"/>
        </w:rPr>
        <w:t>注4：</w:t>
      </w:r>
      <w:r w:rsidRPr="00B83B9F">
        <w:rPr>
          <w:rFonts w:ascii="仿宋" w:eastAsia="仿宋" w:hAnsi="仿宋" w:cs="仿宋" w:hint="eastAsia"/>
          <w:kern w:val="0"/>
          <w:sz w:val="18"/>
          <w:szCs w:val="18"/>
        </w:rPr>
        <w:t>第二课堂教学环节共8学分，内容包括劳动教育，必修，2学分；健康教育，必修，0.5学分；大学生心理健康教育，必修，2学分；社会实践，必修，1学分；国家安全教育，必修，1学分；讲座（含两组学习）、社团活动，选修，1.5学分。不计</w:t>
      </w:r>
      <w:proofErr w:type="gramStart"/>
      <w:r w:rsidRPr="00B83B9F">
        <w:rPr>
          <w:rFonts w:ascii="仿宋" w:eastAsia="仿宋" w:hAnsi="仿宋" w:cs="仿宋" w:hint="eastAsia"/>
          <w:kern w:val="0"/>
          <w:sz w:val="18"/>
          <w:szCs w:val="18"/>
        </w:rPr>
        <w:t>入毕业</w:t>
      </w:r>
      <w:proofErr w:type="gramEnd"/>
      <w:r w:rsidRPr="00B83B9F">
        <w:rPr>
          <w:rFonts w:ascii="仿宋" w:eastAsia="仿宋" w:hAnsi="仿宋" w:cs="仿宋" w:hint="eastAsia"/>
          <w:kern w:val="0"/>
          <w:sz w:val="18"/>
          <w:szCs w:val="18"/>
        </w:rPr>
        <w:t>总学分，但需完成相应的课程学分方可毕业，课程成绩载入学籍成绩单。</w:t>
      </w:r>
    </w:p>
    <w:p w14:paraId="58B233EA" w14:textId="77777777" w:rsidR="0090374C" w:rsidRPr="00B83B9F" w:rsidRDefault="0090374C" w:rsidP="0090374C">
      <w:pPr>
        <w:widowControl/>
        <w:spacing w:line="280" w:lineRule="exact"/>
        <w:jc w:val="left"/>
        <w:rPr>
          <w:rFonts w:ascii="仿宋" w:eastAsia="仿宋" w:hAnsi="仿宋" w:cs="仿宋"/>
          <w:sz w:val="18"/>
          <w:szCs w:val="18"/>
        </w:rPr>
      </w:pPr>
      <w:r w:rsidRPr="00B83B9F">
        <w:rPr>
          <w:rFonts w:ascii="仿宋" w:eastAsia="仿宋" w:hAnsi="仿宋" w:cs="仿宋" w:hint="eastAsia"/>
          <w:b/>
          <w:bCs/>
          <w:sz w:val="18"/>
          <w:szCs w:val="18"/>
        </w:rPr>
        <w:t>注</w:t>
      </w:r>
      <w:r w:rsidRPr="00B83B9F">
        <w:rPr>
          <w:rFonts w:ascii="仿宋" w:eastAsia="仿宋" w:hAnsi="仿宋" w:cs="仿宋"/>
          <w:b/>
          <w:bCs/>
          <w:sz w:val="18"/>
          <w:szCs w:val="18"/>
        </w:rPr>
        <w:t>5</w:t>
      </w:r>
      <w:r w:rsidRPr="00B83B9F">
        <w:rPr>
          <w:rFonts w:ascii="仿宋" w:eastAsia="仿宋" w:hAnsi="仿宋" w:cs="仿宋" w:hint="eastAsia"/>
          <w:b/>
          <w:bCs/>
          <w:sz w:val="18"/>
          <w:szCs w:val="18"/>
        </w:rPr>
        <w:t>：</w:t>
      </w:r>
      <w:r w:rsidRPr="00B83B9F">
        <w:rPr>
          <w:rFonts w:ascii="仿宋" w:eastAsia="仿宋" w:hAnsi="仿宋" w:cs="仿宋" w:hint="eastAsia"/>
          <w:sz w:val="18"/>
          <w:szCs w:val="18"/>
        </w:rPr>
        <w:t>劳动课程作为必修课程，2学分，分为劳动1、劳动2。</w:t>
      </w:r>
    </w:p>
    <w:p w14:paraId="477E6CAD" w14:textId="77777777" w:rsidR="0090374C" w:rsidRPr="00B83B9F" w:rsidRDefault="0090374C" w:rsidP="0090374C">
      <w:pPr>
        <w:widowControl/>
        <w:spacing w:line="280" w:lineRule="exact"/>
        <w:ind w:firstLineChars="200" w:firstLine="360"/>
        <w:jc w:val="left"/>
        <w:rPr>
          <w:rFonts w:ascii="仿宋" w:eastAsia="仿宋" w:hAnsi="仿宋" w:cs="仿宋"/>
          <w:sz w:val="18"/>
          <w:szCs w:val="18"/>
        </w:rPr>
      </w:pPr>
      <w:r w:rsidRPr="00B83B9F">
        <w:rPr>
          <w:rFonts w:ascii="仿宋" w:eastAsia="仿宋" w:hAnsi="仿宋" w:cs="仿宋" w:hint="eastAsia"/>
          <w:sz w:val="18"/>
          <w:szCs w:val="18"/>
        </w:rPr>
        <w:t>（1）劳动1（社区、宿舍劳动）作为基本日常生活劳动，是必选基础模块，分为劳动1-1、1-2、1-3，大一到大三全学年开课，每学年下学期（春季学期）选课并获得成绩，每学年0.5学分，三年共计1.5学分。</w:t>
      </w:r>
    </w:p>
    <w:p w14:paraId="581C0C6D" w14:textId="77777777" w:rsidR="0090374C" w:rsidRPr="00B83B9F" w:rsidRDefault="0090374C" w:rsidP="0090374C">
      <w:pPr>
        <w:widowControl/>
        <w:spacing w:line="280" w:lineRule="exact"/>
        <w:ind w:firstLineChars="200" w:firstLine="360"/>
        <w:jc w:val="left"/>
        <w:rPr>
          <w:rFonts w:ascii="仿宋" w:eastAsia="仿宋" w:hAnsi="仿宋" w:cs="仿宋"/>
          <w:sz w:val="18"/>
          <w:szCs w:val="18"/>
        </w:rPr>
      </w:pPr>
      <w:r w:rsidRPr="00B83B9F">
        <w:rPr>
          <w:rFonts w:ascii="仿宋" w:eastAsia="仿宋" w:hAnsi="仿宋" w:cs="仿宋" w:hint="eastAsia"/>
          <w:sz w:val="18"/>
          <w:szCs w:val="18"/>
        </w:rPr>
        <w:t>（2）劳动2（包括后勤劳动、校外劳动、校园劳动）作为服务性和生产性劳动，是选修模块，大一到大四贯通开课，学生任选一个项目课程即可，记为0.5学分，可重复参与但不重复获得学分。</w:t>
      </w:r>
    </w:p>
    <w:p w14:paraId="47159ACC" w14:textId="77777777" w:rsidR="0090374C" w:rsidRPr="00B83B9F" w:rsidRDefault="0090374C" w:rsidP="0090374C">
      <w:pPr>
        <w:widowControl/>
        <w:spacing w:line="280" w:lineRule="exact"/>
        <w:ind w:firstLineChars="200" w:firstLine="360"/>
        <w:jc w:val="left"/>
        <w:rPr>
          <w:rFonts w:ascii="仿宋" w:eastAsia="仿宋" w:hAnsi="仿宋" w:cs="仿宋"/>
          <w:sz w:val="18"/>
          <w:szCs w:val="18"/>
        </w:rPr>
      </w:pPr>
      <w:r w:rsidRPr="00B83B9F">
        <w:rPr>
          <w:rFonts w:ascii="仿宋" w:eastAsia="仿宋" w:hAnsi="仿宋" w:cs="仿宋" w:hint="eastAsia"/>
          <w:sz w:val="18"/>
          <w:szCs w:val="18"/>
        </w:rPr>
        <w:t>（3）学生在本科期间获得必选模块1.5学分和选修模块0.5学分共计2学分方可取</w:t>
      </w:r>
      <w:proofErr w:type="gramStart"/>
      <w:r w:rsidRPr="00B83B9F">
        <w:rPr>
          <w:rFonts w:ascii="仿宋" w:eastAsia="仿宋" w:hAnsi="仿宋" w:cs="仿宋" w:hint="eastAsia"/>
          <w:sz w:val="18"/>
          <w:szCs w:val="18"/>
        </w:rPr>
        <w:t>得毕业</w:t>
      </w:r>
      <w:proofErr w:type="gramEnd"/>
      <w:r w:rsidRPr="00B83B9F">
        <w:rPr>
          <w:rFonts w:ascii="仿宋" w:eastAsia="仿宋" w:hAnsi="仿宋" w:cs="仿宋" w:hint="eastAsia"/>
          <w:sz w:val="18"/>
          <w:szCs w:val="18"/>
        </w:rPr>
        <w:t>资格。</w:t>
      </w:r>
    </w:p>
    <w:p w14:paraId="22E05EDA" w14:textId="77777777" w:rsidR="0090374C" w:rsidRPr="00B83B9F" w:rsidRDefault="0090374C" w:rsidP="0090374C">
      <w:pPr>
        <w:pStyle w:val="15"/>
        <w:snapToGrid w:val="0"/>
        <w:spacing w:beforeLines="50" w:before="156" w:afterLines="50" w:after="156" w:line="380" w:lineRule="exact"/>
        <w:ind w:firstLine="482"/>
        <w:jc w:val="left"/>
        <w:rPr>
          <w:rFonts w:ascii="仿宋" w:eastAsia="仿宋" w:hAnsi="仿宋" w:cs="仿宋"/>
          <w:b/>
          <w:bCs/>
          <w:spacing w:val="2"/>
          <w:sz w:val="24"/>
        </w:rPr>
      </w:pPr>
      <w:r w:rsidRPr="00B83B9F">
        <w:rPr>
          <w:rFonts w:ascii="仿宋" w:eastAsia="仿宋" w:hAnsi="仿宋" w:cs="仿宋" w:hint="eastAsia"/>
          <w:b/>
          <w:sz w:val="24"/>
          <w:szCs w:val="24"/>
        </w:rPr>
        <w:br w:type="page"/>
      </w:r>
      <w:r w:rsidRPr="00B83B9F">
        <w:rPr>
          <w:rFonts w:ascii="仿宋" w:eastAsia="仿宋" w:hAnsi="仿宋" w:cs="仿宋" w:hint="eastAsia"/>
          <w:b/>
          <w:bCs/>
          <w:spacing w:val="2"/>
          <w:sz w:val="24"/>
        </w:rPr>
        <w:lastRenderedPageBreak/>
        <w:t>九、课程体系拓扑图（先修关系）</w:t>
      </w:r>
    </w:p>
    <w:p w14:paraId="14A38366" w14:textId="77777777" w:rsidR="0090374C" w:rsidRPr="00B83B9F" w:rsidRDefault="0090374C" w:rsidP="0090374C">
      <w:pPr>
        <w:pStyle w:val="affff7"/>
        <w:snapToGrid w:val="0"/>
        <w:spacing w:beforeLines="50" w:before="156" w:afterLines="50" w:after="156" w:line="300" w:lineRule="auto"/>
        <w:ind w:firstLineChars="0" w:firstLine="0"/>
        <w:jc w:val="center"/>
        <w:rPr>
          <w:rFonts w:ascii="仿宋" w:eastAsia="仿宋" w:hAnsi="仿宋" w:cs="仿宋"/>
          <w:szCs w:val="28"/>
        </w:rPr>
      </w:pPr>
      <w:r w:rsidRPr="00B83B9F">
        <w:rPr>
          <w:rFonts w:ascii="仿宋" w:eastAsia="仿宋" w:hAnsi="仿宋" w:cs="仿宋"/>
          <w:noProof/>
          <w:szCs w:val="28"/>
        </w:rPr>
        <w:drawing>
          <wp:inline distT="0" distB="0" distL="0" distR="0" wp14:anchorId="55F1E86A" wp14:editId="3C6E00AD">
            <wp:extent cx="8274706" cy="5493224"/>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281783" cy="5497922"/>
                    </a:xfrm>
                    <a:prstGeom prst="rect">
                      <a:avLst/>
                    </a:prstGeom>
                    <a:noFill/>
                  </pic:spPr>
                </pic:pic>
              </a:graphicData>
            </a:graphic>
          </wp:inline>
        </w:drawing>
      </w:r>
    </w:p>
    <w:p w14:paraId="5FF4AE5A" w14:textId="77777777" w:rsidR="0090374C" w:rsidRPr="00B83B9F" w:rsidRDefault="0090374C" w:rsidP="0090374C">
      <w:pPr>
        <w:pStyle w:val="affff7"/>
        <w:snapToGrid w:val="0"/>
        <w:spacing w:beforeLines="50" w:before="156" w:afterLines="50" w:after="156" w:line="300" w:lineRule="auto"/>
        <w:ind w:firstLineChars="0"/>
        <w:jc w:val="left"/>
        <w:rPr>
          <w:rFonts w:ascii="仿宋" w:eastAsia="仿宋" w:hAnsi="仿宋" w:cs="仿宋"/>
          <w:szCs w:val="28"/>
        </w:rPr>
        <w:sectPr w:rsidR="0090374C" w:rsidRPr="00B83B9F">
          <w:pgSz w:w="16838" w:h="11906" w:orient="landscape"/>
          <w:pgMar w:top="1418" w:right="1134" w:bottom="1134" w:left="1134" w:header="851" w:footer="992" w:gutter="0"/>
          <w:cols w:space="720"/>
          <w:docGrid w:type="lines" w:linePitch="312"/>
        </w:sectPr>
      </w:pPr>
    </w:p>
    <w:p w14:paraId="48D1ABC7" w14:textId="77777777" w:rsidR="0090374C" w:rsidRPr="00B83B9F" w:rsidRDefault="0090374C" w:rsidP="0090374C">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lastRenderedPageBreak/>
        <w:t>十、课程修读要求</w:t>
      </w:r>
    </w:p>
    <w:p w14:paraId="2EB7DF84" w14:textId="77777777" w:rsidR="0090374C" w:rsidRPr="00B83B9F" w:rsidRDefault="0090374C" w:rsidP="0090374C">
      <w:pPr>
        <w:pStyle w:val="15"/>
        <w:snapToGrid w:val="0"/>
        <w:spacing w:line="380" w:lineRule="exact"/>
        <w:ind w:firstLine="488"/>
        <w:jc w:val="left"/>
        <w:rPr>
          <w:rFonts w:ascii="仿宋" w:eastAsia="仿宋" w:hAnsi="仿宋" w:cs="仿宋"/>
          <w:spacing w:val="2"/>
          <w:sz w:val="24"/>
        </w:rPr>
      </w:pPr>
      <w:r w:rsidRPr="00B83B9F">
        <w:rPr>
          <w:rFonts w:ascii="仿宋" w:eastAsia="仿宋" w:hAnsi="仿宋" w:cs="仿宋" w:hint="eastAsia"/>
          <w:spacing w:val="2"/>
          <w:sz w:val="24"/>
        </w:rPr>
        <w:t>本专业第一学年和第二学年的秋季学期执行材料科学与工程类大类培养方案，从第二学年的春季学期开始专业课程学习。四年修读总学分数为160学分。</w:t>
      </w:r>
    </w:p>
    <w:p w14:paraId="5F0685D8" w14:textId="77777777" w:rsidR="0090374C" w:rsidRPr="00B83B9F" w:rsidRDefault="0090374C" w:rsidP="0090374C">
      <w:pPr>
        <w:pStyle w:val="15"/>
        <w:snapToGrid w:val="0"/>
        <w:spacing w:beforeLines="50" w:before="156" w:afterLines="50" w:after="156" w:line="380" w:lineRule="exact"/>
        <w:ind w:firstLine="490"/>
        <w:jc w:val="left"/>
        <w:rPr>
          <w:rFonts w:ascii="仿宋" w:eastAsia="仿宋" w:hAnsi="仿宋" w:cs="仿宋"/>
          <w:b/>
          <w:bCs/>
          <w:spacing w:val="2"/>
          <w:sz w:val="24"/>
        </w:rPr>
      </w:pPr>
      <w:r w:rsidRPr="00B83B9F">
        <w:rPr>
          <w:rFonts w:ascii="仿宋" w:eastAsia="仿宋" w:hAnsi="仿宋" w:cs="仿宋" w:hint="eastAsia"/>
          <w:b/>
          <w:bCs/>
          <w:spacing w:val="2"/>
          <w:sz w:val="24"/>
        </w:rPr>
        <w:t>十一、课程体系与毕业要求关系矩阵</w:t>
      </w:r>
    </w:p>
    <w:tbl>
      <w:tblPr>
        <w:tblW w:w="98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
        <w:gridCol w:w="648"/>
        <w:gridCol w:w="600"/>
        <w:gridCol w:w="623"/>
        <w:gridCol w:w="588"/>
        <w:gridCol w:w="670"/>
        <w:gridCol w:w="634"/>
        <w:gridCol w:w="658"/>
        <w:gridCol w:w="611"/>
        <w:gridCol w:w="670"/>
        <w:gridCol w:w="715"/>
        <w:gridCol w:w="681"/>
        <w:gridCol w:w="715"/>
        <w:gridCol w:w="665"/>
      </w:tblGrid>
      <w:tr w:rsidR="0090374C" w:rsidRPr="00B83B9F" w14:paraId="5467B1AD" w14:textId="77777777" w:rsidTr="004459E6">
        <w:trPr>
          <w:trHeight w:val="485"/>
          <w:jc w:val="center"/>
        </w:trPr>
        <w:tc>
          <w:tcPr>
            <w:tcW w:w="1375" w:type="dxa"/>
            <w:vAlign w:val="center"/>
          </w:tcPr>
          <w:p w14:paraId="1849A6D5" w14:textId="77777777" w:rsidR="0090374C" w:rsidRPr="00B83B9F" w:rsidRDefault="0090374C" w:rsidP="004459E6">
            <w:pPr>
              <w:snapToGrid w:val="0"/>
              <w:spacing w:line="240" w:lineRule="exact"/>
              <w:jc w:val="center"/>
              <w:rPr>
                <w:rFonts w:ascii="仿宋" w:eastAsia="仿宋" w:hAnsi="仿宋" w:cs="仿宋"/>
                <w:b/>
                <w:bCs/>
                <w:sz w:val="18"/>
                <w:szCs w:val="18"/>
              </w:rPr>
            </w:pPr>
          </w:p>
        </w:tc>
        <w:tc>
          <w:tcPr>
            <w:tcW w:w="648" w:type="dxa"/>
            <w:vAlign w:val="center"/>
          </w:tcPr>
          <w:p w14:paraId="5C91FA6A" w14:textId="77777777" w:rsidR="0090374C" w:rsidRPr="00B83B9F" w:rsidRDefault="0090374C" w:rsidP="004459E6">
            <w:pPr>
              <w:snapToGrid w:val="0"/>
              <w:spacing w:line="240" w:lineRule="exact"/>
              <w:jc w:val="center"/>
              <w:rPr>
                <w:rFonts w:ascii="仿宋" w:eastAsia="仿宋" w:hAnsi="仿宋" w:cs="仿宋"/>
                <w:b/>
                <w:bCs/>
                <w:sz w:val="18"/>
                <w:szCs w:val="18"/>
              </w:rPr>
            </w:pPr>
            <w:r w:rsidRPr="00B83B9F">
              <w:rPr>
                <w:rFonts w:ascii="仿宋" w:eastAsia="仿宋" w:hAnsi="仿宋" w:cs="仿宋" w:hint="eastAsia"/>
                <w:b/>
                <w:bCs/>
                <w:sz w:val="18"/>
                <w:szCs w:val="18"/>
              </w:rPr>
              <w:t>毕业要求1</w:t>
            </w:r>
          </w:p>
        </w:tc>
        <w:tc>
          <w:tcPr>
            <w:tcW w:w="600" w:type="dxa"/>
            <w:vAlign w:val="center"/>
          </w:tcPr>
          <w:p w14:paraId="6740A7D2" w14:textId="77777777" w:rsidR="0090374C" w:rsidRPr="00B83B9F" w:rsidRDefault="0090374C" w:rsidP="004459E6">
            <w:pPr>
              <w:snapToGrid w:val="0"/>
              <w:spacing w:line="240" w:lineRule="exact"/>
              <w:jc w:val="center"/>
              <w:rPr>
                <w:rFonts w:ascii="仿宋" w:eastAsia="仿宋" w:hAnsi="仿宋" w:cs="仿宋"/>
                <w:b/>
                <w:bCs/>
                <w:sz w:val="18"/>
                <w:szCs w:val="18"/>
              </w:rPr>
            </w:pPr>
            <w:r w:rsidRPr="00B83B9F">
              <w:rPr>
                <w:rFonts w:ascii="仿宋" w:eastAsia="仿宋" w:hAnsi="仿宋" w:cs="仿宋" w:hint="eastAsia"/>
                <w:b/>
                <w:bCs/>
                <w:sz w:val="18"/>
                <w:szCs w:val="18"/>
              </w:rPr>
              <w:t>毕业要求2</w:t>
            </w:r>
          </w:p>
        </w:tc>
        <w:tc>
          <w:tcPr>
            <w:tcW w:w="623" w:type="dxa"/>
            <w:vAlign w:val="center"/>
          </w:tcPr>
          <w:p w14:paraId="36731209" w14:textId="77777777" w:rsidR="0090374C" w:rsidRPr="00B83B9F" w:rsidRDefault="0090374C" w:rsidP="004459E6">
            <w:pPr>
              <w:snapToGrid w:val="0"/>
              <w:spacing w:line="240" w:lineRule="exact"/>
              <w:jc w:val="center"/>
              <w:rPr>
                <w:rFonts w:ascii="仿宋" w:eastAsia="仿宋" w:hAnsi="仿宋" w:cs="仿宋"/>
                <w:b/>
                <w:bCs/>
                <w:sz w:val="18"/>
                <w:szCs w:val="18"/>
              </w:rPr>
            </w:pPr>
            <w:r w:rsidRPr="00B83B9F">
              <w:rPr>
                <w:rFonts w:ascii="仿宋" w:eastAsia="仿宋" w:hAnsi="仿宋" w:cs="仿宋" w:hint="eastAsia"/>
                <w:b/>
                <w:bCs/>
                <w:sz w:val="18"/>
                <w:szCs w:val="18"/>
              </w:rPr>
              <w:t>毕业要求3</w:t>
            </w:r>
          </w:p>
        </w:tc>
        <w:tc>
          <w:tcPr>
            <w:tcW w:w="588" w:type="dxa"/>
            <w:vAlign w:val="center"/>
          </w:tcPr>
          <w:p w14:paraId="7787A893" w14:textId="77777777" w:rsidR="0090374C" w:rsidRPr="00B83B9F" w:rsidRDefault="0090374C" w:rsidP="004459E6">
            <w:pPr>
              <w:snapToGrid w:val="0"/>
              <w:spacing w:line="240" w:lineRule="exact"/>
              <w:jc w:val="center"/>
              <w:rPr>
                <w:rFonts w:ascii="仿宋" w:eastAsia="仿宋" w:hAnsi="仿宋" w:cs="仿宋"/>
                <w:b/>
                <w:bCs/>
                <w:sz w:val="18"/>
                <w:szCs w:val="18"/>
              </w:rPr>
            </w:pPr>
            <w:r w:rsidRPr="00B83B9F">
              <w:rPr>
                <w:rFonts w:ascii="仿宋" w:eastAsia="仿宋" w:hAnsi="仿宋" w:cs="仿宋" w:hint="eastAsia"/>
                <w:b/>
                <w:bCs/>
                <w:sz w:val="18"/>
                <w:szCs w:val="18"/>
              </w:rPr>
              <w:t>毕业要求4</w:t>
            </w:r>
          </w:p>
        </w:tc>
        <w:tc>
          <w:tcPr>
            <w:tcW w:w="670" w:type="dxa"/>
            <w:vAlign w:val="center"/>
          </w:tcPr>
          <w:p w14:paraId="2A5B1048" w14:textId="77777777" w:rsidR="0090374C" w:rsidRPr="00B83B9F" w:rsidRDefault="0090374C" w:rsidP="004459E6">
            <w:pPr>
              <w:snapToGrid w:val="0"/>
              <w:spacing w:line="240" w:lineRule="exact"/>
              <w:jc w:val="center"/>
              <w:rPr>
                <w:rFonts w:ascii="仿宋" w:eastAsia="仿宋" w:hAnsi="仿宋" w:cs="仿宋"/>
                <w:b/>
                <w:bCs/>
                <w:sz w:val="18"/>
                <w:szCs w:val="18"/>
              </w:rPr>
            </w:pPr>
            <w:r w:rsidRPr="00B83B9F">
              <w:rPr>
                <w:rFonts w:ascii="仿宋" w:eastAsia="仿宋" w:hAnsi="仿宋" w:cs="仿宋" w:hint="eastAsia"/>
                <w:b/>
                <w:bCs/>
                <w:sz w:val="18"/>
                <w:szCs w:val="18"/>
              </w:rPr>
              <w:t>毕业要求</w:t>
            </w:r>
            <w:r w:rsidRPr="00B83B9F">
              <w:rPr>
                <w:rFonts w:ascii="仿宋" w:eastAsia="仿宋" w:hAnsi="仿宋" w:cs="仿宋"/>
                <w:b/>
                <w:bCs/>
                <w:sz w:val="18"/>
                <w:szCs w:val="18"/>
              </w:rPr>
              <w:t>5</w:t>
            </w:r>
          </w:p>
        </w:tc>
        <w:tc>
          <w:tcPr>
            <w:tcW w:w="634" w:type="dxa"/>
            <w:vAlign w:val="center"/>
          </w:tcPr>
          <w:p w14:paraId="028C5DD2" w14:textId="77777777" w:rsidR="0090374C" w:rsidRPr="00B83B9F" w:rsidRDefault="0090374C" w:rsidP="004459E6">
            <w:pPr>
              <w:snapToGrid w:val="0"/>
              <w:spacing w:line="240" w:lineRule="exact"/>
              <w:jc w:val="center"/>
              <w:rPr>
                <w:rFonts w:ascii="仿宋" w:eastAsia="仿宋" w:hAnsi="仿宋" w:cs="仿宋"/>
                <w:b/>
                <w:bCs/>
                <w:sz w:val="18"/>
                <w:szCs w:val="18"/>
              </w:rPr>
            </w:pPr>
            <w:r w:rsidRPr="00B83B9F">
              <w:rPr>
                <w:rFonts w:ascii="仿宋" w:eastAsia="仿宋" w:hAnsi="仿宋" w:cs="仿宋" w:hint="eastAsia"/>
                <w:b/>
                <w:bCs/>
                <w:sz w:val="18"/>
                <w:szCs w:val="18"/>
              </w:rPr>
              <w:t>毕业要求</w:t>
            </w:r>
            <w:r w:rsidRPr="00B83B9F">
              <w:rPr>
                <w:rFonts w:ascii="仿宋" w:eastAsia="仿宋" w:hAnsi="仿宋" w:cs="仿宋"/>
                <w:b/>
                <w:bCs/>
                <w:sz w:val="18"/>
                <w:szCs w:val="18"/>
              </w:rPr>
              <w:t>6</w:t>
            </w:r>
          </w:p>
        </w:tc>
        <w:tc>
          <w:tcPr>
            <w:tcW w:w="658" w:type="dxa"/>
            <w:vAlign w:val="center"/>
          </w:tcPr>
          <w:p w14:paraId="5DF7F596" w14:textId="77777777" w:rsidR="0090374C" w:rsidRPr="00B83B9F" w:rsidRDefault="0090374C" w:rsidP="004459E6">
            <w:pPr>
              <w:snapToGrid w:val="0"/>
              <w:spacing w:line="240" w:lineRule="exact"/>
              <w:jc w:val="center"/>
              <w:rPr>
                <w:rFonts w:ascii="仿宋" w:eastAsia="仿宋" w:hAnsi="仿宋" w:cs="仿宋"/>
                <w:b/>
                <w:bCs/>
                <w:sz w:val="18"/>
                <w:szCs w:val="18"/>
              </w:rPr>
            </w:pPr>
            <w:r w:rsidRPr="00B83B9F">
              <w:rPr>
                <w:rFonts w:ascii="仿宋" w:eastAsia="仿宋" w:hAnsi="仿宋" w:cs="仿宋" w:hint="eastAsia"/>
                <w:b/>
                <w:bCs/>
                <w:sz w:val="18"/>
                <w:szCs w:val="18"/>
              </w:rPr>
              <w:t>毕业要求</w:t>
            </w:r>
            <w:r w:rsidRPr="00B83B9F">
              <w:rPr>
                <w:rFonts w:ascii="仿宋" w:eastAsia="仿宋" w:hAnsi="仿宋" w:cs="仿宋"/>
                <w:b/>
                <w:bCs/>
                <w:sz w:val="18"/>
                <w:szCs w:val="18"/>
              </w:rPr>
              <w:t>7</w:t>
            </w:r>
          </w:p>
        </w:tc>
        <w:tc>
          <w:tcPr>
            <w:tcW w:w="611" w:type="dxa"/>
            <w:vAlign w:val="center"/>
          </w:tcPr>
          <w:p w14:paraId="0C957375" w14:textId="77777777" w:rsidR="0090374C" w:rsidRPr="00B83B9F" w:rsidRDefault="0090374C" w:rsidP="004459E6">
            <w:pPr>
              <w:snapToGrid w:val="0"/>
              <w:spacing w:line="240" w:lineRule="exact"/>
              <w:jc w:val="center"/>
              <w:rPr>
                <w:rFonts w:ascii="仿宋" w:eastAsia="仿宋" w:hAnsi="仿宋" w:cs="仿宋"/>
                <w:b/>
                <w:bCs/>
                <w:sz w:val="18"/>
                <w:szCs w:val="18"/>
              </w:rPr>
            </w:pPr>
            <w:r w:rsidRPr="00B83B9F">
              <w:rPr>
                <w:rFonts w:ascii="仿宋" w:eastAsia="仿宋" w:hAnsi="仿宋" w:cs="仿宋" w:hint="eastAsia"/>
                <w:b/>
                <w:bCs/>
                <w:sz w:val="18"/>
                <w:szCs w:val="18"/>
              </w:rPr>
              <w:t>毕业要求</w:t>
            </w:r>
            <w:r w:rsidRPr="00B83B9F">
              <w:rPr>
                <w:rFonts w:ascii="仿宋" w:eastAsia="仿宋" w:hAnsi="仿宋" w:cs="仿宋"/>
                <w:b/>
                <w:bCs/>
                <w:sz w:val="18"/>
                <w:szCs w:val="18"/>
              </w:rPr>
              <w:t>8</w:t>
            </w:r>
          </w:p>
        </w:tc>
        <w:tc>
          <w:tcPr>
            <w:tcW w:w="670" w:type="dxa"/>
            <w:vAlign w:val="center"/>
          </w:tcPr>
          <w:p w14:paraId="5C7B1290" w14:textId="77777777" w:rsidR="0090374C" w:rsidRPr="00B83B9F" w:rsidRDefault="0090374C" w:rsidP="004459E6">
            <w:pPr>
              <w:snapToGrid w:val="0"/>
              <w:spacing w:line="240" w:lineRule="exact"/>
              <w:jc w:val="center"/>
              <w:rPr>
                <w:rFonts w:ascii="仿宋" w:eastAsia="仿宋" w:hAnsi="仿宋" w:cs="仿宋"/>
                <w:b/>
                <w:bCs/>
                <w:sz w:val="18"/>
                <w:szCs w:val="18"/>
              </w:rPr>
            </w:pPr>
            <w:r w:rsidRPr="00B83B9F">
              <w:rPr>
                <w:rFonts w:ascii="仿宋" w:eastAsia="仿宋" w:hAnsi="仿宋" w:cs="仿宋" w:hint="eastAsia"/>
                <w:b/>
                <w:bCs/>
                <w:sz w:val="18"/>
                <w:szCs w:val="18"/>
              </w:rPr>
              <w:t>毕业要求</w:t>
            </w:r>
            <w:r w:rsidRPr="00B83B9F">
              <w:rPr>
                <w:rFonts w:ascii="仿宋" w:eastAsia="仿宋" w:hAnsi="仿宋" w:cs="仿宋"/>
                <w:b/>
                <w:bCs/>
                <w:sz w:val="18"/>
                <w:szCs w:val="18"/>
              </w:rPr>
              <w:t>9</w:t>
            </w:r>
          </w:p>
        </w:tc>
        <w:tc>
          <w:tcPr>
            <w:tcW w:w="715" w:type="dxa"/>
            <w:vAlign w:val="center"/>
          </w:tcPr>
          <w:p w14:paraId="78840DF4" w14:textId="77777777" w:rsidR="0090374C" w:rsidRPr="00B83B9F" w:rsidRDefault="0090374C" w:rsidP="004459E6">
            <w:pPr>
              <w:snapToGrid w:val="0"/>
              <w:spacing w:line="240" w:lineRule="exact"/>
              <w:jc w:val="center"/>
              <w:rPr>
                <w:rFonts w:ascii="仿宋" w:eastAsia="仿宋" w:hAnsi="仿宋" w:cs="仿宋"/>
                <w:b/>
                <w:bCs/>
                <w:sz w:val="18"/>
                <w:szCs w:val="18"/>
              </w:rPr>
            </w:pPr>
            <w:r w:rsidRPr="00B83B9F">
              <w:rPr>
                <w:rFonts w:ascii="仿宋" w:eastAsia="仿宋" w:hAnsi="仿宋" w:cs="仿宋" w:hint="eastAsia"/>
                <w:b/>
                <w:bCs/>
                <w:sz w:val="18"/>
                <w:szCs w:val="18"/>
              </w:rPr>
              <w:t>毕业要求</w:t>
            </w:r>
            <w:r w:rsidRPr="00B83B9F">
              <w:rPr>
                <w:rFonts w:ascii="仿宋" w:eastAsia="仿宋" w:hAnsi="仿宋" w:cs="仿宋"/>
                <w:b/>
                <w:bCs/>
                <w:sz w:val="18"/>
                <w:szCs w:val="18"/>
              </w:rPr>
              <w:t>10</w:t>
            </w:r>
          </w:p>
        </w:tc>
        <w:tc>
          <w:tcPr>
            <w:tcW w:w="681" w:type="dxa"/>
            <w:vAlign w:val="center"/>
          </w:tcPr>
          <w:p w14:paraId="7D183C34" w14:textId="77777777" w:rsidR="0090374C" w:rsidRPr="00B83B9F" w:rsidRDefault="0090374C" w:rsidP="004459E6">
            <w:pPr>
              <w:snapToGrid w:val="0"/>
              <w:spacing w:line="240" w:lineRule="exact"/>
              <w:jc w:val="center"/>
              <w:rPr>
                <w:rFonts w:ascii="仿宋" w:eastAsia="仿宋" w:hAnsi="仿宋" w:cs="仿宋"/>
                <w:b/>
                <w:bCs/>
                <w:sz w:val="18"/>
                <w:szCs w:val="18"/>
              </w:rPr>
            </w:pPr>
            <w:r w:rsidRPr="00B83B9F">
              <w:rPr>
                <w:rFonts w:ascii="仿宋" w:eastAsia="仿宋" w:hAnsi="仿宋" w:cs="仿宋" w:hint="eastAsia"/>
                <w:b/>
                <w:bCs/>
                <w:sz w:val="18"/>
                <w:szCs w:val="18"/>
              </w:rPr>
              <w:t>毕业要求</w:t>
            </w:r>
            <w:r w:rsidRPr="00B83B9F">
              <w:rPr>
                <w:rFonts w:ascii="仿宋" w:eastAsia="仿宋" w:hAnsi="仿宋" w:cs="仿宋"/>
                <w:b/>
                <w:bCs/>
                <w:sz w:val="18"/>
                <w:szCs w:val="18"/>
              </w:rPr>
              <w:t>11</w:t>
            </w:r>
          </w:p>
        </w:tc>
        <w:tc>
          <w:tcPr>
            <w:tcW w:w="715" w:type="dxa"/>
            <w:vAlign w:val="center"/>
          </w:tcPr>
          <w:p w14:paraId="25CA8CC1" w14:textId="77777777" w:rsidR="0090374C" w:rsidRPr="00B83B9F" w:rsidRDefault="0090374C" w:rsidP="004459E6">
            <w:pPr>
              <w:snapToGrid w:val="0"/>
              <w:spacing w:line="240" w:lineRule="exact"/>
              <w:jc w:val="center"/>
              <w:rPr>
                <w:rFonts w:ascii="仿宋" w:eastAsia="仿宋" w:hAnsi="仿宋" w:cs="仿宋"/>
                <w:b/>
                <w:bCs/>
                <w:sz w:val="18"/>
                <w:szCs w:val="18"/>
              </w:rPr>
            </w:pPr>
            <w:r w:rsidRPr="00B83B9F">
              <w:rPr>
                <w:rFonts w:ascii="仿宋" w:eastAsia="仿宋" w:hAnsi="仿宋" w:cs="仿宋" w:hint="eastAsia"/>
                <w:b/>
                <w:bCs/>
                <w:sz w:val="18"/>
                <w:szCs w:val="18"/>
              </w:rPr>
              <w:t>毕业要求</w:t>
            </w:r>
            <w:r w:rsidRPr="00B83B9F">
              <w:rPr>
                <w:rFonts w:ascii="仿宋" w:eastAsia="仿宋" w:hAnsi="仿宋" w:cs="仿宋"/>
                <w:b/>
                <w:bCs/>
                <w:sz w:val="18"/>
                <w:szCs w:val="18"/>
              </w:rPr>
              <w:t>12</w:t>
            </w:r>
          </w:p>
        </w:tc>
        <w:tc>
          <w:tcPr>
            <w:tcW w:w="665" w:type="dxa"/>
            <w:vAlign w:val="center"/>
          </w:tcPr>
          <w:p w14:paraId="6686974F" w14:textId="77777777" w:rsidR="0090374C" w:rsidRPr="00B83B9F" w:rsidRDefault="0090374C" w:rsidP="004459E6">
            <w:pPr>
              <w:snapToGrid w:val="0"/>
              <w:spacing w:line="240" w:lineRule="exact"/>
              <w:jc w:val="center"/>
              <w:rPr>
                <w:rFonts w:ascii="仿宋" w:eastAsia="仿宋" w:hAnsi="仿宋" w:cs="仿宋"/>
                <w:b/>
                <w:bCs/>
                <w:sz w:val="18"/>
                <w:szCs w:val="18"/>
              </w:rPr>
            </w:pPr>
            <w:r w:rsidRPr="00B83B9F">
              <w:rPr>
                <w:rFonts w:ascii="仿宋" w:eastAsia="仿宋" w:hAnsi="仿宋" w:cs="仿宋" w:hint="eastAsia"/>
                <w:b/>
                <w:bCs/>
                <w:sz w:val="18"/>
                <w:szCs w:val="18"/>
              </w:rPr>
              <w:t>毕业要求</w:t>
            </w:r>
            <w:r w:rsidRPr="00B83B9F">
              <w:rPr>
                <w:rFonts w:ascii="仿宋" w:eastAsia="仿宋" w:hAnsi="仿宋" w:cs="仿宋"/>
                <w:b/>
                <w:bCs/>
                <w:sz w:val="18"/>
                <w:szCs w:val="18"/>
              </w:rPr>
              <w:t>13</w:t>
            </w:r>
          </w:p>
        </w:tc>
      </w:tr>
      <w:tr w:rsidR="0090374C" w:rsidRPr="00B83B9F" w14:paraId="05EA7D75" w14:textId="77777777" w:rsidTr="004459E6">
        <w:trPr>
          <w:trHeight w:val="440"/>
          <w:jc w:val="center"/>
        </w:trPr>
        <w:tc>
          <w:tcPr>
            <w:tcW w:w="1375" w:type="dxa"/>
            <w:vAlign w:val="center"/>
          </w:tcPr>
          <w:p w14:paraId="29181CFB" w14:textId="77777777" w:rsidR="0090374C" w:rsidRPr="00B83B9F" w:rsidRDefault="0090374C" w:rsidP="004459E6">
            <w:pPr>
              <w:snapToGrid w:val="0"/>
              <w:spacing w:line="240" w:lineRule="exact"/>
              <w:jc w:val="left"/>
              <w:rPr>
                <w:rFonts w:ascii="仿宋" w:eastAsia="仿宋" w:hAnsi="仿宋" w:cs="仿宋"/>
                <w:sz w:val="16"/>
                <w:szCs w:val="16"/>
              </w:rPr>
            </w:pPr>
            <w:r w:rsidRPr="00B83B9F">
              <w:rPr>
                <w:rFonts w:ascii="仿宋" w:eastAsia="仿宋" w:hAnsi="仿宋" w:cs="仿宋" w:hint="eastAsia"/>
                <w:sz w:val="16"/>
                <w:szCs w:val="16"/>
              </w:rPr>
              <w:t>思想道德与法治</w:t>
            </w:r>
          </w:p>
        </w:tc>
        <w:tc>
          <w:tcPr>
            <w:tcW w:w="648" w:type="dxa"/>
            <w:vAlign w:val="center"/>
          </w:tcPr>
          <w:p w14:paraId="1D1C889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vAlign w:val="center"/>
          </w:tcPr>
          <w:p w14:paraId="6AB03C8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vAlign w:val="center"/>
          </w:tcPr>
          <w:p w14:paraId="060DF72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vAlign w:val="center"/>
          </w:tcPr>
          <w:p w14:paraId="60D0832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vAlign w:val="center"/>
          </w:tcPr>
          <w:p w14:paraId="3A43D75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vAlign w:val="center"/>
          </w:tcPr>
          <w:p w14:paraId="57A9079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vAlign w:val="center"/>
          </w:tcPr>
          <w:p w14:paraId="0A94DD5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vAlign w:val="center"/>
          </w:tcPr>
          <w:p w14:paraId="0BFAF50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vAlign w:val="center"/>
          </w:tcPr>
          <w:p w14:paraId="35977C9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vAlign w:val="center"/>
          </w:tcPr>
          <w:p w14:paraId="0F928AC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vAlign w:val="center"/>
          </w:tcPr>
          <w:p w14:paraId="03E31F2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vAlign w:val="center"/>
          </w:tcPr>
          <w:p w14:paraId="3B2E143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vAlign w:val="center"/>
          </w:tcPr>
          <w:p w14:paraId="71CAA36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90374C" w:rsidRPr="00B83B9F" w14:paraId="02E1DB62" w14:textId="77777777" w:rsidTr="004459E6">
        <w:trPr>
          <w:trHeight w:val="271"/>
          <w:jc w:val="center"/>
        </w:trPr>
        <w:tc>
          <w:tcPr>
            <w:tcW w:w="1375" w:type="dxa"/>
            <w:vAlign w:val="center"/>
          </w:tcPr>
          <w:p w14:paraId="0FDBB46B" w14:textId="77777777" w:rsidR="0090374C" w:rsidRPr="00B83B9F" w:rsidRDefault="0090374C" w:rsidP="004459E6">
            <w:pPr>
              <w:snapToGrid w:val="0"/>
              <w:spacing w:line="240" w:lineRule="exact"/>
              <w:jc w:val="left"/>
              <w:rPr>
                <w:rFonts w:ascii="仿宋" w:eastAsia="仿宋" w:hAnsi="仿宋" w:cs="仿宋"/>
                <w:sz w:val="16"/>
                <w:szCs w:val="16"/>
              </w:rPr>
            </w:pPr>
            <w:r w:rsidRPr="00B83B9F">
              <w:rPr>
                <w:rFonts w:ascii="仿宋" w:eastAsia="仿宋" w:hAnsi="仿宋" w:cs="仿宋" w:hint="eastAsia"/>
                <w:sz w:val="16"/>
                <w:szCs w:val="16"/>
              </w:rPr>
              <w:t>中国近现代史纲要</w:t>
            </w:r>
          </w:p>
        </w:tc>
        <w:tc>
          <w:tcPr>
            <w:tcW w:w="648" w:type="dxa"/>
            <w:vAlign w:val="center"/>
          </w:tcPr>
          <w:p w14:paraId="7AA5283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vAlign w:val="center"/>
          </w:tcPr>
          <w:p w14:paraId="2D049A6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vAlign w:val="center"/>
          </w:tcPr>
          <w:p w14:paraId="24A5165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vAlign w:val="center"/>
          </w:tcPr>
          <w:p w14:paraId="6C572A7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vAlign w:val="center"/>
          </w:tcPr>
          <w:p w14:paraId="670645F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vAlign w:val="center"/>
          </w:tcPr>
          <w:p w14:paraId="76B804D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vAlign w:val="center"/>
          </w:tcPr>
          <w:p w14:paraId="0C9F086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vAlign w:val="center"/>
          </w:tcPr>
          <w:p w14:paraId="4C11E56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vAlign w:val="center"/>
          </w:tcPr>
          <w:p w14:paraId="659B858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vAlign w:val="center"/>
          </w:tcPr>
          <w:p w14:paraId="1A5E5A5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vAlign w:val="center"/>
          </w:tcPr>
          <w:p w14:paraId="30BCB4B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vAlign w:val="center"/>
          </w:tcPr>
          <w:p w14:paraId="526CB22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vAlign w:val="center"/>
          </w:tcPr>
          <w:p w14:paraId="2EFB89C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90374C" w:rsidRPr="00B83B9F" w14:paraId="5D2C641A" w14:textId="77777777" w:rsidTr="004459E6">
        <w:trPr>
          <w:trHeight w:val="285"/>
          <w:jc w:val="center"/>
        </w:trPr>
        <w:tc>
          <w:tcPr>
            <w:tcW w:w="1375" w:type="dxa"/>
            <w:vAlign w:val="center"/>
          </w:tcPr>
          <w:p w14:paraId="2DA9FFA4" w14:textId="77777777" w:rsidR="0090374C" w:rsidRPr="00B83B9F" w:rsidRDefault="0090374C" w:rsidP="004459E6">
            <w:pPr>
              <w:snapToGrid w:val="0"/>
              <w:spacing w:line="240" w:lineRule="exact"/>
              <w:jc w:val="left"/>
              <w:rPr>
                <w:rFonts w:ascii="仿宋" w:eastAsia="仿宋" w:hAnsi="仿宋" w:cs="仿宋"/>
                <w:sz w:val="16"/>
                <w:szCs w:val="16"/>
              </w:rPr>
            </w:pPr>
            <w:r w:rsidRPr="00B83B9F">
              <w:rPr>
                <w:rFonts w:ascii="仿宋" w:eastAsia="仿宋" w:hAnsi="仿宋" w:cs="仿宋" w:hint="eastAsia"/>
                <w:sz w:val="16"/>
                <w:szCs w:val="16"/>
              </w:rPr>
              <w:t>马克思主义基本原理</w:t>
            </w:r>
          </w:p>
        </w:tc>
        <w:tc>
          <w:tcPr>
            <w:tcW w:w="648" w:type="dxa"/>
            <w:vAlign w:val="center"/>
          </w:tcPr>
          <w:p w14:paraId="6DC1038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vAlign w:val="center"/>
          </w:tcPr>
          <w:p w14:paraId="20B157C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vAlign w:val="center"/>
          </w:tcPr>
          <w:p w14:paraId="4E81C31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vAlign w:val="center"/>
          </w:tcPr>
          <w:p w14:paraId="63251F1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vAlign w:val="center"/>
          </w:tcPr>
          <w:p w14:paraId="2227A7B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vAlign w:val="center"/>
          </w:tcPr>
          <w:p w14:paraId="665A5EA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vAlign w:val="center"/>
          </w:tcPr>
          <w:p w14:paraId="33ED8BC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vAlign w:val="center"/>
          </w:tcPr>
          <w:p w14:paraId="3B180EB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vAlign w:val="center"/>
          </w:tcPr>
          <w:p w14:paraId="24FA1A0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vAlign w:val="center"/>
          </w:tcPr>
          <w:p w14:paraId="29C5C00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vAlign w:val="center"/>
          </w:tcPr>
          <w:p w14:paraId="2263E66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vAlign w:val="center"/>
          </w:tcPr>
          <w:p w14:paraId="6D8B5A9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vAlign w:val="center"/>
          </w:tcPr>
          <w:p w14:paraId="161FCDF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90374C" w:rsidRPr="00B83B9F" w14:paraId="17D2D1A1" w14:textId="77777777" w:rsidTr="004459E6">
        <w:trPr>
          <w:trHeight w:val="285"/>
          <w:jc w:val="center"/>
        </w:trPr>
        <w:tc>
          <w:tcPr>
            <w:tcW w:w="1375" w:type="dxa"/>
            <w:vAlign w:val="center"/>
          </w:tcPr>
          <w:p w14:paraId="0B091337" w14:textId="77777777" w:rsidR="0090374C" w:rsidRPr="00B83B9F" w:rsidRDefault="0090374C" w:rsidP="004459E6">
            <w:pPr>
              <w:snapToGrid w:val="0"/>
              <w:spacing w:line="240" w:lineRule="exact"/>
              <w:jc w:val="left"/>
              <w:rPr>
                <w:rFonts w:ascii="仿宋" w:eastAsia="仿宋" w:hAnsi="仿宋" w:cs="仿宋"/>
                <w:sz w:val="16"/>
                <w:szCs w:val="16"/>
              </w:rPr>
            </w:pPr>
            <w:r w:rsidRPr="00B83B9F">
              <w:rPr>
                <w:rFonts w:ascii="仿宋" w:eastAsia="仿宋" w:hAnsi="仿宋" w:cs="仿宋" w:hint="eastAsia"/>
                <w:sz w:val="16"/>
                <w:szCs w:val="16"/>
              </w:rPr>
              <w:t>毛泽东思想和中国特色社会主义理论体系概论</w:t>
            </w:r>
          </w:p>
        </w:tc>
        <w:tc>
          <w:tcPr>
            <w:tcW w:w="648" w:type="dxa"/>
            <w:vAlign w:val="center"/>
          </w:tcPr>
          <w:p w14:paraId="7632C95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vAlign w:val="center"/>
          </w:tcPr>
          <w:p w14:paraId="15622C4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vAlign w:val="center"/>
          </w:tcPr>
          <w:p w14:paraId="724A53D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vAlign w:val="center"/>
          </w:tcPr>
          <w:p w14:paraId="287E94E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vAlign w:val="center"/>
          </w:tcPr>
          <w:p w14:paraId="1B2428D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vAlign w:val="center"/>
          </w:tcPr>
          <w:p w14:paraId="553F39F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vAlign w:val="center"/>
          </w:tcPr>
          <w:p w14:paraId="759F704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vAlign w:val="center"/>
          </w:tcPr>
          <w:p w14:paraId="00A237F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vAlign w:val="center"/>
          </w:tcPr>
          <w:p w14:paraId="6A48F99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vAlign w:val="center"/>
          </w:tcPr>
          <w:p w14:paraId="0C9BAB9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vAlign w:val="center"/>
          </w:tcPr>
          <w:p w14:paraId="4B12725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vAlign w:val="center"/>
          </w:tcPr>
          <w:p w14:paraId="1DB9F73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vAlign w:val="center"/>
          </w:tcPr>
          <w:p w14:paraId="024E7B0A"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50D61AA1" w14:textId="77777777" w:rsidTr="004459E6">
        <w:trPr>
          <w:trHeight w:val="285"/>
          <w:jc w:val="center"/>
        </w:trPr>
        <w:tc>
          <w:tcPr>
            <w:tcW w:w="1375" w:type="dxa"/>
            <w:vAlign w:val="center"/>
          </w:tcPr>
          <w:p w14:paraId="0DC0BA4D" w14:textId="77777777" w:rsidR="0090374C" w:rsidRPr="00B83B9F" w:rsidRDefault="0090374C" w:rsidP="004459E6">
            <w:pPr>
              <w:snapToGrid w:val="0"/>
              <w:spacing w:line="240" w:lineRule="exact"/>
              <w:jc w:val="left"/>
              <w:rPr>
                <w:rFonts w:ascii="仿宋" w:eastAsia="仿宋" w:hAnsi="仿宋" w:cs="仿宋"/>
                <w:sz w:val="16"/>
                <w:szCs w:val="16"/>
              </w:rPr>
            </w:pPr>
            <w:r w:rsidRPr="00B83B9F">
              <w:rPr>
                <w:rFonts w:ascii="仿宋" w:eastAsia="仿宋" w:hAnsi="仿宋" w:cs="仿宋" w:hint="eastAsia"/>
                <w:sz w:val="16"/>
                <w:szCs w:val="16"/>
              </w:rPr>
              <w:t>习近平新时代中国特色社会主义思想概论</w:t>
            </w:r>
          </w:p>
        </w:tc>
        <w:tc>
          <w:tcPr>
            <w:tcW w:w="648" w:type="dxa"/>
            <w:vAlign w:val="center"/>
          </w:tcPr>
          <w:p w14:paraId="35B7D7E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vAlign w:val="center"/>
          </w:tcPr>
          <w:p w14:paraId="68E311D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vAlign w:val="center"/>
          </w:tcPr>
          <w:p w14:paraId="6A3012C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vAlign w:val="center"/>
          </w:tcPr>
          <w:p w14:paraId="514E87C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vAlign w:val="center"/>
          </w:tcPr>
          <w:p w14:paraId="4CBB014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vAlign w:val="center"/>
          </w:tcPr>
          <w:p w14:paraId="3D2CFEE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vAlign w:val="center"/>
          </w:tcPr>
          <w:p w14:paraId="023B8BE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vAlign w:val="center"/>
          </w:tcPr>
          <w:p w14:paraId="4174032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vAlign w:val="center"/>
          </w:tcPr>
          <w:p w14:paraId="1AA9B2E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vAlign w:val="center"/>
          </w:tcPr>
          <w:p w14:paraId="7B41408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vAlign w:val="center"/>
          </w:tcPr>
          <w:p w14:paraId="11564C0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vAlign w:val="center"/>
          </w:tcPr>
          <w:p w14:paraId="36AE495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vAlign w:val="center"/>
          </w:tcPr>
          <w:p w14:paraId="5740179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90374C" w:rsidRPr="00B83B9F" w14:paraId="4E50EDB0"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40C8685B" w14:textId="77777777" w:rsidR="0090374C" w:rsidRPr="00B83B9F" w:rsidRDefault="0090374C" w:rsidP="004459E6">
            <w:pPr>
              <w:snapToGrid w:val="0"/>
              <w:spacing w:line="240" w:lineRule="exact"/>
              <w:jc w:val="left"/>
              <w:rPr>
                <w:rFonts w:ascii="仿宋" w:eastAsia="仿宋" w:hAnsi="仿宋" w:cs="仿宋"/>
                <w:sz w:val="16"/>
                <w:szCs w:val="16"/>
              </w:rPr>
            </w:pPr>
            <w:r w:rsidRPr="00B83B9F">
              <w:rPr>
                <w:rFonts w:ascii="仿宋" w:eastAsia="仿宋" w:hAnsi="仿宋" w:cs="仿宋" w:hint="eastAsia"/>
                <w:sz w:val="16"/>
                <w:szCs w:val="16"/>
              </w:rPr>
              <w:t>形势与政策</w:t>
            </w:r>
          </w:p>
        </w:tc>
        <w:tc>
          <w:tcPr>
            <w:tcW w:w="648" w:type="dxa"/>
            <w:tcBorders>
              <w:top w:val="single" w:sz="4" w:space="0" w:color="000000"/>
              <w:left w:val="single" w:sz="4" w:space="0" w:color="000000"/>
              <w:bottom w:val="single" w:sz="4" w:space="0" w:color="000000"/>
              <w:right w:val="single" w:sz="4" w:space="0" w:color="000000"/>
            </w:tcBorders>
            <w:vAlign w:val="center"/>
          </w:tcPr>
          <w:p w14:paraId="63584B0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4D43B29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39285E7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5CBDF4B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E6214B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13C2144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17902F6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17631F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7E67C47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DEA07F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464061A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EF006A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493D437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90374C" w:rsidRPr="00B83B9F" w14:paraId="345B5026"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11BB5627" w14:textId="77777777" w:rsidR="0090374C" w:rsidRPr="00B83B9F" w:rsidRDefault="0090374C" w:rsidP="004459E6">
            <w:pPr>
              <w:snapToGrid w:val="0"/>
              <w:spacing w:line="240" w:lineRule="exact"/>
              <w:jc w:val="left"/>
              <w:rPr>
                <w:rFonts w:ascii="仿宋" w:eastAsia="仿宋" w:hAnsi="仿宋" w:cs="仿宋"/>
                <w:sz w:val="16"/>
                <w:szCs w:val="16"/>
              </w:rPr>
            </w:pPr>
            <w:r w:rsidRPr="00B83B9F">
              <w:rPr>
                <w:rFonts w:ascii="仿宋" w:eastAsia="仿宋" w:hAnsi="仿宋" w:cs="仿宋" w:hint="eastAsia"/>
                <w:sz w:val="16"/>
                <w:szCs w:val="16"/>
              </w:rPr>
              <w:t>思想政治理论课社会实践</w:t>
            </w:r>
          </w:p>
        </w:tc>
        <w:tc>
          <w:tcPr>
            <w:tcW w:w="648" w:type="dxa"/>
            <w:tcBorders>
              <w:top w:val="single" w:sz="4" w:space="0" w:color="000000"/>
              <w:left w:val="single" w:sz="4" w:space="0" w:color="000000"/>
              <w:bottom w:val="single" w:sz="4" w:space="0" w:color="000000"/>
              <w:right w:val="single" w:sz="4" w:space="0" w:color="000000"/>
            </w:tcBorders>
            <w:vAlign w:val="center"/>
          </w:tcPr>
          <w:p w14:paraId="5AE4C82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15DF133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29F06A9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0736CFC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CCD7E0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526894A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111AC64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4B35207B"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502BD93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D39C8B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6CD6AA6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2538CD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5A4F6ED2"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90374C" w:rsidRPr="00B83B9F" w14:paraId="2056BE81"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2E1E94D4"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军事理论</w:t>
            </w:r>
          </w:p>
        </w:tc>
        <w:tc>
          <w:tcPr>
            <w:tcW w:w="648" w:type="dxa"/>
            <w:tcBorders>
              <w:top w:val="single" w:sz="4" w:space="0" w:color="000000"/>
              <w:left w:val="single" w:sz="4" w:space="0" w:color="000000"/>
              <w:bottom w:val="single" w:sz="4" w:space="0" w:color="000000"/>
              <w:right w:val="single" w:sz="4" w:space="0" w:color="000000"/>
            </w:tcBorders>
            <w:vAlign w:val="center"/>
          </w:tcPr>
          <w:p w14:paraId="6640466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4AD8EE6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7F3DAB5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7BE434D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CCB704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239EFD6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256B44E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F3E795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3AC2571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C93448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48B8B39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0CEFC8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4FB9A75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90374C" w:rsidRPr="00B83B9F" w14:paraId="0E77EA73" w14:textId="77777777" w:rsidTr="004459E6">
        <w:trPr>
          <w:trHeight w:val="25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3AD73048"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军训</w:t>
            </w:r>
          </w:p>
        </w:tc>
        <w:tc>
          <w:tcPr>
            <w:tcW w:w="648" w:type="dxa"/>
            <w:tcBorders>
              <w:top w:val="single" w:sz="4" w:space="0" w:color="000000"/>
              <w:left w:val="single" w:sz="4" w:space="0" w:color="000000"/>
              <w:bottom w:val="single" w:sz="4" w:space="0" w:color="000000"/>
              <w:right w:val="single" w:sz="4" w:space="0" w:color="000000"/>
            </w:tcBorders>
            <w:vAlign w:val="center"/>
          </w:tcPr>
          <w:p w14:paraId="6C6416B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56C76AA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3B53674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09AEDEA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149F57F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3FFDC51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057FE07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5D2595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1BB50D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A189B2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2D04DB3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E5BBC9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105E588E"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70A0315E"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2969ED5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体育-基础</w:t>
            </w:r>
          </w:p>
        </w:tc>
        <w:tc>
          <w:tcPr>
            <w:tcW w:w="648" w:type="dxa"/>
            <w:tcBorders>
              <w:top w:val="single" w:sz="4" w:space="0" w:color="000000"/>
              <w:left w:val="single" w:sz="4" w:space="0" w:color="000000"/>
              <w:bottom w:val="single" w:sz="4" w:space="0" w:color="000000"/>
              <w:right w:val="single" w:sz="4" w:space="0" w:color="000000"/>
            </w:tcBorders>
            <w:vAlign w:val="center"/>
          </w:tcPr>
          <w:p w14:paraId="5FC3A30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6F51739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22CC6F5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17D7AC9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804730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6DBE5F8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3B64E6B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28F4A8D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CFD30B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841DD2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01CEF04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AE3861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059CEF97"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3246F5E6"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4C92E83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体育-专项</w:t>
            </w:r>
          </w:p>
        </w:tc>
        <w:tc>
          <w:tcPr>
            <w:tcW w:w="648" w:type="dxa"/>
            <w:tcBorders>
              <w:top w:val="single" w:sz="4" w:space="0" w:color="000000"/>
              <w:left w:val="single" w:sz="4" w:space="0" w:color="000000"/>
              <w:bottom w:val="single" w:sz="4" w:space="0" w:color="000000"/>
              <w:right w:val="single" w:sz="4" w:space="0" w:color="000000"/>
            </w:tcBorders>
            <w:vAlign w:val="center"/>
          </w:tcPr>
          <w:p w14:paraId="3AE39CF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4909636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0838598B"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74CFD02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371843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14EB2627"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1C2361A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46672C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394E02B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0CB698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69BE5E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5CF15B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24823564"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38FDD93A"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675457B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体育-竞赛</w:t>
            </w:r>
          </w:p>
        </w:tc>
        <w:tc>
          <w:tcPr>
            <w:tcW w:w="648" w:type="dxa"/>
            <w:tcBorders>
              <w:top w:val="single" w:sz="4" w:space="0" w:color="000000"/>
              <w:left w:val="single" w:sz="4" w:space="0" w:color="000000"/>
              <w:bottom w:val="single" w:sz="4" w:space="0" w:color="000000"/>
              <w:right w:val="single" w:sz="4" w:space="0" w:color="000000"/>
            </w:tcBorders>
            <w:vAlign w:val="center"/>
          </w:tcPr>
          <w:p w14:paraId="29B5D52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3FC02D6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4A9AFDF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370DF15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2CF0F6D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333B6F1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0A21103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3178899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8433DB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6A4A4B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354F387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B3664C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30C60D6D"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47136A39"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7D835C9C"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大学英语1</w:t>
            </w:r>
          </w:p>
        </w:tc>
        <w:tc>
          <w:tcPr>
            <w:tcW w:w="648" w:type="dxa"/>
            <w:tcBorders>
              <w:top w:val="single" w:sz="4" w:space="0" w:color="000000"/>
              <w:left w:val="single" w:sz="4" w:space="0" w:color="000000"/>
              <w:bottom w:val="single" w:sz="4" w:space="0" w:color="000000"/>
              <w:right w:val="single" w:sz="4" w:space="0" w:color="000000"/>
            </w:tcBorders>
            <w:vAlign w:val="center"/>
          </w:tcPr>
          <w:p w14:paraId="3384C50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0786ACC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549F19F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76B42A7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8CDFC3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11525DF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1FEABFC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0BCC8F0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198204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41A9BE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81" w:type="dxa"/>
            <w:tcBorders>
              <w:top w:val="single" w:sz="4" w:space="0" w:color="000000"/>
              <w:left w:val="single" w:sz="4" w:space="0" w:color="000000"/>
              <w:bottom w:val="single" w:sz="4" w:space="0" w:color="000000"/>
              <w:right w:val="single" w:sz="4" w:space="0" w:color="000000"/>
            </w:tcBorders>
            <w:vAlign w:val="center"/>
          </w:tcPr>
          <w:p w14:paraId="0BDCE16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3BF6A5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65" w:type="dxa"/>
            <w:tcBorders>
              <w:top w:val="single" w:sz="4" w:space="0" w:color="000000"/>
              <w:left w:val="single" w:sz="4" w:space="0" w:color="000000"/>
              <w:bottom w:val="single" w:sz="4" w:space="0" w:color="000000"/>
              <w:right w:val="single" w:sz="4" w:space="0" w:color="000000"/>
            </w:tcBorders>
            <w:vAlign w:val="center"/>
          </w:tcPr>
          <w:p w14:paraId="515F10C6"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53C7A0D0"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4EDEF4EF"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大学英语2</w:t>
            </w:r>
          </w:p>
        </w:tc>
        <w:tc>
          <w:tcPr>
            <w:tcW w:w="648" w:type="dxa"/>
            <w:tcBorders>
              <w:top w:val="single" w:sz="4" w:space="0" w:color="000000"/>
              <w:left w:val="single" w:sz="4" w:space="0" w:color="000000"/>
              <w:bottom w:val="single" w:sz="4" w:space="0" w:color="000000"/>
              <w:right w:val="single" w:sz="4" w:space="0" w:color="000000"/>
            </w:tcBorders>
            <w:vAlign w:val="center"/>
          </w:tcPr>
          <w:p w14:paraId="5A6741B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465057C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1345434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633261D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1EE062A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2135699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191FFC2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7B183BA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BB5625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8897F97"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81" w:type="dxa"/>
            <w:tcBorders>
              <w:top w:val="single" w:sz="4" w:space="0" w:color="000000"/>
              <w:left w:val="single" w:sz="4" w:space="0" w:color="000000"/>
              <w:bottom w:val="single" w:sz="4" w:space="0" w:color="000000"/>
              <w:right w:val="single" w:sz="4" w:space="0" w:color="000000"/>
            </w:tcBorders>
            <w:vAlign w:val="center"/>
          </w:tcPr>
          <w:p w14:paraId="3DF0865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F5DAFA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65" w:type="dxa"/>
            <w:tcBorders>
              <w:top w:val="single" w:sz="4" w:space="0" w:color="000000"/>
              <w:left w:val="single" w:sz="4" w:space="0" w:color="000000"/>
              <w:bottom w:val="single" w:sz="4" w:space="0" w:color="000000"/>
              <w:right w:val="single" w:sz="4" w:space="0" w:color="000000"/>
            </w:tcBorders>
            <w:vAlign w:val="center"/>
          </w:tcPr>
          <w:p w14:paraId="5829B9BE"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18789F56"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2C712FE5"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大学英语3</w:t>
            </w:r>
          </w:p>
        </w:tc>
        <w:tc>
          <w:tcPr>
            <w:tcW w:w="648" w:type="dxa"/>
            <w:tcBorders>
              <w:top w:val="single" w:sz="4" w:space="0" w:color="000000"/>
              <w:left w:val="single" w:sz="4" w:space="0" w:color="000000"/>
              <w:bottom w:val="single" w:sz="4" w:space="0" w:color="000000"/>
              <w:right w:val="single" w:sz="4" w:space="0" w:color="000000"/>
            </w:tcBorders>
            <w:vAlign w:val="center"/>
          </w:tcPr>
          <w:p w14:paraId="0D471FF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7CA2DE6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0F3C4B0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1716107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481D04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431F74E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28D5991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255EDDE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373928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3C913F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81" w:type="dxa"/>
            <w:tcBorders>
              <w:top w:val="single" w:sz="4" w:space="0" w:color="000000"/>
              <w:left w:val="single" w:sz="4" w:space="0" w:color="000000"/>
              <w:bottom w:val="single" w:sz="4" w:space="0" w:color="000000"/>
              <w:right w:val="single" w:sz="4" w:space="0" w:color="000000"/>
            </w:tcBorders>
            <w:vAlign w:val="center"/>
          </w:tcPr>
          <w:p w14:paraId="140EE8A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B00424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65" w:type="dxa"/>
            <w:tcBorders>
              <w:top w:val="single" w:sz="4" w:space="0" w:color="000000"/>
              <w:left w:val="single" w:sz="4" w:space="0" w:color="000000"/>
              <w:bottom w:val="single" w:sz="4" w:space="0" w:color="000000"/>
              <w:right w:val="single" w:sz="4" w:space="0" w:color="000000"/>
            </w:tcBorders>
            <w:vAlign w:val="center"/>
          </w:tcPr>
          <w:p w14:paraId="73FBA868"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4D74631"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66855BF7"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大学英语4</w:t>
            </w:r>
          </w:p>
        </w:tc>
        <w:tc>
          <w:tcPr>
            <w:tcW w:w="648" w:type="dxa"/>
            <w:tcBorders>
              <w:top w:val="single" w:sz="4" w:space="0" w:color="000000"/>
              <w:left w:val="single" w:sz="4" w:space="0" w:color="000000"/>
              <w:bottom w:val="single" w:sz="4" w:space="0" w:color="000000"/>
              <w:right w:val="single" w:sz="4" w:space="0" w:color="000000"/>
            </w:tcBorders>
            <w:vAlign w:val="center"/>
          </w:tcPr>
          <w:p w14:paraId="2525F5A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3C4D3F1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7A79224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1424D2F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3BEFB9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30C7AFB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77ACFF1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42C2AF4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1CB314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B2F302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81" w:type="dxa"/>
            <w:tcBorders>
              <w:top w:val="single" w:sz="4" w:space="0" w:color="000000"/>
              <w:left w:val="single" w:sz="4" w:space="0" w:color="000000"/>
              <w:bottom w:val="single" w:sz="4" w:space="0" w:color="000000"/>
              <w:right w:val="single" w:sz="4" w:space="0" w:color="000000"/>
            </w:tcBorders>
            <w:vAlign w:val="center"/>
          </w:tcPr>
          <w:p w14:paraId="4C568E6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FA1B72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65" w:type="dxa"/>
            <w:tcBorders>
              <w:top w:val="single" w:sz="4" w:space="0" w:color="000000"/>
              <w:left w:val="single" w:sz="4" w:space="0" w:color="000000"/>
              <w:bottom w:val="single" w:sz="4" w:space="0" w:color="000000"/>
              <w:right w:val="single" w:sz="4" w:space="0" w:color="000000"/>
            </w:tcBorders>
            <w:vAlign w:val="center"/>
          </w:tcPr>
          <w:p w14:paraId="69FCDDD6"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6F356B8F"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71AC8B68"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高等数学A1</w:t>
            </w:r>
          </w:p>
        </w:tc>
        <w:tc>
          <w:tcPr>
            <w:tcW w:w="648" w:type="dxa"/>
            <w:tcBorders>
              <w:top w:val="single" w:sz="4" w:space="0" w:color="000000"/>
              <w:left w:val="single" w:sz="4" w:space="0" w:color="000000"/>
              <w:bottom w:val="single" w:sz="4" w:space="0" w:color="000000"/>
              <w:right w:val="single" w:sz="4" w:space="0" w:color="000000"/>
            </w:tcBorders>
            <w:vAlign w:val="center"/>
          </w:tcPr>
          <w:p w14:paraId="036D0B2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00" w:type="dxa"/>
            <w:tcBorders>
              <w:top w:val="single" w:sz="4" w:space="0" w:color="000000"/>
              <w:left w:val="single" w:sz="4" w:space="0" w:color="000000"/>
              <w:bottom w:val="single" w:sz="4" w:space="0" w:color="000000"/>
              <w:right w:val="single" w:sz="4" w:space="0" w:color="000000"/>
            </w:tcBorders>
            <w:vAlign w:val="center"/>
          </w:tcPr>
          <w:p w14:paraId="09524A2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34F3E30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0B5A79F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29059F1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57B5358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5DD4809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3C572D2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76BFF6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531917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59A58E7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F57531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141B1D08"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33E090E3"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6F6C3ADE"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高等数学A2</w:t>
            </w:r>
          </w:p>
        </w:tc>
        <w:tc>
          <w:tcPr>
            <w:tcW w:w="648" w:type="dxa"/>
            <w:tcBorders>
              <w:top w:val="single" w:sz="4" w:space="0" w:color="000000"/>
              <w:left w:val="single" w:sz="4" w:space="0" w:color="000000"/>
              <w:bottom w:val="single" w:sz="4" w:space="0" w:color="000000"/>
              <w:right w:val="single" w:sz="4" w:space="0" w:color="000000"/>
            </w:tcBorders>
            <w:vAlign w:val="center"/>
          </w:tcPr>
          <w:p w14:paraId="261B427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00" w:type="dxa"/>
            <w:tcBorders>
              <w:top w:val="single" w:sz="4" w:space="0" w:color="000000"/>
              <w:left w:val="single" w:sz="4" w:space="0" w:color="000000"/>
              <w:bottom w:val="single" w:sz="4" w:space="0" w:color="000000"/>
              <w:right w:val="single" w:sz="4" w:space="0" w:color="000000"/>
            </w:tcBorders>
            <w:vAlign w:val="center"/>
          </w:tcPr>
          <w:p w14:paraId="7ED1DE1D"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54430DA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2B6F70B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D45284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1126096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7B445CE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08AD26F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5BCC72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630A21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2C8446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7F5AFD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77668A9D"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45F6A2E2"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49232503"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线性代数A</w:t>
            </w:r>
          </w:p>
        </w:tc>
        <w:tc>
          <w:tcPr>
            <w:tcW w:w="648" w:type="dxa"/>
            <w:tcBorders>
              <w:top w:val="single" w:sz="4" w:space="0" w:color="000000"/>
              <w:left w:val="single" w:sz="4" w:space="0" w:color="000000"/>
              <w:bottom w:val="single" w:sz="4" w:space="0" w:color="000000"/>
              <w:right w:val="single" w:sz="4" w:space="0" w:color="000000"/>
            </w:tcBorders>
            <w:vAlign w:val="center"/>
          </w:tcPr>
          <w:p w14:paraId="644FC80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63BA33A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795D39F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08862CA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1E6AB2E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7E5DBA9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6CCBB33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5DA7B4D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05D0ED2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B25C2B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32AC858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F8B871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46C9C77B"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C757826"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21D392D8"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概率与统计B</w:t>
            </w:r>
          </w:p>
        </w:tc>
        <w:tc>
          <w:tcPr>
            <w:tcW w:w="648" w:type="dxa"/>
            <w:tcBorders>
              <w:top w:val="single" w:sz="4" w:space="0" w:color="000000"/>
              <w:left w:val="single" w:sz="4" w:space="0" w:color="000000"/>
              <w:bottom w:val="single" w:sz="4" w:space="0" w:color="000000"/>
              <w:right w:val="single" w:sz="4" w:space="0" w:color="000000"/>
            </w:tcBorders>
            <w:vAlign w:val="center"/>
          </w:tcPr>
          <w:p w14:paraId="4CB51AA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00" w:type="dxa"/>
            <w:tcBorders>
              <w:top w:val="single" w:sz="4" w:space="0" w:color="000000"/>
              <w:left w:val="single" w:sz="4" w:space="0" w:color="000000"/>
              <w:bottom w:val="single" w:sz="4" w:space="0" w:color="000000"/>
              <w:right w:val="single" w:sz="4" w:space="0" w:color="000000"/>
            </w:tcBorders>
            <w:vAlign w:val="center"/>
          </w:tcPr>
          <w:p w14:paraId="5ACD06C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068A1FB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7BF083E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5002FF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033E1AC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0096600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23ED7E5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914FC7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526034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E58E38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31DB45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159C6904"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67B03820"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318F1E66"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大学物理A1</w:t>
            </w:r>
          </w:p>
        </w:tc>
        <w:tc>
          <w:tcPr>
            <w:tcW w:w="648" w:type="dxa"/>
            <w:tcBorders>
              <w:top w:val="single" w:sz="4" w:space="0" w:color="000000"/>
              <w:left w:val="single" w:sz="4" w:space="0" w:color="000000"/>
              <w:bottom w:val="single" w:sz="4" w:space="0" w:color="000000"/>
              <w:right w:val="single" w:sz="4" w:space="0" w:color="000000"/>
            </w:tcBorders>
            <w:vAlign w:val="center"/>
          </w:tcPr>
          <w:p w14:paraId="5A8E0BA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00" w:type="dxa"/>
            <w:tcBorders>
              <w:top w:val="single" w:sz="4" w:space="0" w:color="000000"/>
              <w:left w:val="single" w:sz="4" w:space="0" w:color="000000"/>
              <w:bottom w:val="single" w:sz="4" w:space="0" w:color="000000"/>
              <w:right w:val="single" w:sz="4" w:space="0" w:color="000000"/>
            </w:tcBorders>
            <w:vAlign w:val="center"/>
          </w:tcPr>
          <w:p w14:paraId="1662661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57F2E7A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1CACE79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303CD54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28D0088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4FE4BC5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519915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10E9CAF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41C321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8BA2CF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95CCC5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1817E4C6"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6E5145E6"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6E66064E"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大学物理A2</w:t>
            </w:r>
          </w:p>
        </w:tc>
        <w:tc>
          <w:tcPr>
            <w:tcW w:w="648" w:type="dxa"/>
            <w:tcBorders>
              <w:top w:val="single" w:sz="4" w:space="0" w:color="000000"/>
              <w:left w:val="single" w:sz="4" w:space="0" w:color="000000"/>
              <w:bottom w:val="single" w:sz="4" w:space="0" w:color="000000"/>
              <w:right w:val="single" w:sz="4" w:space="0" w:color="000000"/>
            </w:tcBorders>
            <w:vAlign w:val="center"/>
          </w:tcPr>
          <w:p w14:paraId="5B0CC0A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00" w:type="dxa"/>
            <w:tcBorders>
              <w:top w:val="single" w:sz="4" w:space="0" w:color="000000"/>
              <w:left w:val="single" w:sz="4" w:space="0" w:color="000000"/>
              <w:bottom w:val="single" w:sz="4" w:space="0" w:color="000000"/>
              <w:right w:val="single" w:sz="4" w:space="0" w:color="000000"/>
            </w:tcBorders>
            <w:vAlign w:val="center"/>
          </w:tcPr>
          <w:p w14:paraId="1347396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2E721ED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6B16636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4EFD72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101D0B1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453F661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2C3C806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2816FFE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5633C5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B0FD5F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9911DB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5F2D7794"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787201B6"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3EF3804A"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大学物理实验1</w:t>
            </w:r>
          </w:p>
        </w:tc>
        <w:tc>
          <w:tcPr>
            <w:tcW w:w="648" w:type="dxa"/>
            <w:tcBorders>
              <w:top w:val="single" w:sz="4" w:space="0" w:color="000000"/>
              <w:left w:val="single" w:sz="4" w:space="0" w:color="000000"/>
              <w:bottom w:val="single" w:sz="4" w:space="0" w:color="000000"/>
              <w:right w:val="single" w:sz="4" w:space="0" w:color="000000"/>
            </w:tcBorders>
            <w:vAlign w:val="center"/>
          </w:tcPr>
          <w:p w14:paraId="1E8D7AE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00" w:type="dxa"/>
            <w:tcBorders>
              <w:top w:val="single" w:sz="4" w:space="0" w:color="000000"/>
              <w:left w:val="single" w:sz="4" w:space="0" w:color="000000"/>
              <w:bottom w:val="single" w:sz="4" w:space="0" w:color="000000"/>
              <w:right w:val="single" w:sz="4" w:space="0" w:color="000000"/>
            </w:tcBorders>
            <w:vAlign w:val="center"/>
          </w:tcPr>
          <w:p w14:paraId="34B1294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0B89E44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440692C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4B3A2EE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1226B78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725C6F5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5F27611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04C5D54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493D7A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26C56A8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E957C3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47CC01E8"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790C1F30"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48B89A8D"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大学物理实验2</w:t>
            </w:r>
          </w:p>
        </w:tc>
        <w:tc>
          <w:tcPr>
            <w:tcW w:w="648" w:type="dxa"/>
            <w:tcBorders>
              <w:top w:val="single" w:sz="4" w:space="0" w:color="000000"/>
              <w:left w:val="single" w:sz="4" w:space="0" w:color="000000"/>
              <w:bottom w:val="single" w:sz="4" w:space="0" w:color="000000"/>
              <w:right w:val="single" w:sz="4" w:space="0" w:color="000000"/>
            </w:tcBorders>
            <w:vAlign w:val="center"/>
          </w:tcPr>
          <w:p w14:paraId="6D0E01BD"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00" w:type="dxa"/>
            <w:tcBorders>
              <w:top w:val="single" w:sz="4" w:space="0" w:color="000000"/>
              <w:left w:val="single" w:sz="4" w:space="0" w:color="000000"/>
              <w:bottom w:val="single" w:sz="4" w:space="0" w:color="000000"/>
              <w:right w:val="single" w:sz="4" w:space="0" w:color="000000"/>
            </w:tcBorders>
            <w:vAlign w:val="center"/>
          </w:tcPr>
          <w:p w14:paraId="4D65ACC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50A2A86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0B23949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6F094E6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5310EF6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4BBD082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2DEF844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8B39BF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D74628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4F577B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7FD8B4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24D4213E"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318F9ACA"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61156235"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普通化学A</w:t>
            </w:r>
          </w:p>
        </w:tc>
        <w:tc>
          <w:tcPr>
            <w:tcW w:w="648" w:type="dxa"/>
            <w:tcBorders>
              <w:top w:val="single" w:sz="4" w:space="0" w:color="000000"/>
              <w:left w:val="single" w:sz="4" w:space="0" w:color="000000"/>
              <w:bottom w:val="single" w:sz="4" w:space="0" w:color="000000"/>
              <w:right w:val="single" w:sz="4" w:space="0" w:color="000000"/>
            </w:tcBorders>
            <w:vAlign w:val="center"/>
          </w:tcPr>
          <w:p w14:paraId="0C65692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00" w:type="dxa"/>
            <w:tcBorders>
              <w:top w:val="single" w:sz="4" w:space="0" w:color="000000"/>
              <w:left w:val="single" w:sz="4" w:space="0" w:color="000000"/>
              <w:bottom w:val="single" w:sz="4" w:space="0" w:color="000000"/>
              <w:right w:val="single" w:sz="4" w:space="0" w:color="000000"/>
            </w:tcBorders>
            <w:vAlign w:val="center"/>
          </w:tcPr>
          <w:p w14:paraId="297F546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14D5FAD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7003E00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FB5ED3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615A493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5FB8CFC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5008C41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B5861C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8ACEA7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6CAA92F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6D5FEF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3AA39B75"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32F0CF7E"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6D321591"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普通化学实验A</w:t>
            </w:r>
          </w:p>
        </w:tc>
        <w:tc>
          <w:tcPr>
            <w:tcW w:w="648" w:type="dxa"/>
            <w:tcBorders>
              <w:top w:val="single" w:sz="4" w:space="0" w:color="000000"/>
              <w:left w:val="single" w:sz="4" w:space="0" w:color="000000"/>
              <w:bottom w:val="single" w:sz="4" w:space="0" w:color="000000"/>
              <w:right w:val="single" w:sz="4" w:space="0" w:color="000000"/>
            </w:tcBorders>
            <w:vAlign w:val="center"/>
          </w:tcPr>
          <w:p w14:paraId="357241E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00" w:type="dxa"/>
            <w:tcBorders>
              <w:top w:val="single" w:sz="4" w:space="0" w:color="000000"/>
              <w:left w:val="single" w:sz="4" w:space="0" w:color="000000"/>
              <w:bottom w:val="single" w:sz="4" w:space="0" w:color="000000"/>
              <w:right w:val="single" w:sz="4" w:space="0" w:color="000000"/>
            </w:tcBorders>
            <w:vAlign w:val="center"/>
          </w:tcPr>
          <w:p w14:paraId="7B56254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32E1457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073318C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4E4AAB1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2192638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0801FC0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4F2E704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3966EE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D2920E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2DDF41D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8ED905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7CC88059"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313C6257"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5B54E3AC"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大学计算机</w:t>
            </w:r>
          </w:p>
        </w:tc>
        <w:tc>
          <w:tcPr>
            <w:tcW w:w="648" w:type="dxa"/>
            <w:tcBorders>
              <w:top w:val="single" w:sz="4" w:space="0" w:color="000000"/>
              <w:left w:val="single" w:sz="4" w:space="0" w:color="000000"/>
              <w:bottom w:val="single" w:sz="4" w:space="0" w:color="000000"/>
              <w:right w:val="single" w:sz="4" w:space="0" w:color="000000"/>
            </w:tcBorders>
            <w:vAlign w:val="center"/>
          </w:tcPr>
          <w:p w14:paraId="62AF219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73A86B1B"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1F21CF1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6F11742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0BA1BFC2"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574622F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38B7F4A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0431C13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03CD982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1529C6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5946266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33B3BB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426ED70A"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1715728F"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749576EC" w14:textId="77777777" w:rsidR="0090374C" w:rsidRPr="00B83B9F" w:rsidRDefault="0090374C" w:rsidP="004459E6">
            <w:pPr>
              <w:snapToGrid w:val="0"/>
              <w:spacing w:line="240" w:lineRule="exact"/>
              <w:jc w:val="center"/>
              <w:rPr>
                <w:rFonts w:ascii="仿宋" w:eastAsia="仿宋" w:hAnsi="仿宋" w:cs="仿宋"/>
                <w:sz w:val="18"/>
                <w:szCs w:val="18"/>
              </w:rPr>
            </w:pPr>
            <w:r w:rsidRPr="00B83B9F">
              <w:rPr>
                <w:rFonts w:ascii="仿宋" w:eastAsia="仿宋" w:hAnsi="仿宋" w:cs="仿宋" w:hint="eastAsia"/>
                <w:sz w:val="16"/>
                <w:szCs w:val="16"/>
              </w:rPr>
              <w:t>C语言程序设计</w:t>
            </w:r>
          </w:p>
        </w:tc>
        <w:tc>
          <w:tcPr>
            <w:tcW w:w="648" w:type="dxa"/>
            <w:tcBorders>
              <w:top w:val="single" w:sz="4" w:space="0" w:color="000000"/>
              <w:left w:val="single" w:sz="4" w:space="0" w:color="000000"/>
              <w:bottom w:val="single" w:sz="4" w:space="0" w:color="000000"/>
              <w:right w:val="single" w:sz="4" w:space="0" w:color="000000"/>
            </w:tcBorders>
            <w:vAlign w:val="center"/>
          </w:tcPr>
          <w:p w14:paraId="25003B5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14F138F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05235D1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38B5CF8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31E862E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3B26724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4CFC245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000B80D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45B74E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3A09AD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5361C25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86943F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29615C0F"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045BD54A"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2CD899E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电工技术B</w:t>
            </w:r>
          </w:p>
        </w:tc>
        <w:tc>
          <w:tcPr>
            <w:tcW w:w="648" w:type="dxa"/>
            <w:tcBorders>
              <w:top w:val="single" w:sz="4" w:space="0" w:color="000000"/>
              <w:left w:val="single" w:sz="4" w:space="0" w:color="000000"/>
              <w:bottom w:val="single" w:sz="4" w:space="0" w:color="000000"/>
              <w:right w:val="single" w:sz="4" w:space="0" w:color="000000"/>
            </w:tcBorders>
            <w:vAlign w:val="center"/>
          </w:tcPr>
          <w:p w14:paraId="0C946D5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00" w:type="dxa"/>
            <w:tcBorders>
              <w:top w:val="single" w:sz="4" w:space="0" w:color="000000"/>
              <w:left w:val="single" w:sz="4" w:space="0" w:color="000000"/>
              <w:bottom w:val="single" w:sz="4" w:space="0" w:color="000000"/>
              <w:right w:val="single" w:sz="4" w:space="0" w:color="000000"/>
            </w:tcBorders>
            <w:vAlign w:val="center"/>
          </w:tcPr>
          <w:p w14:paraId="3532535B"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66B493D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38995BE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E6785D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148713B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1D0B9EA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61D26AB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0541C6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5D3AC2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47F7E1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A14840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601AEF51"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01B6F39E"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521229B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电工学实验A1</w:t>
            </w:r>
          </w:p>
        </w:tc>
        <w:tc>
          <w:tcPr>
            <w:tcW w:w="648" w:type="dxa"/>
            <w:tcBorders>
              <w:top w:val="single" w:sz="4" w:space="0" w:color="000000"/>
              <w:left w:val="single" w:sz="4" w:space="0" w:color="000000"/>
              <w:bottom w:val="single" w:sz="4" w:space="0" w:color="000000"/>
              <w:right w:val="single" w:sz="4" w:space="0" w:color="000000"/>
            </w:tcBorders>
            <w:vAlign w:val="center"/>
          </w:tcPr>
          <w:p w14:paraId="1DD6FCF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00" w:type="dxa"/>
            <w:tcBorders>
              <w:top w:val="single" w:sz="4" w:space="0" w:color="000000"/>
              <w:left w:val="single" w:sz="4" w:space="0" w:color="000000"/>
              <w:bottom w:val="single" w:sz="4" w:space="0" w:color="000000"/>
              <w:right w:val="single" w:sz="4" w:space="0" w:color="000000"/>
            </w:tcBorders>
            <w:vAlign w:val="center"/>
          </w:tcPr>
          <w:p w14:paraId="5BB26A8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66AD0FE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184936B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BC3E93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35D780D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277643A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7F0DE9B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3CC8E2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975C16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658AAEA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45BACD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1C018779"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5486BF0D"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62ACB2E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材料科学导论</w:t>
            </w:r>
          </w:p>
        </w:tc>
        <w:tc>
          <w:tcPr>
            <w:tcW w:w="648" w:type="dxa"/>
            <w:tcBorders>
              <w:top w:val="single" w:sz="4" w:space="0" w:color="000000"/>
              <w:left w:val="single" w:sz="4" w:space="0" w:color="000000"/>
              <w:bottom w:val="single" w:sz="4" w:space="0" w:color="000000"/>
              <w:right w:val="single" w:sz="4" w:space="0" w:color="000000"/>
            </w:tcBorders>
            <w:vAlign w:val="center"/>
          </w:tcPr>
          <w:p w14:paraId="16579B0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39E3A0A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6C98091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1FA1244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03F878F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6E44E9F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64D104A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41AC0C4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005FCD9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765E225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4586EA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F9AA98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0B659EB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90374C" w:rsidRPr="00B83B9F" w14:paraId="2828BBC5"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505C372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工程制图C1</w:t>
            </w:r>
          </w:p>
        </w:tc>
        <w:tc>
          <w:tcPr>
            <w:tcW w:w="648" w:type="dxa"/>
            <w:tcBorders>
              <w:top w:val="single" w:sz="4" w:space="0" w:color="000000"/>
              <w:left w:val="single" w:sz="4" w:space="0" w:color="000000"/>
              <w:bottom w:val="single" w:sz="4" w:space="0" w:color="000000"/>
              <w:right w:val="single" w:sz="4" w:space="0" w:color="000000"/>
            </w:tcBorders>
            <w:vAlign w:val="center"/>
          </w:tcPr>
          <w:p w14:paraId="7CBBCBE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4B8AFBE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2DEE4E0B"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2A34CB4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666F6A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77111D5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669E6C3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66A95D7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0A731A3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CC05E4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AECD40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A8E15E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67EA721D"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425A33E5"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3DB84A5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sz w:val="16"/>
                <w:szCs w:val="16"/>
              </w:rPr>
              <w:lastRenderedPageBreak/>
              <w:t>工程制图C</w:t>
            </w:r>
            <w:r w:rsidRPr="00B83B9F">
              <w:rPr>
                <w:rFonts w:ascii="仿宋" w:eastAsia="仿宋" w:hAnsi="仿宋" w:cs="仿宋" w:hint="eastAsia"/>
                <w:sz w:val="16"/>
                <w:szCs w:val="16"/>
              </w:rPr>
              <w:t>2</w:t>
            </w:r>
          </w:p>
        </w:tc>
        <w:tc>
          <w:tcPr>
            <w:tcW w:w="648" w:type="dxa"/>
            <w:tcBorders>
              <w:top w:val="single" w:sz="4" w:space="0" w:color="000000"/>
              <w:left w:val="single" w:sz="4" w:space="0" w:color="000000"/>
              <w:bottom w:val="single" w:sz="4" w:space="0" w:color="000000"/>
              <w:right w:val="single" w:sz="4" w:space="0" w:color="000000"/>
            </w:tcBorders>
            <w:vAlign w:val="center"/>
          </w:tcPr>
          <w:p w14:paraId="6209846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222A8E7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55A718A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066ABBA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7AECE57"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182EA81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50F23A1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77AB5AB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03C53BC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093652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19CB93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47BA08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35CADBAC"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1C60148D"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1985ACF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机械设计基础</w:t>
            </w:r>
          </w:p>
        </w:tc>
        <w:tc>
          <w:tcPr>
            <w:tcW w:w="648" w:type="dxa"/>
            <w:tcBorders>
              <w:top w:val="single" w:sz="4" w:space="0" w:color="000000"/>
              <w:left w:val="single" w:sz="4" w:space="0" w:color="000000"/>
              <w:bottom w:val="single" w:sz="4" w:space="0" w:color="000000"/>
              <w:right w:val="single" w:sz="4" w:space="0" w:color="000000"/>
            </w:tcBorders>
            <w:vAlign w:val="center"/>
          </w:tcPr>
          <w:p w14:paraId="3848375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45811C9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0532A7F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0362AA2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B25E0C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772CE08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0FAE515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2D74512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259FC0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125FDC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986348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C9917F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28388C03"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54A7ED1B"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2D01275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材料热力学与动力学</w:t>
            </w:r>
          </w:p>
        </w:tc>
        <w:tc>
          <w:tcPr>
            <w:tcW w:w="648" w:type="dxa"/>
            <w:tcBorders>
              <w:top w:val="single" w:sz="4" w:space="0" w:color="000000"/>
              <w:left w:val="single" w:sz="4" w:space="0" w:color="000000"/>
              <w:bottom w:val="single" w:sz="4" w:space="0" w:color="000000"/>
              <w:right w:val="single" w:sz="4" w:space="0" w:color="000000"/>
            </w:tcBorders>
            <w:vAlign w:val="center"/>
          </w:tcPr>
          <w:p w14:paraId="204DE37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00" w:type="dxa"/>
            <w:tcBorders>
              <w:top w:val="single" w:sz="4" w:space="0" w:color="000000"/>
              <w:left w:val="single" w:sz="4" w:space="0" w:color="000000"/>
              <w:bottom w:val="single" w:sz="4" w:space="0" w:color="000000"/>
              <w:right w:val="single" w:sz="4" w:space="0" w:color="000000"/>
            </w:tcBorders>
            <w:vAlign w:val="center"/>
          </w:tcPr>
          <w:p w14:paraId="671CC11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5528A6A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138D8AC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38123D7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2ECD3FD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1317291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7A905F9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0FAF6CC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7ED218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3F2C0EF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846C1D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6D864F95"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116F77ED"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494006E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工程力学B</w:t>
            </w:r>
          </w:p>
        </w:tc>
        <w:tc>
          <w:tcPr>
            <w:tcW w:w="648" w:type="dxa"/>
            <w:tcBorders>
              <w:top w:val="single" w:sz="4" w:space="0" w:color="000000"/>
              <w:left w:val="single" w:sz="4" w:space="0" w:color="000000"/>
              <w:bottom w:val="single" w:sz="4" w:space="0" w:color="000000"/>
              <w:right w:val="single" w:sz="4" w:space="0" w:color="000000"/>
            </w:tcBorders>
            <w:vAlign w:val="center"/>
          </w:tcPr>
          <w:p w14:paraId="385529C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00" w:type="dxa"/>
            <w:tcBorders>
              <w:top w:val="single" w:sz="4" w:space="0" w:color="000000"/>
              <w:left w:val="single" w:sz="4" w:space="0" w:color="000000"/>
              <w:bottom w:val="single" w:sz="4" w:space="0" w:color="000000"/>
              <w:right w:val="single" w:sz="4" w:space="0" w:color="000000"/>
            </w:tcBorders>
            <w:vAlign w:val="center"/>
          </w:tcPr>
          <w:p w14:paraId="362F8B2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58FB5B2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3DE488D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03615C6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4922577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4581989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7C6B89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3DA4180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B3A8D9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057043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54A9A4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2A0EB62C"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4E64C871"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7C586C9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材料科学基础（双语）</w:t>
            </w:r>
          </w:p>
        </w:tc>
        <w:tc>
          <w:tcPr>
            <w:tcW w:w="648" w:type="dxa"/>
            <w:tcBorders>
              <w:top w:val="single" w:sz="4" w:space="0" w:color="000000"/>
              <w:left w:val="single" w:sz="4" w:space="0" w:color="000000"/>
              <w:bottom w:val="single" w:sz="4" w:space="0" w:color="000000"/>
              <w:right w:val="single" w:sz="4" w:space="0" w:color="000000"/>
            </w:tcBorders>
            <w:vAlign w:val="center"/>
          </w:tcPr>
          <w:p w14:paraId="674A4D6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2888F23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28BFFFF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68CC83F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08EFB2F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6EB24AF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48F36C6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3D938B8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05BC20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B2EA10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06E3EB9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0D1271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22D487A7"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473B5B99"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0B6A686D"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固态相变原理</w:t>
            </w:r>
          </w:p>
        </w:tc>
        <w:tc>
          <w:tcPr>
            <w:tcW w:w="648" w:type="dxa"/>
            <w:tcBorders>
              <w:top w:val="single" w:sz="4" w:space="0" w:color="000000"/>
              <w:left w:val="single" w:sz="4" w:space="0" w:color="000000"/>
              <w:bottom w:val="single" w:sz="4" w:space="0" w:color="000000"/>
              <w:right w:val="single" w:sz="4" w:space="0" w:color="000000"/>
            </w:tcBorders>
            <w:vAlign w:val="center"/>
          </w:tcPr>
          <w:p w14:paraId="0C34DB1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62C6C63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7EB0292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4727242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43A25FC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47423CC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53234B9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0C17551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627410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AF6407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34142BE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4E56E3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70C16B39"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8663546"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4B35DA0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材料分析方法</w:t>
            </w:r>
          </w:p>
        </w:tc>
        <w:tc>
          <w:tcPr>
            <w:tcW w:w="648" w:type="dxa"/>
            <w:tcBorders>
              <w:top w:val="single" w:sz="4" w:space="0" w:color="000000"/>
              <w:left w:val="single" w:sz="4" w:space="0" w:color="000000"/>
              <w:bottom w:val="single" w:sz="4" w:space="0" w:color="000000"/>
              <w:right w:val="single" w:sz="4" w:space="0" w:color="000000"/>
            </w:tcBorders>
            <w:vAlign w:val="center"/>
          </w:tcPr>
          <w:p w14:paraId="6BF9B8B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662F7E6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4711D58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1239127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3285BC6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4F99106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3E175BF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212F178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26A73E6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9111E5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20C639F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FAB69E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1E0B0908"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1953B790"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74168F3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材料力学性能</w:t>
            </w:r>
          </w:p>
        </w:tc>
        <w:tc>
          <w:tcPr>
            <w:tcW w:w="648" w:type="dxa"/>
            <w:tcBorders>
              <w:top w:val="single" w:sz="4" w:space="0" w:color="000000"/>
              <w:left w:val="single" w:sz="4" w:space="0" w:color="000000"/>
              <w:bottom w:val="single" w:sz="4" w:space="0" w:color="000000"/>
              <w:right w:val="single" w:sz="4" w:space="0" w:color="000000"/>
            </w:tcBorders>
            <w:vAlign w:val="center"/>
          </w:tcPr>
          <w:p w14:paraId="2080906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7F2FFF5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6F64144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6D6B004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3CF6497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4F6DDB9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448EC70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34769C8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55FD55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8882C7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6B1EC47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664175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18E16105"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7C92604F"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3BB5D26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金属凝固原理</w:t>
            </w:r>
          </w:p>
        </w:tc>
        <w:tc>
          <w:tcPr>
            <w:tcW w:w="648" w:type="dxa"/>
            <w:tcBorders>
              <w:top w:val="single" w:sz="4" w:space="0" w:color="000000"/>
              <w:left w:val="single" w:sz="4" w:space="0" w:color="000000"/>
              <w:bottom w:val="single" w:sz="4" w:space="0" w:color="000000"/>
              <w:right w:val="single" w:sz="4" w:space="0" w:color="000000"/>
            </w:tcBorders>
            <w:vAlign w:val="center"/>
          </w:tcPr>
          <w:p w14:paraId="4954762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4845A8B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336703B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1206985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220FFE8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5AA54E1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12B1FDF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51696B6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44A843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9BE3EF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22826A8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03DFDB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6539FC56"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5B00F34"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1685A29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材料成型工艺学</w:t>
            </w:r>
          </w:p>
        </w:tc>
        <w:tc>
          <w:tcPr>
            <w:tcW w:w="648" w:type="dxa"/>
            <w:tcBorders>
              <w:top w:val="single" w:sz="4" w:space="0" w:color="000000"/>
              <w:left w:val="single" w:sz="4" w:space="0" w:color="000000"/>
              <w:bottom w:val="single" w:sz="4" w:space="0" w:color="000000"/>
              <w:right w:val="single" w:sz="4" w:space="0" w:color="000000"/>
            </w:tcBorders>
            <w:vAlign w:val="center"/>
          </w:tcPr>
          <w:p w14:paraId="1FBB90A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79A89AD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544A5F2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4431955D"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3D3BF91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40CF94D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768DB96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360E47D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CE7999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BFCFBF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35A399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75F7AE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54FA698C"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E96B737"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6E44149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工程材料</w:t>
            </w:r>
          </w:p>
        </w:tc>
        <w:tc>
          <w:tcPr>
            <w:tcW w:w="648" w:type="dxa"/>
            <w:tcBorders>
              <w:top w:val="single" w:sz="4" w:space="0" w:color="000000"/>
              <w:left w:val="single" w:sz="4" w:space="0" w:color="000000"/>
              <w:bottom w:val="single" w:sz="4" w:space="0" w:color="000000"/>
              <w:right w:val="single" w:sz="4" w:space="0" w:color="000000"/>
            </w:tcBorders>
            <w:vAlign w:val="center"/>
          </w:tcPr>
          <w:p w14:paraId="44D6780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72C7DE4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78A7A1B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51F4960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2F2C06D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471076A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5DA5804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3136C47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1D1BC43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D42B07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279B50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223A76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65" w:type="dxa"/>
            <w:tcBorders>
              <w:top w:val="single" w:sz="4" w:space="0" w:color="000000"/>
              <w:left w:val="single" w:sz="4" w:space="0" w:color="000000"/>
              <w:bottom w:val="single" w:sz="4" w:space="0" w:color="000000"/>
              <w:right w:val="single" w:sz="4" w:space="0" w:color="000000"/>
            </w:tcBorders>
            <w:vAlign w:val="center"/>
          </w:tcPr>
          <w:p w14:paraId="0CDA525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r>
      <w:tr w:rsidR="0090374C" w:rsidRPr="00B83B9F" w14:paraId="699BB9CE"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66FF955D"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现代模具设计</w:t>
            </w:r>
          </w:p>
        </w:tc>
        <w:tc>
          <w:tcPr>
            <w:tcW w:w="648" w:type="dxa"/>
            <w:tcBorders>
              <w:top w:val="single" w:sz="4" w:space="0" w:color="000000"/>
              <w:left w:val="single" w:sz="4" w:space="0" w:color="000000"/>
              <w:bottom w:val="single" w:sz="4" w:space="0" w:color="000000"/>
              <w:right w:val="single" w:sz="4" w:space="0" w:color="000000"/>
            </w:tcBorders>
            <w:vAlign w:val="center"/>
          </w:tcPr>
          <w:p w14:paraId="76120F9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2DEBEE0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4F17D0A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5FAD248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10606622"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5D3AD43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34EBD56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5666128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24E19D8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E65581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0F1B44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39E427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0967AE70"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3BF0F4AF"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1633F9B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材料成型过程数值模拟（双语）</w:t>
            </w:r>
          </w:p>
        </w:tc>
        <w:tc>
          <w:tcPr>
            <w:tcW w:w="648" w:type="dxa"/>
            <w:tcBorders>
              <w:top w:val="single" w:sz="4" w:space="0" w:color="000000"/>
              <w:left w:val="single" w:sz="4" w:space="0" w:color="000000"/>
              <w:bottom w:val="single" w:sz="4" w:space="0" w:color="000000"/>
              <w:right w:val="single" w:sz="4" w:space="0" w:color="000000"/>
            </w:tcBorders>
            <w:vAlign w:val="center"/>
          </w:tcPr>
          <w:p w14:paraId="6300A2B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2A6E7B1B"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6B75789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14A1665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0EE01E1B"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46EFA70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72E6D03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BCEBBA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502B2B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38DF7C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6867986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94FBFE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3382CCA0"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6F11B82"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25E7C042"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材料成型过程检测与控制</w:t>
            </w:r>
          </w:p>
        </w:tc>
        <w:tc>
          <w:tcPr>
            <w:tcW w:w="648" w:type="dxa"/>
            <w:tcBorders>
              <w:top w:val="single" w:sz="4" w:space="0" w:color="000000"/>
              <w:left w:val="single" w:sz="4" w:space="0" w:color="000000"/>
              <w:bottom w:val="single" w:sz="4" w:space="0" w:color="000000"/>
              <w:right w:val="single" w:sz="4" w:space="0" w:color="000000"/>
            </w:tcBorders>
            <w:vAlign w:val="center"/>
          </w:tcPr>
          <w:p w14:paraId="46C75FE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69B7A03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4489989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6DAFF7C7"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12C1711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221CA3D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3FC5A40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C327A3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788138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A622A0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42F38F1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4C5F7F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09C6B3EC"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3B313DA6"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0AB91B9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冶金原理及工艺</w:t>
            </w:r>
          </w:p>
        </w:tc>
        <w:tc>
          <w:tcPr>
            <w:tcW w:w="648" w:type="dxa"/>
            <w:tcBorders>
              <w:top w:val="single" w:sz="4" w:space="0" w:color="000000"/>
              <w:left w:val="single" w:sz="4" w:space="0" w:color="000000"/>
              <w:bottom w:val="single" w:sz="4" w:space="0" w:color="000000"/>
              <w:right w:val="single" w:sz="4" w:space="0" w:color="000000"/>
            </w:tcBorders>
            <w:vAlign w:val="center"/>
          </w:tcPr>
          <w:p w14:paraId="7A64A07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016CAD9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414BD10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149E86E2"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20A957C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1B9958A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64EB56C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336C4AF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C857EB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85AEBC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2314EF9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5383EB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09CA9134"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4B5DF5EF"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6B16E74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材料加工冶金传输原理</w:t>
            </w:r>
          </w:p>
        </w:tc>
        <w:tc>
          <w:tcPr>
            <w:tcW w:w="648" w:type="dxa"/>
            <w:tcBorders>
              <w:top w:val="single" w:sz="4" w:space="0" w:color="000000"/>
              <w:left w:val="single" w:sz="4" w:space="0" w:color="000000"/>
              <w:bottom w:val="single" w:sz="4" w:space="0" w:color="000000"/>
              <w:right w:val="single" w:sz="4" w:space="0" w:color="000000"/>
            </w:tcBorders>
            <w:vAlign w:val="center"/>
          </w:tcPr>
          <w:p w14:paraId="68B2ED00" w14:textId="77777777" w:rsidR="0090374C" w:rsidRPr="00B83B9F" w:rsidRDefault="0090374C" w:rsidP="004459E6">
            <w:pPr>
              <w:snapToGrid w:val="0"/>
              <w:spacing w:line="240" w:lineRule="exact"/>
              <w:jc w:val="center"/>
              <w:rPr>
                <w:rFonts w:ascii="仿宋" w:eastAsia="仿宋" w:hAnsi="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333AF5FD" w14:textId="77777777" w:rsidR="0090374C" w:rsidRPr="00B83B9F" w:rsidRDefault="0090374C" w:rsidP="004459E6">
            <w:pPr>
              <w:snapToGrid w:val="0"/>
              <w:spacing w:line="240" w:lineRule="exact"/>
              <w:jc w:val="center"/>
              <w:rPr>
                <w:rFonts w:ascii="仿宋" w:eastAsia="仿宋" w:hAnsi="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77FBAE58" w14:textId="77777777" w:rsidR="0090374C" w:rsidRPr="00B83B9F" w:rsidRDefault="0090374C" w:rsidP="004459E6">
            <w:pPr>
              <w:snapToGrid w:val="0"/>
              <w:spacing w:line="240" w:lineRule="exact"/>
              <w:jc w:val="center"/>
              <w:rPr>
                <w:rFonts w:ascii="仿宋" w:eastAsia="仿宋" w:hAnsi="仿宋"/>
                <w:sz w:val="16"/>
                <w:szCs w:val="16"/>
              </w:rPr>
            </w:pPr>
            <w:r w:rsidRPr="00B83B9F">
              <w:rPr>
                <w:rFonts w:ascii="仿宋" w:eastAsia="仿宋" w:hAnsi="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0D5C5218" w14:textId="77777777" w:rsidR="0090374C" w:rsidRPr="00B83B9F" w:rsidRDefault="0090374C" w:rsidP="004459E6">
            <w:pPr>
              <w:snapToGrid w:val="0"/>
              <w:spacing w:line="240" w:lineRule="exact"/>
              <w:jc w:val="center"/>
              <w:rPr>
                <w:rFonts w:ascii="仿宋" w:eastAsia="仿宋" w:hAnsi="仿宋"/>
                <w:sz w:val="16"/>
                <w:szCs w:val="16"/>
              </w:rPr>
            </w:pPr>
            <w:r w:rsidRPr="00B83B9F">
              <w:rPr>
                <w:rFonts w:ascii="仿宋" w:eastAsia="仿宋" w:hAnsi="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29C61A64" w14:textId="77777777" w:rsidR="0090374C" w:rsidRPr="00B83B9F" w:rsidRDefault="0090374C" w:rsidP="004459E6">
            <w:pPr>
              <w:snapToGrid w:val="0"/>
              <w:spacing w:line="240" w:lineRule="exact"/>
              <w:jc w:val="center"/>
              <w:rPr>
                <w:rFonts w:ascii="仿宋" w:eastAsia="仿宋" w:hAnsi="仿宋"/>
                <w:sz w:val="16"/>
                <w:szCs w:val="16"/>
              </w:rPr>
            </w:pPr>
            <w:r w:rsidRPr="00B83B9F">
              <w:rPr>
                <w:rFonts w:ascii="仿宋" w:eastAsia="仿宋" w:hAnsi="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2FEF4698" w14:textId="77777777" w:rsidR="0090374C" w:rsidRPr="00B83B9F" w:rsidRDefault="0090374C" w:rsidP="004459E6">
            <w:pPr>
              <w:snapToGrid w:val="0"/>
              <w:spacing w:line="240" w:lineRule="exact"/>
              <w:jc w:val="center"/>
              <w:rPr>
                <w:rFonts w:ascii="仿宋" w:eastAsia="仿宋" w:hAnsi="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09740E03" w14:textId="77777777" w:rsidR="0090374C" w:rsidRPr="00B83B9F" w:rsidRDefault="0090374C" w:rsidP="004459E6">
            <w:pPr>
              <w:snapToGrid w:val="0"/>
              <w:spacing w:line="240" w:lineRule="exact"/>
              <w:jc w:val="center"/>
              <w:rPr>
                <w:rFonts w:ascii="仿宋" w:eastAsia="仿宋" w:hAnsi="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444A45EF" w14:textId="77777777" w:rsidR="0090374C" w:rsidRPr="00B83B9F" w:rsidRDefault="0090374C" w:rsidP="004459E6">
            <w:pPr>
              <w:snapToGrid w:val="0"/>
              <w:spacing w:line="240" w:lineRule="exact"/>
              <w:jc w:val="center"/>
              <w:rPr>
                <w:rFonts w:ascii="仿宋" w:eastAsia="仿宋" w:hAnsi="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069A82E" w14:textId="77777777" w:rsidR="0090374C" w:rsidRPr="00B83B9F" w:rsidRDefault="0090374C" w:rsidP="004459E6">
            <w:pPr>
              <w:snapToGrid w:val="0"/>
              <w:spacing w:line="240" w:lineRule="exact"/>
              <w:jc w:val="center"/>
              <w:rPr>
                <w:rFonts w:ascii="仿宋" w:eastAsia="仿宋" w:hAnsi="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065DC0F" w14:textId="77777777" w:rsidR="0090374C" w:rsidRPr="00B83B9F" w:rsidRDefault="0090374C" w:rsidP="004459E6">
            <w:pPr>
              <w:snapToGrid w:val="0"/>
              <w:spacing w:line="240" w:lineRule="exact"/>
              <w:jc w:val="center"/>
              <w:rPr>
                <w:rFonts w:ascii="仿宋" w:eastAsia="仿宋" w:hAnsi="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EB7DBED" w14:textId="77777777" w:rsidR="0090374C" w:rsidRPr="00B83B9F" w:rsidRDefault="0090374C" w:rsidP="004459E6">
            <w:pPr>
              <w:snapToGrid w:val="0"/>
              <w:spacing w:line="240" w:lineRule="exact"/>
              <w:jc w:val="center"/>
              <w:rPr>
                <w:rFonts w:ascii="仿宋" w:eastAsia="仿宋" w:hAnsi="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E7D00F1" w14:textId="77777777" w:rsidR="0090374C" w:rsidRPr="00B83B9F" w:rsidRDefault="0090374C" w:rsidP="004459E6">
            <w:pPr>
              <w:snapToGrid w:val="0"/>
              <w:spacing w:line="240" w:lineRule="exact"/>
              <w:jc w:val="center"/>
              <w:rPr>
                <w:rFonts w:ascii="仿宋" w:eastAsia="仿宋" w:hAnsi="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4C9A027B" w14:textId="77777777" w:rsidR="0090374C" w:rsidRPr="00B83B9F" w:rsidRDefault="0090374C" w:rsidP="004459E6">
            <w:pPr>
              <w:snapToGrid w:val="0"/>
              <w:spacing w:line="240" w:lineRule="exact"/>
              <w:jc w:val="center"/>
              <w:rPr>
                <w:rFonts w:ascii="仿宋" w:eastAsia="仿宋" w:hAnsi="仿宋"/>
                <w:sz w:val="16"/>
                <w:szCs w:val="16"/>
              </w:rPr>
            </w:pPr>
          </w:p>
        </w:tc>
      </w:tr>
      <w:tr w:rsidR="0090374C" w:rsidRPr="00B83B9F" w14:paraId="59CF476A"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6EB0B61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工程项目管理</w:t>
            </w:r>
          </w:p>
        </w:tc>
        <w:tc>
          <w:tcPr>
            <w:tcW w:w="648" w:type="dxa"/>
            <w:tcBorders>
              <w:top w:val="single" w:sz="4" w:space="0" w:color="000000"/>
              <w:left w:val="single" w:sz="4" w:space="0" w:color="000000"/>
              <w:bottom w:val="single" w:sz="4" w:space="0" w:color="000000"/>
              <w:right w:val="single" w:sz="4" w:space="0" w:color="000000"/>
            </w:tcBorders>
            <w:vAlign w:val="center"/>
          </w:tcPr>
          <w:p w14:paraId="0C45F87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7359563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454DD1F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557D34A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3F5A5D9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08C518B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0C50DF9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59DB06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D84C9B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4A3A4B37"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81" w:type="dxa"/>
            <w:tcBorders>
              <w:top w:val="single" w:sz="4" w:space="0" w:color="000000"/>
              <w:left w:val="single" w:sz="4" w:space="0" w:color="000000"/>
              <w:bottom w:val="single" w:sz="4" w:space="0" w:color="000000"/>
              <w:right w:val="single" w:sz="4" w:space="0" w:color="000000"/>
            </w:tcBorders>
            <w:vAlign w:val="center"/>
          </w:tcPr>
          <w:p w14:paraId="3964547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590A6BF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7FDCEF24"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4D3CB153"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7FF399C7"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实验设计与数据处理</w:t>
            </w:r>
          </w:p>
        </w:tc>
        <w:tc>
          <w:tcPr>
            <w:tcW w:w="648" w:type="dxa"/>
            <w:tcBorders>
              <w:top w:val="single" w:sz="4" w:space="0" w:color="000000"/>
              <w:left w:val="single" w:sz="4" w:space="0" w:color="000000"/>
              <w:bottom w:val="single" w:sz="4" w:space="0" w:color="000000"/>
              <w:right w:val="single" w:sz="4" w:space="0" w:color="000000"/>
            </w:tcBorders>
            <w:vAlign w:val="center"/>
          </w:tcPr>
          <w:p w14:paraId="3F5F533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470747DB"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7D5C7A37"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5FC9922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52F7E97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0BC415C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7C8553A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21E81DD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0CE979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09AD37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EB0A632"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59E4BE2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375EDC78"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47DC2208"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2C6B8CCD"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机械加工基础</w:t>
            </w:r>
          </w:p>
        </w:tc>
        <w:tc>
          <w:tcPr>
            <w:tcW w:w="648" w:type="dxa"/>
            <w:tcBorders>
              <w:top w:val="single" w:sz="4" w:space="0" w:color="000000"/>
              <w:left w:val="single" w:sz="4" w:space="0" w:color="000000"/>
              <w:bottom w:val="single" w:sz="4" w:space="0" w:color="000000"/>
              <w:right w:val="single" w:sz="4" w:space="0" w:color="000000"/>
            </w:tcBorders>
            <w:vAlign w:val="center"/>
          </w:tcPr>
          <w:p w14:paraId="3505718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2CE15F2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5D0D02F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57385BE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2829BAE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63F3120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7F0814B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740EF5A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CF33E1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AA2EA2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6FCB6B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7FBB78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6EBC4626"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056FE858"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63125B0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材料电磁制备技术</w:t>
            </w:r>
          </w:p>
        </w:tc>
        <w:tc>
          <w:tcPr>
            <w:tcW w:w="648" w:type="dxa"/>
            <w:tcBorders>
              <w:top w:val="single" w:sz="4" w:space="0" w:color="000000"/>
              <w:left w:val="single" w:sz="4" w:space="0" w:color="000000"/>
              <w:bottom w:val="single" w:sz="4" w:space="0" w:color="000000"/>
              <w:right w:val="single" w:sz="4" w:space="0" w:color="000000"/>
            </w:tcBorders>
            <w:vAlign w:val="center"/>
          </w:tcPr>
          <w:p w14:paraId="523C133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65BAB4E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46BA95B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7F0DCC1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4F5A926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60B028F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611FEBC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20A655D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2838EE2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B162DF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0CEDE24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D0E823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50A5D883"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EFA6D47"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313127C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有色金属加工技术</w:t>
            </w:r>
          </w:p>
        </w:tc>
        <w:tc>
          <w:tcPr>
            <w:tcW w:w="648" w:type="dxa"/>
            <w:tcBorders>
              <w:top w:val="single" w:sz="4" w:space="0" w:color="000000"/>
              <w:left w:val="single" w:sz="4" w:space="0" w:color="000000"/>
              <w:bottom w:val="single" w:sz="4" w:space="0" w:color="000000"/>
              <w:right w:val="single" w:sz="4" w:space="0" w:color="000000"/>
            </w:tcBorders>
            <w:vAlign w:val="center"/>
          </w:tcPr>
          <w:p w14:paraId="45CFAC6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4B168EB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3B6ECAE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246A6BB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21B2172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482E1EC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2C60D28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9794B0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D40180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EE7494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09F3A04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258C27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022A61E6"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0C75825B"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583F0387"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金属塑性加工原理</w:t>
            </w:r>
          </w:p>
        </w:tc>
        <w:tc>
          <w:tcPr>
            <w:tcW w:w="648" w:type="dxa"/>
            <w:tcBorders>
              <w:top w:val="single" w:sz="4" w:space="0" w:color="000000"/>
              <w:left w:val="single" w:sz="4" w:space="0" w:color="000000"/>
              <w:bottom w:val="single" w:sz="4" w:space="0" w:color="000000"/>
              <w:right w:val="single" w:sz="4" w:space="0" w:color="000000"/>
            </w:tcBorders>
            <w:vAlign w:val="center"/>
          </w:tcPr>
          <w:p w14:paraId="04772E8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6B3FEA3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0E0A557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3D7E9E1D"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3D84821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1F80B2F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275E36B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6466294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3E49787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39FE6A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4860FBB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BA6AF1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5498FED8"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6722CA5A"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1316A76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材料成形工艺与设备</w:t>
            </w:r>
          </w:p>
        </w:tc>
        <w:tc>
          <w:tcPr>
            <w:tcW w:w="648" w:type="dxa"/>
            <w:tcBorders>
              <w:top w:val="single" w:sz="4" w:space="0" w:color="000000"/>
              <w:left w:val="single" w:sz="4" w:space="0" w:color="000000"/>
              <w:bottom w:val="single" w:sz="4" w:space="0" w:color="000000"/>
              <w:right w:val="single" w:sz="4" w:space="0" w:color="000000"/>
            </w:tcBorders>
            <w:vAlign w:val="center"/>
          </w:tcPr>
          <w:p w14:paraId="672061F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605C561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515FA41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5D28051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6358164D"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455C64B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0491553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567E0AE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3C75DC9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09BA8E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3EAB73E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28ADB9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3416BB78"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608235F0"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3CB9BDC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材料绿色制造与循环应用</w:t>
            </w:r>
          </w:p>
        </w:tc>
        <w:tc>
          <w:tcPr>
            <w:tcW w:w="648" w:type="dxa"/>
            <w:tcBorders>
              <w:top w:val="single" w:sz="4" w:space="0" w:color="000000"/>
              <w:left w:val="single" w:sz="4" w:space="0" w:color="000000"/>
              <w:bottom w:val="single" w:sz="4" w:space="0" w:color="000000"/>
              <w:right w:val="single" w:sz="4" w:space="0" w:color="000000"/>
            </w:tcBorders>
            <w:vAlign w:val="center"/>
          </w:tcPr>
          <w:p w14:paraId="3CB2686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235B89C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09C1CC7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6ACDF95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AE4B34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32BEE87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60E7E05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3A96204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2C621AB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AA8ACA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43F4ADB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CB9ACB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1A238A6D"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43FE9FB2"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7E5C16D2"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焊接技术</w:t>
            </w:r>
          </w:p>
        </w:tc>
        <w:tc>
          <w:tcPr>
            <w:tcW w:w="648" w:type="dxa"/>
            <w:tcBorders>
              <w:top w:val="single" w:sz="4" w:space="0" w:color="000000"/>
              <w:left w:val="single" w:sz="4" w:space="0" w:color="000000"/>
              <w:bottom w:val="single" w:sz="4" w:space="0" w:color="000000"/>
              <w:right w:val="single" w:sz="4" w:space="0" w:color="000000"/>
            </w:tcBorders>
            <w:vAlign w:val="center"/>
          </w:tcPr>
          <w:p w14:paraId="2DE45FF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2D41588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3EEDDA7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45E282C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1DC123E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158B338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184591E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3FF9F63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366C25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83B60B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28F970B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46522F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36FA864A"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1CDBB1A5"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1A414F3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表面强化与防护技术</w:t>
            </w:r>
          </w:p>
        </w:tc>
        <w:tc>
          <w:tcPr>
            <w:tcW w:w="648" w:type="dxa"/>
            <w:tcBorders>
              <w:top w:val="single" w:sz="4" w:space="0" w:color="000000"/>
              <w:left w:val="single" w:sz="4" w:space="0" w:color="000000"/>
              <w:bottom w:val="single" w:sz="4" w:space="0" w:color="000000"/>
              <w:right w:val="single" w:sz="4" w:space="0" w:color="000000"/>
            </w:tcBorders>
            <w:vAlign w:val="center"/>
          </w:tcPr>
          <w:p w14:paraId="568821B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3F81EFD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76DB428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5494280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52D19A6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4E1CF17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4767C40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72D85F6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1D05C2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16C933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D57BA3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98F635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1CE1C8A9"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04F5CF26" w14:textId="77777777" w:rsidTr="004459E6">
        <w:trPr>
          <w:trHeight w:val="487"/>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333ACDE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复合材料</w:t>
            </w:r>
          </w:p>
        </w:tc>
        <w:tc>
          <w:tcPr>
            <w:tcW w:w="648" w:type="dxa"/>
            <w:tcBorders>
              <w:top w:val="single" w:sz="4" w:space="0" w:color="000000"/>
              <w:left w:val="single" w:sz="4" w:space="0" w:color="000000"/>
              <w:bottom w:val="single" w:sz="4" w:space="0" w:color="000000"/>
              <w:right w:val="single" w:sz="4" w:space="0" w:color="000000"/>
            </w:tcBorders>
            <w:vAlign w:val="center"/>
          </w:tcPr>
          <w:p w14:paraId="71F9CAEA" w14:textId="77777777" w:rsidR="0090374C" w:rsidRPr="00B83B9F" w:rsidRDefault="0090374C" w:rsidP="004459E6">
            <w:pPr>
              <w:snapToGrid w:val="0"/>
              <w:spacing w:line="240" w:lineRule="exact"/>
              <w:jc w:val="center"/>
              <w:rPr>
                <w:rFonts w:ascii="仿宋" w:eastAsia="仿宋" w:hAnsi="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16EA7576" w14:textId="77777777" w:rsidR="0090374C" w:rsidRPr="00B83B9F" w:rsidRDefault="0090374C" w:rsidP="004459E6">
            <w:pPr>
              <w:snapToGrid w:val="0"/>
              <w:spacing w:line="240" w:lineRule="exact"/>
              <w:jc w:val="center"/>
              <w:rPr>
                <w:rFonts w:ascii="仿宋" w:eastAsia="仿宋" w:hAnsi="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3BA8EC7C" w14:textId="77777777" w:rsidR="0090374C" w:rsidRPr="00B83B9F" w:rsidRDefault="0090374C" w:rsidP="004459E6">
            <w:pPr>
              <w:snapToGrid w:val="0"/>
              <w:spacing w:line="240" w:lineRule="exact"/>
              <w:jc w:val="center"/>
              <w:rPr>
                <w:rFonts w:ascii="仿宋" w:eastAsia="仿宋" w:hAnsi="仿宋"/>
                <w:sz w:val="16"/>
                <w:szCs w:val="16"/>
              </w:rPr>
            </w:pPr>
            <w:r w:rsidRPr="00B83B9F">
              <w:rPr>
                <w:rFonts w:ascii="仿宋" w:eastAsia="仿宋" w:hAnsi="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5A8528DD" w14:textId="77777777" w:rsidR="0090374C" w:rsidRPr="00B83B9F" w:rsidRDefault="0090374C" w:rsidP="004459E6">
            <w:pPr>
              <w:snapToGrid w:val="0"/>
              <w:spacing w:line="240" w:lineRule="exact"/>
              <w:jc w:val="center"/>
              <w:rPr>
                <w:rFonts w:ascii="仿宋" w:eastAsia="仿宋" w:hAnsi="仿宋"/>
                <w:sz w:val="16"/>
                <w:szCs w:val="16"/>
              </w:rPr>
            </w:pPr>
            <w:r w:rsidRPr="00B83B9F">
              <w:rPr>
                <w:rFonts w:ascii="仿宋" w:eastAsia="仿宋" w:hAnsi="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417D7BA1" w14:textId="77777777" w:rsidR="0090374C" w:rsidRPr="00B83B9F" w:rsidRDefault="0090374C" w:rsidP="004459E6">
            <w:pPr>
              <w:snapToGrid w:val="0"/>
              <w:spacing w:line="240" w:lineRule="exact"/>
              <w:jc w:val="center"/>
              <w:rPr>
                <w:rFonts w:ascii="仿宋" w:eastAsia="仿宋" w:hAnsi="仿宋"/>
                <w:sz w:val="16"/>
                <w:szCs w:val="16"/>
              </w:rPr>
            </w:pPr>
            <w:r w:rsidRPr="00B83B9F">
              <w:rPr>
                <w:rFonts w:ascii="仿宋" w:eastAsia="仿宋" w:hAnsi="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05FCA50F" w14:textId="77777777" w:rsidR="0090374C" w:rsidRPr="00B83B9F" w:rsidRDefault="0090374C" w:rsidP="004459E6">
            <w:pPr>
              <w:snapToGrid w:val="0"/>
              <w:spacing w:line="240" w:lineRule="exact"/>
              <w:jc w:val="center"/>
              <w:rPr>
                <w:rFonts w:ascii="仿宋" w:eastAsia="仿宋" w:hAnsi="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4854F48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7E36F00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1CA44EB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66B645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40F461F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A5F728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3AB9CCE2"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3D180B19"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65189E7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先进材料连接技术（双语）</w:t>
            </w:r>
          </w:p>
        </w:tc>
        <w:tc>
          <w:tcPr>
            <w:tcW w:w="648" w:type="dxa"/>
            <w:tcBorders>
              <w:top w:val="single" w:sz="4" w:space="0" w:color="000000"/>
              <w:left w:val="single" w:sz="4" w:space="0" w:color="000000"/>
              <w:bottom w:val="single" w:sz="4" w:space="0" w:color="000000"/>
              <w:right w:val="single" w:sz="4" w:space="0" w:color="000000"/>
            </w:tcBorders>
            <w:vAlign w:val="center"/>
          </w:tcPr>
          <w:p w14:paraId="7C85691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251D9A5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7BB675D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21D36D1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470D810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6C1C73D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1A94C7B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58BE6B6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1C2B49E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3BEE39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0D2D9B9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9B73FE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761C7742"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D125141"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5E6E9C1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电磁功能材料</w:t>
            </w:r>
          </w:p>
        </w:tc>
        <w:tc>
          <w:tcPr>
            <w:tcW w:w="648" w:type="dxa"/>
            <w:tcBorders>
              <w:top w:val="single" w:sz="4" w:space="0" w:color="000000"/>
              <w:left w:val="single" w:sz="4" w:space="0" w:color="000000"/>
              <w:bottom w:val="single" w:sz="4" w:space="0" w:color="000000"/>
              <w:right w:val="single" w:sz="4" w:space="0" w:color="000000"/>
            </w:tcBorders>
            <w:vAlign w:val="center"/>
          </w:tcPr>
          <w:p w14:paraId="5468032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354E3B0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153C1E9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3E6D670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06168D4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2A35A6F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67524B7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5B25B48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08B5D8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D9016F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6BCE563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5CECE0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49C1DB99"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4CEDE23"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32C3E7D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材料物理性能</w:t>
            </w:r>
          </w:p>
        </w:tc>
        <w:tc>
          <w:tcPr>
            <w:tcW w:w="648" w:type="dxa"/>
            <w:tcBorders>
              <w:top w:val="single" w:sz="4" w:space="0" w:color="000000"/>
              <w:left w:val="single" w:sz="4" w:space="0" w:color="000000"/>
              <w:bottom w:val="single" w:sz="4" w:space="0" w:color="000000"/>
              <w:right w:val="single" w:sz="4" w:space="0" w:color="000000"/>
            </w:tcBorders>
            <w:vAlign w:val="center"/>
          </w:tcPr>
          <w:p w14:paraId="20A1993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727FADB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27384469" w14:textId="77777777" w:rsidR="0090374C" w:rsidRPr="00B83B9F" w:rsidRDefault="0090374C" w:rsidP="004459E6">
            <w:pPr>
              <w:snapToGrid w:val="0"/>
              <w:spacing w:line="240" w:lineRule="exact"/>
              <w:jc w:val="center"/>
              <w:rPr>
                <w:rFonts w:ascii="仿宋" w:eastAsia="仿宋" w:hAnsi="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34A53E98" w14:textId="77777777" w:rsidR="0090374C" w:rsidRPr="00B83B9F" w:rsidRDefault="0090374C" w:rsidP="004459E6">
            <w:pPr>
              <w:snapToGrid w:val="0"/>
              <w:spacing w:line="240" w:lineRule="exact"/>
              <w:jc w:val="center"/>
              <w:rPr>
                <w:rFonts w:ascii="仿宋" w:eastAsia="仿宋" w:hAnsi="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25F2DE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586FD05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5498EEB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0A0A395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546C98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7ADEA6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60556C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5DE7AA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0313AC8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90374C" w:rsidRPr="00B83B9F" w14:paraId="0EBC1FC0"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2F2C9A7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材料成形理论</w:t>
            </w:r>
          </w:p>
        </w:tc>
        <w:tc>
          <w:tcPr>
            <w:tcW w:w="648" w:type="dxa"/>
            <w:tcBorders>
              <w:top w:val="single" w:sz="4" w:space="0" w:color="000000"/>
              <w:left w:val="single" w:sz="4" w:space="0" w:color="000000"/>
              <w:bottom w:val="single" w:sz="4" w:space="0" w:color="000000"/>
              <w:right w:val="single" w:sz="4" w:space="0" w:color="000000"/>
            </w:tcBorders>
            <w:vAlign w:val="center"/>
          </w:tcPr>
          <w:p w14:paraId="5D2DB49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3D76195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76B7DF1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06F5B10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1A94F3D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5F5B75F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52C87B8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7038209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344646C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716DE2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35509B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0623D8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13DFE0B4"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14748DFA"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621AD1B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材料微区分析方法</w:t>
            </w:r>
          </w:p>
        </w:tc>
        <w:tc>
          <w:tcPr>
            <w:tcW w:w="648" w:type="dxa"/>
            <w:tcBorders>
              <w:top w:val="single" w:sz="4" w:space="0" w:color="000000"/>
              <w:left w:val="single" w:sz="4" w:space="0" w:color="000000"/>
              <w:bottom w:val="single" w:sz="4" w:space="0" w:color="000000"/>
              <w:right w:val="single" w:sz="4" w:space="0" w:color="000000"/>
            </w:tcBorders>
            <w:vAlign w:val="center"/>
          </w:tcPr>
          <w:p w14:paraId="39ECC9A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4BFFDF0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321C22E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7C74C2F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2667D0D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77C3F65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33CD40F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64421EC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7A339A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BE72CC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5EACE2B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981A6C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6DE8BBAB"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023CB16C"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5677773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材料设计理论与应用</w:t>
            </w:r>
          </w:p>
        </w:tc>
        <w:tc>
          <w:tcPr>
            <w:tcW w:w="648" w:type="dxa"/>
            <w:tcBorders>
              <w:top w:val="single" w:sz="4" w:space="0" w:color="000000"/>
              <w:left w:val="single" w:sz="4" w:space="0" w:color="000000"/>
              <w:bottom w:val="single" w:sz="4" w:space="0" w:color="000000"/>
              <w:right w:val="single" w:sz="4" w:space="0" w:color="000000"/>
            </w:tcBorders>
            <w:vAlign w:val="center"/>
          </w:tcPr>
          <w:p w14:paraId="4025C9E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04BEA67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2104E20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535FBBE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1AB8377B"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283523C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19A9743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4DB1D7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3505673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B56A4A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35F70FB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2233ED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7D2EAA00"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4E53731" w14:textId="77777777" w:rsidTr="004459E6">
        <w:trPr>
          <w:trHeight w:val="513"/>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6D6F339B"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工程制图C课程设计</w:t>
            </w:r>
          </w:p>
        </w:tc>
        <w:tc>
          <w:tcPr>
            <w:tcW w:w="648" w:type="dxa"/>
            <w:tcBorders>
              <w:top w:val="single" w:sz="4" w:space="0" w:color="000000"/>
              <w:left w:val="single" w:sz="4" w:space="0" w:color="000000"/>
              <w:bottom w:val="single" w:sz="4" w:space="0" w:color="000000"/>
              <w:right w:val="single" w:sz="4" w:space="0" w:color="000000"/>
            </w:tcBorders>
            <w:vAlign w:val="center"/>
          </w:tcPr>
          <w:p w14:paraId="5E1BA41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6571FA2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6096FCDD"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1B6FA1CC" w14:textId="77777777" w:rsidR="0090374C" w:rsidRPr="00B83B9F" w:rsidRDefault="0090374C" w:rsidP="004459E6">
            <w:pPr>
              <w:snapToGrid w:val="0"/>
              <w:spacing w:line="240" w:lineRule="exact"/>
              <w:jc w:val="center"/>
              <w:rPr>
                <w:rFonts w:ascii="仿宋" w:eastAsia="仿宋" w:hAnsi="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249EDE16" w14:textId="77777777" w:rsidR="0090374C" w:rsidRPr="00B83B9F" w:rsidRDefault="0090374C" w:rsidP="004459E6">
            <w:pPr>
              <w:snapToGrid w:val="0"/>
              <w:spacing w:line="240" w:lineRule="exact"/>
              <w:jc w:val="center"/>
              <w:rPr>
                <w:rFonts w:ascii="仿宋" w:eastAsia="仿宋" w:hAnsi="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7DBAB6B3" w14:textId="77777777" w:rsidR="0090374C" w:rsidRPr="00B83B9F" w:rsidRDefault="0090374C" w:rsidP="004459E6">
            <w:pPr>
              <w:snapToGrid w:val="0"/>
              <w:spacing w:line="240" w:lineRule="exact"/>
              <w:jc w:val="center"/>
              <w:rPr>
                <w:rFonts w:ascii="仿宋" w:eastAsia="仿宋" w:hAnsi="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7EFFE08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395532F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149045A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DCD0C6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3E61CB7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8C7A4C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2E08DBCE"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CBC1F7B"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088325F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材料科学基础实验</w:t>
            </w:r>
          </w:p>
        </w:tc>
        <w:tc>
          <w:tcPr>
            <w:tcW w:w="648" w:type="dxa"/>
            <w:tcBorders>
              <w:top w:val="single" w:sz="4" w:space="0" w:color="000000"/>
              <w:left w:val="single" w:sz="4" w:space="0" w:color="000000"/>
              <w:bottom w:val="single" w:sz="4" w:space="0" w:color="000000"/>
              <w:right w:val="single" w:sz="4" w:space="0" w:color="000000"/>
            </w:tcBorders>
            <w:vAlign w:val="center"/>
          </w:tcPr>
          <w:p w14:paraId="2A548CC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08A8DD6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514158C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52F6DCB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637F762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2BE4D68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050654B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5EEC538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2B4E6A7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A56548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5CF6ADD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E7709D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37C21C15"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21098F6"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481080F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lastRenderedPageBreak/>
              <w:t>工程材料实验</w:t>
            </w:r>
          </w:p>
        </w:tc>
        <w:tc>
          <w:tcPr>
            <w:tcW w:w="648" w:type="dxa"/>
            <w:tcBorders>
              <w:top w:val="single" w:sz="4" w:space="0" w:color="000000"/>
              <w:left w:val="single" w:sz="4" w:space="0" w:color="000000"/>
              <w:bottom w:val="single" w:sz="4" w:space="0" w:color="000000"/>
              <w:right w:val="single" w:sz="4" w:space="0" w:color="000000"/>
            </w:tcBorders>
            <w:vAlign w:val="center"/>
          </w:tcPr>
          <w:p w14:paraId="3C30179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1C05B48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21EA78A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3B228212"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35E4AE4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20FDB28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3FB7BB3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0697023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A3C661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A24B0E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5CA485F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EB4E12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6C2D5486"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5EA0B0CA"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71C8C7A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固态相变原理实验</w:t>
            </w:r>
          </w:p>
        </w:tc>
        <w:tc>
          <w:tcPr>
            <w:tcW w:w="648" w:type="dxa"/>
            <w:tcBorders>
              <w:top w:val="single" w:sz="4" w:space="0" w:color="000000"/>
              <w:left w:val="single" w:sz="4" w:space="0" w:color="000000"/>
              <w:bottom w:val="single" w:sz="4" w:space="0" w:color="000000"/>
              <w:right w:val="single" w:sz="4" w:space="0" w:color="000000"/>
            </w:tcBorders>
            <w:vAlign w:val="center"/>
          </w:tcPr>
          <w:p w14:paraId="3E9FDA3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1583185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614AA45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078E8CE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02C0F6E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3FCBD19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0935062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523A8ED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2B85B0A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2D7EB5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06D14B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3BFB63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0CBD8B96"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7BBFD123"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55AB112B"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材料分析方法实验</w:t>
            </w:r>
          </w:p>
        </w:tc>
        <w:tc>
          <w:tcPr>
            <w:tcW w:w="648" w:type="dxa"/>
            <w:tcBorders>
              <w:top w:val="single" w:sz="4" w:space="0" w:color="000000"/>
              <w:left w:val="single" w:sz="4" w:space="0" w:color="000000"/>
              <w:bottom w:val="single" w:sz="4" w:space="0" w:color="000000"/>
              <w:right w:val="single" w:sz="4" w:space="0" w:color="000000"/>
            </w:tcBorders>
            <w:vAlign w:val="center"/>
          </w:tcPr>
          <w:p w14:paraId="1EBE8C0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0F0E56C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342434F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6C118AD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7807B457"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5A9E58D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07C2942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4EBAA5E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97AC9C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69AFE9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23254B3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8C3091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1D41AE13"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513049EF"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08C71B7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材料性能学实验</w:t>
            </w:r>
          </w:p>
        </w:tc>
        <w:tc>
          <w:tcPr>
            <w:tcW w:w="648" w:type="dxa"/>
            <w:tcBorders>
              <w:top w:val="single" w:sz="4" w:space="0" w:color="000000"/>
              <w:left w:val="single" w:sz="4" w:space="0" w:color="000000"/>
              <w:bottom w:val="single" w:sz="4" w:space="0" w:color="000000"/>
              <w:right w:val="single" w:sz="4" w:space="0" w:color="000000"/>
            </w:tcBorders>
            <w:vAlign w:val="center"/>
          </w:tcPr>
          <w:p w14:paraId="5974449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5C77674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6BC32C7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398DF19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1579898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729D631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1AF071C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548DCB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27475B8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78E183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2144B4B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3D6120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267E2A7A"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5279C3DE"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449137D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材料成型综合实验1</w:t>
            </w:r>
          </w:p>
        </w:tc>
        <w:tc>
          <w:tcPr>
            <w:tcW w:w="648" w:type="dxa"/>
            <w:tcBorders>
              <w:top w:val="single" w:sz="4" w:space="0" w:color="000000"/>
              <w:left w:val="single" w:sz="4" w:space="0" w:color="000000"/>
              <w:bottom w:val="single" w:sz="4" w:space="0" w:color="000000"/>
              <w:right w:val="single" w:sz="4" w:space="0" w:color="000000"/>
            </w:tcBorders>
            <w:vAlign w:val="center"/>
          </w:tcPr>
          <w:p w14:paraId="1217B05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31D4916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42DC200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11C551B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59DC6A3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77E2A0A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4C3B2CF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539066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7B67A6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3E81852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09DCE4B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A3EC38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54E0E338"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484FAA0"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245C046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材料成型综合实验2</w:t>
            </w:r>
          </w:p>
        </w:tc>
        <w:tc>
          <w:tcPr>
            <w:tcW w:w="648" w:type="dxa"/>
            <w:tcBorders>
              <w:top w:val="single" w:sz="4" w:space="0" w:color="000000"/>
              <w:left w:val="single" w:sz="4" w:space="0" w:color="000000"/>
              <w:bottom w:val="single" w:sz="4" w:space="0" w:color="000000"/>
              <w:right w:val="single" w:sz="4" w:space="0" w:color="000000"/>
            </w:tcBorders>
            <w:vAlign w:val="center"/>
          </w:tcPr>
          <w:p w14:paraId="7921945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1844E54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261C076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1C546F2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6E3A081B"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4355F03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52EC4F5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4EAD41C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7C25D5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2682D25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03CBBB8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9E704A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6EAAAB92"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08B7F1F0"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1C8F85E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计算机编程与实践</w:t>
            </w:r>
          </w:p>
        </w:tc>
        <w:tc>
          <w:tcPr>
            <w:tcW w:w="648" w:type="dxa"/>
            <w:tcBorders>
              <w:top w:val="single" w:sz="4" w:space="0" w:color="000000"/>
              <w:left w:val="single" w:sz="4" w:space="0" w:color="000000"/>
              <w:bottom w:val="single" w:sz="4" w:space="0" w:color="000000"/>
              <w:right w:val="single" w:sz="4" w:space="0" w:color="000000"/>
            </w:tcBorders>
            <w:vAlign w:val="center"/>
          </w:tcPr>
          <w:p w14:paraId="49107DC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18B52D9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79A35AA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0AD91C6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462422C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73578B2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0081527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7C45AB9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17D3E20D"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3693BBD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5C9A7DB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DD51E4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63F6A8D5"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37B0FAB1"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13C92FA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材料成型课程设计</w:t>
            </w:r>
          </w:p>
        </w:tc>
        <w:tc>
          <w:tcPr>
            <w:tcW w:w="648" w:type="dxa"/>
            <w:tcBorders>
              <w:top w:val="single" w:sz="4" w:space="0" w:color="000000"/>
              <w:left w:val="single" w:sz="4" w:space="0" w:color="000000"/>
              <w:bottom w:val="single" w:sz="4" w:space="0" w:color="000000"/>
              <w:right w:val="single" w:sz="4" w:space="0" w:color="000000"/>
            </w:tcBorders>
            <w:vAlign w:val="center"/>
          </w:tcPr>
          <w:p w14:paraId="2835B44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2F51810D"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64D09C3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3206220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30535E6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0959475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4111ED9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67D429F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15AFBD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2A7B49E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56CF1FF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30A735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22F8A3CF"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384E4EE1"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1B8E1E8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机械设计2课程设计B</w:t>
            </w:r>
          </w:p>
        </w:tc>
        <w:tc>
          <w:tcPr>
            <w:tcW w:w="648" w:type="dxa"/>
            <w:tcBorders>
              <w:top w:val="single" w:sz="4" w:space="0" w:color="000000"/>
              <w:left w:val="single" w:sz="4" w:space="0" w:color="000000"/>
              <w:bottom w:val="single" w:sz="4" w:space="0" w:color="000000"/>
              <w:right w:val="single" w:sz="4" w:space="0" w:color="000000"/>
            </w:tcBorders>
            <w:vAlign w:val="center"/>
          </w:tcPr>
          <w:p w14:paraId="363542A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344A1FC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23" w:type="dxa"/>
            <w:tcBorders>
              <w:top w:val="single" w:sz="4" w:space="0" w:color="000000"/>
              <w:left w:val="single" w:sz="4" w:space="0" w:color="000000"/>
              <w:bottom w:val="single" w:sz="4" w:space="0" w:color="000000"/>
              <w:right w:val="single" w:sz="4" w:space="0" w:color="000000"/>
            </w:tcBorders>
            <w:vAlign w:val="center"/>
          </w:tcPr>
          <w:p w14:paraId="1AB2412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437B4F6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CA256D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2AEA854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02086C9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83A5DE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1231559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09AD573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59F7151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6F1243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1C0649EA"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3DD42559"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2F34E26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工程训练A1</w:t>
            </w:r>
          </w:p>
        </w:tc>
        <w:tc>
          <w:tcPr>
            <w:tcW w:w="648" w:type="dxa"/>
            <w:tcBorders>
              <w:top w:val="single" w:sz="4" w:space="0" w:color="000000"/>
              <w:left w:val="single" w:sz="4" w:space="0" w:color="000000"/>
              <w:bottom w:val="single" w:sz="4" w:space="0" w:color="000000"/>
              <w:right w:val="single" w:sz="4" w:space="0" w:color="000000"/>
            </w:tcBorders>
            <w:vAlign w:val="center"/>
          </w:tcPr>
          <w:p w14:paraId="1ADE935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67C8199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028BC38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46D7DE1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26F007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5772320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52F6B52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5D9054E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0515596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F130B6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38A9192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A35CEF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0D52D578"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7DE7B05D"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0EA9AF7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工程训练A2</w:t>
            </w:r>
          </w:p>
        </w:tc>
        <w:tc>
          <w:tcPr>
            <w:tcW w:w="648" w:type="dxa"/>
            <w:tcBorders>
              <w:top w:val="single" w:sz="4" w:space="0" w:color="000000"/>
              <w:left w:val="single" w:sz="4" w:space="0" w:color="000000"/>
              <w:bottom w:val="single" w:sz="4" w:space="0" w:color="000000"/>
              <w:right w:val="single" w:sz="4" w:space="0" w:color="000000"/>
            </w:tcBorders>
            <w:vAlign w:val="center"/>
          </w:tcPr>
          <w:p w14:paraId="1EBDEDF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775E958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029B983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262A472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3EF945B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7BF563E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1007C6D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1563885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267306F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5E0026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DC847B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773F05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25D8815E"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7BE9A646"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3C65C8F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认识实习</w:t>
            </w:r>
          </w:p>
        </w:tc>
        <w:tc>
          <w:tcPr>
            <w:tcW w:w="648" w:type="dxa"/>
            <w:tcBorders>
              <w:top w:val="single" w:sz="4" w:space="0" w:color="000000"/>
              <w:left w:val="single" w:sz="4" w:space="0" w:color="000000"/>
              <w:bottom w:val="single" w:sz="4" w:space="0" w:color="000000"/>
              <w:right w:val="single" w:sz="4" w:space="0" w:color="000000"/>
            </w:tcBorders>
            <w:vAlign w:val="center"/>
          </w:tcPr>
          <w:p w14:paraId="27DC464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4881371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202B154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2FDCB0F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07DE1F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3852088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3E1E40C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29A7869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1AE3B54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CAD93B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A08E58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259D37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2B126641"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6EE5F33C"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4D9CC36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生产实习</w:t>
            </w:r>
          </w:p>
        </w:tc>
        <w:tc>
          <w:tcPr>
            <w:tcW w:w="648" w:type="dxa"/>
            <w:tcBorders>
              <w:top w:val="single" w:sz="4" w:space="0" w:color="000000"/>
              <w:left w:val="single" w:sz="4" w:space="0" w:color="000000"/>
              <w:bottom w:val="single" w:sz="4" w:space="0" w:color="000000"/>
              <w:right w:val="single" w:sz="4" w:space="0" w:color="000000"/>
            </w:tcBorders>
            <w:vAlign w:val="center"/>
          </w:tcPr>
          <w:p w14:paraId="1200A5D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3DE668F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4B55B95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32B4819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1DB89A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6E3C3CF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17FC525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45EE748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7F9DC2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77F8DF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376601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F5091D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70F7D652"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441C5135"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06B130E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毕业设计</w:t>
            </w:r>
          </w:p>
        </w:tc>
        <w:tc>
          <w:tcPr>
            <w:tcW w:w="648" w:type="dxa"/>
            <w:tcBorders>
              <w:top w:val="single" w:sz="4" w:space="0" w:color="000000"/>
              <w:left w:val="single" w:sz="4" w:space="0" w:color="000000"/>
              <w:bottom w:val="single" w:sz="4" w:space="0" w:color="000000"/>
              <w:right w:val="single" w:sz="4" w:space="0" w:color="000000"/>
            </w:tcBorders>
            <w:vAlign w:val="center"/>
          </w:tcPr>
          <w:p w14:paraId="56AE856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0040BF0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4EEE082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1CBB7D0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FB7B0D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2507C5E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3640FA2D"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75CA6B7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18962E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3EA464C7"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81" w:type="dxa"/>
            <w:tcBorders>
              <w:top w:val="single" w:sz="4" w:space="0" w:color="000000"/>
              <w:left w:val="single" w:sz="4" w:space="0" w:color="000000"/>
              <w:bottom w:val="single" w:sz="4" w:space="0" w:color="000000"/>
              <w:right w:val="single" w:sz="4" w:space="0" w:color="000000"/>
            </w:tcBorders>
            <w:vAlign w:val="center"/>
          </w:tcPr>
          <w:p w14:paraId="43BB01E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845E6EB"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65" w:type="dxa"/>
            <w:tcBorders>
              <w:top w:val="single" w:sz="4" w:space="0" w:color="000000"/>
              <w:left w:val="single" w:sz="4" w:space="0" w:color="000000"/>
              <w:bottom w:val="single" w:sz="4" w:space="0" w:color="000000"/>
              <w:right w:val="single" w:sz="4" w:space="0" w:color="000000"/>
            </w:tcBorders>
            <w:vAlign w:val="center"/>
          </w:tcPr>
          <w:p w14:paraId="2CB8AEF2"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630903ED"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0D64293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创新创业教育课程</w:t>
            </w:r>
          </w:p>
        </w:tc>
        <w:tc>
          <w:tcPr>
            <w:tcW w:w="648" w:type="dxa"/>
            <w:tcBorders>
              <w:top w:val="single" w:sz="4" w:space="0" w:color="000000"/>
              <w:left w:val="single" w:sz="4" w:space="0" w:color="000000"/>
              <w:bottom w:val="single" w:sz="4" w:space="0" w:color="000000"/>
              <w:right w:val="single" w:sz="4" w:space="0" w:color="000000"/>
            </w:tcBorders>
            <w:vAlign w:val="center"/>
          </w:tcPr>
          <w:p w14:paraId="568CBC2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7019FF7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306ABBB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09B057F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D2A60B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6DCD0DB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6E9513E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6828814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74F40882"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50F7584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3C01F80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3295F24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3D7C4251"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4D0AE4D9"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6BE8878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大学生创新创业训练计划</w:t>
            </w:r>
          </w:p>
        </w:tc>
        <w:tc>
          <w:tcPr>
            <w:tcW w:w="648" w:type="dxa"/>
            <w:tcBorders>
              <w:top w:val="single" w:sz="4" w:space="0" w:color="000000"/>
              <w:left w:val="single" w:sz="4" w:space="0" w:color="000000"/>
              <w:bottom w:val="single" w:sz="4" w:space="0" w:color="000000"/>
              <w:right w:val="single" w:sz="4" w:space="0" w:color="000000"/>
            </w:tcBorders>
            <w:vAlign w:val="center"/>
          </w:tcPr>
          <w:p w14:paraId="52A3CCC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70F4225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60D6765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1E85CE1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0E3FA82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3B221C8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26AC803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42C09C4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7237E36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651C96B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4CE439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4803EDA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59C09B19"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58266DA"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35FA3FB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健康教育</w:t>
            </w:r>
          </w:p>
        </w:tc>
        <w:tc>
          <w:tcPr>
            <w:tcW w:w="648" w:type="dxa"/>
            <w:tcBorders>
              <w:top w:val="single" w:sz="4" w:space="0" w:color="000000"/>
              <w:left w:val="single" w:sz="4" w:space="0" w:color="000000"/>
              <w:bottom w:val="single" w:sz="4" w:space="0" w:color="000000"/>
              <w:right w:val="single" w:sz="4" w:space="0" w:color="000000"/>
            </w:tcBorders>
            <w:vAlign w:val="center"/>
          </w:tcPr>
          <w:p w14:paraId="5C6AEBA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0CDF4AE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6D491C3D"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28CD435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659CA80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45E735C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52075C0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7F62439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7C904B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5C8196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8848F8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0828CD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1B624F21"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13BCAD7A"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16B0861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大学生心理健康教育</w:t>
            </w:r>
          </w:p>
        </w:tc>
        <w:tc>
          <w:tcPr>
            <w:tcW w:w="648" w:type="dxa"/>
            <w:tcBorders>
              <w:top w:val="single" w:sz="4" w:space="0" w:color="000000"/>
              <w:left w:val="single" w:sz="4" w:space="0" w:color="000000"/>
              <w:bottom w:val="single" w:sz="4" w:space="0" w:color="000000"/>
              <w:right w:val="single" w:sz="4" w:space="0" w:color="000000"/>
            </w:tcBorders>
            <w:vAlign w:val="center"/>
          </w:tcPr>
          <w:p w14:paraId="0D14485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5E2714D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1C57EFB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74936D3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56D1798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3D2FD97B"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6FB7085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5BC6F3F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A899A1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BE9B5B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FECA7B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4EACB7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4E8D09C5"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27DC2ED"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4857CBC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社会实践</w:t>
            </w:r>
          </w:p>
        </w:tc>
        <w:tc>
          <w:tcPr>
            <w:tcW w:w="648" w:type="dxa"/>
            <w:tcBorders>
              <w:top w:val="single" w:sz="4" w:space="0" w:color="000000"/>
              <w:left w:val="single" w:sz="4" w:space="0" w:color="000000"/>
              <w:bottom w:val="single" w:sz="4" w:space="0" w:color="000000"/>
              <w:right w:val="single" w:sz="4" w:space="0" w:color="000000"/>
            </w:tcBorders>
            <w:vAlign w:val="center"/>
          </w:tcPr>
          <w:p w14:paraId="6B32774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0A179A2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46822B5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0AC508D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3F0D2F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08DACDD7"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4D175EB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149A43E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7D2B436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7FC52AB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4A03C0B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D04DC1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0E7B1267"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5B7615F"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4DABB8D7"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国家安全教育</w:t>
            </w:r>
          </w:p>
        </w:tc>
        <w:tc>
          <w:tcPr>
            <w:tcW w:w="648" w:type="dxa"/>
            <w:tcBorders>
              <w:top w:val="single" w:sz="4" w:space="0" w:color="000000"/>
              <w:left w:val="single" w:sz="4" w:space="0" w:color="000000"/>
              <w:bottom w:val="single" w:sz="4" w:space="0" w:color="000000"/>
              <w:right w:val="single" w:sz="4" w:space="0" w:color="000000"/>
            </w:tcBorders>
            <w:vAlign w:val="center"/>
          </w:tcPr>
          <w:p w14:paraId="4FDEF98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38179FB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7D55EF2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64C4078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F60A80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4A1A9E9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7A42A10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69278C4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2D3CCB9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05A62B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68A465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1BA8B5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5C7F9657"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r>
      <w:tr w:rsidR="0090374C" w:rsidRPr="00B83B9F" w14:paraId="3BFF083C"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071F443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劳动教育</w:t>
            </w:r>
          </w:p>
        </w:tc>
        <w:tc>
          <w:tcPr>
            <w:tcW w:w="648" w:type="dxa"/>
            <w:tcBorders>
              <w:top w:val="single" w:sz="4" w:space="0" w:color="000000"/>
              <w:left w:val="single" w:sz="4" w:space="0" w:color="000000"/>
              <w:bottom w:val="single" w:sz="4" w:space="0" w:color="000000"/>
              <w:right w:val="single" w:sz="4" w:space="0" w:color="000000"/>
            </w:tcBorders>
            <w:vAlign w:val="center"/>
          </w:tcPr>
          <w:p w14:paraId="5588CF7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7C8CE29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43DEE36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58C6A0C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57132BF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158A809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7D74F7B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11" w:type="dxa"/>
            <w:tcBorders>
              <w:top w:val="single" w:sz="4" w:space="0" w:color="000000"/>
              <w:left w:val="single" w:sz="4" w:space="0" w:color="000000"/>
              <w:bottom w:val="single" w:sz="4" w:space="0" w:color="000000"/>
              <w:right w:val="single" w:sz="4" w:space="0" w:color="000000"/>
            </w:tcBorders>
            <w:vAlign w:val="center"/>
          </w:tcPr>
          <w:p w14:paraId="0B507B9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29A2A57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5FB30DB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321070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516AB0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61ACC499"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101E6F37"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41EBB9CB"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讲座</w:t>
            </w:r>
          </w:p>
        </w:tc>
        <w:tc>
          <w:tcPr>
            <w:tcW w:w="648" w:type="dxa"/>
            <w:tcBorders>
              <w:top w:val="single" w:sz="4" w:space="0" w:color="000000"/>
              <w:left w:val="single" w:sz="4" w:space="0" w:color="000000"/>
              <w:bottom w:val="single" w:sz="4" w:space="0" w:color="000000"/>
              <w:right w:val="single" w:sz="4" w:space="0" w:color="000000"/>
            </w:tcBorders>
            <w:vAlign w:val="center"/>
          </w:tcPr>
          <w:p w14:paraId="0B436BF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3492176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6397E1F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54C4B8F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19F9B03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1AE9A31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102382C7"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3D5CCDB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2C4C622F"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095F7F3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2FA0282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E319C2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4040C6FB"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1C1F8D2A"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7A9D574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社团活动</w:t>
            </w:r>
          </w:p>
        </w:tc>
        <w:tc>
          <w:tcPr>
            <w:tcW w:w="648" w:type="dxa"/>
            <w:tcBorders>
              <w:top w:val="single" w:sz="4" w:space="0" w:color="000000"/>
              <w:left w:val="single" w:sz="4" w:space="0" w:color="000000"/>
              <w:bottom w:val="single" w:sz="4" w:space="0" w:color="000000"/>
              <w:right w:val="single" w:sz="4" w:space="0" w:color="000000"/>
            </w:tcBorders>
            <w:vAlign w:val="center"/>
          </w:tcPr>
          <w:p w14:paraId="01298DB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322E805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3CFF7CA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305DE43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1D09673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0CC9F3F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3AA100A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4DA3E4A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2387EBE2"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3070F15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7E6EE2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14AD7F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5F4CB097"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F046B41"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017744DA"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hint="eastAsia"/>
                <w:sz w:val="16"/>
              </w:rPr>
              <w:t>异种金属连接技术</w:t>
            </w:r>
          </w:p>
        </w:tc>
        <w:tc>
          <w:tcPr>
            <w:tcW w:w="648" w:type="dxa"/>
            <w:tcBorders>
              <w:top w:val="single" w:sz="4" w:space="0" w:color="000000"/>
              <w:left w:val="single" w:sz="4" w:space="0" w:color="000000"/>
              <w:bottom w:val="single" w:sz="4" w:space="0" w:color="000000"/>
              <w:right w:val="single" w:sz="4" w:space="0" w:color="000000"/>
            </w:tcBorders>
            <w:vAlign w:val="center"/>
          </w:tcPr>
          <w:p w14:paraId="5799025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23FB7E5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022B113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494078F8"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96DA3F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0E379AA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0635292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4077816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43ABF88D"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376B128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21B2FF6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6AFC6F3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7142E97E"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516C657"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5793666B"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hint="eastAsia"/>
                <w:sz w:val="16"/>
              </w:rPr>
              <w:t>电磁吸波材料</w:t>
            </w:r>
          </w:p>
        </w:tc>
        <w:tc>
          <w:tcPr>
            <w:tcW w:w="648" w:type="dxa"/>
            <w:tcBorders>
              <w:top w:val="single" w:sz="4" w:space="0" w:color="000000"/>
              <w:left w:val="single" w:sz="4" w:space="0" w:color="000000"/>
              <w:bottom w:val="single" w:sz="4" w:space="0" w:color="000000"/>
              <w:right w:val="single" w:sz="4" w:space="0" w:color="000000"/>
            </w:tcBorders>
            <w:vAlign w:val="center"/>
          </w:tcPr>
          <w:p w14:paraId="4CCCED7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6CBFAD5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106A207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526CA696"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2D3FA02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7CF00C4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2014C3C9"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57A7B96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587FA36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33AC156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6BBE2E1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79FA229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0C0E8BD3"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2837F9C0"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75C3C348" w14:textId="77777777" w:rsidR="0090374C" w:rsidRPr="00B83B9F" w:rsidRDefault="0090374C" w:rsidP="004459E6">
            <w:pPr>
              <w:spacing w:line="240" w:lineRule="exact"/>
              <w:jc w:val="center"/>
              <w:rPr>
                <w:rFonts w:ascii="仿宋" w:eastAsia="仿宋" w:hAnsi="仿宋" w:cs="仿宋"/>
                <w:sz w:val="16"/>
                <w:szCs w:val="16"/>
              </w:rPr>
            </w:pPr>
            <w:r w:rsidRPr="00B83B9F">
              <w:rPr>
                <w:rFonts w:hint="eastAsia"/>
                <w:kern w:val="0"/>
                <w:sz w:val="15"/>
              </w:rPr>
              <w:t>材料电磁加工技术</w:t>
            </w:r>
          </w:p>
        </w:tc>
        <w:tc>
          <w:tcPr>
            <w:tcW w:w="648" w:type="dxa"/>
            <w:tcBorders>
              <w:top w:val="single" w:sz="4" w:space="0" w:color="000000"/>
              <w:left w:val="single" w:sz="4" w:space="0" w:color="000000"/>
              <w:bottom w:val="single" w:sz="4" w:space="0" w:color="000000"/>
              <w:right w:val="single" w:sz="4" w:space="0" w:color="000000"/>
            </w:tcBorders>
            <w:vAlign w:val="center"/>
          </w:tcPr>
          <w:p w14:paraId="72278C8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7246FC1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28430C7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2F4173D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D06C83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083AD0A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536349D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2314BFA2"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6E086D5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5458558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5BD55C6D"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2347B9A3"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11A9553F"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3E6D4B80"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06750682" w14:textId="77777777" w:rsidR="0090374C" w:rsidRPr="00B83B9F" w:rsidRDefault="0090374C" w:rsidP="004459E6">
            <w:pPr>
              <w:spacing w:line="240" w:lineRule="exact"/>
              <w:jc w:val="center"/>
              <w:rPr>
                <w:rFonts w:ascii="仿宋" w:eastAsia="仿宋" w:hAnsi="仿宋" w:cs="仿宋"/>
                <w:sz w:val="16"/>
                <w:szCs w:val="16"/>
              </w:rPr>
            </w:pPr>
            <w:r w:rsidRPr="00B83B9F">
              <w:rPr>
                <w:rFonts w:hint="eastAsia"/>
                <w:kern w:val="0"/>
                <w:sz w:val="15"/>
              </w:rPr>
              <w:t>高熵合金设计与制备</w:t>
            </w:r>
          </w:p>
        </w:tc>
        <w:tc>
          <w:tcPr>
            <w:tcW w:w="648" w:type="dxa"/>
            <w:tcBorders>
              <w:top w:val="single" w:sz="4" w:space="0" w:color="000000"/>
              <w:left w:val="single" w:sz="4" w:space="0" w:color="000000"/>
              <w:bottom w:val="single" w:sz="4" w:space="0" w:color="000000"/>
              <w:right w:val="single" w:sz="4" w:space="0" w:color="000000"/>
            </w:tcBorders>
            <w:vAlign w:val="center"/>
          </w:tcPr>
          <w:p w14:paraId="52874ED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2BE86EF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0EF6B46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2974B59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D67C66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11329DF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5DE27953"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54553D4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651C4AEB"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097304D2"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C8CB1E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5C91949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57FDCB4E"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184D2EC3"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01F63104"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hint="eastAsia"/>
                <w:sz w:val="16"/>
              </w:rPr>
              <w:t>3D打印技术</w:t>
            </w:r>
          </w:p>
        </w:tc>
        <w:tc>
          <w:tcPr>
            <w:tcW w:w="648" w:type="dxa"/>
            <w:tcBorders>
              <w:top w:val="single" w:sz="4" w:space="0" w:color="000000"/>
              <w:left w:val="single" w:sz="4" w:space="0" w:color="000000"/>
              <w:bottom w:val="single" w:sz="4" w:space="0" w:color="000000"/>
              <w:right w:val="single" w:sz="4" w:space="0" w:color="000000"/>
            </w:tcBorders>
            <w:vAlign w:val="center"/>
          </w:tcPr>
          <w:p w14:paraId="5CC30CD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41CF87C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519852E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5BB0520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1648FED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09662FF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304ADBBE"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42DCC6A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2ABE3BE7"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5F0CE61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0CE3935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11973C2E"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71EC7B90"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0F05485D"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6407B499"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hint="eastAsia"/>
                <w:sz w:val="16"/>
              </w:rPr>
              <w:t>陶瓷材料制备技术</w:t>
            </w:r>
          </w:p>
        </w:tc>
        <w:tc>
          <w:tcPr>
            <w:tcW w:w="648" w:type="dxa"/>
            <w:tcBorders>
              <w:top w:val="single" w:sz="4" w:space="0" w:color="000000"/>
              <w:left w:val="single" w:sz="4" w:space="0" w:color="000000"/>
              <w:bottom w:val="single" w:sz="4" w:space="0" w:color="000000"/>
              <w:right w:val="single" w:sz="4" w:space="0" w:color="000000"/>
            </w:tcBorders>
            <w:vAlign w:val="center"/>
          </w:tcPr>
          <w:p w14:paraId="16A82F8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4D34B8C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7AA220A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38CBAFDD"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79267B3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5452B7B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045EB85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40D247FB"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5E203D60"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15DF79DF"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39532C5D"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46D9C925"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2C0676B8"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641B2880"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58B5D141"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hint="eastAsia"/>
                <w:sz w:val="16"/>
              </w:rPr>
              <w:t>复层材料制备技术</w:t>
            </w:r>
          </w:p>
        </w:tc>
        <w:tc>
          <w:tcPr>
            <w:tcW w:w="648" w:type="dxa"/>
            <w:tcBorders>
              <w:top w:val="single" w:sz="4" w:space="0" w:color="000000"/>
              <w:left w:val="single" w:sz="4" w:space="0" w:color="000000"/>
              <w:bottom w:val="single" w:sz="4" w:space="0" w:color="000000"/>
              <w:right w:val="single" w:sz="4" w:space="0" w:color="000000"/>
            </w:tcBorders>
            <w:vAlign w:val="center"/>
          </w:tcPr>
          <w:p w14:paraId="522990AA"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1F9FB2B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4C989C21"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15AA82EB"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496D3E8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34" w:type="dxa"/>
            <w:tcBorders>
              <w:top w:val="single" w:sz="4" w:space="0" w:color="000000"/>
              <w:left w:val="single" w:sz="4" w:space="0" w:color="000000"/>
              <w:bottom w:val="single" w:sz="4" w:space="0" w:color="000000"/>
              <w:right w:val="single" w:sz="4" w:space="0" w:color="000000"/>
            </w:tcBorders>
            <w:vAlign w:val="center"/>
          </w:tcPr>
          <w:p w14:paraId="7F055E24"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0BF990C1"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0032F164"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670" w:type="dxa"/>
            <w:tcBorders>
              <w:top w:val="single" w:sz="4" w:space="0" w:color="000000"/>
              <w:left w:val="single" w:sz="4" w:space="0" w:color="000000"/>
              <w:bottom w:val="single" w:sz="4" w:space="0" w:color="000000"/>
              <w:right w:val="single" w:sz="4" w:space="0" w:color="000000"/>
            </w:tcBorders>
            <w:vAlign w:val="center"/>
          </w:tcPr>
          <w:p w14:paraId="3D63426D"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23F812D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EF674CC"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hint="eastAsia"/>
                <w:sz w:val="16"/>
                <w:szCs w:val="16"/>
              </w:rPr>
              <w:t>●</w:t>
            </w:r>
          </w:p>
        </w:tc>
        <w:tc>
          <w:tcPr>
            <w:tcW w:w="715" w:type="dxa"/>
            <w:tcBorders>
              <w:top w:val="single" w:sz="4" w:space="0" w:color="000000"/>
              <w:left w:val="single" w:sz="4" w:space="0" w:color="000000"/>
              <w:bottom w:val="single" w:sz="4" w:space="0" w:color="000000"/>
              <w:right w:val="single" w:sz="4" w:space="0" w:color="000000"/>
            </w:tcBorders>
            <w:vAlign w:val="center"/>
          </w:tcPr>
          <w:p w14:paraId="4FEBC200"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227E58A3" w14:textId="77777777" w:rsidR="0090374C" w:rsidRPr="00B83B9F" w:rsidRDefault="0090374C" w:rsidP="004459E6">
            <w:pPr>
              <w:snapToGrid w:val="0"/>
              <w:spacing w:line="240" w:lineRule="exact"/>
              <w:jc w:val="center"/>
              <w:rPr>
                <w:rFonts w:ascii="仿宋" w:eastAsia="仿宋" w:hAnsi="仿宋" w:cs="仿宋"/>
                <w:sz w:val="16"/>
                <w:szCs w:val="16"/>
              </w:rPr>
            </w:pPr>
          </w:p>
        </w:tc>
      </w:tr>
      <w:tr w:rsidR="0090374C" w:rsidRPr="00B83B9F" w14:paraId="49373498" w14:textId="77777777" w:rsidTr="004459E6">
        <w:trPr>
          <w:trHeight w:val="285"/>
          <w:jc w:val="center"/>
        </w:trPr>
        <w:tc>
          <w:tcPr>
            <w:tcW w:w="1375" w:type="dxa"/>
            <w:tcBorders>
              <w:top w:val="single" w:sz="4" w:space="0" w:color="000000"/>
              <w:left w:val="single" w:sz="4" w:space="0" w:color="000000"/>
              <w:bottom w:val="single" w:sz="4" w:space="0" w:color="000000"/>
              <w:right w:val="single" w:sz="4" w:space="0" w:color="000000"/>
            </w:tcBorders>
            <w:vAlign w:val="center"/>
          </w:tcPr>
          <w:p w14:paraId="00ED94B0" w14:textId="77777777" w:rsidR="0090374C" w:rsidRPr="00B83B9F" w:rsidRDefault="0090374C" w:rsidP="004459E6">
            <w:pPr>
              <w:spacing w:line="240" w:lineRule="exact"/>
              <w:jc w:val="center"/>
              <w:rPr>
                <w:rFonts w:ascii="仿宋" w:eastAsia="仿宋" w:hAnsi="仿宋" w:cs="仿宋"/>
                <w:sz w:val="16"/>
                <w:szCs w:val="16"/>
              </w:rPr>
            </w:pPr>
            <w:r w:rsidRPr="00B83B9F">
              <w:rPr>
                <w:rFonts w:ascii="仿宋" w:eastAsia="仿宋" w:hAnsi="仿宋" w:hint="eastAsia"/>
                <w:sz w:val="16"/>
              </w:rPr>
              <w:t>材料与人类文明</w:t>
            </w:r>
          </w:p>
        </w:tc>
        <w:tc>
          <w:tcPr>
            <w:tcW w:w="648" w:type="dxa"/>
            <w:tcBorders>
              <w:top w:val="single" w:sz="4" w:space="0" w:color="000000"/>
              <w:left w:val="single" w:sz="4" w:space="0" w:color="000000"/>
              <w:bottom w:val="single" w:sz="4" w:space="0" w:color="000000"/>
              <w:right w:val="single" w:sz="4" w:space="0" w:color="000000"/>
            </w:tcBorders>
            <w:vAlign w:val="center"/>
          </w:tcPr>
          <w:p w14:paraId="356DE3C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53C819D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23" w:type="dxa"/>
            <w:tcBorders>
              <w:top w:val="single" w:sz="4" w:space="0" w:color="000000"/>
              <w:left w:val="single" w:sz="4" w:space="0" w:color="000000"/>
              <w:bottom w:val="single" w:sz="4" w:space="0" w:color="000000"/>
              <w:right w:val="single" w:sz="4" w:space="0" w:color="000000"/>
            </w:tcBorders>
            <w:vAlign w:val="center"/>
          </w:tcPr>
          <w:p w14:paraId="3E943C86"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88" w:type="dxa"/>
            <w:tcBorders>
              <w:top w:val="single" w:sz="4" w:space="0" w:color="000000"/>
              <w:left w:val="single" w:sz="4" w:space="0" w:color="000000"/>
              <w:bottom w:val="single" w:sz="4" w:space="0" w:color="000000"/>
              <w:right w:val="single" w:sz="4" w:space="0" w:color="000000"/>
            </w:tcBorders>
            <w:vAlign w:val="center"/>
          </w:tcPr>
          <w:p w14:paraId="57E2BE5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30ACEB65"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34" w:type="dxa"/>
            <w:tcBorders>
              <w:top w:val="single" w:sz="4" w:space="0" w:color="000000"/>
              <w:left w:val="single" w:sz="4" w:space="0" w:color="000000"/>
              <w:bottom w:val="single" w:sz="4" w:space="0" w:color="000000"/>
              <w:right w:val="single" w:sz="4" w:space="0" w:color="000000"/>
            </w:tcBorders>
            <w:vAlign w:val="center"/>
          </w:tcPr>
          <w:p w14:paraId="74CF48B8"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4F25C28A" w14:textId="77777777" w:rsidR="0090374C" w:rsidRPr="00B83B9F" w:rsidRDefault="0090374C" w:rsidP="004459E6">
            <w:pPr>
              <w:snapToGrid w:val="0"/>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611" w:type="dxa"/>
            <w:tcBorders>
              <w:top w:val="single" w:sz="4" w:space="0" w:color="000000"/>
              <w:left w:val="single" w:sz="4" w:space="0" w:color="000000"/>
              <w:bottom w:val="single" w:sz="4" w:space="0" w:color="000000"/>
              <w:right w:val="single" w:sz="4" w:space="0" w:color="000000"/>
            </w:tcBorders>
            <w:vAlign w:val="center"/>
          </w:tcPr>
          <w:p w14:paraId="76A5002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70" w:type="dxa"/>
            <w:tcBorders>
              <w:top w:val="single" w:sz="4" w:space="0" w:color="000000"/>
              <w:left w:val="single" w:sz="4" w:space="0" w:color="000000"/>
              <w:bottom w:val="single" w:sz="4" w:space="0" w:color="000000"/>
              <w:right w:val="single" w:sz="4" w:space="0" w:color="000000"/>
            </w:tcBorders>
            <w:vAlign w:val="center"/>
          </w:tcPr>
          <w:p w14:paraId="3304823C"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F05012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0E0A0857"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1EEBCE9" w14:textId="77777777" w:rsidR="0090374C" w:rsidRPr="00B83B9F" w:rsidRDefault="0090374C" w:rsidP="004459E6">
            <w:pPr>
              <w:snapToGrid w:val="0"/>
              <w:spacing w:line="240" w:lineRule="exact"/>
              <w:jc w:val="center"/>
              <w:rPr>
                <w:rFonts w:ascii="仿宋" w:eastAsia="仿宋" w:hAnsi="仿宋" w:cs="仿宋"/>
                <w:sz w:val="16"/>
                <w:szCs w:val="16"/>
              </w:rPr>
            </w:pPr>
          </w:p>
        </w:tc>
        <w:tc>
          <w:tcPr>
            <w:tcW w:w="665" w:type="dxa"/>
            <w:tcBorders>
              <w:top w:val="single" w:sz="4" w:space="0" w:color="000000"/>
              <w:left w:val="single" w:sz="4" w:space="0" w:color="000000"/>
              <w:bottom w:val="single" w:sz="4" w:space="0" w:color="000000"/>
              <w:right w:val="single" w:sz="4" w:space="0" w:color="000000"/>
            </w:tcBorders>
            <w:vAlign w:val="center"/>
          </w:tcPr>
          <w:p w14:paraId="2ED1FF2D" w14:textId="77777777" w:rsidR="0090374C" w:rsidRPr="00B83B9F" w:rsidRDefault="0090374C" w:rsidP="004459E6">
            <w:pPr>
              <w:snapToGrid w:val="0"/>
              <w:spacing w:line="240" w:lineRule="exact"/>
              <w:jc w:val="center"/>
              <w:rPr>
                <w:rFonts w:ascii="仿宋" w:eastAsia="仿宋" w:hAnsi="仿宋" w:cs="仿宋"/>
                <w:sz w:val="16"/>
                <w:szCs w:val="16"/>
              </w:rPr>
            </w:pPr>
          </w:p>
        </w:tc>
      </w:tr>
    </w:tbl>
    <w:p w14:paraId="65E97D7D" w14:textId="77777777" w:rsidR="0090374C" w:rsidRPr="00B83B9F" w:rsidRDefault="0090374C" w:rsidP="0090374C">
      <w:pPr>
        <w:rPr>
          <w:rFonts w:ascii="仿宋" w:eastAsia="仿宋" w:hAnsi="仿宋" w:cs="仿宋"/>
        </w:rPr>
      </w:pPr>
    </w:p>
    <w:p w14:paraId="49800F2F" w14:textId="77777777" w:rsidR="0090374C" w:rsidRPr="00B83B9F" w:rsidRDefault="0090374C" w:rsidP="0090374C">
      <w:pPr>
        <w:widowControl/>
        <w:jc w:val="left"/>
        <w:rPr>
          <w:rFonts w:ascii="仿宋" w:eastAsia="仿宋" w:hAnsi="仿宋" w:cs="仿宋"/>
        </w:rPr>
      </w:pPr>
    </w:p>
    <w:p w14:paraId="1E4F6399" w14:textId="68EC28D6" w:rsidR="00807855" w:rsidRPr="00B83B9F" w:rsidRDefault="00807855">
      <w:pPr>
        <w:widowControl/>
        <w:jc w:val="left"/>
        <w:rPr>
          <w:rFonts w:ascii="仿宋" w:eastAsia="仿宋" w:hAnsi="仿宋" w:cs="仿宋"/>
        </w:rPr>
      </w:pPr>
      <w:r w:rsidRPr="00B83B9F">
        <w:rPr>
          <w:rFonts w:ascii="仿宋" w:eastAsia="仿宋" w:hAnsi="仿宋" w:cs="仿宋"/>
        </w:rPr>
        <w:br w:type="page"/>
      </w:r>
    </w:p>
    <w:p w14:paraId="6CD6BE9B" w14:textId="52112DB1" w:rsidR="00807855" w:rsidRPr="00B83B9F" w:rsidRDefault="00807855" w:rsidP="00807855">
      <w:pPr>
        <w:pStyle w:val="afff7"/>
        <w:rPr>
          <w:rFonts w:ascii="仿宋" w:eastAsia="仿宋" w:hAnsi="仿宋"/>
          <w:sz w:val="36"/>
          <w:szCs w:val="36"/>
        </w:rPr>
      </w:pPr>
      <w:r w:rsidRPr="00B83B9F">
        <w:rPr>
          <w:rFonts w:ascii="仿宋" w:eastAsia="仿宋" w:hAnsi="仿宋" w:hint="eastAsia"/>
          <w:sz w:val="36"/>
          <w:szCs w:val="36"/>
          <w:u w:val="single"/>
        </w:rPr>
        <w:lastRenderedPageBreak/>
        <w:t>金属材料工程（中日精英班）</w:t>
      </w:r>
      <w:r w:rsidRPr="00B83B9F">
        <w:rPr>
          <w:rFonts w:ascii="仿宋" w:eastAsia="仿宋" w:hAnsi="仿宋" w:hint="eastAsia"/>
          <w:sz w:val="36"/>
          <w:szCs w:val="36"/>
        </w:rPr>
        <w:t>本科生人才培养方案</w:t>
      </w:r>
    </w:p>
    <w:p w14:paraId="055B4383" w14:textId="77777777" w:rsidR="00807855" w:rsidRPr="00B83B9F" w:rsidRDefault="00807855" w:rsidP="00807855">
      <w:pPr>
        <w:snapToGrid w:val="0"/>
        <w:spacing w:beforeLines="50" w:before="156" w:afterLines="50" w:after="156" w:line="300" w:lineRule="auto"/>
        <w:jc w:val="center"/>
        <w:rPr>
          <w:rFonts w:ascii="仿宋" w:eastAsia="仿宋" w:hAnsi="仿宋" w:cs="仿宋"/>
          <w:b/>
          <w:sz w:val="36"/>
        </w:rPr>
      </w:pPr>
      <w:r w:rsidRPr="00B83B9F">
        <w:rPr>
          <w:rFonts w:ascii="仿宋" w:eastAsia="仿宋" w:hAnsi="仿宋" w:cs="仿宋" w:hint="eastAsia"/>
          <w:b/>
        </w:rPr>
        <w:t>执行学院:</w:t>
      </w:r>
      <w:r w:rsidRPr="00B83B9F">
        <w:rPr>
          <w:rFonts w:ascii="仿宋" w:eastAsia="仿宋" w:hAnsi="仿宋" w:cs="仿宋" w:hint="eastAsia"/>
          <w:b/>
          <w:u w:val="single"/>
        </w:rPr>
        <w:t>材料科学与工程</w:t>
      </w:r>
      <w:r w:rsidRPr="00B83B9F">
        <w:rPr>
          <w:rFonts w:ascii="仿宋" w:eastAsia="仿宋" w:hAnsi="仿宋" w:cs="仿宋" w:hint="eastAsia"/>
          <w:b/>
        </w:rPr>
        <w:t xml:space="preserve">学院  </w:t>
      </w:r>
      <w:r w:rsidRPr="00B83B9F">
        <w:rPr>
          <w:rFonts w:ascii="仿宋" w:eastAsia="仿宋" w:hAnsi="仿宋" w:cs="仿宋"/>
          <w:b/>
        </w:rPr>
        <w:t xml:space="preserve"> </w:t>
      </w:r>
      <w:r w:rsidRPr="00B83B9F">
        <w:rPr>
          <w:rFonts w:ascii="仿宋" w:eastAsia="仿宋" w:hAnsi="仿宋" w:cs="仿宋" w:hint="eastAsia"/>
          <w:b/>
        </w:rPr>
        <w:t xml:space="preserve"> </w:t>
      </w:r>
      <w:r w:rsidRPr="00B83B9F">
        <w:rPr>
          <w:rFonts w:ascii="仿宋" w:eastAsia="仿宋" w:hAnsi="仿宋" w:cs="仿宋" w:hint="eastAsia"/>
          <w:b/>
          <w:u w:val="single"/>
        </w:rPr>
        <w:t>202</w:t>
      </w:r>
      <w:r w:rsidRPr="00B83B9F">
        <w:rPr>
          <w:rFonts w:ascii="仿宋" w:eastAsia="仿宋" w:hAnsi="仿宋" w:cs="仿宋"/>
          <w:b/>
          <w:u w:val="single"/>
        </w:rPr>
        <w:t>1</w:t>
      </w:r>
      <w:r w:rsidRPr="00B83B9F">
        <w:rPr>
          <w:rFonts w:ascii="仿宋" w:eastAsia="仿宋" w:hAnsi="仿宋" w:cs="仿宋" w:hint="eastAsia"/>
          <w:b/>
        </w:rPr>
        <w:t xml:space="preserve">年入学适用  </w:t>
      </w:r>
      <w:r w:rsidRPr="00B83B9F">
        <w:rPr>
          <w:rFonts w:ascii="仿宋" w:eastAsia="仿宋" w:hAnsi="仿宋" w:cs="仿宋"/>
          <w:b/>
        </w:rPr>
        <w:t xml:space="preserve"> </w:t>
      </w:r>
      <w:r w:rsidRPr="00B83B9F">
        <w:rPr>
          <w:rFonts w:ascii="仿宋" w:eastAsia="仿宋" w:hAnsi="仿宋" w:cs="仿宋" w:hint="eastAsia"/>
          <w:b/>
          <w:u w:val="single"/>
        </w:rPr>
        <w:t>四</w:t>
      </w:r>
      <w:r w:rsidRPr="00B83B9F">
        <w:rPr>
          <w:rFonts w:ascii="仿宋" w:eastAsia="仿宋" w:hAnsi="仿宋" w:cs="仿宋" w:hint="eastAsia"/>
          <w:b/>
        </w:rPr>
        <w:t>年制本科生</w:t>
      </w:r>
    </w:p>
    <w:p w14:paraId="1939AE2B" w14:textId="77777777" w:rsidR="00807855" w:rsidRPr="00B83B9F" w:rsidRDefault="00807855" w:rsidP="00807855">
      <w:pPr>
        <w:snapToGrid w:val="0"/>
        <w:spacing w:beforeLines="50" w:before="156" w:afterLines="50" w:after="156" w:line="300" w:lineRule="auto"/>
        <w:jc w:val="center"/>
        <w:rPr>
          <w:rFonts w:ascii="仿宋" w:eastAsia="仿宋" w:hAnsi="仿宋" w:cs="仿宋"/>
        </w:rPr>
      </w:pPr>
    </w:p>
    <w:p w14:paraId="655CAA3B" w14:textId="44DEB550" w:rsidR="00807855" w:rsidRPr="00B83B9F" w:rsidRDefault="00807855" w:rsidP="00807855">
      <w:pPr>
        <w:pStyle w:val="15"/>
        <w:snapToGrid w:val="0"/>
        <w:spacing w:beforeLines="50" w:before="156" w:afterLines="50" w:after="156" w:line="380" w:lineRule="exact"/>
        <w:ind w:left="560" w:firstLine="490"/>
        <w:jc w:val="left"/>
        <w:rPr>
          <w:rFonts w:ascii="仿宋" w:eastAsia="仿宋" w:hAnsi="仿宋" w:cs="仿宋"/>
          <w:b/>
          <w:bCs/>
          <w:spacing w:val="2"/>
          <w:sz w:val="24"/>
        </w:rPr>
      </w:pPr>
      <w:r w:rsidRPr="00B83B9F">
        <w:rPr>
          <w:rFonts w:ascii="仿宋" w:eastAsia="仿宋" w:hAnsi="仿宋" w:cs="仿宋" w:hint="eastAsia"/>
          <w:b/>
          <w:bCs/>
          <w:spacing w:val="2"/>
          <w:sz w:val="24"/>
        </w:rPr>
        <w:t>一、专业培养目标</w:t>
      </w:r>
    </w:p>
    <w:p w14:paraId="2EFB73A6" w14:textId="77777777" w:rsidR="00807855" w:rsidRPr="00B83B9F" w:rsidRDefault="00807855" w:rsidP="00807855">
      <w:pPr>
        <w:pStyle w:val="15"/>
        <w:snapToGrid w:val="0"/>
        <w:spacing w:line="380" w:lineRule="exact"/>
        <w:ind w:left="560" w:firstLine="490"/>
        <w:jc w:val="left"/>
        <w:rPr>
          <w:rFonts w:ascii="仿宋" w:eastAsia="仿宋" w:hAnsi="仿宋" w:cs="仿宋"/>
          <w:b/>
          <w:bCs/>
          <w:spacing w:val="2"/>
          <w:sz w:val="24"/>
        </w:rPr>
      </w:pPr>
      <w:r w:rsidRPr="00B83B9F">
        <w:rPr>
          <w:rFonts w:ascii="仿宋" w:eastAsia="仿宋" w:hAnsi="仿宋" w:cs="仿宋" w:hint="eastAsia"/>
          <w:b/>
          <w:bCs/>
          <w:spacing w:val="2"/>
          <w:sz w:val="24"/>
        </w:rPr>
        <w:t>1.培养定位：</w:t>
      </w:r>
    </w:p>
    <w:p w14:paraId="02A10FBC" w14:textId="77777777" w:rsidR="00325F2D" w:rsidRPr="00325F2D" w:rsidRDefault="00325F2D" w:rsidP="00325F2D">
      <w:pPr>
        <w:pStyle w:val="15"/>
        <w:snapToGrid w:val="0"/>
        <w:spacing w:line="380" w:lineRule="exact"/>
        <w:ind w:left="560" w:firstLineChars="171" w:firstLine="417"/>
        <w:jc w:val="left"/>
        <w:rPr>
          <w:rFonts w:ascii="仿宋" w:eastAsia="仿宋" w:hAnsi="仿宋" w:cs="仿宋"/>
          <w:spacing w:val="2"/>
          <w:sz w:val="24"/>
        </w:rPr>
      </w:pPr>
      <w:bookmarkStart w:id="6" w:name="_GoBack"/>
      <w:r w:rsidRPr="00325F2D">
        <w:rPr>
          <w:rFonts w:ascii="仿宋" w:eastAsia="仿宋" w:hAnsi="仿宋" w:cs="仿宋" w:hint="eastAsia"/>
          <w:spacing w:val="2"/>
          <w:sz w:val="24"/>
        </w:rPr>
        <w:t>利用一流研究型大学和金属材料工程一流学科以及国家协同创新中心的优质资源，培养具有人文素养和创新精神，具备金属材料工程宽厚理论知识基础，掌握现代金属材料前沿技术，具有在金属材料工程、新能源、新材料等行业和领域从事工程科学研究、新技术研发、工程创新设计，开展国际交流、合作等方面能力的国际化研究型创新人才，能够成为社会主义事业德智体美劳全面发展的高水平建设者和高度可靠接班人。</w:t>
      </w:r>
    </w:p>
    <w:bookmarkEnd w:id="6"/>
    <w:p w14:paraId="163ECF3D" w14:textId="77777777" w:rsidR="00325F2D" w:rsidRPr="00325F2D" w:rsidRDefault="00325F2D" w:rsidP="00807855">
      <w:pPr>
        <w:pStyle w:val="15"/>
        <w:snapToGrid w:val="0"/>
        <w:spacing w:line="380" w:lineRule="exact"/>
        <w:ind w:left="560" w:firstLineChars="171" w:firstLine="417"/>
        <w:jc w:val="left"/>
        <w:rPr>
          <w:rFonts w:ascii="仿宋" w:eastAsia="仿宋" w:hAnsi="仿宋" w:cs="仿宋" w:hint="eastAsia"/>
          <w:spacing w:val="2"/>
          <w:sz w:val="24"/>
        </w:rPr>
      </w:pPr>
    </w:p>
    <w:p w14:paraId="63F6CE49" w14:textId="77777777" w:rsidR="00807855" w:rsidRPr="00B83B9F" w:rsidRDefault="00807855" w:rsidP="00807855">
      <w:pPr>
        <w:pStyle w:val="15"/>
        <w:snapToGrid w:val="0"/>
        <w:spacing w:line="380" w:lineRule="exact"/>
        <w:ind w:left="560" w:firstLine="490"/>
        <w:jc w:val="left"/>
        <w:rPr>
          <w:rFonts w:ascii="仿宋" w:eastAsia="仿宋" w:hAnsi="仿宋" w:cs="仿宋"/>
          <w:b/>
          <w:bCs/>
          <w:spacing w:val="2"/>
          <w:sz w:val="24"/>
        </w:rPr>
      </w:pPr>
      <w:r w:rsidRPr="00B83B9F">
        <w:rPr>
          <w:rFonts w:ascii="仿宋" w:eastAsia="仿宋" w:hAnsi="仿宋" w:cs="仿宋" w:hint="eastAsia"/>
          <w:b/>
          <w:bCs/>
          <w:spacing w:val="2"/>
          <w:sz w:val="24"/>
        </w:rPr>
        <w:t>2.培养目标：</w:t>
      </w:r>
    </w:p>
    <w:p w14:paraId="0E54BD22"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（1）具有宽厚的人文社科、自然科学和金属材料工程专业基础和前沿技术领域的知识；</w:t>
      </w:r>
    </w:p>
    <w:p w14:paraId="63E8896E"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（2）具有综合应用金属材料科学与工程专业知识、使用计算机工具与现代材料制备、分析及检测技术，分析解决关于金属材料的设计、开发、项目管理等方面复杂工程问题的能力，具有实践创新能力；</w:t>
      </w:r>
    </w:p>
    <w:p w14:paraId="6AED371F"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（3）具有健全的人格、良好的人文素养和高度的社会责任感，遵守工程职业道德规范，树立正确的工程伦理观；</w:t>
      </w:r>
    </w:p>
    <w:p w14:paraId="29688B43"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（4）具有优秀的团队精神、国际视野和国际竞争力，具有不断学习和适应发展的能力。</w:t>
      </w:r>
    </w:p>
    <w:p w14:paraId="2AB34B81" w14:textId="2C9E88C8" w:rsidR="00807855" w:rsidRPr="00B83B9F" w:rsidRDefault="00807855" w:rsidP="00807855">
      <w:pPr>
        <w:pStyle w:val="15"/>
        <w:snapToGrid w:val="0"/>
        <w:spacing w:beforeLines="50" w:before="156" w:afterLines="50" w:after="156" w:line="380" w:lineRule="exact"/>
        <w:ind w:left="560" w:firstLine="490"/>
        <w:jc w:val="left"/>
        <w:rPr>
          <w:rFonts w:ascii="仿宋" w:eastAsia="仿宋" w:hAnsi="仿宋" w:cs="仿宋"/>
          <w:b/>
          <w:bCs/>
          <w:spacing w:val="2"/>
          <w:sz w:val="24"/>
        </w:rPr>
      </w:pPr>
      <w:r w:rsidRPr="00B83B9F">
        <w:rPr>
          <w:rFonts w:ascii="仿宋" w:eastAsia="仿宋" w:hAnsi="仿宋" w:cs="仿宋" w:hint="eastAsia"/>
          <w:b/>
          <w:bCs/>
          <w:spacing w:val="2"/>
          <w:sz w:val="24"/>
        </w:rPr>
        <w:t>二、专业毕业要求</w:t>
      </w:r>
    </w:p>
    <w:p w14:paraId="3B645640"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1.工程知识：能够将数学、物理、化学、力学、工程基础和专业知识用于解决金属材料的复杂工程问题；</w:t>
      </w:r>
    </w:p>
    <w:p w14:paraId="134DAC8B"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1.1掌握数学知识，具有较强的数学计算能力；并能将其用于解决复杂工程问题；</w:t>
      </w:r>
    </w:p>
    <w:p w14:paraId="25E11B6D"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1.2掌握物理、化学、力学等方面的自然科学知识，能够用于解决复杂工程问题；</w:t>
      </w:r>
    </w:p>
    <w:p w14:paraId="47E5F0A6"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1.3掌握电工和机械相关工程技术知识；具有运用相关工程技术知识解决复杂工程问题的能力；</w:t>
      </w:r>
    </w:p>
    <w:p w14:paraId="5B4DF827"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1.4 掌握金属材料工程专业的基础理论知识，具有解决专业复杂工程问题的基本能力。</w:t>
      </w:r>
    </w:p>
    <w:p w14:paraId="5935E6EE" w14:textId="77777777" w:rsidR="00807855" w:rsidRPr="00B83B9F" w:rsidRDefault="00807855" w:rsidP="00807855">
      <w:pPr>
        <w:pStyle w:val="15"/>
        <w:snapToGrid w:val="0"/>
        <w:spacing w:line="380" w:lineRule="exact"/>
        <w:ind w:left="560" w:firstLine="490"/>
        <w:jc w:val="left"/>
        <w:rPr>
          <w:rFonts w:ascii="仿宋" w:eastAsia="仿宋" w:hAnsi="仿宋" w:cs="仿宋"/>
          <w:b/>
          <w:spacing w:val="2"/>
          <w:sz w:val="24"/>
        </w:rPr>
      </w:pPr>
      <w:r w:rsidRPr="00B83B9F">
        <w:rPr>
          <w:rFonts w:ascii="仿宋" w:eastAsia="仿宋" w:hAnsi="仿宋" w:cs="仿宋" w:hint="eastAsia"/>
          <w:b/>
          <w:spacing w:val="2"/>
          <w:sz w:val="24"/>
        </w:rPr>
        <w:lastRenderedPageBreak/>
        <w:t>2.问题分析：能够应用数学、自然科学和工程科学的基本原理，识别、表达、并通过文献研究分析金属材料复杂工程问题，以获得有效结论。</w:t>
      </w:r>
    </w:p>
    <w:p w14:paraId="03E90E7C"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2.1 具有综合运用所学的数学，自然科学和工程科学的基本原理分析解决复杂工程问题的能力；</w:t>
      </w:r>
    </w:p>
    <w:p w14:paraId="1EDD4C3E"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2.2掌握运用专业基础知识分析金属材料工程专业相关问题的能力；</w:t>
      </w:r>
    </w:p>
    <w:p w14:paraId="2AC2ABE9"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2.3具有通过文献检索分析，并结合金属材料工程知识，研究金属材料专业的复杂工程问题，能够获得有效结论的能力。</w:t>
      </w:r>
    </w:p>
    <w:p w14:paraId="0949C4C4" w14:textId="77777777" w:rsidR="00807855" w:rsidRPr="00B83B9F" w:rsidRDefault="00807855" w:rsidP="00807855">
      <w:pPr>
        <w:pStyle w:val="15"/>
        <w:snapToGrid w:val="0"/>
        <w:spacing w:line="380" w:lineRule="exact"/>
        <w:ind w:left="560" w:firstLine="490"/>
        <w:jc w:val="left"/>
        <w:rPr>
          <w:rFonts w:ascii="仿宋" w:eastAsia="仿宋" w:hAnsi="仿宋" w:cs="仿宋"/>
          <w:b/>
          <w:spacing w:val="2"/>
          <w:sz w:val="24"/>
        </w:rPr>
      </w:pPr>
      <w:r w:rsidRPr="00B83B9F">
        <w:rPr>
          <w:rFonts w:ascii="仿宋" w:eastAsia="仿宋" w:hAnsi="仿宋" w:cs="仿宋" w:hint="eastAsia"/>
          <w:b/>
          <w:spacing w:val="2"/>
          <w:sz w:val="24"/>
        </w:rPr>
        <w:t>3.设计/开发解决方案：能够设计针对金属材料复杂工程问题的解决方案，设计满足特定需求的系统、单元（部件）或工艺流程，并能够在设计环节中体现创新意识，考虑社会、健康、安全、法律、文化以及环境等因素。</w:t>
      </w:r>
    </w:p>
    <w:p w14:paraId="6E0E52BD"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3.1能够针对复杂工程问题，设计满足特定需求的方案或工艺流程；</w:t>
      </w:r>
    </w:p>
    <w:p w14:paraId="36891E10"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3.2能够基于金属材料的成分、组织、结构、生产工艺、性能的基本规律，针对金属材料的复杂工程问题，通过合理选材，或者设计/开发加工技术及工艺流程，满足特定需求；</w:t>
      </w:r>
    </w:p>
    <w:p w14:paraId="455319F6"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3.3能够理解金属材料工程行业国内外相关的标准，并能在开发/设计环节中体现创新意识，考虑社会、健康、安全、法律、文化以及环境等因素。</w:t>
      </w:r>
    </w:p>
    <w:p w14:paraId="2017DD84" w14:textId="77777777" w:rsidR="00807855" w:rsidRPr="00B83B9F" w:rsidRDefault="00807855" w:rsidP="00807855">
      <w:pPr>
        <w:pStyle w:val="15"/>
        <w:snapToGrid w:val="0"/>
        <w:spacing w:line="380" w:lineRule="exact"/>
        <w:ind w:left="560" w:firstLine="490"/>
        <w:jc w:val="left"/>
        <w:rPr>
          <w:rFonts w:ascii="仿宋" w:eastAsia="仿宋" w:hAnsi="仿宋" w:cs="仿宋"/>
          <w:b/>
          <w:spacing w:val="2"/>
          <w:sz w:val="24"/>
        </w:rPr>
      </w:pPr>
    </w:p>
    <w:p w14:paraId="4E99E10D" w14:textId="77777777" w:rsidR="00807855" w:rsidRPr="00B83B9F" w:rsidRDefault="00807855" w:rsidP="00807855">
      <w:pPr>
        <w:pStyle w:val="15"/>
        <w:snapToGrid w:val="0"/>
        <w:spacing w:line="380" w:lineRule="exact"/>
        <w:ind w:left="560" w:firstLine="490"/>
        <w:jc w:val="left"/>
        <w:rPr>
          <w:rFonts w:ascii="仿宋" w:eastAsia="仿宋" w:hAnsi="仿宋" w:cs="仿宋"/>
          <w:b/>
          <w:spacing w:val="2"/>
          <w:sz w:val="24"/>
        </w:rPr>
      </w:pPr>
      <w:r w:rsidRPr="00B83B9F">
        <w:rPr>
          <w:rFonts w:ascii="仿宋" w:eastAsia="仿宋" w:hAnsi="仿宋" w:cs="仿宋" w:hint="eastAsia"/>
          <w:b/>
          <w:spacing w:val="2"/>
          <w:sz w:val="24"/>
        </w:rPr>
        <w:t>4.研究：能够基于金属材料工程科学原理并采用科学方法对复杂工程问题进行研究，包括设计实验、分析与解释数据、并通过信息综合得到合理有效的结论。</w:t>
      </w:r>
    </w:p>
    <w:p w14:paraId="005B903C"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4.1 掌握自然科学实验的基本原理及方法，具备实验设计、分析、总结的能力；</w:t>
      </w:r>
    </w:p>
    <w:p w14:paraId="53B8FF79"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4.2具有基于金属材料工程专业基础的基本原理和科学方法开展专业基础实验，准确分析并解释实验数据，并将实验结果进行关联以获得有效结论的能力；</w:t>
      </w:r>
    </w:p>
    <w:p w14:paraId="7B2DAF34"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4.3能够设计与金属材料工程专业相关的分析、测试、检验等实验，对金属材料工程相关的复杂工程问题进行研究，并通过信息综合得到合理有效的结论。</w:t>
      </w:r>
    </w:p>
    <w:p w14:paraId="22A75BD9" w14:textId="77777777" w:rsidR="00807855" w:rsidRPr="00B83B9F" w:rsidRDefault="00807855" w:rsidP="00807855">
      <w:pPr>
        <w:pStyle w:val="15"/>
        <w:snapToGrid w:val="0"/>
        <w:spacing w:line="380" w:lineRule="exact"/>
        <w:ind w:left="560" w:firstLine="490"/>
        <w:jc w:val="left"/>
        <w:rPr>
          <w:rFonts w:ascii="仿宋" w:eastAsia="仿宋" w:hAnsi="仿宋" w:cs="仿宋"/>
          <w:b/>
          <w:spacing w:val="2"/>
          <w:sz w:val="24"/>
        </w:rPr>
      </w:pPr>
      <w:r w:rsidRPr="00B83B9F">
        <w:rPr>
          <w:rFonts w:ascii="仿宋" w:eastAsia="仿宋" w:hAnsi="仿宋" w:cs="仿宋" w:hint="eastAsia"/>
          <w:b/>
          <w:spacing w:val="2"/>
          <w:sz w:val="24"/>
        </w:rPr>
        <w:t>5.使用现代工具：能够针对金属材料复杂工程问题，开发、选择与使用恰当的技术、资源、现代工程工具和信息技术工具，包括对复杂工程问题的预测与模拟，并能够理解其局限性。</w:t>
      </w:r>
    </w:p>
    <w:p w14:paraId="097B5459"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5.1 具有开发，选择与使用现代专业检测设备、技术来分析金属材料专业复杂工程问题的能力，并能够理解其局限性；</w:t>
      </w:r>
    </w:p>
    <w:p w14:paraId="5B5F9CDE"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5.2 能够应用现代工程工具和信息技术工具，对金属材料的复杂工程问题进行预测与模拟，并能够理解其局限性。</w:t>
      </w:r>
    </w:p>
    <w:p w14:paraId="7E11D5E0" w14:textId="77777777" w:rsidR="00807855" w:rsidRPr="00B83B9F" w:rsidRDefault="00807855" w:rsidP="00807855">
      <w:pPr>
        <w:pStyle w:val="15"/>
        <w:snapToGrid w:val="0"/>
        <w:spacing w:line="380" w:lineRule="exact"/>
        <w:ind w:left="560" w:firstLine="490"/>
        <w:jc w:val="left"/>
        <w:rPr>
          <w:rFonts w:ascii="仿宋" w:eastAsia="仿宋" w:hAnsi="仿宋" w:cs="仿宋"/>
          <w:b/>
          <w:spacing w:val="2"/>
          <w:sz w:val="24"/>
        </w:rPr>
      </w:pPr>
      <w:r w:rsidRPr="00B83B9F">
        <w:rPr>
          <w:rFonts w:ascii="仿宋" w:eastAsia="仿宋" w:hAnsi="仿宋" w:cs="仿宋" w:hint="eastAsia"/>
          <w:b/>
          <w:spacing w:val="2"/>
          <w:sz w:val="24"/>
        </w:rPr>
        <w:t>6.工程与社会：能够基于金属材料工程相关背景知识进行合理分析，评价</w:t>
      </w:r>
      <w:r w:rsidRPr="00B83B9F">
        <w:rPr>
          <w:rFonts w:ascii="仿宋" w:eastAsia="仿宋" w:hAnsi="仿宋" w:cs="仿宋" w:hint="eastAsia"/>
          <w:b/>
          <w:spacing w:val="2"/>
          <w:sz w:val="24"/>
        </w:rPr>
        <w:lastRenderedPageBreak/>
        <w:t>金属材料专业工程实践和复杂工程问题解决方案对社会、健康、安全、法律以及文化的影响，并理解应承担的责任。</w:t>
      </w:r>
    </w:p>
    <w:p w14:paraId="0D46DB6E"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6.1 正确认识金属材料工程对于客观世界和社会的影响；</w:t>
      </w:r>
    </w:p>
    <w:p w14:paraId="725CB18C"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6.2 了解与金属材料工程相关的职业和行业的生产、设计、研究与开发的法律法规；</w:t>
      </w:r>
    </w:p>
    <w:p w14:paraId="6914369A"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6.3能够分析或预测产品设计、研发和加工过程中可能出现的问题，能够评价专业工程实践和复杂工程问题解决方案对社会、健康、安全、法律以及文化的影响，并理解应承担的责任。</w:t>
      </w:r>
    </w:p>
    <w:p w14:paraId="477F9DC4" w14:textId="77777777" w:rsidR="00807855" w:rsidRPr="00B83B9F" w:rsidRDefault="00807855" w:rsidP="00807855">
      <w:pPr>
        <w:pStyle w:val="15"/>
        <w:snapToGrid w:val="0"/>
        <w:spacing w:line="380" w:lineRule="exact"/>
        <w:ind w:left="560" w:firstLine="490"/>
        <w:jc w:val="left"/>
        <w:rPr>
          <w:rFonts w:ascii="仿宋" w:eastAsia="仿宋" w:hAnsi="仿宋" w:cs="仿宋"/>
          <w:b/>
          <w:spacing w:val="2"/>
          <w:sz w:val="24"/>
        </w:rPr>
      </w:pPr>
      <w:r w:rsidRPr="00B83B9F">
        <w:rPr>
          <w:rFonts w:ascii="仿宋" w:eastAsia="仿宋" w:hAnsi="仿宋" w:cs="仿宋" w:hint="eastAsia"/>
          <w:b/>
          <w:spacing w:val="2"/>
          <w:sz w:val="24"/>
        </w:rPr>
        <w:t>7.环境和可持续发展：能够理解和评价针对金属材料复杂工程问题的专业工程实践对环境、社会可持续发展的影响。</w:t>
      </w:r>
    </w:p>
    <w:p w14:paraId="05D450A8" w14:textId="77777777" w:rsidR="00807855" w:rsidRPr="00B83B9F" w:rsidRDefault="00807855" w:rsidP="00807855">
      <w:pPr>
        <w:pStyle w:val="15"/>
        <w:snapToGrid w:val="0"/>
        <w:spacing w:line="380" w:lineRule="exact"/>
        <w:ind w:left="560" w:firstLine="490"/>
        <w:jc w:val="left"/>
        <w:rPr>
          <w:rFonts w:ascii="仿宋" w:eastAsia="仿宋" w:hAnsi="仿宋" w:cs="仿宋"/>
          <w:b/>
          <w:spacing w:val="2"/>
          <w:sz w:val="24"/>
        </w:rPr>
      </w:pPr>
      <w:r w:rsidRPr="00B83B9F">
        <w:rPr>
          <w:rFonts w:ascii="仿宋" w:eastAsia="仿宋" w:hAnsi="仿宋" w:cs="仿宋" w:hint="eastAsia"/>
          <w:b/>
          <w:spacing w:val="2"/>
          <w:sz w:val="24"/>
        </w:rPr>
        <w:t xml:space="preserve">8.职业规范：具有人文社会科学素养、社会责任感，能够在金属材料工程实践中理解并遵守工程职业道德和规范，履行责任。 </w:t>
      </w:r>
    </w:p>
    <w:p w14:paraId="3D26F873"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8.1 具有良好的思想素养、社会道德及人文社会科学素养；</w:t>
      </w:r>
    </w:p>
    <w:p w14:paraId="1B162F31"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8.2能够正确认识中国可持续发展的科学发展道路并具有社会责任感；</w:t>
      </w:r>
    </w:p>
    <w:p w14:paraId="3D1D355B"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8.3能够在工程实践中理解并遵守工程职业道德和规范，履行责任。</w:t>
      </w:r>
    </w:p>
    <w:p w14:paraId="2494B3A2" w14:textId="77777777" w:rsidR="00807855" w:rsidRPr="00B83B9F" w:rsidRDefault="00807855" w:rsidP="00807855">
      <w:pPr>
        <w:pStyle w:val="15"/>
        <w:snapToGrid w:val="0"/>
        <w:spacing w:line="380" w:lineRule="exact"/>
        <w:ind w:left="560" w:firstLine="490"/>
        <w:jc w:val="left"/>
        <w:rPr>
          <w:rFonts w:ascii="仿宋" w:eastAsia="仿宋" w:hAnsi="仿宋" w:cs="仿宋"/>
          <w:b/>
          <w:spacing w:val="2"/>
          <w:sz w:val="24"/>
        </w:rPr>
      </w:pPr>
      <w:r w:rsidRPr="00B83B9F">
        <w:rPr>
          <w:rFonts w:ascii="仿宋" w:eastAsia="仿宋" w:hAnsi="仿宋" w:cs="仿宋" w:hint="eastAsia"/>
          <w:b/>
          <w:spacing w:val="2"/>
          <w:sz w:val="24"/>
        </w:rPr>
        <w:t>9.个人和团队：能够在多学科背景下的团队中承担个体、团队成员以及负责人的角色。</w:t>
      </w:r>
    </w:p>
    <w:p w14:paraId="77BC23F1"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9.1 具有一定的组织管理能力、较强的沟通能力和人际交往能力，以及在团队中发挥有效作用的能力；</w:t>
      </w:r>
    </w:p>
    <w:p w14:paraId="07BBC971"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9.2 能够在多学科背景下的团队中承担个体、团队成员以及负责人的角色。</w:t>
      </w:r>
    </w:p>
    <w:p w14:paraId="4A2BB550" w14:textId="77777777" w:rsidR="00807855" w:rsidRPr="00B83B9F" w:rsidRDefault="00807855" w:rsidP="00807855">
      <w:pPr>
        <w:pStyle w:val="15"/>
        <w:snapToGrid w:val="0"/>
        <w:spacing w:line="380" w:lineRule="exact"/>
        <w:ind w:left="560" w:firstLine="490"/>
        <w:jc w:val="left"/>
        <w:rPr>
          <w:rFonts w:ascii="仿宋" w:eastAsia="仿宋" w:hAnsi="仿宋" w:cs="仿宋"/>
          <w:b/>
          <w:spacing w:val="2"/>
          <w:sz w:val="24"/>
        </w:rPr>
      </w:pPr>
      <w:r w:rsidRPr="00B83B9F">
        <w:rPr>
          <w:rFonts w:ascii="仿宋" w:eastAsia="仿宋" w:hAnsi="仿宋" w:cs="仿宋" w:hint="eastAsia"/>
          <w:b/>
          <w:spacing w:val="2"/>
          <w:sz w:val="24"/>
        </w:rPr>
        <w:t>10.沟通：能够就金属材料复杂工程问题与业界同行及社会公众进行有效沟通和交流，包括撰写报告和设计文稿、陈述发言、清晰表达或回应指令。并具备一定的国际视野，能够在跨文化背景下进行沟通和交流。</w:t>
      </w:r>
    </w:p>
    <w:p w14:paraId="09D79FEC"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10.1 具有良好的语言文字表达能力，能够就金属材料相关的复杂工程问题与业界同行及社会公众进行有效沟通和交流；</w:t>
      </w:r>
    </w:p>
    <w:p w14:paraId="301EDCC1"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10.2具有一定的国际视野和跨文化的交流、竞争与合作能力。能够用外语进行信息交流及阅读专业文献资料。</w:t>
      </w:r>
    </w:p>
    <w:p w14:paraId="2B079E8C" w14:textId="77777777" w:rsidR="00807855" w:rsidRPr="00B83B9F" w:rsidRDefault="00807855" w:rsidP="00807855">
      <w:pPr>
        <w:pStyle w:val="15"/>
        <w:snapToGrid w:val="0"/>
        <w:spacing w:line="380" w:lineRule="exact"/>
        <w:ind w:left="560" w:firstLine="490"/>
        <w:jc w:val="left"/>
        <w:rPr>
          <w:rFonts w:ascii="仿宋" w:eastAsia="仿宋" w:hAnsi="仿宋" w:cs="仿宋"/>
          <w:b/>
          <w:spacing w:val="2"/>
          <w:sz w:val="24"/>
        </w:rPr>
      </w:pPr>
      <w:r w:rsidRPr="00B83B9F">
        <w:rPr>
          <w:rFonts w:ascii="仿宋" w:eastAsia="仿宋" w:hAnsi="仿宋" w:cs="仿宋" w:hint="eastAsia"/>
          <w:b/>
          <w:spacing w:val="2"/>
          <w:sz w:val="24"/>
        </w:rPr>
        <w:t>11.项目管理：理解并掌握金属材料工程管理原理与经济决策方法，并能在多学科环境中应用。</w:t>
      </w:r>
    </w:p>
    <w:p w14:paraId="5E5A30CE"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11.1 具备一定的市场经济及管理学知识，能够理解并掌握工程管理原理与经济决策方法；</w:t>
      </w:r>
    </w:p>
    <w:p w14:paraId="450F47C5"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11.2 具备金属材料工程领域的质量管理的相关知识，理解并掌握与金属材料相关的工程管理原理与经济决策方法，并能在多学科环境中应用。</w:t>
      </w:r>
    </w:p>
    <w:p w14:paraId="764130D9" w14:textId="77777777" w:rsidR="00807855" w:rsidRPr="00B83B9F" w:rsidRDefault="00807855" w:rsidP="00807855">
      <w:pPr>
        <w:pStyle w:val="15"/>
        <w:snapToGrid w:val="0"/>
        <w:spacing w:line="380" w:lineRule="exact"/>
        <w:ind w:left="560" w:firstLine="490"/>
        <w:jc w:val="left"/>
        <w:rPr>
          <w:rFonts w:ascii="仿宋" w:eastAsia="仿宋" w:hAnsi="仿宋" w:cs="仿宋"/>
          <w:b/>
          <w:spacing w:val="2"/>
          <w:sz w:val="24"/>
        </w:rPr>
      </w:pPr>
      <w:r w:rsidRPr="00B83B9F">
        <w:rPr>
          <w:rFonts w:ascii="仿宋" w:eastAsia="仿宋" w:hAnsi="仿宋" w:cs="仿宋" w:hint="eastAsia"/>
          <w:b/>
          <w:spacing w:val="2"/>
          <w:sz w:val="24"/>
        </w:rPr>
        <w:t>12.终身学习：具有自主学习和终身学习的意识，有不断学习和适应发展的能力。</w:t>
      </w:r>
    </w:p>
    <w:p w14:paraId="3DFBDE55" w14:textId="77777777" w:rsidR="00807855" w:rsidRPr="00B83B9F" w:rsidRDefault="00807855" w:rsidP="00807855">
      <w:pPr>
        <w:pStyle w:val="15"/>
        <w:snapToGrid w:val="0"/>
        <w:spacing w:line="380" w:lineRule="exact"/>
        <w:ind w:left="560" w:firstLine="490"/>
        <w:jc w:val="left"/>
        <w:rPr>
          <w:rFonts w:ascii="仿宋" w:eastAsia="仿宋" w:hAnsi="仿宋" w:cs="仿宋"/>
          <w:b/>
          <w:spacing w:val="2"/>
          <w:sz w:val="24"/>
        </w:rPr>
      </w:pPr>
      <w:r w:rsidRPr="00B83B9F">
        <w:rPr>
          <w:rFonts w:ascii="仿宋" w:eastAsia="仿宋" w:hAnsi="仿宋" w:cs="仿宋" w:hint="eastAsia"/>
          <w:b/>
          <w:spacing w:val="2"/>
          <w:sz w:val="24"/>
        </w:rPr>
        <w:lastRenderedPageBreak/>
        <w:t>13.价值观：树立和</w:t>
      </w:r>
      <w:proofErr w:type="gramStart"/>
      <w:r w:rsidRPr="00B83B9F">
        <w:rPr>
          <w:rFonts w:ascii="仿宋" w:eastAsia="仿宋" w:hAnsi="仿宋" w:cs="仿宋" w:hint="eastAsia"/>
          <w:b/>
          <w:spacing w:val="2"/>
          <w:sz w:val="24"/>
        </w:rPr>
        <w:t>践行</w:t>
      </w:r>
      <w:proofErr w:type="gramEnd"/>
      <w:r w:rsidRPr="00B83B9F">
        <w:rPr>
          <w:rFonts w:ascii="仿宋" w:eastAsia="仿宋" w:hAnsi="仿宋" w:cs="仿宋" w:hint="eastAsia"/>
          <w:b/>
          <w:spacing w:val="2"/>
          <w:sz w:val="24"/>
        </w:rPr>
        <w:t>社会主义核心价值观，能够阐释正确的价值观对工程和社会实践活动的影响。</w:t>
      </w:r>
    </w:p>
    <w:p w14:paraId="028D3322" w14:textId="5CC40DF3" w:rsidR="00807855" w:rsidRPr="00B83B9F" w:rsidRDefault="00807855" w:rsidP="00807855">
      <w:pPr>
        <w:pStyle w:val="15"/>
        <w:snapToGrid w:val="0"/>
        <w:spacing w:beforeLines="50" w:before="156" w:afterLines="50" w:after="156" w:line="380" w:lineRule="exact"/>
        <w:ind w:left="560" w:firstLine="490"/>
        <w:jc w:val="left"/>
        <w:rPr>
          <w:rFonts w:ascii="仿宋" w:eastAsia="仿宋" w:hAnsi="仿宋" w:cs="仿宋"/>
          <w:b/>
          <w:bCs/>
          <w:spacing w:val="2"/>
          <w:sz w:val="24"/>
        </w:rPr>
      </w:pPr>
      <w:r w:rsidRPr="00B83B9F">
        <w:rPr>
          <w:rFonts w:ascii="仿宋" w:eastAsia="仿宋" w:hAnsi="仿宋" w:cs="仿宋" w:hint="eastAsia"/>
          <w:b/>
          <w:bCs/>
          <w:spacing w:val="2"/>
          <w:sz w:val="24"/>
        </w:rPr>
        <w:t>三、培养目标与毕业要求关系矩阵</w:t>
      </w:r>
    </w:p>
    <w:tbl>
      <w:tblPr>
        <w:tblW w:w="6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0"/>
        <w:gridCol w:w="1230"/>
        <w:gridCol w:w="1230"/>
        <w:gridCol w:w="1230"/>
        <w:gridCol w:w="1230"/>
      </w:tblGrid>
      <w:tr w:rsidR="00807855" w:rsidRPr="00B83B9F" w14:paraId="6451A091" w14:textId="77777777" w:rsidTr="00485D44">
        <w:trPr>
          <w:trHeight w:val="583"/>
          <w:tblHeader/>
          <w:jc w:val="center"/>
        </w:trPr>
        <w:tc>
          <w:tcPr>
            <w:tcW w:w="1800" w:type="dxa"/>
            <w:tcBorders>
              <w:top w:val="single" w:sz="4" w:space="0" w:color="auto"/>
              <w:left w:val="single" w:sz="4" w:space="0" w:color="auto"/>
              <w:bottom w:val="single" w:sz="4" w:space="0" w:color="auto"/>
              <w:right w:val="single" w:sz="4" w:space="0" w:color="auto"/>
              <w:tl2br w:val="single" w:sz="4" w:space="0" w:color="auto"/>
            </w:tcBorders>
            <w:vAlign w:val="center"/>
          </w:tcPr>
          <w:p w14:paraId="7DEF4111" w14:textId="77777777" w:rsidR="00807855" w:rsidRPr="00B83B9F" w:rsidRDefault="00807855" w:rsidP="00485D44">
            <w:pPr>
              <w:snapToGrid w:val="0"/>
              <w:spacing w:line="380" w:lineRule="exact"/>
              <w:ind w:firstLineChars="300" w:firstLine="642"/>
              <w:rPr>
                <w:rFonts w:ascii="仿宋" w:eastAsia="仿宋" w:hAnsi="仿宋" w:cs="仿宋"/>
                <w:spacing w:val="2"/>
                <w:sz w:val="21"/>
                <w:szCs w:val="21"/>
              </w:rPr>
            </w:pPr>
            <w:r w:rsidRPr="00B83B9F">
              <w:rPr>
                <w:rFonts w:ascii="仿宋" w:eastAsia="仿宋" w:hAnsi="仿宋" w:cs="仿宋" w:hint="eastAsia"/>
                <w:spacing w:val="2"/>
                <w:sz w:val="21"/>
                <w:szCs w:val="21"/>
              </w:rPr>
              <w:t>培养目标</w:t>
            </w:r>
          </w:p>
          <w:p w14:paraId="5EA01F57"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w:t>
            </w:r>
          </w:p>
        </w:tc>
        <w:tc>
          <w:tcPr>
            <w:tcW w:w="1230" w:type="dxa"/>
            <w:tcBorders>
              <w:top w:val="single" w:sz="4" w:space="0" w:color="auto"/>
              <w:left w:val="single" w:sz="4" w:space="0" w:color="auto"/>
              <w:bottom w:val="single" w:sz="4" w:space="0" w:color="auto"/>
              <w:right w:val="single" w:sz="4" w:space="0" w:color="auto"/>
            </w:tcBorders>
            <w:vAlign w:val="center"/>
          </w:tcPr>
          <w:p w14:paraId="3FDF283E"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培养目标1</w:t>
            </w:r>
          </w:p>
        </w:tc>
        <w:tc>
          <w:tcPr>
            <w:tcW w:w="1230" w:type="dxa"/>
            <w:tcBorders>
              <w:top w:val="single" w:sz="4" w:space="0" w:color="auto"/>
              <w:left w:val="single" w:sz="4" w:space="0" w:color="auto"/>
              <w:bottom w:val="single" w:sz="4" w:space="0" w:color="auto"/>
              <w:right w:val="single" w:sz="4" w:space="0" w:color="auto"/>
            </w:tcBorders>
            <w:vAlign w:val="center"/>
          </w:tcPr>
          <w:p w14:paraId="6F17B1FB"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培养目标2</w:t>
            </w:r>
          </w:p>
        </w:tc>
        <w:tc>
          <w:tcPr>
            <w:tcW w:w="1230" w:type="dxa"/>
            <w:tcBorders>
              <w:top w:val="single" w:sz="4" w:space="0" w:color="auto"/>
              <w:left w:val="single" w:sz="4" w:space="0" w:color="auto"/>
              <w:bottom w:val="single" w:sz="4" w:space="0" w:color="auto"/>
              <w:right w:val="single" w:sz="4" w:space="0" w:color="auto"/>
            </w:tcBorders>
            <w:vAlign w:val="center"/>
          </w:tcPr>
          <w:p w14:paraId="7B13D3C1"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培养目标3</w:t>
            </w:r>
          </w:p>
        </w:tc>
        <w:tc>
          <w:tcPr>
            <w:tcW w:w="1230" w:type="dxa"/>
            <w:tcBorders>
              <w:top w:val="single" w:sz="4" w:space="0" w:color="auto"/>
              <w:left w:val="single" w:sz="4" w:space="0" w:color="auto"/>
              <w:bottom w:val="single" w:sz="4" w:space="0" w:color="auto"/>
              <w:right w:val="single" w:sz="4" w:space="0" w:color="auto"/>
            </w:tcBorders>
            <w:vAlign w:val="center"/>
          </w:tcPr>
          <w:p w14:paraId="42AF90C5"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培养目标4</w:t>
            </w:r>
          </w:p>
        </w:tc>
      </w:tr>
      <w:tr w:rsidR="00807855" w:rsidRPr="00B83B9F" w14:paraId="254D21D3" w14:textId="77777777" w:rsidTr="00485D44">
        <w:trPr>
          <w:jc w:val="center"/>
        </w:trPr>
        <w:tc>
          <w:tcPr>
            <w:tcW w:w="1800" w:type="dxa"/>
            <w:tcBorders>
              <w:top w:val="single" w:sz="4" w:space="0" w:color="auto"/>
              <w:left w:val="single" w:sz="4" w:space="0" w:color="auto"/>
              <w:bottom w:val="single" w:sz="4" w:space="0" w:color="auto"/>
              <w:right w:val="single" w:sz="4" w:space="0" w:color="auto"/>
            </w:tcBorders>
            <w:vAlign w:val="center"/>
          </w:tcPr>
          <w:p w14:paraId="2A89D410"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w:t>
            </w:r>
          </w:p>
        </w:tc>
        <w:tc>
          <w:tcPr>
            <w:tcW w:w="1230" w:type="dxa"/>
            <w:tcBorders>
              <w:top w:val="single" w:sz="4" w:space="0" w:color="auto"/>
              <w:left w:val="single" w:sz="4" w:space="0" w:color="auto"/>
              <w:bottom w:val="single" w:sz="4" w:space="0" w:color="auto"/>
              <w:right w:val="single" w:sz="4" w:space="0" w:color="auto"/>
            </w:tcBorders>
            <w:vAlign w:val="center"/>
          </w:tcPr>
          <w:p w14:paraId="0499272F"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vAlign w:val="center"/>
          </w:tcPr>
          <w:p w14:paraId="0280E07D"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vAlign w:val="center"/>
          </w:tcPr>
          <w:p w14:paraId="2530C78B"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vAlign w:val="center"/>
          </w:tcPr>
          <w:p w14:paraId="5B63F8D0" w14:textId="77777777" w:rsidR="00807855" w:rsidRPr="00B83B9F" w:rsidRDefault="00807855" w:rsidP="00485D44">
            <w:pPr>
              <w:snapToGrid w:val="0"/>
              <w:spacing w:line="380" w:lineRule="exact"/>
              <w:jc w:val="center"/>
              <w:rPr>
                <w:rFonts w:ascii="仿宋" w:eastAsia="仿宋" w:hAnsi="仿宋" w:cs="仿宋"/>
                <w:b/>
                <w:bCs/>
                <w:spacing w:val="2"/>
                <w:szCs w:val="28"/>
              </w:rPr>
            </w:pPr>
          </w:p>
        </w:tc>
      </w:tr>
      <w:tr w:rsidR="00807855" w:rsidRPr="00B83B9F" w14:paraId="1ED04A4F" w14:textId="77777777" w:rsidTr="00485D44">
        <w:trPr>
          <w:jc w:val="center"/>
        </w:trPr>
        <w:tc>
          <w:tcPr>
            <w:tcW w:w="1800" w:type="dxa"/>
            <w:tcBorders>
              <w:top w:val="single" w:sz="4" w:space="0" w:color="auto"/>
              <w:left w:val="single" w:sz="4" w:space="0" w:color="auto"/>
              <w:bottom w:val="single" w:sz="4" w:space="0" w:color="auto"/>
              <w:right w:val="single" w:sz="4" w:space="0" w:color="auto"/>
            </w:tcBorders>
            <w:vAlign w:val="center"/>
          </w:tcPr>
          <w:p w14:paraId="1B176276"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毕业要求2</w:t>
            </w:r>
          </w:p>
        </w:tc>
        <w:tc>
          <w:tcPr>
            <w:tcW w:w="1230" w:type="dxa"/>
            <w:tcBorders>
              <w:top w:val="single" w:sz="4" w:space="0" w:color="auto"/>
              <w:left w:val="single" w:sz="4" w:space="0" w:color="auto"/>
              <w:bottom w:val="single" w:sz="4" w:space="0" w:color="auto"/>
              <w:right w:val="single" w:sz="4" w:space="0" w:color="auto"/>
            </w:tcBorders>
            <w:vAlign w:val="center"/>
          </w:tcPr>
          <w:p w14:paraId="6B29154B"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vAlign w:val="center"/>
          </w:tcPr>
          <w:p w14:paraId="2222C294"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2A8F63A3"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59EE1CB6"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r>
      <w:tr w:rsidR="00807855" w:rsidRPr="00B83B9F" w14:paraId="0A64DFB9" w14:textId="77777777" w:rsidTr="00485D44">
        <w:trPr>
          <w:jc w:val="center"/>
        </w:trPr>
        <w:tc>
          <w:tcPr>
            <w:tcW w:w="1800" w:type="dxa"/>
            <w:tcBorders>
              <w:top w:val="single" w:sz="4" w:space="0" w:color="auto"/>
              <w:left w:val="single" w:sz="4" w:space="0" w:color="auto"/>
              <w:bottom w:val="single" w:sz="4" w:space="0" w:color="auto"/>
              <w:right w:val="single" w:sz="4" w:space="0" w:color="auto"/>
            </w:tcBorders>
            <w:vAlign w:val="center"/>
          </w:tcPr>
          <w:p w14:paraId="37BF8A86"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毕业要求3</w:t>
            </w:r>
          </w:p>
        </w:tc>
        <w:tc>
          <w:tcPr>
            <w:tcW w:w="1230" w:type="dxa"/>
            <w:tcBorders>
              <w:top w:val="single" w:sz="4" w:space="0" w:color="auto"/>
              <w:left w:val="single" w:sz="4" w:space="0" w:color="auto"/>
              <w:bottom w:val="single" w:sz="4" w:space="0" w:color="auto"/>
              <w:right w:val="single" w:sz="4" w:space="0" w:color="auto"/>
            </w:tcBorders>
            <w:vAlign w:val="center"/>
          </w:tcPr>
          <w:p w14:paraId="4A31F7A4"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tcPr>
          <w:p w14:paraId="79F63AEC"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tcPr>
          <w:p w14:paraId="763F6299"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vAlign w:val="center"/>
          </w:tcPr>
          <w:p w14:paraId="78B672F3"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r>
      <w:tr w:rsidR="00807855" w:rsidRPr="00B83B9F" w14:paraId="590BFC39" w14:textId="77777777" w:rsidTr="00485D44">
        <w:trPr>
          <w:jc w:val="center"/>
        </w:trPr>
        <w:tc>
          <w:tcPr>
            <w:tcW w:w="1800" w:type="dxa"/>
            <w:tcBorders>
              <w:top w:val="single" w:sz="4" w:space="0" w:color="auto"/>
              <w:left w:val="single" w:sz="4" w:space="0" w:color="auto"/>
              <w:bottom w:val="single" w:sz="4" w:space="0" w:color="auto"/>
              <w:right w:val="single" w:sz="4" w:space="0" w:color="auto"/>
            </w:tcBorders>
            <w:vAlign w:val="center"/>
          </w:tcPr>
          <w:p w14:paraId="5AE77108"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毕业要求4</w:t>
            </w:r>
          </w:p>
        </w:tc>
        <w:tc>
          <w:tcPr>
            <w:tcW w:w="1230" w:type="dxa"/>
            <w:tcBorders>
              <w:top w:val="single" w:sz="4" w:space="0" w:color="auto"/>
              <w:left w:val="single" w:sz="4" w:space="0" w:color="auto"/>
              <w:bottom w:val="single" w:sz="4" w:space="0" w:color="auto"/>
              <w:right w:val="single" w:sz="4" w:space="0" w:color="auto"/>
            </w:tcBorders>
            <w:vAlign w:val="center"/>
          </w:tcPr>
          <w:p w14:paraId="7BE81BEA"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1283E250"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tcPr>
          <w:p w14:paraId="688DC5BE"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tcPr>
          <w:p w14:paraId="21E7EA15"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r>
      <w:tr w:rsidR="00807855" w:rsidRPr="00B83B9F" w14:paraId="5ADC2227" w14:textId="77777777" w:rsidTr="00485D44">
        <w:trPr>
          <w:jc w:val="center"/>
        </w:trPr>
        <w:tc>
          <w:tcPr>
            <w:tcW w:w="1800" w:type="dxa"/>
            <w:tcBorders>
              <w:top w:val="single" w:sz="4" w:space="0" w:color="auto"/>
              <w:left w:val="single" w:sz="4" w:space="0" w:color="auto"/>
              <w:bottom w:val="single" w:sz="4" w:space="0" w:color="auto"/>
              <w:right w:val="single" w:sz="4" w:space="0" w:color="auto"/>
            </w:tcBorders>
            <w:vAlign w:val="center"/>
          </w:tcPr>
          <w:p w14:paraId="3BD7F352"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毕业要求5</w:t>
            </w:r>
          </w:p>
        </w:tc>
        <w:tc>
          <w:tcPr>
            <w:tcW w:w="1230" w:type="dxa"/>
            <w:tcBorders>
              <w:top w:val="single" w:sz="4" w:space="0" w:color="auto"/>
              <w:left w:val="single" w:sz="4" w:space="0" w:color="auto"/>
              <w:bottom w:val="single" w:sz="4" w:space="0" w:color="auto"/>
              <w:right w:val="single" w:sz="4" w:space="0" w:color="auto"/>
            </w:tcBorders>
            <w:vAlign w:val="center"/>
          </w:tcPr>
          <w:p w14:paraId="669E57BE"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639914C0"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02BDE5D7"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vAlign w:val="center"/>
          </w:tcPr>
          <w:p w14:paraId="4A2725A6" w14:textId="77777777" w:rsidR="00807855" w:rsidRPr="00B83B9F" w:rsidRDefault="00807855" w:rsidP="00485D44">
            <w:pPr>
              <w:snapToGrid w:val="0"/>
              <w:spacing w:line="380" w:lineRule="exact"/>
              <w:jc w:val="center"/>
              <w:rPr>
                <w:rFonts w:ascii="仿宋" w:eastAsia="仿宋" w:hAnsi="仿宋" w:cs="仿宋"/>
                <w:b/>
                <w:bCs/>
                <w:spacing w:val="2"/>
                <w:szCs w:val="28"/>
              </w:rPr>
            </w:pPr>
          </w:p>
        </w:tc>
      </w:tr>
      <w:tr w:rsidR="00807855" w:rsidRPr="00B83B9F" w14:paraId="63C8E27D" w14:textId="77777777" w:rsidTr="00485D44">
        <w:trPr>
          <w:jc w:val="center"/>
        </w:trPr>
        <w:tc>
          <w:tcPr>
            <w:tcW w:w="1800" w:type="dxa"/>
            <w:tcBorders>
              <w:top w:val="single" w:sz="4" w:space="0" w:color="auto"/>
              <w:left w:val="single" w:sz="4" w:space="0" w:color="auto"/>
              <w:bottom w:val="single" w:sz="4" w:space="0" w:color="auto"/>
              <w:right w:val="single" w:sz="4" w:space="0" w:color="auto"/>
            </w:tcBorders>
            <w:vAlign w:val="center"/>
          </w:tcPr>
          <w:p w14:paraId="4A1722A3"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毕业要求6</w:t>
            </w:r>
          </w:p>
        </w:tc>
        <w:tc>
          <w:tcPr>
            <w:tcW w:w="1230" w:type="dxa"/>
            <w:tcBorders>
              <w:top w:val="single" w:sz="4" w:space="0" w:color="auto"/>
              <w:left w:val="single" w:sz="4" w:space="0" w:color="auto"/>
              <w:bottom w:val="single" w:sz="4" w:space="0" w:color="auto"/>
              <w:right w:val="single" w:sz="4" w:space="0" w:color="auto"/>
            </w:tcBorders>
          </w:tcPr>
          <w:p w14:paraId="74989357"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tcPr>
          <w:p w14:paraId="1C595F6D"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vAlign w:val="center"/>
          </w:tcPr>
          <w:p w14:paraId="2BAEA4F3"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65FADBA3" w14:textId="77777777" w:rsidR="00807855" w:rsidRPr="00B83B9F" w:rsidRDefault="00807855" w:rsidP="00485D44">
            <w:pPr>
              <w:snapToGrid w:val="0"/>
              <w:spacing w:line="380" w:lineRule="exact"/>
              <w:jc w:val="center"/>
              <w:rPr>
                <w:rFonts w:ascii="仿宋" w:eastAsia="仿宋" w:hAnsi="仿宋" w:cs="仿宋"/>
                <w:b/>
                <w:bCs/>
                <w:spacing w:val="2"/>
                <w:szCs w:val="28"/>
              </w:rPr>
            </w:pPr>
          </w:p>
        </w:tc>
      </w:tr>
      <w:tr w:rsidR="00807855" w:rsidRPr="00B83B9F" w14:paraId="21A2BD09" w14:textId="77777777" w:rsidTr="00485D44">
        <w:trPr>
          <w:jc w:val="center"/>
        </w:trPr>
        <w:tc>
          <w:tcPr>
            <w:tcW w:w="1800" w:type="dxa"/>
            <w:tcBorders>
              <w:top w:val="single" w:sz="4" w:space="0" w:color="auto"/>
              <w:left w:val="single" w:sz="4" w:space="0" w:color="auto"/>
              <w:bottom w:val="single" w:sz="4" w:space="0" w:color="auto"/>
              <w:right w:val="single" w:sz="4" w:space="0" w:color="auto"/>
            </w:tcBorders>
            <w:vAlign w:val="center"/>
          </w:tcPr>
          <w:p w14:paraId="2CA5D34B"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毕业要求7</w:t>
            </w:r>
          </w:p>
        </w:tc>
        <w:tc>
          <w:tcPr>
            <w:tcW w:w="1230" w:type="dxa"/>
            <w:tcBorders>
              <w:top w:val="single" w:sz="4" w:space="0" w:color="auto"/>
              <w:left w:val="single" w:sz="4" w:space="0" w:color="auto"/>
              <w:bottom w:val="single" w:sz="4" w:space="0" w:color="auto"/>
              <w:right w:val="single" w:sz="4" w:space="0" w:color="auto"/>
            </w:tcBorders>
            <w:vAlign w:val="center"/>
          </w:tcPr>
          <w:p w14:paraId="70A79DB7"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695A5B88"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4A765988"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vAlign w:val="center"/>
          </w:tcPr>
          <w:p w14:paraId="39558A2D" w14:textId="77777777" w:rsidR="00807855" w:rsidRPr="00B83B9F" w:rsidRDefault="00807855" w:rsidP="00485D44">
            <w:pPr>
              <w:snapToGrid w:val="0"/>
              <w:spacing w:line="380" w:lineRule="exact"/>
              <w:jc w:val="center"/>
              <w:rPr>
                <w:rFonts w:ascii="仿宋" w:eastAsia="仿宋" w:hAnsi="仿宋" w:cs="仿宋"/>
                <w:b/>
                <w:bCs/>
                <w:spacing w:val="2"/>
                <w:szCs w:val="28"/>
              </w:rPr>
            </w:pPr>
          </w:p>
        </w:tc>
      </w:tr>
      <w:tr w:rsidR="00807855" w:rsidRPr="00B83B9F" w14:paraId="6F4F0D01" w14:textId="77777777" w:rsidTr="00485D44">
        <w:trPr>
          <w:jc w:val="center"/>
        </w:trPr>
        <w:tc>
          <w:tcPr>
            <w:tcW w:w="1800" w:type="dxa"/>
            <w:tcBorders>
              <w:top w:val="single" w:sz="4" w:space="0" w:color="auto"/>
              <w:left w:val="single" w:sz="4" w:space="0" w:color="auto"/>
              <w:bottom w:val="single" w:sz="4" w:space="0" w:color="auto"/>
              <w:right w:val="single" w:sz="4" w:space="0" w:color="auto"/>
            </w:tcBorders>
            <w:vAlign w:val="center"/>
          </w:tcPr>
          <w:p w14:paraId="7B3AD031"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毕业要求8</w:t>
            </w:r>
          </w:p>
        </w:tc>
        <w:tc>
          <w:tcPr>
            <w:tcW w:w="1230" w:type="dxa"/>
            <w:tcBorders>
              <w:top w:val="single" w:sz="4" w:space="0" w:color="auto"/>
              <w:left w:val="single" w:sz="4" w:space="0" w:color="auto"/>
              <w:bottom w:val="single" w:sz="4" w:space="0" w:color="auto"/>
              <w:right w:val="single" w:sz="4" w:space="0" w:color="auto"/>
            </w:tcBorders>
            <w:vAlign w:val="center"/>
          </w:tcPr>
          <w:p w14:paraId="1A51E469"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vAlign w:val="center"/>
          </w:tcPr>
          <w:p w14:paraId="52B44651"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68FA77C7"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vAlign w:val="center"/>
          </w:tcPr>
          <w:p w14:paraId="6BD1EBC6" w14:textId="77777777" w:rsidR="00807855" w:rsidRPr="00B83B9F" w:rsidRDefault="00807855" w:rsidP="00485D44">
            <w:pPr>
              <w:snapToGrid w:val="0"/>
              <w:spacing w:line="380" w:lineRule="exact"/>
              <w:jc w:val="center"/>
              <w:rPr>
                <w:rFonts w:ascii="仿宋" w:eastAsia="仿宋" w:hAnsi="仿宋" w:cs="仿宋"/>
                <w:b/>
                <w:bCs/>
                <w:spacing w:val="2"/>
                <w:szCs w:val="28"/>
              </w:rPr>
            </w:pPr>
          </w:p>
        </w:tc>
      </w:tr>
      <w:tr w:rsidR="00807855" w:rsidRPr="00B83B9F" w14:paraId="2FE859CC" w14:textId="77777777" w:rsidTr="00485D44">
        <w:trPr>
          <w:jc w:val="center"/>
        </w:trPr>
        <w:tc>
          <w:tcPr>
            <w:tcW w:w="1800" w:type="dxa"/>
            <w:tcBorders>
              <w:top w:val="single" w:sz="4" w:space="0" w:color="auto"/>
              <w:left w:val="single" w:sz="4" w:space="0" w:color="auto"/>
              <w:bottom w:val="single" w:sz="4" w:space="0" w:color="auto"/>
              <w:right w:val="single" w:sz="4" w:space="0" w:color="auto"/>
            </w:tcBorders>
            <w:vAlign w:val="center"/>
          </w:tcPr>
          <w:p w14:paraId="46B2C5CA"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毕业要求9</w:t>
            </w:r>
          </w:p>
        </w:tc>
        <w:tc>
          <w:tcPr>
            <w:tcW w:w="1230" w:type="dxa"/>
            <w:tcBorders>
              <w:top w:val="single" w:sz="4" w:space="0" w:color="auto"/>
              <w:left w:val="single" w:sz="4" w:space="0" w:color="auto"/>
              <w:bottom w:val="single" w:sz="4" w:space="0" w:color="auto"/>
              <w:right w:val="single" w:sz="4" w:space="0" w:color="auto"/>
            </w:tcBorders>
            <w:vAlign w:val="center"/>
          </w:tcPr>
          <w:p w14:paraId="535ABBE9"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5AE7B834"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06928593"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3E1B1458"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r>
      <w:tr w:rsidR="00807855" w:rsidRPr="00B83B9F" w14:paraId="57D0A444" w14:textId="77777777" w:rsidTr="00485D44">
        <w:trPr>
          <w:jc w:val="center"/>
        </w:trPr>
        <w:tc>
          <w:tcPr>
            <w:tcW w:w="1800" w:type="dxa"/>
            <w:tcBorders>
              <w:top w:val="single" w:sz="4" w:space="0" w:color="auto"/>
              <w:left w:val="single" w:sz="4" w:space="0" w:color="auto"/>
              <w:bottom w:val="single" w:sz="4" w:space="0" w:color="auto"/>
              <w:right w:val="single" w:sz="4" w:space="0" w:color="auto"/>
            </w:tcBorders>
            <w:vAlign w:val="center"/>
          </w:tcPr>
          <w:p w14:paraId="7FC9BB2D"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毕业要求10</w:t>
            </w:r>
          </w:p>
        </w:tc>
        <w:tc>
          <w:tcPr>
            <w:tcW w:w="1230" w:type="dxa"/>
            <w:tcBorders>
              <w:top w:val="single" w:sz="4" w:space="0" w:color="auto"/>
              <w:left w:val="single" w:sz="4" w:space="0" w:color="auto"/>
              <w:bottom w:val="single" w:sz="4" w:space="0" w:color="auto"/>
              <w:right w:val="single" w:sz="4" w:space="0" w:color="auto"/>
            </w:tcBorders>
          </w:tcPr>
          <w:p w14:paraId="791EA5E7"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tcPr>
          <w:p w14:paraId="27CF992A"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vAlign w:val="center"/>
          </w:tcPr>
          <w:p w14:paraId="623398AD"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70751C6E" w14:textId="77777777" w:rsidR="00807855" w:rsidRPr="00B83B9F" w:rsidRDefault="00807855" w:rsidP="00485D44">
            <w:pPr>
              <w:snapToGrid w:val="0"/>
              <w:spacing w:line="380" w:lineRule="exact"/>
              <w:jc w:val="center"/>
              <w:rPr>
                <w:rFonts w:ascii="仿宋" w:eastAsia="仿宋" w:hAnsi="仿宋" w:cs="仿宋"/>
                <w:b/>
                <w:bCs/>
                <w:spacing w:val="2"/>
                <w:szCs w:val="28"/>
              </w:rPr>
            </w:pPr>
          </w:p>
        </w:tc>
      </w:tr>
      <w:tr w:rsidR="00807855" w:rsidRPr="00B83B9F" w14:paraId="6C6F6FB3" w14:textId="77777777" w:rsidTr="00485D44">
        <w:trPr>
          <w:jc w:val="center"/>
        </w:trPr>
        <w:tc>
          <w:tcPr>
            <w:tcW w:w="1800" w:type="dxa"/>
            <w:tcBorders>
              <w:top w:val="single" w:sz="4" w:space="0" w:color="auto"/>
              <w:left w:val="single" w:sz="4" w:space="0" w:color="auto"/>
              <w:bottom w:val="single" w:sz="4" w:space="0" w:color="auto"/>
              <w:right w:val="single" w:sz="4" w:space="0" w:color="auto"/>
            </w:tcBorders>
            <w:vAlign w:val="center"/>
          </w:tcPr>
          <w:p w14:paraId="7A3AABBA"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毕业要求11</w:t>
            </w:r>
          </w:p>
        </w:tc>
        <w:tc>
          <w:tcPr>
            <w:tcW w:w="1230" w:type="dxa"/>
            <w:tcBorders>
              <w:top w:val="single" w:sz="4" w:space="0" w:color="auto"/>
              <w:left w:val="single" w:sz="4" w:space="0" w:color="auto"/>
              <w:bottom w:val="single" w:sz="4" w:space="0" w:color="auto"/>
              <w:right w:val="single" w:sz="4" w:space="0" w:color="auto"/>
            </w:tcBorders>
            <w:vAlign w:val="center"/>
          </w:tcPr>
          <w:p w14:paraId="37DAF568"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660573EA"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vAlign w:val="center"/>
          </w:tcPr>
          <w:p w14:paraId="7A3CCFBD"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09FA8FE8"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r>
      <w:tr w:rsidR="00807855" w:rsidRPr="00B83B9F" w14:paraId="13987F42" w14:textId="77777777" w:rsidTr="00485D44">
        <w:trPr>
          <w:jc w:val="center"/>
        </w:trPr>
        <w:tc>
          <w:tcPr>
            <w:tcW w:w="1800" w:type="dxa"/>
            <w:tcBorders>
              <w:top w:val="single" w:sz="4" w:space="0" w:color="auto"/>
              <w:left w:val="single" w:sz="4" w:space="0" w:color="auto"/>
              <w:bottom w:val="single" w:sz="4" w:space="0" w:color="auto"/>
              <w:right w:val="single" w:sz="4" w:space="0" w:color="auto"/>
            </w:tcBorders>
            <w:vAlign w:val="center"/>
          </w:tcPr>
          <w:p w14:paraId="0A1D1D9E"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毕业要求12</w:t>
            </w:r>
          </w:p>
        </w:tc>
        <w:tc>
          <w:tcPr>
            <w:tcW w:w="1230" w:type="dxa"/>
            <w:tcBorders>
              <w:top w:val="single" w:sz="4" w:space="0" w:color="auto"/>
              <w:left w:val="single" w:sz="4" w:space="0" w:color="auto"/>
              <w:bottom w:val="single" w:sz="4" w:space="0" w:color="auto"/>
              <w:right w:val="single" w:sz="4" w:space="0" w:color="auto"/>
            </w:tcBorders>
            <w:vAlign w:val="center"/>
          </w:tcPr>
          <w:p w14:paraId="1A05E5FB"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6F548EC5"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19F60B70"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0F218282"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r>
      <w:tr w:rsidR="00807855" w:rsidRPr="00B83B9F" w14:paraId="77B17050" w14:textId="77777777" w:rsidTr="00485D44">
        <w:trPr>
          <w:jc w:val="center"/>
        </w:trPr>
        <w:tc>
          <w:tcPr>
            <w:tcW w:w="1800" w:type="dxa"/>
            <w:tcBorders>
              <w:top w:val="single" w:sz="4" w:space="0" w:color="auto"/>
              <w:left w:val="single" w:sz="4" w:space="0" w:color="auto"/>
              <w:bottom w:val="single" w:sz="4" w:space="0" w:color="auto"/>
              <w:right w:val="single" w:sz="4" w:space="0" w:color="auto"/>
            </w:tcBorders>
            <w:vAlign w:val="center"/>
          </w:tcPr>
          <w:p w14:paraId="5C56CC22" w14:textId="77777777" w:rsidR="00807855" w:rsidRPr="00B83B9F" w:rsidRDefault="00807855" w:rsidP="00485D44">
            <w:pPr>
              <w:snapToGrid w:val="0"/>
              <w:spacing w:line="380" w:lineRule="exact"/>
              <w:rPr>
                <w:rFonts w:ascii="仿宋" w:eastAsia="仿宋" w:hAnsi="仿宋" w:cs="仿宋"/>
                <w:spacing w:val="2"/>
                <w:sz w:val="21"/>
                <w:szCs w:val="21"/>
              </w:rPr>
            </w:pPr>
            <w:r w:rsidRPr="00B83B9F">
              <w:rPr>
                <w:rFonts w:ascii="仿宋" w:eastAsia="仿宋" w:hAnsi="仿宋" w:cs="仿宋" w:hint="eastAsia"/>
                <w:spacing w:val="2"/>
                <w:sz w:val="21"/>
                <w:szCs w:val="21"/>
              </w:rPr>
              <w:t>毕业要求13</w:t>
            </w:r>
          </w:p>
        </w:tc>
        <w:tc>
          <w:tcPr>
            <w:tcW w:w="1230" w:type="dxa"/>
            <w:tcBorders>
              <w:top w:val="single" w:sz="4" w:space="0" w:color="auto"/>
              <w:left w:val="single" w:sz="4" w:space="0" w:color="auto"/>
              <w:bottom w:val="single" w:sz="4" w:space="0" w:color="auto"/>
              <w:right w:val="single" w:sz="4" w:space="0" w:color="auto"/>
            </w:tcBorders>
            <w:vAlign w:val="center"/>
          </w:tcPr>
          <w:p w14:paraId="08E2274C"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670A3425" w14:textId="77777777" w:rsidR="00807855" w:rsidRPr="00B83B9F" w:rsidRDefault="00807855" w:rsidP="00485D44">
            <w:pPr>
              <w:snapToGrid w:val="0"/>
              <w:spacing w:line="380" w:lineRule="exact"/>
              <w:jc w:val="center"/>
              <w:rPr>
                <w:rFonts w:ascii="仿宋" w:eastAsia="仿宋" w:hAnsi="仿宋" w:cs="仿宋"/>
                <w:b/>
                <w:bCs/>
                <w:spacing w:val="2"/>
                <w:szCs w:val="28"/>
              </w:rPr>
            </w:pPr>
          </w:p>
        </w:tc>
        <w:tc>
          <w:tcPr>
            <w:tcW w:w="1230" w:type="dxa"/>
            <w:tcBorders>
              <w:top w:val="single" w:sz="4" w:space="0" w:color="auto"/>
              <w:left w:val="single" w:sz="4" w:space="0" w:color="auto"/>
              <w:bottom w:val="single" w:sz="4" w:space="0" w:color="auto"/>
              <w:right w:val="single" w:sz="4" w:space="0" w:color="auto"/>
            </w:tcBorders>
            <w:vAlign w:val="center"/>
          </w:tcPr>
          <w:p w14:paraId="0D7F6FB9" w14:textId="77777777" w:rsidR="00807855" w:rsidRPr="00B83B9F" w:rsidRDefault="00807855" w:rsidP="00485D44">
            <w:pPr>
              <w:snapToGrid w:val="0"/>
              <w:spacing w:line="380" w:lineRule="exact"/>
              <w:jc w:val="center"/>
              <w:rPr>
                <w:rFonts w:ascii="仿宋" w:eastAsia="仿宋" w:hAnsi="仿宋" w:cs="仿宋"/>
                <w:b/>
                <w:bCs/>
                <w:spacing w:val="2"/>
                <w:szCs w:val="28"/>
              </w:rPr>
            </w:pPr>
            <w:r w:rsidRPr="00B83B9F">
              <w:rPr>
                <w:rFonts w:ascii="仿宋" w:eastAsia="仿宋" w:hAnsi="仿宋" w:cs="仿宋" w:hint="eastAsia"/>
                <w:kern w:val="0"/>
                <w:sz w:val="16"/>
                <w:szCs w:val="16"/>
              </w:rPr>
              <w:t>●</w:t>
            </w:r>
          </w:p>
        </w:tc>
        <w:tc>
          <w:tcPr>
            <w:tcW w:w="1230" w:type="dxa"/>
            <w:tcBorders>
              <w:top w:val="single" w:sz="4" w:space="0" w:color="auto"/>
              <w:left w:val="single" w:sz="4" w:space="0" w:color="auto"/>
              <w:bottom w:val="single" w:sz="4" w:space="0" w:color="auto"/>
              <w:right w:val="single" w:sz="4" w:space="0" w:color="auto"/>
            </w:tcBorders>
            <w:vAlign w:val="center"/>
          </w:tcPr>
          <w:p w14:paraId="6CEDBE7B" w14:textId="77777777" w:rsidR="00807855" w:rsidRPr="00B83B9F" w:rsidRDefault="00807855" w:rsidP="00485D44">
            <w:pPr>
              <w:snapToGrid w:val="0"/>
              <w:spacing w:line="380" w:lineRule="exact"/>
              <w:jc w:val="center"/>
              <w:rPr>
                <w:rFonts w:ascii="仿宋" w:eastAsia="仿宋" w:hAnsi="仿宋" w:cs="仿宋"/>
                <w:b/>
                <w:bCs/>
                <w:spacing w:val="2"/>
                <w:szCs w:val="28"/>
              </w:rPr>
            </w:pPr>
          </w:p>
        </w:tc>
      </w:tr>
    </w:tbl>
    <w:p w14:paraId="6D2EA22C" w14:textId="77777777" w:rsidR="00807855" w:rsidRPr="00B83B9F" w:rsidRDefault="00807855" w:rsidP="00807855">
      <w:pPr>
        <w:pStyle w:val="15"/>
        <w:snapToGrid w:val="0"/>
        <w:spacing w:beforeLines="50" w:before="156" w:afterLines="50" w:after="156" w:line="380" w:lineRule="exact"/>
        <w:ind w:left="560" w:firstLine="490"/>
        <w:jc w:val="left"/>
        <w:rPr>
          <w:rFonts w:ascii="仿宋" w:eastAsia="仿宋" w:hAnsi="仿宋" w:cs="仿宋"/>
          <w:b/>
          <w:bCs/>
          <w:spacing w:val="2"/>
          <w:sz w:val="24"/>
        </w:rPr>
      </w:pPr>
    </w:p>
    <w:p w14:paraId="31106E97" w14:textId="77777777" w:rsidR="00807855" w:rsidRPr="00B83B9F" w:rsidRDefault="00807855" w:rsidP="00807855">
      <w:pPr>
        <w:pStyle w:val="15"/>
        <w:snapToGrid w:val="0"/>
        <w:spacing w:beforeLines="50" w:before="156" w:afterLines="50" w:after="156" w:line="380" w:lineRule="exact"/>
        <w:ind w:left="560" w:firstLine="490"/>
        <w:jc w:val="left"/>
        <w:rPr>
          <w:rFonts w:ascii="仿宋" w:eastAsia="仿宋" w:hAnsi="仿宋" w:cs="仿宋"/>
          <w:b/>
          <w:bCs/>
          <w:spacing w:val="2"/>
          <w:sz w:val="24"/>
        </w:rPr>
      </w:pPr>
    </w:p>
    <w:p w14:paraId="5E6F7364" w14:textId="77777777" w:rsidR="00807855" w:rsidRPr="00B83B9F" w:rsidRDefault="00807855" w:rsidP="00807855">
      <w:pPr>
        <w:pStyle w:val="15"/>
        <w:snapToGrid w:val="0"/>
        <w:spacing w:beforeLines="50" w:before="156" w:afterLines="50" w:after="156" w:line="380" w:lineRule="exact"/>
        <w:ind w:left="560" w:firstLine="490"/>
        <w:jc w:val="left"/>
        <w:rPr>
          <w:rFonts w:ascii="仿宋" w:eastAsia="仿宋" w:hAnsi="仿宋" w:cs="仿宋"/>
          <w:b/>
          <w:bCs/>
          <w:spacing w:val="2"/>
          <w:sz w:val="24"/>
        </w:rPr>
      </w:pPr>
    </w:p>
    <w:p w14:paraId="74AAA9AD" w14:textId="77777777" w:rsidR="00807855" w:rsidRPr="00B83B9F" w:rsidRDefault="00807855" w:rsidP="00807855">
      <w:pPr>
        <w:pStyle w:val="15"/>
        <w:snapToGrid w:val="0"/>
        <w:spacing w:beforeLines="50" w:before="156" w:afterLines="50" w:after="156" w:line="380" w:lineRule="exact"/>
        <w:ind w:left="560" w:firstLine="490"/>
        <w:jc w:val="left"/>
        <w:rPr>
          <w:rFonts w:ascii="仿宋" w:eastAsia="仿宋" w:hAnsi="仿宋" w:cs="仿宋"/>
          <w:b/>
          <w:bCs/>
          <w:spacing w:val="2"/>
          <w:sz w:val="24"/>
        </w:rPr>
      </w:pPr>
    </w:p>
    <w:p w14:paraId="523C56B2" w14:textId="77777777" w:rsidR="00807855" w:rsidRPr="00B83B9F" w:rsidRDefault="00807855" w:rsidP="00807855">
      <w:pPr>
        <w:pStyle w:val="15"/>
        <w:snapToGrid w:val="0"/>
        <w:spacing w:beforeLines="50" w:before="156" w:afterLines="50" w:after="156" w:line="380" w:lineRule="exact"/>
        <w:ind w:left="560" w:firstLine="490"/>
        <w:jc w:val="left"/>
        <w:rPr>
          <w:rFonts w:ascii="仿宋" w:eastAsia="仿宋" w:hAnsi="仿宋" w:cs="仿宋"/>
          <w:b/>
          <w:bCs/>
          <w:spacing w:val="2"/>
          <w:sz w:val="24"/>
        </w:rPr>
      </w:pPr>
    </w:p>
    <w:p w14:paraId="6FD6C673" w14:textId="77777777" w:rsidR="00807855" w:rsidRPr="00B83B9F" w:rsidRDefault="00807855" w:rsidP="00807855">
      <w:pPr>
        <w:pStyle w:val="15"/>
        <w:snapToGrid w:val="0"/>
        <w:spacing w:beforeLines="50" w:before="156" w:afterLines="50" w:after="156" w:line="380" w:lineRule="exact"/>
        <w:ind w:left="560" w:firstLine="490"/>
        <w:jc w:val="left"/>
        <w:rPr>
          <w:rFonts w:ascii="仿宋" w:eastAsia="仿宋" w:hAnsi="仿宋" w:cs="仿宋"/>
          <w:b/>
          <w:bCs/>
          <w:spacing w:val="2"/>
          <w:sz w:val="24"/>
        </w:rPr>
      </w:pPr>
    </w:p>
    <w:p w14:paraId="1D88172D" w14:textId="785CE01B" w:rsidR="00807855" w:rsidRPr="00B83B9F" w:rsidRDefault="00807855" w:rsidP="00807855">
      <w:pPr>
        <w:pStyle w:val="15"/>
        <w:pageBreakBefore/>
        <w:snapToGrid w:val="0"/>
        <w:spacing w:beforeLines="50" w:before="156" w:afterLines="50" w:after="156" w:line="380" w:lineRule="exact"/>
        <w:ind w:left="560" w:firstLine="490"/>
        <w:jc w:val="left"/>
        <w:rPr>
          <w:rFonts w:ascii="仿宋" w:eastAsia="仿宋" w:hAnsi="仿宋" w:cs="仿宋"/>
          <w:b/>
          <w:bCs/>
          <w:spacing w:val="2"/>
          <w:sz w:val="24"/>
        </w:rPr>
      </w:pPr>
      <w:r w:rsidRPr="00B83B9F">
        <w:rPr>
          <w:rFonts w:ascii="仿宋" w:eastAsia="仿宋" w:hAnsi="仿宋" w:cs="仿宋" w:hint="eastAsia"/>
          <w:b/>
          <w:bCs/>
          <w:spacing w:val="2"/>
          <w:sz w:val="24"/>
        </w:rPr>
        <w:lastRenderedPageBreak/>
        <w:t>四、毕业学分要求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3185"/>
        <w:gridCol w:w="893"/>
        <w:gridCol w:w="916"/>
        <w:gridCol w:w="748"/>
      </w:tblGrid>
      <w:tr w:rsidR="00807855" w:rsidRPr="00B83B9F" w14:paraId="6CB0829B" w14:textId="77777777" w:rsidTr="00485D44">
        <w:trPr>
          <w:trHeight w:val="284"/>
          <w:tblHeader/>
          <w:jc w:val="center"/>
        </w:trPr>
        <w:tc>
          <w:tcPr>
            <w:tcW w:w="5705" w:type="dxa"/>
            <w:gridSpan w:val="2"/>
            <w:vMerge w:val="restart"/>
            <w:vAlign w:val="center"/>
          </w:tcPr>
          <w:p w14:paraId="08EDD452" w14:textId="77777777" w:rsidR="00807855" w:rsidRPr="00B83B9F" w:rsidRDefault="00807855" w:rsidP="00485D44">
            <w:pPr>
              <w:pStyle w:val="affff7"/>
              <w:adjustRightInd w:val="0"/>
              <w:snapToGrid w:val="0"/>
              <w:ind w:firstLineChars="0" w:firstLine="0"/>
              <w:jc w:val="center"/>
              <w:rPr>
                <w:rFonts w:ascii="仿宋" w:eastAsia="仿宋" w:hAnsi="仿宋" w:cs="仿宋"/>
                <w:b/>
                <w:color w:val="000000"/>
                <w:sz w:val="21"/>
                <w:szCs w:val="21"/>
              </w:rPr>
            </w:pPr>
            <w:r w:rsidRPr="00B83B9F">
              <w:rPr>
                <w:rFonts w:ascii="仿宋" w:eastAsia="仿宋" w:hAnsi="仿宋" w:cs="仿宋" w:hint="eastAsia"/>
                <w:b/>
                <w:color w:val="000000"/>
                <w:sz w:val="21"/>
                <w:szCs w:val="21"/>
              </w:rPr>
              <w:t>课程体系</w:t>
            </w:r>
          </w:p>
        </w:tc>
        <w:tc>
          <w:tcPr>
            <w:tcW w:w="2557" w:type="dxa"/>
            <w:gridSpan w:val="3"/>
            <w:vAlign w:val="center"/>
          </w:tcPr>
          <w:p w14:paraId="26F6FF65" w14:textId="77777777" w:rsidR="00807855" w:rsidRPr="00B83B9F" w:rsidRDefault="00807855" w:rsidP="00485D44">
            <w:pPr>
              <w:pStyle w:val="affff7"/>
              <w:adjustRightInd w:val="0"/>
              <w:snapToGrid w:val="0"/>
              <w:ind w:firstLineChars="0" w:firstLine="0"/>
              <w:jc w:val="center"/>
              <w:rPr>
                <w:rFonts w:ascii="仿宋" w:eastAsia="仿宋" w:hAnsi="仿宋" w:cs="仿宋"/>
                <w:b/>
                <w:color w:val="000000"/>
                <w:sz w:val="21"/>
                <w:szCs w:val="21"/>
              </w:rPr>
            </w:pPr>
            <w:r w:rsidRPr="00B83B9F">
              <w:rPr>
                <w:rFonts w:ascii="仿宋" w:eastAsia="仿宋" w:hAnsi="仿宋" w:cs="仿宋" w:hint="eastAsia"/>
                <w:b/>
                <w:color w:val="000000"/>
                <w:sz w:val="21"/>
                <w:szCs w:val="21"/>
              </w:rPr>
              <w:t>学分要求</w:t>
            </w:r>
          </w:p>
        </w:tc>
      </w:tr>
      <w:tr w:rsidR="00807855" w:rsidRPr="00B83B9F" w14:paraId="7E4C63C3" w14:textId="77777777" w:rsidTr="00485D44">
        <w:trPr>
          <w:trHeight w:val="284"/>
          <w:tblHeader/>
          <w:jc w:val="center"/>
        </w:trPr>
        <w:tc>
          <w:tcPr>
            <w:tcW w:w="5705" w:type="dxa"/>
            <w:gridSpan w:val="2"/>
            <w:vMerge/>
            <w:vAlign w:val="center"/>
          </w:tcPr>
          <w:p w14:paraId="4A8F67FF" w14:textId="77777777" w:rsidR="00807855" w:rsidRPr="00B83B9F" w:rsidRDefault="00807855" w:rsidP="00485D44">
            <w:pPr>
              <w:pStyle w:val="affff7"/>
              <w:adjustRightInd w:val="0"/>
              <w:snapToGrid w:val="0"/>
              <w:ind w:firstLineChars="0" w:firstLine="0"/>
              <w:jc w:val="center"/>
              <w:rPr>
                <w:rFonts w:ascii="仿宋" w:eastAsia="仿宋" w:hAnsi="仿宋" w:cs="仿宋"/>
                <w:b/>
                <w:color w:val="000000"/>
                <w:sz w:val="21"/>
                <w:szCs w:val="21"/>
              </w:rPr>
            </w:pPr>
          </w:p>
        </w:tc>
        <w:tc>
          <w:tcPr>
            <w:tcW w:w="893" w:type="dxa"/>
            <w:vAlign w:val="center"/>
          </w:tcPr>
          <w:p w14:paraId="7A958CDB" w14:textId="77777777" w:rsidR="00807855" w:rsidRPr="00B83B9F" w:rsidRDefault="00807855" w:rsidP="00485D44">
            <w:pPr>
              <w:pStyle w:val="affff7"/>
              <w:adjustRightInd w:val="0"/>
              <w:snapToGrid w:val="0"/>
              <w:ind w:firstLineChars="0" w:firstLine="0"/>
              <w:jc w:val="center"/>
              <w:rPr>
                <w:rFonts w:ascii="仿宋" w:eastAsia="仿宋" w:hAnsi="仿宋" w:cs="仿宋"/>
                <w:b/>
                <w:color w:val="000000"/>
                <w:sz w:val="21"/>
                <w:szCs w:val="21"/>
              </w:rPr>
            </w:pPr>
            <w:r w:rsidRPr="00B83B9F">
              <w:rPr>
                <w:rFonts w:ascii="仿宋" w:eastAsia="仿宋" w:hAnsi="仿宋" w:cs="仿宋" w:hint="eastAsia"/>
                <w:b/>
                <w:color w:val="000000"/>
                <w:sz w:val="21"/>
                <w:szCs w:val="21"/>
              </w:rPr>
              <w:t>必修</w:t>
            </w:r>
          </w:p>
        </w:tc>
        <w:tc>
          <w:tcPr>
            <w:tcW w:w="916" w:type="dxa"/>
            <w:vAlign w:val="center"/>
          </w:tcPr>
          <w:p w14:paraId="5649AAFD" w14:textId="77777777" w:rsidR="00807855" w:rsidRPr="00B83B9F" w:rsidRDefault="00807855" w:rsidP="00485D44">
            <w:pPr>
              <w:pStyle w:val="affff7"/>
              <w:adjustRightInd w:val="0"/>
              <w:snapToGrid w:val="0"/>
              <w:ind w:firstLineChars="0" w:firstLine="0"/>
              <w:jc w:val="center"/>
              <w:rPr>
                <w:rFonts w:ascii="仿宋" w:eastAsia="仿宋" w:hAnsi="仿宋" w:cs="仿宋"/>
                <w:b/>
                <w:color w:val="000000"/>
                <w:sz w:val="21"/>
                <w:szCs w:val="21"/>
              </w:rPr>
            </w:pPr>
            <w:r w:rsidRPr="00B83B9F">
              <w:rPr>
                <w:rFonts w:ascii="仿宋" w:eastAsia="仿宋" w:hAnsi="仿宋" w:cs="仿宋" w:hint="eastAsia"/>
                <w:b/>
                <w:color w:val="000000"/>
                <w:sz w:val="21"/>
                <w:szCs w:val="21"/>
              </w:rPr>
              <w:t>选修</w:t>
            </w:r>
          </w:p>
        </w:tc>
        <w:tc>
          <w:tcPr>
            <w:tcW w:w="748" w:type="dxa"/>
            <w:vAlign w:val="center"/>
          </w:tcPr>
          <w:p w14:paraId="63318872" w14:textId="77777777" w:rsidR="00807855" w:rsidRPr="00B83B9F" w:rsidRDefault="00807855" w:rsidP="00485D44">
            <w:pPr>
              <w:pStyle w:val="affff7"/>
              <w:adjustRightInd w:val="0"/>
              <w:snapToGrid w:val="0"/>
              <w:ind w:firstLineChars="0" w:firstLine="0"/>
              <w:jc w:val="center"/>
              <w:rPr>
                <w:rFonts w:ascii="仿宋" w:eastAsia="仿宋" w:hAnsi="仿宋" w:cs="仿宋"/>
                <w:b/>
                <w:color w:val="000000"/>
                <w:sz w:val="21"/>
                <w:szCs w:val="21"/>
              </w:rPr>
            </w:pPr>
            <w:r w:rsidRPr="00B83B9F">
              <w:rPr>
                <w:rFonts w:ascii="仿宋" w:eastAsia="仿宋" w:hAnsi="仿宋" w:cs="仿宋" w:hint="eastAsia"/>
                <w:b/>
                <w:color w:val="000000"/>
                <w:sz w:val="21"/>
                <w:szCs w:val="21"/>
              </w:rPr>
              <w:t>合计</w:t>
            </w:r>
          </w:p>
        </w:tc>
      </w:tr>
      <w:tr w:rsidR="00807855" w:rsidRPr="00B83B9F" w14:paraId="7A1B8EC1" w14:textId="77777777" w:rsidTr="00485D44">
        <w:trPr>
          <w:trHeight w:val="284"/>
          <w:jc w:val="center"/>
        </w:trPr>
        <w:tc>
          <w:tcPr>
            <w:tcW w:w="2520" w:type="dxa"/>
            <w:vMerge w:val="restart"/>
            <w:vAlign w:val="center"/>
          </w:tcPr>
          <w:p w14:paraId="539C34B0"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公共基础与通识课程</w:t>
            </w:r>
          </w:p>
        </w:tc>
        <w:tc>
          <w:tcPr>
            <w:tcW w:w="3185" w:type="dxa"/>
            <w:vAlign w:val="center"/>
          </w:tcPr>
          <w:p w14:paraId="2A9E1FBA"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思想政治类</w:t>
            </w:r>
          </w:p>
        </w:tc>
        <w:tc>
          <w:tcPr>
            <w:tcW w:w="893" w:type="dxa"/>
            <w:vAlign w:val="center"/>
          </w:tcPr>
          <w:p w14:paraId="0F33E99B"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1</w:t>
            </w:r>
            <w:r w:rsidRPr="00B83B9F">
              <w:rPr>
                <w:rFonts w:ascii="仿宋" w:eastAsia="仿宋" w:hAnsi="仿宋" w:cs="仿宋"/>
                <w:color w:val="000000"/>
                <w:sz w:val="21"/>
                <w:szCs w:val="21"/>
              </w:rPr>
              <w:t>6</w:t>
            </w:r>
            <w:r w:rsidRPr="00B83B9F">
              <w:rPr>
                <w:rFonts w:ascii="仿宋" w:eastAsia="仿宋" w:hAnsi="仿宋" w:cs="仿宋" w:hint="eastAsia"/>
                <w:color w:val="000000"/>
                <w:sz w:val="21"/>
                <w:szCs w:val="21"/>
              </w:rPr>
              <w:t>(+2)</w:t>
            </w:r>
          </w:p>
        </w:tc>
        <w:tc>
          <w:tcPr>
            <w:tcW w:w="916" w:type="dxa"/>
            <w:vAlign w:val="center"/>
          </w:tcPr>
          <w:p w14:paraId="55959A47"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748" w:type="dxa"/>
            <w:vMerge w:val="restart"/>
            <w:vAlign w:val="center"/>
          </w:tcPr>
          <w:p w14:paraId="674C6DC2"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color w:val="000000"/>
                <w:sz w:val="21"/>
                <w:szCs w:val="21"/>
              </w:rPr>
              <w:t>96</w:t>
            </w:r>
            <w:r w:rsidRPr="00B83B9F">
              <w:rPr>
                <w:rFonts w:ascii="仿宋" w:eastAsia="仿宋" w:hAnsi="仿宋" w:cs="仿宋" w:hint="eastAsia"/>
                <w:color w:val="000000"/>
                <w:sz w:val="21"/>
                <w:szCs w:val="21"/>
              </w:rPr>
              <w:t>.5</w:t>
            </w:r>
          </w:p>
        </w:tc>
      </w:tr>
      <w:tr w:rsidR="00807855" w:rsidRPr="00B83B9F" w14:paraId="5820709E" w14:textId="77777777" w:rsidTr="00485D44">
        <w:trPr>
          <w:trHeight w:val="284"/>
          <w:jc w:val="center"/>
        </w:trPr>
        <w:tc>
          <w:tcPr>
            <w:tcW w:w="2520" w:type="dxa"/>
            <w:vMerge/>
            <w:vAlign w:val="center"/>
          </w:tcPr>
          <w:p w14:paraId="0E4075CE"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3185" w:type="dxa"/>
            <w:vAlign w:val="center"/>
          </w:tcPr>
          <w:p w14:paraId="59F424B2"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军事体育类</w:t>
            </w:r>
          </w:p>
        </w:tc>
        <w:tc>
          <w:tcPr>
            <w:tcW w:w="893" w:type="dxa"/>
            <w:vAlign w:val="center"/>
          </w:tcPr>
          <w:p w14:paraId="063097BC"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8</w:t>
            </w:r>
          </w:p>
        </w:tc>
        <w:tc>
          <w:tcPr>
            <w:tcW w:w="916" w:type="dxa"/>
            <w:vAlign w:val="center"/>
          </w:tcPr>
          <w:p w14:paraId="1139BD53"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748" w:type="dxa"/>
            <w:vMerge/>
            <w:vAlign w:val="center"/>
          </w:tcPr>
          <w:p w14:paraId="6F20CB34"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r>
      <w:tr w:rsidR="00807855" w:rsidRPr="00B83B9F" w14:paraId="6D217333" w14:textId="77777777" w:rsidTr="00485D44">
        <w:trPr>
          <w:trHeight w:val="284"/>
          <w:jc w:val="center"/>
        </w:trPr>
        <w:tc>
          <w:tcPr>
            <w:tcW w:w="2520" w:type="dxa"/>
            <w:vMerge/>
            <w:vAlign w:val="center"/>
          </w:tcPr>
          <w:p w14:paraId="6F8D386F"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3185" w:type="dxa"/>
            <w:vAlign w:val="center"/>
          </w:tcPr>
          <w:p w14:paraId="17BAEEC4"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proofErr w:type="gramStart"/>
            <w:r w:rsidRPr="00B83B9F">
              <w:rPr>
                <w:rFonts w:ascii="仿宋" w:eastAsia="仿宋" w:hAnsi="仿宋" w:cs="仿宋" w:hint="eastAsia"/>
                <w:color w:val="000000"/>
                <w:sz w:val="21"/>
                <w:szCs w:val="21"/>
              </w:rPr>
              <w:t>通识类</w:t>
            </w:r>
            <w:proofErr w:type="gramEnd"/>
          </w:p>
        </w:tc>
        <w:tc>
          <w:tcPr>
            <w:tcW w:w="893" w:type="dxa"/>
            <w:vAlign w:val="center"/>
          </w:tcPr>
          <w:p w14:paraId="7966932A"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916" w:type="dxa"/>
            <w:vAlign w:val="center"/>
          </w:tcPr>
          <w:p w14:paraId="6F28BAC6"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6</w:t>
            </w:r>
          </w:p>
        </w:tc>
        <w:tc>
          <w:tcPr>
            <w:tcW w:w="748" w:type="dxa"/>
            <w:vMerge/>
            <w:vAlign w:val="center"/>
          </w:tcPr>
          <w:p w14:paraId="08923C56"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r>
      <w:tr w:rsidR="00807855" w:rsidRPr="00B83B9F" w14:paraId="30F9FCEF" w14:textId="77777777" w:rsidTr="00485D44">
        <w:trPr>
          <w:trHeight w:val="284"/>
          <w:jc w:val="center"/>
        </w:trPr>
        <w:tc>
          <w:tcPr>
            <w:tcW w:w="2520" w:type="dxa"/>
            <w:vMerge/>
            <w:vAlign w:val="center"/>
          </w:tcPr>
          <w:p w14:paraId="374D6211"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3185" w:type="dxa"/>
            <w:vAlign w:val="center"/>
          </w:tcPr>
          <w:p w14:paraId="2EB7E771"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外语类</w:t>
            </w:r>
          </w:p>
        </w:tc>
        <w:tc>
          <w:tcPr>
            <w:tcW w:w="893" w:type="dxa"/>
            <w:vAlign w:val="center"/>
          </w:tcPr>
          <w:p w14:paraId="6036958B"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color w:val="000000"/>
                <w:sz w:val="21"/>
                <w:szCs w:val="21"/>
              </w:rPr>
              <w:t>38</w:t>
            </w:r>
          </w:p>
        </w:tc>
        <w:tc>
          <w:tcPr>
            <w:tcW w:w="916" w:type="dxa"/>
            <w:vAlign w:val="center"/>
          </w:tcPr>
          <w:p w14:paraId="2913D7E1"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748" w:type="dxa"/>
            <w:vMerge/>
            <w:vAlign w:val="center"/>
          </w:tcPr>
          <w:p w14:paraId="794D992B"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r>
      <w:tr w:rsidR="00807855" w:rsidRPr="00B83B9F" w14:paraId="03309AA5" w14:textId="77777777" w:rsidTr="00485D44">
        <w:trPr>
          <w:trHeight w:val="284"/>
          <w:jc w:val="center"/>
        </w:trPr>
        <w:tc>
          <w:tcPr>
            <w:tcW w:w="2520" w:type="dxa"/>
            <w:vMerge/>
            <w:vAlign w:val="center"/>
          </w:tcPr>
          <w:p w14:paraId="01692F79"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3185" w:type="dxa"/>
            <w:vAlign w:val="center"/>
          </w:tcPr>
          <w:p w14:paraId="3B4EF5D8"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数学与自然科学类</w:t>
            </w:r>
          </w:p>
        </w:tc>
        <w:tc>
          <w:tcPr>
            <w:tcW w:w="893" w:type="dxa"/>
            <w:vAlign w:val="center"/>
          </w:tcPr>
          <w:p w14:paraId="5F3A44D9"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color w:val="000000"/>
                <w:sz w:val="21"/>
                <w:szCs w:val="21"/>
              </w:rPr>
              <w:t>2</w:t>
            </w:r>
            <w:r w:rsidRPr="00B83B9F">
              <w:rPr>
                <w:rFonts w:ascii="仿宋" w:eastAsia="仿宋" w:hAnsi="仿宋" w:cs="仿宋" w:hint="eastAsia"/>
                <w:color w:val="000000"/>
                <w:sz w:val="21"/>
                <w:szCs w:val="21"/>
              </w:rPr>
              <w:t>8</w:t>
            </w:r>
            <w:r w:rsidRPr="00B83B9F">
              <w:rPr>
                <w:rFonts w:ascii="仿宋" w:eastAsia="仿宋" w:hAnsi="仿宋" w:cs="仿宋"/>
                <w:color w:val="000000"/>
                <w:sz w:val="21"/>
                <w:szCs w:val="21"/>
              </w:rPr>
              <w:t>.5</w:t>
            </w:r>
          </w:p>
        </w:tc>
        <w:tc>
          <w:tcPr>
            <w:tcW w:w="916" w:type="dxa"/>
            <w:vAlign w:val="center"/>
          </w:tcPr>
          <w:p w14:paraId="597014EB"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748" w:type="dxa"/>
            <w:vMerge/>
            <w:vAlign w:val="center"/>
          </w:tcPr>
          <w:p w14:paraId="3BDF5E47"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r>
      <w:tr w:rsidR="00807855" w:rsidRPr="00B83B9F" w14:paraId="5E7ABEC7" w14:textId="77777777" w:rsidTr="00485D44">
        <w:trPr>
          <w:trHeight w:val="284"/>
          <w:jc w:val="center"/>
        </w:trPr>
        <w:tc>
          <w:tcPr>
            <w:tcW w:w="2520" w:type="dxa"/>
            <w:vMerge w:val="restart"/>
            <w:vAlign w:val="center"/>
          </w:tcPr>
          <w:p w14:paraId="7AA95F0A"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大类、专业基础类与专业类课程</w:t>
            </w:r>
          </w:p>
        </w:tc>
        <w:tc>
          <w:tcPr>
            <w:tcW w:w="3185" w:type="dxa"/>
            <w:vAlign w:val="center"/>
          </w:tcPr>
          <w:p w14:paraId="4EAFFE31"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计算机类</w:t>
            </w:r>
          </w:p>
        </w:tc>
        <w:tc>
          <w:tcPr>
            <w:tcW w:w="893" w:type="dxa"/>
            <w:vAlign w:val="center"/>
          </w:tcPr>
          <w:p w14:paraId="50B77C6F"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3</w:t>
            </w:r>
          </w:p>
        </w:tc>
        <w:tc>
          <w:tcPr>
            <w:tcW w:w="916" w:type="dxa"/>
            <w:vAlign w:val="center"/>
          </w:tcPr>
          <w:p w14:paraId="2A2D97FA"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748" w:type="dxa"/>
            <w:vMerge w:val="restart"/>
            <w:vAlign w:val="center"/>
          </w:tcPr>
          <w:p w14:paraId="322C09A5"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color w:val="000000"/>
                <w:sz w:val="21"/>
                <w:szCs w:val="21"/>
              </w:rPr>
              <w:t>43</w:t>
            </w:r>
          </w:p>
        </w:tc>
      </w:tr>
      <w:tr w:rsidR="00807855" w:rsidRPr="00B83B9F" w14:paraId="60BC3E41" w14:textId="77777777" w:rsidTr="00485D44">
        <w:trPr>
          <w:trHeight w:val="284"/>
          <w:jc w:val="center"/>
        </w:trPr>
        <w:tc>
          <w:tcPr>
            <w:tcW w:w="2520" w:type="dxa"/>
            <w:vMerge/>
            <w:vAlign w:val="center"/>
          </w:tcPr>
          <w:p w14:paraId="25F5CF35"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3185" w:type="dxa"/>
            <w:vAlign w:val="center"/>
          </w:tcPr>
          <w:p w14:paraId="621AE1D8"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学科与大类基础课程</w:t>
            </w:r>
          </w:p>
        </w:tc>
        <w:tc>
          <w:tcPr>
            <w:tcW w:w="893" w:type="dxa"/>
            <w:vAlign w:val="center"/>
          </w:tcPr>
          <w:p w14:paraId="3C570126"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color w:val="000000"/>
                <w:sz w:val="21"/>
                <w:szCs w:val="21"/>
              </w:rPr>
              <w:t>18.5</w:t>
            </w:r>
          </w:p>
        </w:tc>
        <w:tc>
          <w:tcPr>
            <w:tcW w:w="916" w:type="dxa"/>
            <w:vAlign w:val="center"/>
          </w:tcPr>
          <w:p w14:paraId="70D3D4EF"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748" w:type="dxa"/>
            <w:vMerge/>
            <w:vAlign w:val="center"/>
          </w:tcPr>
          <w:p w14:paraId="099CD5A1"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r>
      <w:tr w:rsidR="00807855" w:rsidRPr="00B83B9F" w14:paraId="7F9CF784" w14:textId="77777777" w:rsidTr="00485D44">
        <w:trPr>
          <w:trHeight w:val="284"/>
          <w:jc w:val="center"/>
        </w:trPr>
        <w:tc>
          <w:tcPr>
            <w:tcW w:w="2520" w:type="dxa"/>
            <w:vMerge/>
            <w:vAlign w:val="center"/>
          </w:tcPr>
          <w:p w14:paraId="30AD295E"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3185" w:type="dxa"/>
            <w:vAlign w:val="center"/>
          </w:tcPr>
          <w:p w14:paraId="7E18C83F"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专业基础课程</w:t>
            </w:r>
          </w:p>
        </w:tc>
        <w:tc>
          <w:tcPr>
            <w:tcW w:w="893" w:type="dxa"/>
            <w:vAlign w:val="center"/>
          </w:tcPr>
          <w:p w14:paraId="17C71592"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1</w:t>
            </w:r>
            <w:r w:rsidRPr="00B83B9F">
              <w:rPr>
                <w:rFonts w:ascii="仿宋" w:eastAsia="仿宋" w:hAnsi="仿宋" w:cs="仿宋"/>
                <w:color w:val="000000"/>
                <w:sz w:val="21"/>
                <w:szCs w:val="21"/>
              </w:rPr>
              <w:t>0.5</w:t>
            </w:r>
          </w:p>
        </w:tc>
        <w:tc>
          <w:tcPr>
            <w:tcW w:w="916" w:type="dxa"/>
            <w:vAlign w:val="center"/>
          </w:tcPr>
          <w:p w14:paraId="4B933F1B"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748" w:type="dxa"/>
            <w:vMerge/>
            <w:vAlign w:val="center"/>
          </w:tcPr>
          <w:p w14:paraId="6AE8CA12"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r>
      <w:tr w:rsidR="00807855" w:rsidRPr="00B83B9F" w14:paraId="3F27ACB5" w14:textId="77777777" w:rsidTr="00485D44">
        <w:trPr>
          <w:trHeight w:val="284"/>
          <w:jc w:val="center"/>
        </w:trPr>
        <w:tc>
          <w:tcPr>
            <w:tcW w:w="2520" w:type="dxa"/>
            <w:vMerge/>
            <w:vAlign w:val="center"/>
          </w:tcPr>
          <w:p w14:paraId="43D08135"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3185" w:type="dxa"/>
            <w:vAlign w:val="center"/>
          </w:tcPr>
          <w:p w14:paraId="30F9AAA4"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专业主干必修课程</w:t>
            </w:r>
          </w:p>
        </w:tc>
        <w:tc>
          <w:tcPr>
            <w:tcW w:w="893" w:type="dxa"/>
            <w:vAlign w:val="center"/>
          </w:tcPr>
          <w:p w14:paraId="75142DFE"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color w:val="000000"/>
                <w:sz w:val="21"/>
                <w:szCs w:val="21"/>
              </w:rPr>
              <w:t>7</w:t>
            </w:r>
          </w:p>
        </w:tc>
        <w:tc>
          <w:tcPr>
            <w:tcW w:w="916" w:type="dxa"/>
            <w:vAlign w:val="center"/>
          </w:tcPr>
          <w:p w14:paraId="22355001"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748" w:type="dxa"/>
            <w:vMerge/>
            <w:vAlign w:val="center"/>
          </w:tcPr>
          <w:p w14:paraId="724AEB09"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r>
      <w:tr w:rsidR="00807855" w:rsidRPr="00B83B9F" w14:paraId="7B1EAA07" w14:textId="77777777" w:rsidTr="00485D44">
        <w:trPr>
          <w:trHeight w:val="284"/>
          <w:jc w:val="center"/>
        </w:trPr>
        <w:tc>
          <w:tcPr>
            <w:tcW w:w="2520" w:type="dxa"/>
            <w:vMerge/>
            <w:vAlign w:val="center"/>
          </w:tcPr>
          <w:p w14:paraId="70198015"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3185" w:type="dxa"/>
            <w:vAlign w:val="center"/>
          </w:tcPr>
          <w:p w14:paraId="1D5387CA"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专业方向选修模块课程</w:t>
            </w:r>
          </w:p>
        </w:tc>
        <w:tc>
          <w:tcPr>
            <w:tcW w:w="893" w:type="dxa"/>
            <w:vMerge w:val="restart"/>
            <w:vAlign w:val="center"/>
          </w:tcPr>
          <w:p w14:paraId="288D0210"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916" w:type="dxa"/>
            <w:vMerge w:val="restart"/>
            <w:vAlign w:val="center"/>
          </w:tcPr>
          <w:p w14:paraId="4494E3B3"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color w:val="000000"/>
                <w:sz w:val="21"/>
                <w:szCs w:val="21"/>
              </w:rPr>
              <w:t>4</w:t>
            </w:r>
          </w:p>
        </w:tc>
        <w:tc>
          <w:tcPr>
            <w:tcW w:w="748" w:type="dxa"/>
            <w:vMerge/>
            <w:vAlign w:val="center"/>
          </w:tcPr>
          <w:p w14:paraId="1EF0133C"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r>
      <w:tr w:rsidR="00807855" w:rsidRPr="00B83B9F" w14:paraId="6AC062ED" w14:textId="77777777" w:rsidTr="00485D44">
        <w:trPr>
          <w:trHeight w:val="284"/>
          <w:jc w:val="center"/>
        </w:trPr>
        <w:tc>
          <w:tcPr>
            <w:tcW w:w="2520" w:type="dxa"/>
            <w:vMerge/>
            <w:vAlign w:val="center"/>
          </w:tcPr>
          <w:p w14:paraId="626DC873"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3185" w:type="dxa"/>
            <w:vAlign w:val="center"/>
          </w:tcPr>
          <w:p w14:paraId="28AFD200"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本</w:t>
            </w:r>
            <w:proofErr w:type="gramStart"/>
            <w:r w:rsidRPr="00B83B9F">
              <w:rPr>
                <w:rFonts w:ascii="仿宋" w:eastAsia="仿宋" w:hAnsi="仿宋" w:cs="仿宋" w:hint="eastAsia"/>
                <w:color w:val="000000"/>
                <w:sz w:val="21"/>
                <w:szCs w:val="21"/>
              </w:rPr>
              <w:t>研</w:t>
            </w:r>
            <w:proofErr w:type="gramEnd"/>
            <w:r w:rsidRPr="00B83B9F">
              <w:rPr>
                <w:rFonts w:ascii="仿宋" w:eastAsia="仿宋" w:hAnsi="仿宋" w:cs="仿宋" w:hint="eastAsia"/>
                <w:color w:val="000000"/>
                <w:sz w:val="21"/>
                <w:szCs w:val="21"/>
              </w:rPr>
              <w:t>衔接选修课程</w:t>
            </w:r>
          </w:p>
        </w:tc>
        <w:tc>
          <w:tcPr>
            <w:tcW w:w="893" w:type="dxa"/>
            <w:vMerge/>
            <w:vAlign w:val="center"/>
          </w:tcPr>
          <w:p w14:paraId="7C1804E4"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916" w:type="dxa"/>
            <w:vMerge/>
            <w:vAlign w:val="center"/>
          </w:tcPr>
          <w:p w14:paraId="40809630"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748" w:type="dxa"/>
            <w:vMerge/>
            <w:vAlign w:val="center"/>
          </w:tcPr>
          <w:p w14:paraId="200E96EA"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r>
      <w:tr w:rsidR="00807855" w:rsidRPr="00B83B9F" w14:paraId="5DBBE9A4" w14:textId="77777777" w:rsidTr="00485D44">
        <w:trPr>
          <w:trHeight w:val="284"/>
          <w:jc w:val="center"/>
        </w:trPr>
        <w:tc>
          <w:tcPr>
            <w:tcW w:w="2520" w:type="dxa"/>
            <w:vMerge w:val="restart"/>
            <w:vAlign w:val="center"/>
          </w:tcPr>
          <w:p w14:paraId="71A008B8"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专业实践与毕业设计（论文）</w:t>
            </w:r>
          </w:p>
        </w:tc>
        <w:tc>
          <w:tcPr>
            <w:tcW w:w="3185" w:type="dxa"/>
            <w:vAlign w:val="center"/>
          </w:tcPr>
          <w:p w14:paraId="237B66E4"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专业实验、实习、实训、课程设计</w:t>
            </w:r>
          </w:p>
        </w:tc>
        <w:tc>
          <w:tcPr>
            <w:tcW w:w="893" w:type="dxa"/>
            <w:vAlign w:val="center"/>
          </w:tcPr>
          <w:p w14:paraId="50270FF8"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2</w:t>
            </w:r>
            <w:r w:rsidRPr="00B83B9F">
              <w:rPr>
                <w:rFonts w:ascii="仿宋" w:eastAsia="仿宋" w:hAnsi="仿宋" w:cs="仿宋"/>
                <w:color w:val="000000"/>
                <w:sz w:val="21"/>
                <w:szCs w:val="21"/>
              </w:rPr>
              <w:t>3.5</w:t>
            </w:r>
          </w:p>
        </w:tc>
        <w:tc>
          <w:tcPr>
            <w:tcW w:w="916" w:type="dxa"/>
            <w:vAlign w:val="center"/>
          </w:tcPr>
          <w:p w14:paraId="059C8074"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748" w:type="dxa"/>
            <w:vMerge w:val="restart"/>
            <w:vAlign w:val="center"/>
          </w:tcPr>
          <w:p w14:paraId="5FF89012"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color w:val="000000"/>
                <w:sz w:val="21"/>
                <w:szCs w:val="21"/>
              </w:rPr>
              <w:t>38.5</w:t>
            </w:r>
          </w:p>
        </w:tc>
      </w:tr>
      <w:tr w:rsidR="00807855" w:rsidRPr="00B83B9F" w14:paraId="59F8390E" w14:textId="77777777" w:rsidTr="00485D44">
        <w:trPr>
          <w:trHeight w:val="284"/>
          <w:jc w:val="center"/>
        </w:trPr>
        <w:tc>
          <w:tcPr>
            <w:tcW w:w="2520" w:type="dxa"/>
            <w:vMerge/>
            <w:vAlign w:val="center"/>
          </w:tcPr>
          <w:p w14:paraId="0CFF1006"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3185" w:type="dxa"/>
            <w:vAlign w:val="center"/>
          </w:tcPr>
          <w:p w14:paraId="301668AF"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毕业设计（论文）</w:t>
            </w:r>
          </w:p>
        </w:tc>
        <w:tc>
          <w:tcPr>
            <w:tcW w:w="893" w:type="dxa"/>
            <w:vAlign w:val="center"/>
          </w:tcPr>
          <w:p w14:paraId="66BAC562"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15</w:t>
            </w:r>
          </w:p>
        </w:tc>
        <w:tc>
          <w:tcPr>
            <w:tcW w:w="916" w:type="dxa"/>
            <w:vAlign w:val="center"/>
          </w:tcPr>
          <w:p w14:paraId="26332934"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748" w:type="dxa"/>
            <w:vMerge/>
            <w:vAlign w:val="center"/>
          </w:tcPr>
          <w:p w14:paraId="13C07940"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r>
      <w:tr w:rsidR="00807855" w:rsidRPr="00B83B9F" w14:paraId="324393BD" w14:textId="77777777" w:rsidTr="00485D44">
        <w:trPr>
          <w:trHeight w:val="284"/>
          <w:jc w:val="center"/>
        </w:trPr>
        <w:tc>
          <w:tcPr>
            <w:tcW w:w="2520" w:type="dxa"/>
            <w:vMerge w:val="restart"/>
            <w:vAlign w:val="center"/>
          </w:tcPr>
          <w:p w14:paraId="22B1BFC1"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创新创业教育与个性发展课程</w:t>
            </w:r>
          </w:p>
        </w:tc>
        <w:tc>
          <w:tcPr>
            <w:tcW w:w="3185" w:type="dxa"/>
            <w:vAlign w:val="center"/>
          </w:tcPr>
          <w:p w14:paraId="181617A6"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创新创业教育课程</w:t>
            </w:r>
          </w:p>
        </w:tc>
        <w:tc>
          <w:tcPr>
            <w:tcW w:w="893" w:type="dxa"/>
            <w:vAlign w:val="center"/>
          </w:tcPr>
          <w:p w14:paraId="2295E830"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916" w:type="dxa"/>
            <w:vAlign w:val="center"/>
          </w:tcPr>
          <w:p w14:paraId="6BF94BB5"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2</w:t>
            </w:r>
          </w:p>
        </w:tc>
        <w:tc>
          <w:tcPr>
            <w:tcW w:w="748" w:type="dxa"/>
            <w:vMerge w:val="restart"/>
            <w:vAlign w:val="center"/>
          </w:tcPr>
          <w:p w14:paraId="55DA4987"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color w:val="000000"/>
                <w:sz w:val="21"/>
                <w:szCs w:val="21"/>
              </w:rPr>
              <w:t>2</w:t>
            </w:r>
          </w:p>
        </w:tc>
      </w:tr>
      <w:tr w:rsidR="00807855" w:rsidRPr="00B83B9F" w14:paraId="1F392E27" w14:textId="77777777" w:rsidTr="00485D44">
        <w:trPr>
          <w:trHeight w:val="303"/>
          <w:jc w:val="center"/>
        </w:trPr>
        <w:tc>
          <w:tcPr>
            <w:tcW w:w="2520" w:type="dxa"/>
            <w:vMerge/>
            <w:vAlign w:val="center"/>
          </w:tcPr>
          <w:p w14:paraId="65878F60"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3185" w:type="dxa"/>
            <w:vAlign w:val="center"/>
          </w:tcPr>
          <w:p w14:paraId="1C944E4A"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大学生创新创业计划项目</w:t>
            </w:r>
          </w:p>
        </w:tc>
        <w:tc>
          <w:tcPr>
            <w:tcW w:w="893" w:type="dxa"/>
            <w:vAlign w:val="center"/>
          </w:tcPr>
          <w:p w14:paraId="008C1C64"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916" w:type="dxa"/>
            <w:vAlign w:val="center"/>
          </w:tcPr>
          <w:p w14:paraId="1A29E1F3"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2</w:t>
            </w:r>
          </w:p>
        </w:tc>
        <w:tc>
          <w:tcPr>
            <w:tcW w:w="748" w:type="dxa"/>
            <w:vMerge/>
            <w:vAlign w:val="center"/>
          </w:tcPr>
          <w:p w14:paraId="53CDF4E7"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r>
      <w:tr w:rsidR="00807855" w:rsidRPr="00B83B9F" w14:paraId="7BE3DE62" w14:textId="77777777" w:rsidTr="00485D44">
        <w:trPr>
          <w:trHeight w:val="284"/>
          <w:jc w:val="center"/>
        </w:trPr>
        <w:tc>
          <w:tcPr>
            <w:tcW w:w="2520" w:type="dxa"/>
            <w:vMerge w:val="restart"/>
            <w:vAlign w:val="center"/>
          </w:tcPr>
          <w:p w14:paraId="6FAC636F" w14:textId="77777777" w:rsidR="00807855" w:rsidRPr="00B83B9F" w:rsidRDefault="00807855" w:rsidP="00485D44">
            <w:pPr>
              <w:pStyle w:val="affff7"/>
              <w:adjustRightInd w:val="0"/>
              <w:snapToGrid w:val="0"/>
              <w:ind w:firstLineChars="0" w:firstLine="0"/>
              <w:jc w:val="center"/>
              <w:rPr>
                <w:rFonts w:ascii="仿宋" w:eastAsia="仿宋" w:hAnsi="仿宋" w:cs="仿宋"/>
                <w:sz w:val="21"/>
                <w:szCs w:val="21"/>
              </w:rPr>
            </w:pPr>
            <w:r w:rsidRPr="00B83B9F">
              <w:rPr>
                <w:rFonts w:ascii="仿宋" w:eastAsia="仿宋" w:hAnsi="仿宋" w:cs="仿宋" w:hint="eastAsia"/>
                <w:sz w:val="21"/>
                <w:szCs w:val="21"/>
              </w:rPr>
              <w:t>第二课堂</w:t>
            </w:r>
          </w:p>
          <w:p w14:paraId="436F8E4A" w14:textId="77777777" w:rsidR="00807855" w:rsidRPr="00B83B9F" w:rsidRDefault="00807855" w:rsidP="00485D44">
            <w:pPr>
              <w:pStyle w:val="affff7"/>
              <w:adjustRightInd w:val="0"/>
              <w:snapToGrid w:val="0"/>
              <w:ind w:firstLineChars="0" w:firstLine="0"/>
              <w:jc w:val="center"/>
              <w:rPr>
                <w:rFonts w:ascii="仿宋" w:eastAsia="仿宋" w:hAnsi="仿宋" w:cs="仿宋"/>
                <w:sz w:val="21"/>
                <w:szCs w:val="21"/>
              </w:rPr>
            </w:pPr>
            <w:r w:rsidRPr="00B83B9F">
              <w:rPr>
                <w:rFonts w:ascii="仿宋" w:eastAsia="仿宋" w:hAnsi="仿宋" w:cs="仿宋" w:hint="eastAsia"/>
                <w:sz w:val="21"/>
                <w:szCs w:val="21"/>
              </w:rPr>
              <w:t>（不计入总学分）</w:t>
            </w:r>
          </w:p>
        </w:tc>
        <w:tc>
          <w:tcPr>
            <w:tcW w:w="3185" w:type="dxa"/>
            <w:vAlign w:val="center"/>
          </w:tcPr>
          <w:p w14:paraId="29B27531"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健康教育</w:t>
            </w:r>
          </w:p>
        </w:tc>
        <w:tc>
          <w:tcPr>
            <w:tcW w:w="893" w:type="dxa"/>
            <w:vAlign w:val="center"/>
          </w:tcPr>
          <w:p w14:paraId="3E469724"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0.5</w:t>
            </w:r>
          </w:p>
        </w:tc>
        <w:tc>
          <w:tcPr>
            <w:tcW w:w="916" w:type="dxa"/>
            <w:vAlign w:val="center"/>
          </w:tcPr>
          <w:p w14:paraId="35211EB7"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748" w:type="dxa"/>
            <w:vMerge w:val="restart"/>
            <w:vAlign w:val="center"/>
          </w:tcPr>
          <w:p w14:paraId="52A415C4"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r>
      <w:tr w:rsidR="00807855" w:rsidRPr="00B83B9F" w14:paraId="57F31C7B" w14:textId="77777777" w:rsidTr="00485D44">
        <w:trPr>
          <w:trHeight w:val="284"/>
          <w:jc w:val="center"/>
        </w:trPr>
        <w:tc>
          <w:tcPr>
            <w:tcW w:w="2520" w:type="dxa"/>
            <w:vMerge/>
            <w:vAlign w:val="center"/>
          </w:tcPr>
          <w:p w14:paraId="6FD7622A"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3185" w:type="dxa"/>
            <w:vAlign w:val="center"/>
          </w:tcPr>
          <w:p w14:paraId="34DDDC2C"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大学生心理健康教育</w:t>
            </w:r>
          </w:p>
        </w:tc>
        <w:tc>
          <w:tcPr>
            <w:tcW w:w="893" w:type="dxa"/>
            <w:vAlign w:val="center"/>
          </w:tcPr>
          <w:p w14:paraId="3E5441A7"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2</w:t>
            </w:r>
          </w:p>
        </w:tc>
        <w:tc>
          <w:tcPr>
            <w:tcW w:w="916" w:type="dxa"/>
            <w:vAlign w:val="center"/>
          </w:tcPr>
          <w:p w14:paraId="416769F3"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748" w:type="dxa"/>
            <w:vMerge/>
            <w:vAlign w:val="center"/>
          </w:tcPr>
          <w:p w14:paraId="375877A7"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r>
      <w:tr w:rsidR="00807855" w:rsidRPr="00B83B9F" w14:paraId="6B821A05" w14:textId="77777777" w:rsidTr="00485D44">
        <w:trPr>
          <w:trHeight w:val="284"/>
          <w:jc w:val="center"/>
        </w:trPr>
        <w:tc>
          <w:tcPr>
            <w:tcW w:w="2520" w:type="dxa"/>
            <w:vMerge/>
            <w:vAlign w:val="center"/>
          </w:tcPr>
          <w:p w14:paraId="24987A38"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3185" w:type="dxa"/>
            <w:vAlign w:val="center"/>
          </w:tcPr>
          <w:p w14:paraId="08958087"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社会实践</w:t>
            </w:r>
          </w:p>
        </w:tc>
        <w:tc>
          <w:tcPr>
            <w:tcW w:w="893" w:type="dxa"/>
            <w:vAlign w:val="center"/>
          </w:tcPr>
          <w:p w14:paraId="6A7067C6"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1</w:t>
            </w:r>
          </w:p>
        </w:tc>
        <w:tc>
          <w:tcPr>
            <w:tcW w:w="916" w:type="dxa"/>
            <w:vAlign w:val="center"/>
          </w:tcPr>
          <w:p w14:paraId="754A01A0"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748" w:type="dxa"/>
            <w:vMerge/>
            <w:vAlign w:val="center"/>
          </w:tcPr>
          <w:p w14:paraId="332D4A24"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r>
      <w:tr w:rsidR="00807855" w:rsidRPr="00B83B9F" w14:paraId="19771FEE" w14:textId="77777777" w:rsidTr="00485D44">
        <w:trPr>
          <w:trHeight w:val="284"/>
          <w:jc w:val="center"/>
        </w:trPr>
        <w:tc>
          <w:tcPr>
            <w:tcW w:w="2520" w:type="dxa"/>
            <w:vMerge/>
            <w:vAlign w:val="center"/>
          </w:tcPr>
          <w:p w14:paraId="792D34F0"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3185" w:type="dxa"/>
            <w:vAlign w:val="center"/>
          </w:tcPr>
          <w:p w14:paraId="5654D698"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国家安全教育</w:t>
            </w:r>
          </w:p>
        </w:tc>
        <w:tc>
          <w:tcPr>
            <w:tcW w:w="893" w:type="dxa"/>
            <w:vAlign w:val="center"/>
          </w:tcPr>
          <w:p w14:paraId="0FB9655B"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1</w:t>
            </w:r>
          </w:p>
        </w:tc>
        <w:tc>
          <w:tcPr>
            <w:tcW w:w="916" w:type="dxa"/>
            <w:vAlign w:val="center"/>
          </w:tcPr>
          <w:p w14:paraId="56720942"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748" w:type="dxa"/>
            <w:vMerge/>
            <w:vAlign w:val="center"/>
          </w:tcPr>
          <w:p w14:paraId="6FDA0177"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r>
      <w:tr w:rsidR="00807855" w:rsidRPr="00B83B9F" w14:paraId="6816BEEF" w14:textId="77777777" w:rsidTr="00485D44">
        <w:trPr>
          <w:trHeight w:val="284"/>
          <w:jc w:val="center"/>
        </w:trPr>
        <w:tc>
          <w:tcPr>
            <w:tcW w:w="2520" w:type="dxa"/>
            <w:vMerge/>
            <w:vAlign w:val="center"/>
          </w:tcPr>
          <w:p w14:paraId="0A109DF1"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3185" w:type="dxa"/>
            <w:vAlign w:val="center"/>
          </w:tcPr>
          <w:p w14:paraId="3A87EE08"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劳动教育</w:t>
            </w:r>
          </w:p>
        </w:tc>
        <w:tc>
          <w:tcPr>
            <w:tcW w:w="893" w:type="dxa"/>
            <w:vAlign w:val="center"/>
          </w:tcPr>
          <w:p w14:paraId="0BC38DB0"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2</w:t>
            </w:r>
          </w:p>
        </w:tc>
        <w:tc>
          <w:tcPr>
            <w:tcW w:w="916" w:type="dxa"/>
            <w:vAlign w:val="center"/>
          </w:tcPr>
          <w:p w14:paraId="681F582D"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748" w:type="dxa"/>
            <w:vMerge/>
            <w:vAlign w:val="center"/>
          </w:tcPr>
          <w:p w14:paraId="15869BE1"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r>
      <w:tr w:rsidR="00807855" w:rsidRPr="00B83B9F" w14:paraId="3C35950A" w14:textId="77777777" w:rsidTr="00485D44">
        <w:trPr>
          <w:trHeight w:val="284"/>
          <w:jc w:val="center"/>
        </w:trPr>
        <w:tc>
          <w:tcPr>
            <w:tcW w:w="2520" w:type="dxa"/>
            <w:vMerge/>
            <w:vAlign w:val="center"/>
          </w:tcPr>
          <w:p w14:paraId="4BA7B981"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3185" w:type="dxa"/>
            <w:vAlign w:val="center"/>
          </w:tcPr>
          <w:p w14:paraId="7C846C2A" w14:textId="77777777" w:rsidR="00807855" w:rsidRPr="00B83B9F" w:rsidRDefault="00807855" w:rsidP="00485D44">
            <w:pPr>
              <w:pStyle w:val="affff7"/>
              <w:adjustRightInd w:val="0"/>
              <w:snapToGrid w:val="0"/>
              <w:ind w:firstLineChars="0" w:firstLine="0"/>
              <w:rPr>
                <w:rFonts w:ascii="仿宋" w:eastAsia="仿宋" w:hAnsi="仿宋" w:cs="仿宋"/>
                <w:color w:val="000000"/>
                <w:sz w:val="21"/>
                <w:szCs w:val="21"/>
              </w:rPr>
            </w:pPr>
            <w:r w:rsidRPr="00B83B9F">
              <w:rPr>
                <w:rFonts w:ascii="仿宋" w:eastAsia="仿宋" w:hAnsi="仿宋" w:cs="仿宋" w:hint="eastAsia"/>
                <w:color w:val="000000"/>
                <w:sz w:val="21"/>
                <w:szCs w:val="21"/>
              </w:rPr>
              <w:t>讲座、社团活动</w:t>
            </w:r>
          </w:p>
        </w:tc>
        <w:tc>
          <w:tcPr>
            <w:tcW w:w="893" w:type="dxa"/>
            <w:vAlign w:val="center"/>
          </w:tcPr>
          <w:p w14:paraId="7F369372"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c>
          <w:tcPr>
            <w:tcW w:w="916" w:type="dxa"/>
            <w:vAlign w:val="center"/>
          </w:tcPr>
          <w:p w14:paraId="6BC376EB"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color w:val="000000"/>
                <w:sz w:val="21"/>
                <w:szCs w:val="21"/>
              </w:rPr>
              <w:t>1.5</w:t>
            </w:r>
          </w:p>
          <w:p w14:paraId="44B614F9"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r w:rsidRPr="00B83B9F">
              <w:rPr>
                <w:rFonts w:ascii="仿宋" w:eastAsia="仿宋" w:hAnsi="仿宋" w:cs="仿宋" w:hint="eastAsia"/>
                <w:spacing w:val="-12"/>
                <w:sz w:val="21"/>
                <w:szCs w:val="21"/>
              </w:rPr>
              <w:t>（课外）</w:t>
            </w:r>
          </w:p>
        </w:tc>
        <w:tc>
          <w:tcPr>
            <w:tcW w:w="748" w:type="dxa"/>
            <w:vMerge/>
            <w:vAlign w:val="center"/>
          </w:tcPr>
          <w:p w14:paraId="184F7B30" w14:textId="77777777" w:rsidR="00807855" w:rsidRPr="00B83B9F" w:rsidRDefault="00807855" w:rsidP="00485D44">
            <w:pPr>
              <w:pStyle w:val="affff7"/>
              <w:adjustRightInd w:val="0"/>
              <w:snapToGrid w:val="0"/>
              <w:ind w:firstLineChars="0" w:firstLine="0"/>
              <w:jc w:val="center"/>
              <w:rPr>
                <w:rFonts w:ascii="仿宋" w:eastAsia="仿宋" w:hAnsi="仿宋" w:cs="仿宋"/>
                <w:color w:val="000000"/>
                <w:sz w:val="21"/>
                <w:szCs w:val="21"/>
              </w:rPr>
            </w:pPr>
          </w:p>
        </w:tc>
      </w:tr>
      <w:tr w:rsidR="00807855" w:rsidRPr="00B83B9F" w14:paraId="36EE51F6" w14:textId="77777777" w:rsidTr="00485D44">
        <w:trPr>
          <w:trHeight w:val="284"/>
          <w:jc w:val="center"/>
        </w:trPr>
        <w:tc>
          <w:tcPr>
            <w:tcW w:w="2520" w:type="dxa"/>
            <w:vAlign w:val="center"/>
          </w:tcPr>
          <w:p w14:paraId="6EA367BD" w14:textId="77777777" w:rsidR="00807855" w:rsidRPr="00B83B9F" w:rsidRDefault="00807855" w:rsidP="00485D44">
            <w:pPr>
              <w:pStyle w:val="affff7"/>
              <w:adjustRightInd w:val="0"/>
              <w:snapToGrid w:val="0"/>
              <w:ind w:firstLineChars="0" w:firstLine="0"/>
              <w:jc w:val="center"/>
              <w:rPr>
                <w:rFonts w:ascii="仿宋" w:eastAsia="仿宋" w:hAnsi="仿宋" w:cs="仿宋"/>
                <w:sz w:val="21"/>
                <w:szCs w:val="21"/>
              </w:rPr>
            </w:pPr>
            <w:proofErr w:type="gramStart"/>
            <w:r w:rsidRPr="00B83B9F">
              <w:rPr>
                <w:rFonts w:ascii="仿宋" w:eastAsia="仿宋" w:hAnsi="仿宋" w:cs="仿宋" w:hint="eastAsia"/>
                <w:sz w:val="21"/>
                <w:szCs w:val="21"/>
              </w:rPr>
              <w:t>专创融合</w:t>
            </w:r>
            <w:proofErr w:type="gramEnd"/>
            <w:r w:rsidRPr="00B83B9F">
              <w:rPr>
                <w:rFonts w:ascii="仿宋" w:eastAsia="仿宋" w:hAnsi="仿宋" w:cs="仿宋" w:hint="eastAsia"/>
                <w:sz w:val="21"/>
                <w:szCs w:val="21"/>
              </w:rPr>
              <w:t>荣誉课程</w:t>
            </w:r>
          </w:p>
          <w:p w14:paraId="0DCFA5F7" w14:textId="77777777" w:rsidR="00807855" w:rsidRPr="00B83B9F" w:rsidRDefault="00807855" w:rsidP="00485D44">
            <w:pPr>
              <w:pStyle w:val="affff7"/>
              <w:adjustRightInd w:val="0"/>
              <w:snapToGrid w:val="0"/>
              <w:ind w:firstLineChars="0" w:firstLine="0"/>
              <w:jc w:val="center"/>
              <w:rPr>
                <w:rFonts w:ascii="仿宋" w:eastAsia="仿宋" w:hAnsi="仿宋" w:cs="仿宋"/>
                <w:sz w:val="21"/>
                <w:szCs w:val="21"/>
              </w:rPr>
            </w:pPr>
            <w:r w:rsidRPr="00B83B9F">
              <w:rPr>
                <w:rFonts w:ascii="仿宋" w:eastAsia="仿宋" w:hAnsi="仿宋" w:cs="仿宋" w:hint="eastAsia"/>
                <w:sz w:val="21"/>
                <w:szCs w:val="21"/>
              </w:rPr>
              <w:t>（不计入总学分）</w:t>
            </w:r>
          </w:p>
        </w:tc>
        <w:tc>
          <w:tcPr>
            <w:tcW w:w="3185" w:type="dxa"/>
            <w:vAlign w:val="center"/>
          </w:tcPr>
          <w:p w14:paraId="721EA236" w14:textId="77777777" w:rsidR="00807855" w:rsidRPr="00B83B9F" w:rsidRDefault="00807855" w:rsidP="00485D44">
            <w:pPr>
              <w:pStyle w:val="affff7"/>
              <w:adjustRightInd w:val="0"/>
              <w:snapToGrid w:val="0"/>
              <w:ind w:firstLineChars="0" w:firstLine="0"/>
              <w:rPr>
                <w:rFonts w:ascii="仿宋" w:eastAsia="仿宋" w:hAnsi="仿宋" w:cs="仿宋"/>
                <w:sz w:val="21"/>
                <w:szCs w:val="21"/>
              </w:rPr>
            </w:pPr>
            <w:r w:rsidRPr="00B83B9F">
              <w:rPr>
                <w:rFonts w:ascii="仿宋" w:eastAsia="仿宋" w:hAnsi="仿宋" w:cs="仿宋" w:hint="eastAsia"/>
                <w:sz w:val="21"/>
                <w:szCs w:val="21"/>
              </w:rPr>
              <w:t>创新创业实践类荣誉证书课程</w:t>
            </w:r>
          </w:p>
        </w:tc>
        <w:tc>
          <w:tcPr>
            <w:tcW w:w="893" w:type="dxa"/>
            <w:vAlign w:val="center"/>
          </w:tcPr>
          <w:p w14:paraId="1C41D546" w14:textId="77777777" w:rsidR="00807855" w:rsidRPr="00B83B9F" w:rsidRDefault="00807855" w:rsidP="00485D44">
            <w:pPr>
              <w:pStyle w:val="affff7"/>
              <w:adjustRightInd w:val="0"/>
              <w:snapToGrid w:val="0"/>
              <w:ind w:firstLineChars="0" w:firstLine="0"/>
              <w:jc w:val="center"/>
              <w:rPr>
                <w:rFonts w:ascii="仿宋" w:eastAsia="仿宋" w:hAnsi="仿宋" w:cs="仿宋"/>
                <w:sz w:val="21"/>
                <w:szCs w:val="21"/>
              </w:rPr>
            </w:pPr>
          </w:p>
        </w:tc>
        <w:tc>
          <w:tcPr>
            <w:tcW w:w="916" w:type="dxa"/>
            <w:vAlign w:val="center"/>
          </w:tcPr>
          <w:p w14:paraId="249FA863" w14:textId="77777777" w:rsidR="00807855" w:rsidRPr="00B83B9F" w:rsidRDefault="00807855" w:rsidP="00485D44">
            <w:pPr>
              <w:pStyle w:val="affff7"/>
              <w:adjustRightInd w:val="0"/>
              <w:snapToGrid w:val="0"/>
              <w:ind w:firstLineChars="0" w:firstLine="0"/>
              <w:jc w:val="center"/>
              <w:rPr>
                <w:rFonts w:ascii="仿宋" w:eastAsia="仿宋" w:hAnsi="仿宋" w:cs="仿宋"/>
                <w:sz w:val="21"/>
                <w:szCs w:val="21"/>
              </w:rPr>
            </w:pPr>
            <w:r w:rsidRPr="00B83B9F">
              <w:rPr>
                <w:rFonts w:ascii="仿宋" w:eastAsia="仿宋" w:hAnsi="仿宋" w:cs="仿宋" w:hint="eastAsia"/>
                <w:sz w:val="21"/>
                <w:szCs w:val="21"/>
              </w:rPr>
              <w:t>21</w:t>
            </w:r>
          </w:p>
          <w:p w14:paraId="1C0B9C28" w14:textId="77777777" w:rsidR="00807855" w:rsidRPr="00B83B9F" w:rsidRDefault="00807855" w:rsidP="00485D44">
            <w:pPr>
              <w:pStyle w:val="affff7"/>
              <w:adjustRightInd w:val="0"/>
              <w:snapToGrid w:val="0"/>
              <w:ind w:firstLineChars="0" w:firstLine="0"/>
              <w:jc w:val="center"/>
              <w:rPr>
                <w:rFonts w:ascii="仿宋" w:eastAsia="仿宋" w:hAnsi="仿宋" w:cs="仿宋"/>
                <w:sz w:val="21"/>
                <w:szCs w:val="21"/>
              </w:rPr>
            </w:pPr>
            <w:r w:rsidRPr="00B83B9F">
              <w:rPr>
                <w:rFonts w:ascii="仿宋" w:eastAsia="仿宋" w:hAnsi="仿宋" w:cs="仿宋" w:hint="eastAsia"/>
                <w:spacing w:val="-12"/>
                <w:sz w:val="21"/>
                <w:szCs w:val="21"/>
              </w:rPr>
              <w:t>（课外）</w:t>
            </w:r>
          </w:p>
        </w:tc>
        <w:tc>
          <w:tcPr>
            <w:tcW w:w="748" w:type="dxa"/>
            <w:vAlign w:val="center"/>
          </w:tcPr>
          <w:p w14:paraId="04727B3C" w14:textId="77777777" w:rsidR="00807855" w:rsidRPr="00B83B9F" w:rsidRDefault="00807855" w:rsidP="00485D44">
            <w:pPr>
              <w:pStyle w:val="affff7"/>
              <w:adjustRightInd w:val="0"/>
              <w:snapToGrid w:val="0"/>
              <w:ind w:firstLineChars="0" w:firstLine="0"/>
              <w:jc w:val="center"/>
              <w:rPr>
                <w:rFonts w:ascii="仿宋" w:eastAsia="仿宋" w:hAnsi="仿宋" w:cs="仿宋"/>
                <w:sz w:val="21"/>
                <w:szCs w:val="21"/>
              </w:rPr>
            </w:pPr>
          </w:p>
        </w:tc>
      </w:tr>
      <w:tr w:rsidR="00807855" w:rsidRPr="00B83B9F" w14:paraId="50C35793" w14:textId="77777777" w:rsidTr="00485D44">
        <w:trPr>
          <w:trHeight w:val="284"/>
          <w:jc w:val="center"/>
        </w:trPr>
        <w:tc>
          <w:tcPr>
            <w:tcW w:w="2520" w:type="dxa"/>
            <w:vAlign w:val="center"/>
          </w:tcPr>
          <w:p w14:paraId="6FCB27CD" w14:textId="77777777" w:rsidR="00807855" w:rsidRPr="00B83B9F" w:rsidRDefault="00807855" w:rsidP="00485D44">
            <w:pPr>
              <w:pStyle w:val="affff7"/>
              <w:adjustRightInd w:val="0"/>
              <w:snapToGrid w:val="0"/>
              <w:ind w:firstLineChars="0" w:firstLine="0"/>
              <w:jc w:val="center"/>
              <w:rPr>
                <w:rFonts w:ascii="仿宋" w:eastAsia="仿宋" w:hAnsi="仿宋" w:cs="仿宋"/>
                <w:sz w:val="21"/>
                <w:szCs w:val="21"/>
              </w:rPr>
            </w:pPr>
            <w:r w:rsidRPr="00B83B9F">
              <w:rPr>
                <w:rFonts w:ascii="仿宋" w:eastAsia="仿宋" w:hAnsi="仿宋" w:cs="仿宋" w:hint="eastAsia"/>
                <w:sz w:val="21"/>
                <w:szCs w:val="21"/>
              </w:rPr>
              <w:t>大学先修课程</w:t>
            </w:r>
          </w:p>
          <w:p w14:paraId="5FC2D0B7" w14:textId="77777777" w:rsidR="00807855" w:rsidRPr="00B83B9F" w:rsidRDefault="00807855" w:rsidP="00485D44">
            <w:pPr>
              <w:pStyle w:val="affff7"/>
              <w:adjustRightInd w:val="0"/>
              <w:snapToGrid w:val="0"/>
              <w:ind w:firstLineChars="0" w:firstLine="0"/>
              <w:jc w:val="center"/>
              <w:rPr>
                <w:rFonts w:ascii="仿宋" w:eastAsia="仿宋" w:hAnsi="仿宋" w:cs="仿宋"/>
                <w:sz w:val="21"/>
                <w:szCs w:val="21"/>
              </w:rPr>
            </w:pPr>
            <w:r w:rsidRPr="00B83B9F">
              <w:rPr>
                <w:rFonts w:ascii="仿宋" w:eastAsia="仿宋" w:hAnsi="仿宋" w:cs="仿宋" w:hint="eastAsia"/>
                <w:sz w:val="21"/>
                <w:szCs w:val="21"/>
              </w:rPr>
              <w:t>（不计入总学分）</w:t>
            </w:r>
          </w:p>
        </w:tc>
        <w:tc>
          <w:tcPr>
            <w:tcW w:w="3185" w:type="dxa"/>
            <w:vAlign w:val="center"/>
          </w:tcPr>
          <w:p w14:paraId="4FCDF663" w14:textId="77777777" w:rsidR="00807855" w:rsidRPr="00B83B9F" w:rsidRDefault="00807855" w:rsidP="00485D44">
            <w:pPr>
              <w:pStyle w:val="affff7"/>
              <w:adjustRightInd w:val="0"/>
              <w:snapToGrid w:val="0"/>
              <w:ind w:firstLineChars="0" w:firstLine="0"/>
              <w:rPr>
                <w:rFonts w:ascii="仿宋" w:eastAsia="仿宋" w:hAnsi="仿宋" w:cs="仿宋"/>
                <w:sz w:val="21"/>
                <w:szCs w:val="21"/>
              </w:rPr>
            </w:pPr>
            <w:r w:rsidRPr="00B83B9F">
              <w:rPr>
                <w:rFonts w:ascii="仿宋" w:eastAsia="仿宋" w:hAnsi="仿宋" w:cs="仿宋" w:hint="eastAsia"/>
                <w:sz w:val="21"/>
                <w:szCs w:val="21"/>
              </w:rPr>
              <w:t>大学先修课程</w:t>
            </w:r>
          </w:p>
        </w:tc>
        <w:tc>
          <w:tcPr>
            <w:tcW w:w="893" w:type="dxa"/>
            <w:vAlign w:val="center"/>
          </w:tcPr>
          <w:p w14:paraId="2B72221C" w14:textId="77777777" w:rsidR="00807855" w:rsidRPr="00B83B9F" w:rsidRDefault="00807855" w:rsidP="00485D44">
            <w:pPr>
              <w:pStyle w:val="affff7"/>
              <w:adjustRightInd w:val="0"/>
              <w:snapToGrid w:val="0"/>
              <w:ind w:firstLineChars="0" w:firstLine="0"/>
              <w:jc w:val="center"/>
              <w:rPr>
                <w:rFonts w:ascii="仿宋" w:eastAsia="仿宋" w:hAnsi="仿宋" w:cs="仿宋"/>
                <w:sz w:val="21"/>
                <w:szCs w:val="21"/>
              </w:rPr>
            </w:pPr>
          </w:p>
        </w:tc>
        <w:tc>
          <w:tcPr>
            <w:tcW w:w="916" w:type="dxa"/>
            <w:vAlign w:val="center"/>
          </w:tcPr>
          <w:p w14:paraId="54936676" w14:textId="77777777" w:rsidR="00807855" w:rsidRPr="00B83B9F" w:rsidRDefault="00807855" w:rsidP="00485D44">
            <w:pPr>
              <w:pStyle w:val="affff7"/>
              <w:adjustRightInd w:val="0"/>
              <w:snapToGrid w:val="0"/>
              <w:ind w:firstLineChars="0" w:firstLine="0"/>
              <w:jc w:val="center"/>
              <w:rPr>
                <w:rFonts w:ascii="仿宋" w:eastAsia="仿宋" w:hAnsi="仿宋" w:cs="仿宋"/>
                <w:spacing w:val="-12"/>
                <w:sz w:val="21"/>
                <w:szCs w:val="21"/>
              </w:rPr>
            </w:pPr>
            <w:r w:rsidRPr="00B83B9F">
              <w:rPr>
                <w:rFonts w:ascii="仿宋" w:eastAsia="仿宋" w:hAnsi="仿宋" w:cs="仿宋" w:hint="eastAsia"/>
                <w:spacing w:val="-12"/>
                <w:sz w:val="21"/>
                <w:szCs w:val="21"/>
              </w:rPr>
              <w:t>3</w:t>
            </w:r>
          </w:p>
        </w:tc>
        <w:tc>
          <w:tcPr>
            <w:tcW w:w="748" w:type="dxa"/>
            <w:vAlign w:val="center"/>
          </w:tcPr>
          <w:p w14:paraId="35CE91FD" w14:textId="77777777" w:rsidR="00807855" w:rsidRPr="00B83B9F" w:rsidRDefault="00807855" w:rsidP="00485D44">
            <w:pPr>
              <w:pStyle w:val="affff7"/>
              <w:adjustRightInd w:val="0"/>
              <w:snapToGrid w:val="0"/>
              <w:ind w:firstLineChars="0" w:firstLine="0"/>
              <w:jc w:val="center"/>
              <w:rPr>
                <w:rFonts w:ascii="仿宋" w:eastAsia="仿宋" w:hAnsi="仿宋" w:cs="仿宋"/>
                <w:sz w:val="21"/>
                <w:szCs w:val="21"/>
              </w:rPr>
            </w:pPr>
          </w:p>
        </w:tc>
      </w:tr>
      <w:tr w:rsidR="00807855" w:rsidRPr="00B83B9F" w14:paraId="73A6F014" w14:textId="77777777" w:rsidTr="00485D44">
        <w:trPr>
          <w:trHeight w:val="284"/>
          <w:jc w:val="center"/>
        </w:trPr>
        <w:tc>
          <w:tcPr>
            <w:tcW w:w="5705" w:type="dxa"/>
            <w:gridSpan w:val="2"/>
            <w:vAlign w:val="center"/>
          </w:tcPr>
          <w:p w14:paraId="710372DF" w14:textId="77777777" w:rsidR="00807855" w:rsidRPr="00B83B9F" w:rsidRDefault="00807855" w:rsidP="00485D44">
            <w:pPr>
              <w:pStyle w:val="affff7"/>
              <w:adjustRightInd w:val="0"/>
              <w:snapToGrid w:val="0"/>
              <w:ind w:firstLineChars="0" w:firstLine="0"/>
              <w:jc w:val="center"/>
              <w:rPr>
                <w:rFonts w:ascii="仿宋" w:eastAsia="仿宋" w:hAnsi="仿宋" w:cs="仿宋"/>
                <w:b/>
                <w:color w:val="000000"/>
                <w:sz w:val="21"/>
                <w:szCs w:val="21"/>
              </w:rPr>
            </w:pPr>
            <w:r w:rsidRPr="00B83B9F">
              <w:rPr>
                <w:rFonts w:ascii="仿宋" w:eastAsia="仿宋" w:hAnsi="仿宋" w:cs="仿宋" w:hint="eastAsia"/>
                <w:b/>
                <w:color w:val="000000"/>
                <w:sz w:val="21"/>
                <w:szCs w:val="21"/>
              </w:rPr>
              <w:t>合计</w:t>
            </w:r>
          </w:p>
        </w:tc>
        <w:tc>
          <w:tcPr>
            <w:tcW w:w="893" w:type="dxa"/>
            <w:vAlign w:val="center"/>
          </w:tcPr>
          <w:p w14:paraId="2C5AD85D" w14:textId="77777777" w:rsidR="00807855" w:rsidRPr="00B83B9F" w:rsidRDefault="00807855" w:rsidP="00485D44">
            <w:pPr>
              <w:pStyle w:val="affff7"/>
              <w:adjustRightInd w:val="0"/>
              <w:snapToGrid w:val="0"/>
              <w:ind w:firstLineChars="0" w:firstLine="0"/>
              <w:jc w:val="center"/>
              <w:rPr>
                <w:rFonts w:ascii="仿宋" w:eastAsia="仿宋" w:hAnsi="仿宋" w:cs="仿宋"/>
                <w:b/>
                <w:color w:val="000000"/>
                <w:sz w:val="21"/>
                <w:szCs w:val="21"/>
              </w:rPr>
            </w:pPr>
            <w:r w:rsidRPr="00B83B9F">
              <w:rPr>
                <w:rFonts w:ascii="仿宋" w:eastAsia="仿宋" w:hAnsi="仿宋" w:cs="仿宋" w:hint="eastAsia"/>
                <w:b/>
                <w:color w:val="000000"/>
                <w:sz w:val="21"/>
                <w:szCs w:val="21"/>
              </w:rPr>
              <w:t>1</w:t>
            </w:r>
            <w:r w:rsidRPr="00B83B9F">
              <w:rPr>
                <w:rFonts w:ascii="仿宋" w:eastAsia="仿宋" w:hAnsi="仿宋" w:cs="仿宋"/>
                <w:b/>
                <w:color w:val="000000"/>
                <w:sz w:val="21"/>
                <w:szCs w:val="21"/>
              </w:rPr>
              <w:t>68</w:t>
            </w:r>
          </w:p>
        </w:tc>
        <w:tc>
          <w:tcPr>
            <w:tcW w:w="916" w:type="dxa"/>
            <w:vAlign w:val="center"/>
          </w:tcPr>
          <w:p w14:paraId="342B2B4C" w14:textId="77777777" w:rsidR="00807855" w:rsidRPr="00B83B9F" w:rsidRDefault="00807855" w:rsidP="00485D44">
            <w:pPr>
              <w:pStyle w:val="affff7"/>
              <w:adjustRightInd w:val="0"/>
              <w:snapToGrid w:val="0"/>
              <w:ind w:firstLineChars="0" w:firstLine="0"/>
              <w:jc w:val="center"/>
              <w:rPr>
                <w:rFonts w:ascii="仿宋" w:eastAsia="仿宋" w:hAnsi="仿宋" w:cs="仿宋"/>
                <w:b/>
                <w:color w:val="000000"/>
                <w:sz w:val="21"/>
                <w:szCs w:val="21"/>
              </w:rPr>
            </w:pPr>
            <w:r w:rsidRPr="00B83B9F">
              <w:rPr>
                <w:rFonts w:ascii="仿宋" w:eastAsia="仿宋" w:hAnsi="仿宋" w:cs="仿宋"/>
                <w:b/>
                <w:color w:val="000000"/>
                <w:sz w:val="21"/>
                <w:szCs w:val="21"/>
              </w:rPr>
              <w:t>12</w:t>
            </w:r>
          </w:p>
        </w:tc>
        <w:tc>
          <w:tcPr>
            <w:tcW w:w="748" w:type="dxa"/>
            <w:vAlign w:val="center"/>
          </w:tcPr>
          <w:p w14:paraId="7728CF55" w14:textId="77777777" w:rsidR="00807855" w:rsidRPr="00B83B9F" w:rsidRDefault="00807855" w:rsidP="00485D44">
            <w:pPr>
              <w:pStyle w:val="affff7"/>
              <w:adjustRightInd w:val="0"/>
              <w:snapToGrid w:val="0"/>
              <w:ind w:firstLineChars="0" w:firstLine="0"/>
              <w:jc w:val="center"/>
              <w:rPr>
                <w:rFonts w:ascii="仿宋" w:eastAsia="仿宋" w:hAnsi="仿宋" w:cs="仿宋"/>
                <w:b/>
                <w:color w:val="000000"/>
                <w:sz w:val="21"/>
                <w:szCs w:val="21"/>
              </w:rPr>
            </w:pPr>
            <w:r w:rsidRPr="00B83B9F">
              <w:rPr>
                <w:rFonts w:ascii="仿宋" w:eastAsia="仿宋" w:hAnsi="仿宋" w:cs="仿宋"/>
                <w:b/>
                <w:color w:val="000000"/>
                <w:sz w:val="21"/>
                <w:szCs w:val="21"/>
              </w:rPr>
              <w:t>180</w:t>
            </w:r>
          </w:p>
        </w:tc>
      </w:tr>
    </w:tbl>
    <w:p w14:paraId="66552760" w14:textId="273364CB" w:rsidR="00807855" w:rsidRPr="00B83B9F" w:rsidRDefault="00807855" w:rsidP="00807855">
      <w:pPr>
        <w:pStyle w:val="15"/>
        <w:snapToGrid w:val="0"/>
        <w:spacing w:beforeLines="50" w:before="156" w:afterLines="50" w:after="156" w:line="380" w:lineRule="exact"/>
        <w:ind w:left="560" w:firstLine="490"/>
        <w:jc w:val="left"/>
        <w:rPr>
          <w:rFonts w:ascii="仿宋" w:eastAsia="仿宋" w:hAnsi="仿宋" w:cs="仿宋"/>
          <w:b/>
          <w:bCs/>
          <w:spacing w:val="2"/>
          <w:sz w:val="24"/>
        </w:rPr>
      </w:pPr>
      <w:r w:rsidRPr="00B83B9F">
        <w:rPr>
          <w:rFonts w:ascii="仿宋" w:eastAsia="仿宋" w:hAnsi="仿宋" w:cs="仿宋" w:hint="eastAsia"/>
          <w:b/>
          <w:bCs/>
          <w:spacing w:val="2"/>
          <w:sz w:val="24"/>
        </w:rPr>
        <w:t>五、授予学位</w:t>
      </w:r>
    </w:p>
    <w:p w14:paraId="6BD46E4E"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工学学士学位</w:t>
      </w:r>
    </w:p>
    <w:p w14:paraId="4F989DC5" w14:textId="34B8012E" w:rsidR="00807855" w:rsidRPr="00B83B9F" w:rsidRDefault="00807855" w:rsidP="00807855">
      <w:pPr>
        <w:pStyle w:val="15"/>
        <w:snapToGrid w:val="0"/>
        <w:spacing w:beforeLines="50" w:before="156" w:afterLines="50" w:after="156" w:line="380" w:lineRule="exact"/>
        <w:ind w:left="560" w:firstLine="490"/>
        <w:jc w:val="left"/>
        <w:rPr>
          <w:rFonts w:ascii="仿宋" w:eastAsia="仿宋" w:hAnsi="仿宋" w:cs="仿宋"/>
          <w:b/>
          <w:bCs/>
          <w:spacing w:val="2"/>
          <w:sz w:val="24"/>
        </w:rPr>
      </w:pPr>
      <w:r w:rsidRPr="00B83B9F">
        <w:rPr>
          <w:rFonts w:ascii="仿宋" w:eastAsia="仿宋" w:hAnsi="仿宋" w:cs="仿宋" w:hint="eastAsia"/>
          <w:b/>
          <w:bCs/>
          <w:spacing w:val="2"/>
          <w:sz w:val="24"/>
        </w:rPr>
        <w:t>六、主干学科</w:t>
      </w:r>
    </w:p>
    <w:p w14:paraId="2CE97D16" w14:textId="69ECF163"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 xml:space="preserve">一级学科：材料科学与工程 </w:t>
      </w:r>
      <w:r w:rsidRPr="00B83B9F">
        <w:rPr>
          <w:rFonts w:ascii="仿宋" w:eastAsia="仿宋" w:hAnsi="仿宋" w:cs="仿宋"/>
          <w:spacing w:val="2"/>
          <w:sz w:val="24"/>
        </w:rPr>
        <w:t xml:space="preserve">                 </w:t>
      </w:r>
      <w:r w:rsidRPr="00B83B9F">
        <w:rPr>
          <w:rFonts w:ascii="仿宋" w:eastAsia="仿宋" w:hAnsi="仿宋" w:cs="仿宋" w:hint="eastAsia"/>
          <w:spacing w:val="2"/>
          <w:sz w:val="24"/>
        </w:rPr>
        <w:t>二级学科：金属材料工程</w:t>
      </w:r>
    </w:p>
    <w:p w14:paraId="14708BC3" w14:textId="5CA93708" w:rsidR="00807855" w:rsidRPr="00B83B9F" w:rsidRDefault="00807855" w:rsidP="00807855">
      <w:pPr>
        <w:pStyle w:val="15"/>
        <w:snapToGrid w:val="0"/>
        <w:spacing w:beforeLines="50" w:before="156" w:afterLines="50" w:after="156" w:line="380" w:lineRule="exact"/>
        <w:ind w:left="560" w:firstLine="490"/>
        <w:jc w:val="left"/>
        <w:rPr>
          <w:rFonts w:ascii="仿宋" w:eastAsia="仿宋" w:hAnsi="仿宋" w:cs="仿宋"/>
          <w:b/>
          <w:bCs/>
          <w:spacing w:val="2"/>
          <w:sz w:val="24"/>
        </w:rPr>
      </w:pPr>
      <w:r w:rsidRPr="00B83B9F">
        <w:rPr>
          <w:rFonts w:ascii="仿宋" w:eastAsia="仿宋" w:hAnsi="仿宋" w:cs="仿宋" w:hint="eastAsia"/>
          <w:b/>
          <w:bCs/>
          <w:spacing w:val="2"/>
          <w:sz w:val="24"/>
        </w:rPr>
        <w:t>七、专业核心课程</w:t>
      </w:r>
    </w:p>
    <w:p w14:paraId="3CAE785B"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pPr>
      <w:r w:rsidRPr="00B83B9F">
        <w:rPr>
          <w:rFonts w:ascii="仿宋" w:eastAsia="仿宋" w:hAnsi="仿宋" w:cs="仿宋" w:hint="eastAsia"/>
          <w:spacing w:val="2"/>
          <w:sz w:val="24"/>
        </w:rPr>
        <w:t xml:space="preserve">1. 材料科学基础 2. 材料热力学与动力学  3. 材料工程基础  4. 固态相变原理  5. 材料分析方法  6. 工程材料学  7. 材料力学性能 8.工程制图  </w:t>
      </w:r>
      <w:r w:rsidRPr="00B83B9F">
        <w:rPr>
          <w:rFonts w:ascii="仿宋" w:eastAsia="仿宋" w:hAnsi="仿宋" w:cs="仿宋"/>
          <w:spacing w:val="2"/>
          <w:sz w:val="24"/>
        </w:rPr>
        <w:t>9</w:t>
      </w:r>
      <w:r w:rsidRPr="00B83B9F">
        <w:rPr>
          <w:rFonts w:ascii="仿宋" w:eastAsia="仿宋" w:hAnsi="仿宋" w:cs="仿宋" w:hint="eastAsia"/>
          <w:spacing w:val="2"/>
          <w:sz w:val="24"/>
        </w:rPr>
        <w:t>. 机械设计基础</w:t>
      </w:r>
      <w:r w:rsidRPr="00B83B9F">
        <w:rPr>
          <w:rFonts w:ascii="仿宋" w:eastAsia="仿宋" w:hAnsi="仿宋" w:cs="仿宋"/>
          <w:spacing w:val="2"/>
          <w:sz w:val="24"/>
        </w:rPr>
        <w:t>10</w:t>
      </w:r>
      <w:r w:rsidRPr="00B83B9F">
        <w:rPr>
          <w:rFonts w:ascii="仿宋" w:eastAsia="仿宋" w:hAnsi="仿宋" w:cs="仿宋" w:hint="eastAsia"/>
          <w:spacing w:val="2"/>
          <w:sz w:val="24"/>
        </w:rPr>
        <w:t>.腐蚀与防护1</w:t>
      </w:r>
      <w:r w:rsidRPr="00B83B9F">
        <w:rPr>
          <w:rFonts w:ascii="仿宋" w:eastAsia="仿宋" w:hAnsi="仿宋" w:cs="仿宋"/>
          <w:spacing w:val="2"/>
          <w:sz w:val="24"/>
        </w:rPr>
        <w:t>1</w:t>
      </w:r>
      <w:r w:rsidRPr="00B83B9F">
        <w:rPr>
          <w:rFonts w:ascii="仿宋" w:eastAsia="仿宋" w:hAnsi="仿宋" w:cs="仿宋" w:hint="eastAsia"/>
          <w:spacing w:val="2"/>
          <w:sz w:val="24"/>
        </w:rPr>
        <w:t>.材料表面工程技术</w:t>
      </w:r>
    </w:p>
    <w:p w14:paraId="0C4BFD99" w14:textId="77777777" w:rsidR="00807855" w:rsidRPr="00B83B9F" w:rsidRDefault="00807855" w:rsidP="00807855">
      <w:pPr>
        <w:pStyle w:val="15"/>
        <w:snapToGrid w:val="0"/>
        <w:spacing w:line="380" w:lineRule="exact"/>
        <w:ind w:left="560" w:firstLine="488"/>
        <w:jc w:val="left"/>
        <w:rPr>
          <w:rFonts w:ascii="仿宋" w:eastAsia="仿宋" w:hAnsi="仿宋" w:cs="仿宋"/>
          <w:spacing w:val="2"/>
          <w:sz w:val="24"/>
        </w:rPr>
        <w:sectPr w:rsidR="00807855" w:rsidRPr="00B83B9F">
          <w:pgSz w:w="11906" w:h="16838"/>
          <w:pgMar w:top="1418" w:right="1418" w:bottom="1418" w:left="1418" w:header="851" w:footer="992" w:gutter="0"/>
          <w:cols w:space="720"/>
          <w:docGrid w:type="lines" w:linePitch="312"/>
        </w:sectPr>
      </w:pPr>
    </w:p>
    <w:p w14:paraId="5A4C9572" w14:textId="3C4F3E63" w:rsidR="00807855" w:rsidRPr="00B83B9F" w:rsidRDefault="00807855" w:rsidP="00807855">
      <w:pPr>
        <w:pStyle w:val="15"/>
        <w:snapToGrid w:val="0"/>
        <w:spacing w:beforeLines="50" w:before="156" w:afterLines="50" w:after="156" w:line="380" w:lineRule="exact"/>
        <w:ind w:left="560" w:firstLine="490"/>
        <w:jc w:val="left"/>
        <w:rPr>
          <w:rFonts w:ascii="仿宋" w:eastAsia="仿宋" w:hAnsi="仿宋" w:cs="仿宋"/>
          <w:b/>
          <w:bCs/>
          <w:spacing w:val="2"/>
          <w:sz w:val="24"/>
        </w:rPr>
      </w:pPr>
      <w:r w:rsidRPr="00B83B9F">
        <w:rPr>
          <w:rFonts w:ascii="仿宋" w:eastAsia="仿宋" w:hAnsi="仿宋" w:cs="仿宋" w:hint="eastAsia"/>
          <w:b/>
          <w:bCs/>
          <w:spacing w:val="2"/>
          <w:sz w:val="24"/>
        </w:rPr>
        <w:lastRenderedPageBreak/>
        <w:t>八、专业课程体系及教学计划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2"/>
        <w:gridCol w:w="900"/>
        <w:gridCol w:w="1115"/>
        <w:gridCol w:w="522"/>
        <w:gridCol w:w="807"/>
        <w:gridCol w:w="807"/>
        <w:gridCol w:w="467"/>
        <w:gridCol w:w="435"/>
        <w:gridCol w:w="375"/>
        <w:gridCol w:w="374"/>
        <w:gridCol w:w="373"/>
        <w:gridCol w:w="423"/>
        <w:gridCol w:w="460"/>
        <w:gridCol w:w="374"/>
        <w:gridCol w:w="373"/>
        <w:gridCol w:w="375"/>
        <w:gridCol w:w="375"/>
        <w:gridCol w:w="375"/>
        <w:gridCol w:w="375"/>
        <w:gridCol w:w="375"/>
        <w:gridCol w:w="375"/>
        <w:gridCol w:w="375"/>
        <w:gridCol w:w="515"/>
        <w:gridCol w:w="375"/>
        <w:gridCol w:w="375"/>
        <w:gridCol w:w="375"/>
        <w:gridCol w:w="1197"/>
      </w:tblGrid>
      <w:tr w:rsidR="00807855" w:rsidRPr="00B83B9F" w14:paraId="057900ED" w14:textId="77777777" w:rsidTr="00485D44">
        <w:trPr>
          <w:trHeight w:val="255"/>
          <w:tblHeader/>
          <w:jc w:val="center"/>
        </w:trPr>
        <w:tc>
          <w:tcPr>
            <w:tcW w:w="1432" w:type="dxa"/>
            <w:gridSpan w:val="2"/>
            <w:vMerge w:val="restart"/>
            <w:vAlign w:val="center"/>
          </w:tcPr>
          <w:p w14:paraId="470E1F77"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课程类别</w:t>
            </w:r>
          </w:p>
        </w:tc>
        <w:tc>
          <w:tcPr>
            <w:tcW w:w="1115" w:type="dxa"/>
            <w:vMerge w:val="restart"/>
            <w:vAlign w:val="center"/>
          </w:tcPr>
          <w:p w14:paraId="03D9E509"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课程编号</w:t>
            </w:r>
          </w:p>
        </w:tc>
        <w:tc>
          <w:tcPr>
            <w:tcW w:w="2136" w:type="dxa"/>
            <w:gridSpan w:val="3"/>
            <w:vMerge w:val="restart"/>
            <w:vAlign w:val="center"/>
          </w:tcPr>
          <w:p w14:paraId="593444B6"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课程名称</w:t>
            </w:r>
          </w:p>
        </w:tc>
        <w:tc>
          <w:tcPr>
            <w:tcW w:w="467" w:type="dxa"/>
            <w:vMerge w:val="restart"/>
            <w:vAlign w:val="center"/>
          </w:tcPr>
          <w:p w14:paraId="453CEE08"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课程属性</w:t>
            </w:r>
          </w:p>
        </w:tc>
        <w:tc>
          <w:tcPr>
            <w:tcW w:w="435" w:type="dxa"/>
            <w:vMerge w:val="restart"/>
            <w:vAlign w:val="center"/>
          </w:tcPr>
          <w:p w14:paraId="4D8482AB"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课内学分</w:t>
            </w:r>
          </w:p>
        </w:tc>
        <w:tc>
          <w:tcPr>
            <w:tcW w:w="2005" w:type="dxa"/>
            <w:gridSpan w:val="5"/>
            <w:vAlign w:val="center"/>
          </w:tcPr>
          <w:p w14:paraId="6F95CB2F"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课内学时</w:t>
            </w:r>
          </w:p>
        </w:tc>
        <w:tc>
          <w:tcPr>
            <w:tcW w:w="747" w:type="dxa"/>
            <w:gridSpan w:val="2"/>
            <w:vAlign w:val="center"/>
          </w:tcPr>
          <w:p w14:paraId="60A0CDF2"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课外</w:t>
            </w:r>
          </w:p>
        </w:tc>
        <w:tc>
          <w:tcPr>
            <w:tcW w:w="4265" w:type="dxa"/>
            <w:gridSpan w:val="11"/>
            <w:vAlign w:val="center"/>
          </w:tcPr>
          <w:p w14:paraId="1409B121"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建议修读学期</w:t>
            </w:r>
          </w:p>
        </w:tc>
        <w:tc>
          <w:tcPr>
            <w:tcW w:w="1197" w:type="dxa"/>
            <w:vMerge w:val="restart"/>
            <w:vAlign w:val="center"/>
          </w:tcPr>
          <w:p w14:paraId="52DD0E43"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学分要求</w:t>
            </w:r>
          </w:p>
        </w:tc>
      </w:tr>
      <w:tr w:rsidR="00807855" w:rsidRPr="00B83B9F" w14:paraId="42C2CA4C" w14:textId="77777777" w:rsidTr="00485D44">
        <w:trPr>
          <w:trHeight w:val="90"/>
          <w:tblHeader/>
          <w:jc w:val="center"/>
        </w:trPr>
        <w:tc>
          <w:tcPr>
            <w:tcW w:w="1432" w:type="dxa"/>
            <w:gridSpan w:val="2"/>
            <w:vMerge/>
            <w:tcBorders>
              <w:top w:val="nil"/>
            </w:tcBorders>
            <w:vAlign w:val="center"/>
          </w:tcPr>
          <w:p w14:paraId="0E253CBF" w14:textId="77777777" w:rsidR="00807855" w:rsidRPr="00B83B9F" w:rsidRDefault="00807855" w:rsidP="00485D44">
            <w:pPr>
              <w:spacing w:line="240" w:lineRule="exact"/>
              <w:jc w:val="center"/>
              <w:rPr>
                <w:rFonts w:ascii="仿宋" w:eastAsia="仿宋" w:hAnsi="仿宋" w:cs="仿宋"/>
                <w:b/>
                <w:bCs/>
                <w:sz w:val="16"/>
                <w:szCs w:val="16"/>
              </w:rPr>
            </w:pPr>
          </w:p>
        </w:tc>
        <w:tc>
          <w:tcPr>
            <w:tcW w:w="1115" w:type="dxa"/>
            <w:vMerge/>
            <w:vAlign w:val="center"/>
          </w:tcPr>
          <w:p w14:paraId="45982B27" w14:textId="77777777" w:rsidR="00807855" w:rsidRPr="00B83B9F" w:rsidRDefault="00807855" w:rsidP="00485D44">
            <w:pPr>
              <w:spacing w:line="240" w:lineRule="exact"/>
              <w:jc w:val="center"/>
              <w:rPr>
                <w:rFonts w:ascii="仿宋" w:eastAsia="仿宋" w:hAnsi="仿宋" w:cs="仿宋"/>
                <w:b/>
                <w:bCs/>
                <w:sz w:val="16"/>
                <w:szCs w:val="16"/>
              </w:rPr>
            </w:pPr>
          </w:p>
        </w:tc>
        <w:tc>
          <w:tcPr>
            <w:tcW w:w="2136" w:type="dxa"/>
            <w:gridSpan w:val="3"/>
            <w:vMerge/>
            <w:vAlign w:val="center"/>
          </w:tcPr>
          <w:p w14:paraId="79BC40BF" w14:textId="77777777" w:rsidR="00807855" w:rsidRPr="00B83B9F" w:rsidRDefault="00807855" w:rsidP="00485D44">
            <w:pPr>
              <w:spacing w:line="240" w:lineRule="exact"/>
              <w:jc w:val="center"/>
              <w:rPr>
                <w:rFonts w:ascii="仿宋" w:eastAsia="仿宋" w:hAnsi="仿宋" w:cs="仿宋"/>
                <w:b/>
                <w:bCs/>
                <w:sz w:val="16"/>
                <w:szCs w:val="16"/>
              </w:rPr>
            </w:pPr>
          </w:p>
        </w:tc>
        <w:tc>
          <w:tcPr>
            <w:tcW w:w="467" w:type="dxa"/>
            <w:vMerge/>
            <w:vAlign w:val="center"/>
          </w:tcPr>
          <w:p w14:paraId="460CC776" w14:textId="77777777" w:rsidR="00807855" w:rsidRPr="00B83B9F" w:rsidRDefault="00807855" w:rsidP="00485D44">
            <w:pPr>
              <w:spacing w:line="240" w:lineRule="exact"/>
              <w:jc w:val="center"/>
              <w:rPr>
                <w:rFonts w:ascii="仿宋" w:eastAsia="仿宋" w:hAnsi="仿宋" w:cs="仿宋"/>
                <w:b/>
                <w:bCs/>
                <w:sz w:val="16"/>
                <w:szCs w:val="16"/>
              </w:rPr>
            </w:pPr>
          </w:p>
        </w:tc>
        <w:tc>
          <w:tcPr>
            <w:tcW w:w="435" w:type="dxa"/>
            <w:vMerge/>
            <w:vAlign w:val="center"/>
          </w:tcPr>
          <w:p w14:paraId="734CDF3E" w14:textId="77777777" w:rsidR="00807855" w:rsidRPr="00B83B9F" w:rsidRDefault="00807855" w:rsidP="00485D44">
            <w:pPr>
              <w:spacing w:line="240" w:lineRule="exact"/>
              <w:jc w:val="center"/>
              <w:rPr>
                <w:rFonts w:ascii="仿宋" w:eastAsia="仿宋" w:hAnsi="仿宋" w:cs="仿宋"/>
                <w:b/>
                <w:bCs/>
                <w:sz w:val="16"/>
                <w:szCs w:val="16"/>
              </w:rPr>
            </w:pPr>
          </w:p>
        </w:tc>
        <w:tc>
          <w:tcPr>
            <w:tcW w:w="375" w:type="dxa"/>
            <w:vMerge w:val="restart"/>
            <w:vAlign w:val="center"/>
          </w:tcPr>
          <w:p w14:paraId="671D4482"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授课</w:t>
            </w:r>
          </w:p>
        </w:tc>
        <w:tc>
          <w:tcPr>
            <w:tcW w:w="1630" w:type="dxa"/>
            <w:gridSpan w:val="4"/>
            <w:vAlign w:val="center"/>
          </w:tcPr>
          <w:p w14:paraId="68DA1A26"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 xml:space="preserve">实 </w:t>
            </w:r>
            <w:proofErr w:type="gramStart"/>
            <w:r w:rsidRPr="00B83B9F">
              <w:rPr>
                <w:rFonts w:ascii="仿宋" w:eastAsia="仿宋" w:hAnsi="仿宋" w:cs="仿宋" w:hint="eastAsia"/>
                <w:b/>
                <w:bCs/>
                <w:sz w:val="16"/>
                <w:szCs w:val="16"/>
              </w:rPr>
              <w:t>践</w:t>
            </w:r>
            <w:proofErr w:type="gramEnd"/>
            <w:r w:rsidRPr="00B83B9F">
              <w:rPr>
                <w:rFonts w:ascii="仿宋" w:eastAsia="仿宋" w:hAnsi="仿宋" w:cs="仿宋" w:hint="eastAsia"/>
                <w:b/>
                <w:bCs/>
                <w:sz w:val="16"/>
                <w:szCs w:val="16"/>
              </w:rPr>
              <w:t xml:space="preserve"> 环 节</w:t>
            </w:r>
          </w:p>
        </w:tc>
        <w:tc>
          <w:tcPr>
            <w:tcW w:w="374" w:type="dxa"/>
            <w:vMerge w:val="restart"/>
            <w:vAlign w:val="center"/>
          </w:tcPr>
          <w:p w14:paraId="122A055D"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学分</w:t>
            </w:r>
          </w:p>
        </w:tc>
        <w:tc>
          <w:tcPr>
            <w:tcW w:w="373" w:type="dxa"/>
            <w:vMerge w:val="restart"/>
            <w:vAlign w:val="center"/>
          </w:tcPr>
          <w:p w14:paraId="711C874A"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学时</w:t>
            </w:r>
          </w:p>
        </w:tc>
        <w:tc>
          <w:tcPr>
            <w:tcW w:w="1125" w:type="dxa"/>
            <w:gridSpan w:val="3"/>
            <w:vAlign w:val="center"/>
          </w:tcPr>
          <w:p w14:paraId="6E7F1F29"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一年级</w:t>
            </w:r>
          </w:p>
        </w:tc>
        <w:tc>
          <w:tcPr>
            <w:tcW w:w="1125" w:type="dxa"/>
            <w:gridSpan w:val="3"/>
            <w:vAlign w:val="center"/>
          </w:tcPr>
          <w:p w14:paraId="1DDB5CB6"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二年级</w:t>
            </w:r>
          </w:p>
        </w:tc>
        <w:tc>
          <w:tcPr>
            <w:tcW w:w="1265" w:type="dxa"/>
            <w:gridSpan w:val="3"/>
            <w:vAlign w:val="center"/>
          </w:tcPr>
          <w:p w14:paraId="03806C7E"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三年级</w:t>
            </w:r>
          </w:p>
        </w:tc>
        <w:tc>
          <w:tcPr>
            <w:tcW w:w="750" w:type="dxa"/>
            <w:gridSpan w:val="2"/>
            <w:vAlign w:val="center"/>
          </w:tcPr>
          <w:p w14:paraId="70CEBDFD"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四年级</w:t>
            </w:r>
          </w:p>
        </w:tc>
        <w:tc>
          <w:tcPr>
            <w:tcW w:w="1197" w:type="dxa"/>
            <w:vMerge/>
            <w:tcBorders>
              <w:top w:val="nil"/>
            </w:tcBorders>
            <w:vAlign w:val="center"/>
          </w:tcPr>
          <w:p w14:paraId="465B9729" w14:textId="77777777" w:rsidR="00807855" w:rsidRPr="00B83B9F" w:rsidRDefault="00807855" w:rsidP="00485D44">
            <w:pPr>
              <w:spacing w:line="240" w:lineRule="exact"/>
              <w:jc w:val="center"/>
              <w:rPr>
                <w:rFonts w:ascii="仿宋" w:eastAsia="仿宋" w:hAnsi="仿宋" w:cs="仿宋"/>
                <w:b/>
                <w:bCs/>
                <w:sz w:val="16"/>
                <w:szCs w:val="16"/>
              </w:rPr>
            </w:pPr>
          </w:p>
        </w:tc>
      </w:tr>
      <w:tr w:rsidR="00807855" w:rsidRPr="00B83B9F" w14:paraId="4A0C41CC" w14:textId="77777777" w:rsidTr="00485D44">
        <w:trPr>
          <w:trHeight w:val="255"/>
          <w:tblHeader/>
          <w:jc w:val="center"/>
        </w:trPr>
        <w:tc>
          <w:tcPr>
            <w:tcW w:w="1432" w:type="dxa"/>
            <w:gridSpan w:val="2"/>
            <w:vMerge/>
            <w:tcBorders>
              <w:top w:val="nil"/>
            </w:tcBorders>
            <w:vAlign w:val="center"/>
          </w:tcPr>
          <w:p w14:paraId="45D7AD9C" w14:textId="77777777" w:rsidR="00807855" w:rsidRPr="00B83B9F" w:rsidRDefault="00807855" w:rsidP="00485D44">
            <w:pPr>
              <w:spacing w:line="240" w:lineRule="exact"/>
              <w:jc w:val="center"/>
              <w:rPr>
                <w:rFonts w:ascii="仿宋" w:eastAsia="仿宋" w:hAnsi="仿宋" w:cs="仿宋"/>
                <w:b/>
                <w:bCs/>
                <w:sz w:val="16"/>
                <w:szCs w:val="16"/>
              </w:rPr>
            </w:pPr>
          </w:p>
        </w:tc>
        <w:tc>
          <w:tcPr>
            <w:tcW w:w="1115" w:type="dxa"/>
            <w:vMerge/>
            <w:vAlign w:val="center"/>
          </w:tcPr>
          <w:p w14:paraId="7E2C1801" w14:textId="77777777" w:rsidR="00807855" w:rsidRPr="00B83B9F" w:rsidRDefault="00807855" w:rsidP="00485D44">
            <w:pPr>
              <w:spacing w:line="240" w:lineRule="exact"/>
              <w:jc w:val="center"/>
              <w:rPr>
                <w:rFonts w:ascii="仿宋" w:eastAsia="仿宋" w:hAnsi="仿宋" w:cs="仿宋"/>
                <w:b/>
                <w:bCs/>
                <w:sz w:val="16"/>
                <w:szCs w:val="16"/>
              </w:rPr>
            </w:pPr>
          </w:p>
        </w:tc>
        <w:tc>
          <w:tcPr>
            <w:tcW w:w="2136" w:type="dxa"/>
            <w:gridSpan w:val="3"/>
            <w:vMerge/>
            <w:vAlign w:val="center"/>
          </w:tcPr>
          <w:p w14:paraId="7CA1D280" w14:textId="77777777" w:rsidR="00807855" w:rsidRPr="00B83B9F" w:rsidRDefault="00807855" w:rsidP="00485D44">
            <w:pPr>
              <w:spacing w:line="240" w:lineRule="exact"/>
              <w:jc w:val="center"/>
              <w:rPr>
                <w:rFonts w:ascii="仿宋" w:eastAsia="仿宋" w:hAnsi="仿宋" w:cs="仿宋"/>
                <w:b/>
                <w:bCs/>
                <w:sz w:val="16"/>
                <w:szCs w:val="16"/>
              </w:rPr>
            </w:pPr>
          </w:p>
        </w:tc>
        <w:tc>
          <w:tcPr>
            <w:tcW w:w="467" w:type="dxa"/>
            <w:vMerge/>
            <w:vAlign w:val="center"/>
          </w:tcPr>
          <w:p w14:paraId="67156751" w14:textId="77777777" w:rsidR="00807855" w:rsidRPr="00B83B9F" w:rsidRDefault="00807855" w:rsidP="00485D44">
            <w:pPr>
              <w:spacing w:line="240" w:lineRule="exact"/>
              <w:jc w:val="center"/>
              <w:rPr>
                <w:rFonts w:ascii="仿宋" w:eastAsia="仿宋" w:hAnsi="仿宋" w:cs="仿宋"/>
                <w:b/>
                <w:bCs/>
                <w:sz w:val="16"/>
                <w:szCs w:val="16"/>
              </w:rPr>
            </w:pPr>
          </w:p>
        </w:tc>
        <w:tc>
          <w:tcPr>
            <w:tcW w:w="435" w:type="dxa"/>
            <w:vMerge/>
            <w:vAlign w:val="center"/>
          </w:tcPr>
          <w:p w14:paraId="3B298124" w14:textId="77777777" w:rsidR="00807855" w:rsidRPr="00B83B9F" w:rsidRDefault="00807855" w:rsidP="00485D44">
            <w:pPr>
              <w:spacing w:line="240" w:lineRule="exact"/>
              <w:jc w:val="center"/>
              <w:rPr>
                <w:rFonts w:ascii="仿宋" w:eastAsia="仿宋" w:hAnsi="仿宋" w:cs="仿宋"/>
                <w:b/>
                <w:bCs/>
                <w:sz w:val="16"/>
                <w:szCs w:val="16"/>
              </w:rPr>
            </w:pPr>
          </w:p>
        </w:tc>
        <w:tc>
          <w:tcPr>
            <w:tcW w:w="375" w:type="dxa"/>
            <w:vMerge/>
            <w:vAlign w:val="center"/>
          </w:tcPr>
          <w:p w14:paraId="424C1F70" w14:textId="77777777" w:rsidR="00807855" w:rsidRPr="00B83B9F" w:rsidRDefault="00807855" w:rsidP="00485D44">
            <w:pPr>
              <w:spacing w:line="240" w:lineRule="exact"/>
              <w:jc w:val="center"/>
              <w:rPr>
                <w:rFonts w:ascii="仿宋" w:eastAsia="仿宋" w:hAnsi="仿宋" w:cs="仿宋"/>
                <w:b/>
                <w:bCs/>
                <w:sz w:val="16"/>
                <w:szCs w:val="16"/>
              </w:rPr>
            </w:pPr>
          </w:p>
        </w:tc>
        <w:tc>
          <w:tcPr>
            <w:tcW w:w="374" w:type="dxa"/>
            <w:vAlign w:val="center"/>
          </w:tcPr>
          <w:p w14:paraId="7D5EF1F6"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实验</w:t>
            </w:r>
          </w:p>
        </w:tc>
        <w:tc>
          <w:tcPr>
            <w:tcW w:w="373" w:type="dxa"/>
            <w:vAlign w:val="center"/>
          </w:tcPr>
          <w:p w14:paraId="3E75683F"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上机</w:t>
            </w:r>
          </w:p>
        </w:tc>
        <w:tc>
          <w:tcPr>
            <w:tcW w:w="423" w:type="dxa"/>
            <w:vAlign w:val="center"/>
          </w:tcPr>
          <w:p w14:paraId="392D18B9"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实践</w:t>
            </w:r>
          </w:p>
        </w:tc>
        <w:tc>
          <w:tcPr>
            <w:tcW w:w="460" w:type="dxa"/>
            <w:vAlign w:val="center"/>
          </w:tcPr>
          <w:p w14:paraId="121A30E6"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设计</w:t>
            </w:r>
          </w:p>
        </w:tc>
        <w:tc>
          <w:tcPr>
            <w:tcW w:w="374" w:type="dxa"/>
            <w:vMerge/>
            <w:vAlign w:val="center"/>
          </w:tcPr>
          <w:p w14:paraId="11D2AA2B" w14:textId="77777777" w:rsidR="00807855" w:rsidRPr="00B83B9F" w:rsidRDefault="00807855" w:rsidP="00485D44">
            <w:pPr>
              <w:spacing w:line="240" w:lineRule="exact"/>
              <w:jc w:val="center"/>
              <w:rPr>
                <w:rFonts w:ascii="仿宋" w:eastAsia="仿宋" w:hAnsi="仿宋" w:cs="仿宋"/>
                <w:b/>
                <w:bCs/>
                <w:sz w:val="16"/>
                <w:szCs w:val="16"/>
              </w:rPr>
            </w:pPr>
          </w:p>
        </w:tc>
        <w:tc>
          <w:tcPr>
            <w:tcW w:w="373" w:type="dxa"/>
            <w:vMerge/>
            <w:vAlign w:val="center"/>
          </w:tcPr>
          <w:p w14:paraId="59D6F974" w14:textId="77777777" w:rsidR="00807855" w:rsidRPr="00B83B9F" w:rsidRDefault="00807855" w:rsidP="00485D44">
            <w:pPr>
              <w:spacing w:line="240" w:lineRule="exact"/>
              <w:jc w:val="center"/>
              <w:rPr>
                <w:rFonts w:ascii="仿宋" w:eastAsia="仿宋" w:hAnsi="仿宋" w:cs="仿宋"/>
                <w:b/>
                <w:bCs/>
                <w:sz w:val="16"/>
                <w:szCs w:val="16"/>
              </w:rPr>
            </w:pPr>
          </w:p>
        </w:tc>
        <w:tc>
          <w:tcPr>
            <w:tcW w:w="375" w:type="dxa"/>
            <w:vAlign w:val="center"/>
          </w:tcPr>
          <w:p w14:paraId="272CBC12"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1-1</w:t>
            </w:r>
          </w:p>
        </w:tc>
        <w:tc>
          <w:tcPr>
            <w:tcW w:w="375" w:type="dxa"/>
            <w:vAlign w:val="center"/>
          </w:tcPr>
          <w:p w14:paraId="7A37CBB6"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1-2</w:t>
            </w:r>
          </w:p>
        </w:tc>
        <w:tc>
          <w:tcPr>
            <w:tcW w:w="375" w:type="dxa"/>
            <w:vAlign w:val="center"/>
          </w:tcPr>
          <w:p w14:paraId="498F08C4"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1-3</w:t>
            </w:r>
          </w:p>
        </w:tc>
        <w:tc>
          <w:tcPr>
            <w:tcW w:w="375" w:type="dxa"/>
            <w:vAlign w:val="center"/>
          </w:tcPr>
          <w:p w14:paraId="0F502697"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2-1</w:t>
            </w:r>
          </w:p>
        </w:tc>
        <w:tc>
          <w:tcPr>
            <w:tcW w:w="375" w:type="dxa"/>
            <w:vAlign w:val="center"/>
          </w:tcPr>
          <w:p w14:paraId="10E52B1A"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2-2</w:t>
            </w:r>
          </w:p>
        </w:tc>
        <w:tc>
          <w:tcPr>
            <w:tcW w:w="375" w:type="dxa"/>
            <w:vAlign w:val="center"/>
          </w:tcPr>
          <w:p w14:paraId="42B3396B"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2-3</w:t>
            </w:r>
          </w:p>
        </w:tc>
        <w:tc>
          <w:tcPr>
            <w:tcW w:w="375" w:type="dxa"/>
            <w:vAlign w:val="center"/>
          </w:tcPr>
          <w:p w14:paraId="70AEA7D1"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3-1</w:t>
            </w:r>
          </w:p>
        </w:tc>
        <w:tc>
          <w:tcPr>
            <w:tcW w:w="515" w:type="dxa"/>
            <w:vAlign w:val="center"/>
          </w:tcPr>
          <w:p w14:paraId="7768F6FB"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3-2</w:t>
            </w:r>
          </w:p>
        </w:tc>
        <w:tc>
          <w:tcPr>
            <w:tcW w:w="375" w:type="dxa"/>
            <w:vAlign w:val="center"/>
          </w:tcPr>
          <w:p w14:paraId="10D7F758"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3-3</w:t>
            </w:r>
          </w:p>
        </w:tc>
        <w:tc>
          <w:tcPr>
            <w:tcW w:w="375" w:type="dxa"/>
            <w:vAlign w:val="center"/>
          </w:tcPr>
          <w:p w14:paraId="48389DB2"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4-1</w:t>
            </w:r>
          </w:p>
        </w:tc>
        <w:tc>
          <w:tcPr>
            <w:tcW w:w="375" w:type="dxa"/>
            <w:vAlign w:val="center"/>
          </w:tcPr>
          <w:p w14:paraId="3F068E61" w14:textId="77777777" w:rsidR="00807855" w:rsidRPr="00B83B9F" w:rsidRDefault="00807855" w:rsidP="00485D44">
            <w:pPr>
              <w:spacing w:line="240" w:lineRule="exact"/>
              <w:jc w:val="center"/>
              <w:rPr>
                <w:rFonts w:ascii="仿宋" w:eastAsia="仿宋" w:hAnsi="仿宋" w:cs="仿宋"/>
                <w:b/>
                <w:bCs/>
                <w:sz w:val="16"/>
                <w:szCs w:val="16"/>
              </w:rPr>
            </w:pPr>
            <w:r w:rsidRPr="00B83B9F">
              <w:rPr>
                <w:rFonts w:ascii="仿宋" w:eastAsia="仿宋" w:hAnsi="仿宋" w:cs="仿宋" w:hint="eastAsia"/>
                <w:b/>
                <w:bCs/>
                <w:sz w:val="16"/>
                <w:szCs w:val="16"/>
              </w:rPr>
              <w:t>4-2</w:t>
            </w:r>
          </w:p>
        </w:tc>
        <w:tc>
          <w:tcPr>
            <w:tcW w:w="1197" w:type="dxa"/>
            <w:vMerge/>
            <w:tcBorders>
              <w:top w:val="nil"/>
            </w:tcBorders>
            <w:vAlign w:val="center"/>
          </w:tcPr>
          <w:p w14:paraId="7990FB79" w14:textId="77777777" w:rsidR="00807855" w:rsidRPr="00B83B9F" w:rsidRDefault="00807855" w:rsidP="00485D44">
            <w:pPr>
              <w:spacing w:line="240" w:lineRule="exact"/>
              <w:jc w:val="center"/>
              <w:rPr>
                <w:rFonts w:ascii="仿宋" w:eastAsia="仿宋" w:hAnsi="仿宋" w:cs="仿宋"/>
                <w:b/>
                <w:bCs/>
                <w:sz w:val="16"/>
                <w:szCs w:val="16"/>
              </w:rPr>
            </w:pPr>
          </w:p>
        </w:tc>
      </w:tr>
      <w:tr w:rsidR="00807855" w:rsidRPr="00B83B9F" w14:paraId="699E2EA3" w14:textId="77777777" w:rsidTr="00485D44">
        <w:trPr>
          <w:trHeight w:val="90"/>
          <w:jc w:val="center"/>
        </w:trPr>
        <w:tc>
          <w:tcPr>
            <w:tcW w:w="532" w:type="dxa"/>
            <w:vMerge w:val="restart"/>
            <w:vAlign w:val="center"/>
          </w:tcPr>
          <w:p w14:paraId="53451E3A"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公共基础与通识课程</w:t>
            </w:r>
          </w:p>
        </w:tc>
        <w:tc>
          <w:tcPr>
            <w:tcW w:w="900" w:type="dxa"/>
            <w:vMerge w:val="restart"/>
            <w:vAlign w:val="center"/>
          </w:tcPr>
          <w:p w14:paraId="1DA57F3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思想政治类</w:t>
            </w:r>
          </w:p>
        </w:tc>
        <w:tc>
          <w:tcPr>
            <w:tcW w:w="1115" w:type="dxa"/>
            <w:vAlign w:val="center"/>
          </w:tcPr>
          <w:p w14:paraId="710E739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100032520070</w:t>
            </w:r>
          </w:p>
        </w:tc>
        <w:tc>
          <w:tcPr>
            <w:tcW w:w="2136" w:type="dxa"/>
            <w:gridSpan w:val="3"/>
            <w:vAlign w:val="center"/>
          </w:tcPr>
          <w:p w14:paraId="527639E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思想道德与法治</w:t>
            </w:r>
          </w:p>
        </w:tc>
        <w:tc>
          <w:tcPr>
            <w:tcW w:w="467" w:type="dxa"/>
            <w:vAlign w:val="center"/>
          </w:tcPr>
          <w:p w14:paraId="1C994EE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4073EB6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2.5</w:t>
            </w:r>
          </w:p>
        </w:tc>
        <w:tc>
          <w:tcPr>
            <w:tcW w:w="375" w:type="dxa"/>
            <w:vAlign w:val="center"/>
          </w:tcPr>
          <w:p w14:paraId="3A1A83D8"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40</w:t>
            </w:r>
          </w:p>
        </w:tc>
        <w:tc>
          <w:tcPr>
            <w:tcW w:w="374" w:type="dxa"/>
            <w:vAlign w:val="center"/>
          </w:tcPr>
          <w:p w14:paraId="2640BC81"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1C8C5BD6"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4FABD258"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0DB15D41"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68532D93"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5A084BA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B4A103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35C043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C197DDA"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8FDFAE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2900AC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AFA1C0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811368B"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576646B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9B3BA9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F0AF49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2566A12"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restart"/>
            <w:vAlign w:val="center"/>
          </w:tcPr>
          <w:p w14:paraId="7830223B"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必修16（+</w:t>
            </w:r>
            <w:r w:rsidRPr="00B83B9F">
              <w:rPr>
                <w:rFonts w:ascii="仿宋" w:eastAsia="仿宋" w:hAnsi="仿宋" w:cs="仿宋"/>
                <w:sz w:val="16"/>
                <w:szCs w:val="16"/>
              </w:rPr>
              <w:t>2</w:t>
            </w:r>
            <w:r w:rsidRPr="00B83B9F">
              <w:rPr>
                <w:rFonts w:ascii="仿宋" w:eastAsia="仿宋" w:hAnsi="仿宋" w:cs="仿宋" w:hint="eastAsia"/>
                <w:sz w:val="16"/>
                <w:szCs w:val="16"/>
              </w:rPr>
              <w:t>）学分</w:t>
            </w:r>
          </w:p>
        </w:tc>
      </w:tr>
      <w:tr w:rsidR="00807855" w:rsidRPr="00B83B9F" w14:paraId="5C604F88" w14:textId="77777777" w:rsidTr="00485D44">
        <w:trPr>
          <w:trHeight w:val="255"/>
          <w:jc w:val="center"/>
        </w:trPr>
        <w:tc>
          <w:tcPr>
            <w:tcW w:w="532" w:type="dxa"/>
            <w:vMerge/>
            <w:vAlign w:val="center"/>
          </w:tcPr>
          <w:p w14:paraId="74701122"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0A4E311A"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74BE6DB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100032520080</w:t>
            </w:r>
          </w:p>
        </w:tc>
        <w:tc>
          <w:tcPr>
            <w:tcW w:w="2136" w:type="dxa"/>
            <w:gridSpan w:val="3"/>
            <w:vAlign w:val="center"/>
          </w:tcPr>
          <w:p w14:paraId="4883D2F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中国近现代史纲要</w:t>
            </w:r>
          </w:p>
        </w:tc>
        <w:tc>
          <w:tcPr>
            <w:tcW w:w="467" w:type="dxa"/>
            <w:vAlign w:val="center"/>
          </w:tcPr>
          <w:p w14:paraId="0440D3F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460FEE0A"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2.5</w:t>
            </w:r>
          </w:p>
        </w:tc>
        <w:tc>
          <w:tcPr>
            <w:tcW w:w="375" w:type="dxa"/>
            <w:vAlign w:val="center"/>
          </w:tcPr>
          <w:p w14:paraId="6C2BCA8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40</w:t>
            </w:r>
          </w:p>
        </w:tc>
        <w:tc>
          <w:tcPr>
            <w:tcW w:w="374" w:type="dxa"/>
            <w:vAlign w:val="center"/>
          </w:tcPr>
          <w:p w14:paraId="67056F2A"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56867B18"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002D2396"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5EBAD921"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4128A433"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4F301F4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42BDB9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19383E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336EA5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CC7D2E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8F2F1E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B384DF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A14DFF7"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6DE0E6A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7FCE83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C662AB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681EEC0"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61B0F2D2"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6AFEDF4B" w14:textId="77777777" w:rsidTr="00485D44">
        <w:trPr>
          <w:trHeight w:val="255"/>
          <w:jc w:val="center"/>
        </w:trPr>
        <w:tc>
          <w:tcPr>
            <w:tcW w:w="532" w:type="dxa"/>
            <w:vMerge/>
            <w:vAlign w:val="center"/>
          </w:tcPr>
          <w:p w14:paraId="75D80E29"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7CA44176"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447054C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100032520090</w:t>
            </w:r>
          </w:p>
        </w:tc>
        <w:tc>
          <w:tcPr>
            <w:tcW w:w="2136" w:type="dxa"/>
            <w:gridSpan w:val="3"/>
            <w:vAlign w:val="center"/>
          </w:tcPr>
          <w:p w14:paraId="2470914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马克思主义基本原理</w:t>
            </w:r>
          </w:p>
        </w:tc>
        <w:tc>
          <w:tcPr>
            <w:tcW w:w="467" w:type="dxa"/>
            <w:vAlign w:val="center"/>
          </w:tcPr>
          <w:p w14:paraId="0D826C3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5F7D895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3.0</w:t>
            </w:r>
          </w:p>
        </w:tc>
        <w:tc>
          <w:tcPr>
            <w:tcW w:w="375" w:type="dxa"/>
            <w:vAlign w:val="center"/>
          </w:tcPr>
          <w:p w14:paraId="6E0B8E6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48</w:t>
            </w:r>
          </w:p>
        </w:tc>
        <w:tc>
          <w:tcPr>
            <w:tcW w:w="374" w:type="dxa"/>
            <w:vAlign w:val="center"/>
          </w:tcPr>
          <w:p w14:paraId="4C62C22F"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03C06AE8"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07D1F3FE"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1C8A031C"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75A6069C"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7D588CC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91D7CB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B4765C2"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D178A0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B183F5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C42909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0B11212"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40F1EFE"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6324EA3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A390D3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9BC4E9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81FFABA"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2DE2A5C9"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024DDDD0" w14:textId="77777777" w:rsidTr="00485D44">
        <w:trPr>
          <w:trHeight w:val="255"/>
          <w:jc w:val="center"/>
        </w:trPr>
        <w:tc>
          <w:tcPr>
            <w:tcW w:w="532" w:type="dxa"/>
            <w:vMerge/>
            <w:vAlign w:val="center"/>
          </w:tcPr>
          <w:p w14:paraId="4EC920D4"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14FD441A"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532A602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100032520110</w:t>
            </w:r>
          </w:p>
        </w:tc>
        <w:tc>
          <w:tcPr>
            <w:tcW w:w="2136" w:type="dxa"/>
            <w:gridSpan w:val="3"/>
            <w:vAlign w:val="center"/>
          </w:tcPr>
          <w:p w14:paraId="1BB88A2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毛泽东思想和中国特色社会主义理论体系概论</w:t>
            </w:r>
          </w:p>
        </w:tc>
        <w:tc>
          <w:tcPr>
            <w:tcW w:w="467" w:type="dxa"/>
            <w:vAlign w:val="center"/>
          </w:tcPr>
          <w:p w14:paraId="11997C1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4839A05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4.0</w:t>
            </w:r>
          </w:p>
        </w:tc>
        <w:tc>
          <w:tcPr>
            <w:tcW w:w="375" w:type="dxa"/>
            <w:vAlign w:val="center"/>
          </w:tcPr>
          <w:p w14:paraId="65C8453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64</w:t>
            </w:r>
          </w:p>
        </w:tc>
        <w:tc>
          <w:tcPr>
            <w:tcW w:w="374" w:type="dxa"/>
            <w:vAlign w:val="center"/>
          </w:tcPr>
          <w:p w14:paraId="4F13A672"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3FE532FD"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56E1EA00"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33DAF6E4"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723E4A17"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5AAD363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205982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BAABE2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04E8C0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05FC87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59AF6E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4FE6B5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F697CCB"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7CE53F7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1C0187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177401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6E33277"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2513C3DE"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1791251F" w14:textId="77777777" w:rsidTr="00485D44">
        <w:trPr>
          <w:trHeight w:val="255"/>
          <w:jc w:val="center"/>
        </w:trPr>
        <w:tc>
          <w:tcPr>
            <w:tcW w:w="532" w:type="dxa"/>
            <w:vMerge/>
            <w:vAlign w:val="center"/>
          </w:tcPr>
          <w:p w14:paraId="004336F4"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2D9FDF93"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6950C5F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100032520100</w:t>
            </w:r>
          </w:p>
        </w:tc>
        <w:tc>
          <w:tcPr>
            <w:tcW w:w="2136" w:type="dxa"/>
            <w:gridSpan w:val="3"/>
            <w:vAlign w:val="center"/>
          </w:tcPr>
          <w:p w14:paraId="5AC76DD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习近平新时代中国特色社会主义思想概论</w:t>
            </w:r>
          </w:p>
        </w:tc>
        <w:tc>
          <w:tcPr>
            <w:tcW w:w="467" w:type="dxa"/>
            <w:vAlign w:val="center"/>
          </w:tcPr>
          <w:p w14:paraId="2FCCEA0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633A049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2.0</w:t>
            </w:r>
          </w:p>
        </w:tc>
        <w:tc>
          <w:tcPr>
            <w:tcW w:w="375" w:type="dxa"/>
            <w:vAlign w:val="center"/>
          </w:tcPr>
          <w:p w14:paraId="43CF526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4" w:type="dxa"/>
            <w:vAlign w:val="center"/>
          </w:tcPr>
          <w:p w14:paraId="0399E835"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426DED1B"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0E2DF2F6"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13CE8C28"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75E38443"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3456053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312C0A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175D74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0D0AE5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0BDEB0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0EDF25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377AD0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135DE4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1A9C2F12"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4C675A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C9C05F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89CE803"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067D7F81"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74F3C3BB" w14:textId="77777777" w:rsidTr="00485D44">
        <w:trPr>
          <w:trHeight w:val="255"/>
          <w:jc w:val="center"/>
        </w:trPr>
        <w:tc>
          <w:tcPr>
            <w:tcW w:w="532" w:type="dxa"/>
            <w:vMerge/>
            <w:vAlign w:val="center"/>
          </w:tcPr>
          <w:p w14:paraId="3649E503"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4BE37A42"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70D60B78"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100032520120</w:t>
            </w:r>
          </w:p>
        </w:tc>
        <w:tc>
          <w:tcPr>
            <w:tcW w:w="2136" w:type="dxa"/>
            <w:gridSpan w:val="3"/>
            <w:vAlign w:val="center"/>
          </w:tcPr>
          <w:p w14:paraId="5E82DE1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形势与政策</w:t>
            </w:r>
            <w:r w:rsidRPr="00B83B9F">
              <w:rPr>
                <w:rFonts w:ascii="仿宋" w:eastAsia="仿宋" w:hAnsi="仿宋" w:cs="仿宋" w:hint="eastAsia"/>
                <w:sz w:val="16"/>
                <w:szCs w:val="16"/>
                <w:vertAlign w:val="superscript"/>
              </w:rPr>
              <w:t>【1】</w:t>
            </w:r>
          </w:p>
        </w:tc>
        <w:tc>
          <w:tcPr>
            <w:tcW w:w="467" w:type="dxa"/>
            <w:vAlign w:val="center"/>
          </w:tcPr>
          <w:p w14:paraId="5D8F475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5CAFA6E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2.0</w:t>
            </w:r>
          </w:p>
        </w:tc>
        <w:tc>
          <w:tcPr>
            <w:tcW w:w="375" w:type="dxa"/>
            <w:vAlign w:val="center"/>
          </w:tcPr>
          <w:p w14:paraId="59A383E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4" w:type="dxa"/>
            <w:vAlign w:val="center"/>
          </w:tcPr>
          <w:p w14:paraId="7108ECEB"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7E75DAB2"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0A53CB17"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4BA2DE89"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42401BEA"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307BBA4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5A6CABB"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ABC289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F6E460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482641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945F05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B21FF5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24E70B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464820A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81AB68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3DA75C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EE40C82"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4DC0B530"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6057D9D9" w14:textId="77777777" w:rsidTr="00485D44">
        <w:trPr>
          <w:trHeight w:val="255"/>
          <w:jc w:val="center"/>
        </w:trPr>
        <w:tc>
          <w:tcPr>
            <w:tcW w:w="532" w:type="dxa"/>
            <w:vMerge/>
            <w:vAlign w:val="center"/>
          </w:tcPr>
          <w:p w14:paraId="46A8E035"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57AE3415"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5110F9D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100032520130</w:t>
            </w:r>
          </w:p>
        </w:tc>
        <w:tc>
          <w:tcPr>
            <w:tcW w:w="2136" w:type="dxa"/>
            <w:gridSpan w:val="3"/>
            <w:vAlign w:val="center"/>
          </w:tcPr>
          <w:p w14:paraId="134EBD9A"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思想政治理论课社会实践</w:t>
            </w:r>
          </w:p>
        </w:tc>
        <w:tc>
          <w:tcPr>
            <w:tcW w:w="467" w:type="dxa"/>
            <w:vAlign w:val="center"/>
          </w:tcPr>
          <w:p w14:paraId="4ECC6B6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1341199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2.0</w:t>
            </w:r>
          </w:p>
        </w:tc>
        <w:tc>
          <w:tcPr>
            <w:tcW w:w="375" w:type="dxa"/>
            <w:vAlign w:val="center"/>
          </w:tcPr>
          <w:p w14:paraId="437ED6F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8</w:t>
            </w:r>
          </w:p>
        </w:tc>
        <w:tc>
          <w:tcPr>
            <w:tcW w:w="374" w:type="dxa"/>
            <w:vAlign w:val="center"/>
          </w:tcPr>
          <w:p w14:paraId="740AD01F"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5DDF2D25"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55D3D64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40</w:t>
            </w:r>
          </w:p>
        </w:tc>
        <w:tc>
          <w:tcPr>
            <w:tcW w:w="460" w:type="dxa"/>
            <w:vAlign w:val="center"/>
          </w:tcPr>
          <w:p w14:paraId="3ACF7872"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444C786B"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44B473E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9CED58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EE39FB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D734EB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B9F28C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3EC4EE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B9AFFDA"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456408A"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7BF6A8C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0B6A2E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995520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07816DB"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0A119A44"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49905C7A" w14:textId="77777777" w:rsidTr="00485D44">
        <w:trPr>
          <w:trHeight w:val="255"/>
          <w:jc w:val="center"/>
        </w:trPr>
        <w:tc>
          <w:tcPr>
            <w:tcW w:w="532" w:type="dxa"/>
            <w:vMerge/>
            <w:vAlign w:val="center"/>
          </w:tcPr>
          <w:p w14:paraId="254D4E0C"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restart"/>
            <w:vAlign w:val="center"/>
          </w:tcPr>
          <w:p w14:paraId="21B7F1A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军事体育类</w:t>
            </w:r>
          </w:p>
        </w:tc>
        <w:tc>
          <w:tcPr>
            <w:tcW w:w="1115" w:type="dxa"/>
            <w:vAlign w:val="center"/>
          </w:tcPr>
          <w:p w14:paraId="28BDB47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100032220010</w:t>
            </w:r>
          </w:p>
        </w:tc>
        <w:tc>
          <w:tcPr>
            <w:tcW w:w="2136" w:type="dxa"/>
            <w:gridSpan w:val="3"/>
            <w:vAlign w:val="center"/>
          </w:tcPr>
          <w:p w14:paraId="10BFE55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军事理论</w:t>
            </w:r>
          </w:p>
        </w:tc>
        <w:tc>
          <w:tcPr>
            <w:tcW w:w="467" w:type="dxa"/>
            <w:vAlign w:val="center"/>
          </w:tcPr>
          <w:p w14:paraId="2CCDD40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6F4B1A4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2</w:t>
            </w:r>
          </w:p>
        </w:tc>
        <w:tc>
          <w:tcPr>
            <w:tcW w:w="375" w:type="dxa"/>
            <w:vAlign w:val="center"/>
          </w:tcPr>
          <w:p w14:paraId="2F3D0A6A"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32</w:t>
            </w:r>
          </w:p>
        </w:tc>
        <w:tc>
          <w:tcPr>
            <w:tcW w:w="374" w:type="dxa"/>
            <w:vAlign w:val="center"/>
          </w:tcPr>
          <w:p w14:paraId="53C54386"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3" w:type="dxa"/>
            <w:vAlign w:val="center"/>
          </w:tcPr>
          <w:p w14:paraId="51BC3C4D" w14:textId="77777777" w:rsidR="00807855" w:rsidRPr="00B83B9F" w:rsidRDefault="00807855" w:rsidP="00485D44">
            <w:pPr>
              <w:widowControl/>
              <w:spacing w:line="240" w:lineRule="exact"/>
              <w:jc w:val="center"/>
              <w:rPr>
                <w:rFonts w:ascii="仿宋" w:eastAsia="仿宋" w:hAnsi="仿宋" w:cs="仿宋"/>
                <w:sz w:val="16"/>
                <w:szCs w:val="16"/>
              </w:rPr>
            </w:pPr>
          </w:p>
        </w:tc>
        <w:tc>
          <w:tcPr>
            <w:tcW w:w="423" w:type="dxa"/>
            <w:vAlign w:val="center"/>
          </w:tcPr>
          <w:p w14:paraId="3D6240E5" w14:textId="77777777" w:rsidR="00807855" w:rsidRPr="00B83B9F" w:rsidRDefault="00807855" w:rsidP="00485D44">
            <w:pPr>
              <w:widowControl/>
              <w:spacing w:line="240" w:lineRule="exact"/>
              <w:jc w:val="center"/>
              <w:rPr>
                <w:rFonts w:ascii="仿宋" w:eastAsia="仿宋" w:hAnsi="仿宋" w:cs="仿宋"/>
                <w:sz w:val="16"/>
                <w:szCs w:val="16"/>
              </w:rPr>
            </w:pPr>
          </w:p>
        </w:tc>
        <w:tc>
          <w:tcPr>
            <w:tcW w:w="460" w:type="dxa"/>
            <w:vAlign w:val="center"/>
          </w:tcPr>
          <w:p w14:paraId="7D6072BF"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4" w:type="dxa"/>
            <w:vAlign w:val="center"/>
          </w:tcPr>
          <w:p w14:paraId="781EF641"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3" w:type="dxa"/>
            <w:vAlign w:val="center"/>
          </w:tcPr>
          <w:p w14:paraId="56DA18F8"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07FCB79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51BD90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86090D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BA27382"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2361A6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0A04CB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0AB09A2"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3C9D2B7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4998D7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1D4B84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8ADDECC"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restart"/>
            <w:vAlign w:val="center"/>
          </w:tcPr>
          <w:p w14:paraId="614906A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必修8学分</w:t>
            </w:r>
          </w:p>
        </w:tc>
      </w:tr>
      <w:tr w:rsidR="00807855" w:rsidRPr="00B83B9F" w14:paraId="58FC3556" w14:textId="77777777" w:rsidTr="00485D44">
        <w:trPr>
          <w:trHeight w:val="255"/>
          <w:jc w:val="center"/>
        </w:trPr>
        <w:tc>
          <w:tcPr>
            <w:tcW w:w="532" w:type="dxa"/>
            <w:vMerge/>
            <w:vAlign w:val="center"/>
          </w:tcPr>
          <w:p w14:paraId="4238962D"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0FE61EBB"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0A35B25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100032220020</w:t>
            </w:r>
          </w:p>
        </w:tc>
        <w:tc>
          <w:tcPr>
            <w:tcW w:w="2136" w:type="dxa"/>
            <w:gridSpan w:val="3"/>
            <w:vAlign w:val="center"/>
          </w:tcPr>
          <w:p w14:paraId="4908901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军训</w:t>
            </w:r>
          </w:p>
        </w:tc>
        <w:tc>
          <w:tcPr>
            <w:tcW w:w="467" w:type="dxa"/>
            <w:vAlign w:val="center"/>
          </w:tcPr>
          <w:p w14:paraId="688CE1A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7FB9A3F2"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2</w:t>
            </w:r>
          </w:p>
        </w:tc>
        <w:tc>
          <w:tcPr>
            <w:tcW w:w="375" w:type="dxa"/>
            <w:vAlign w:val="center"/>
          </w:tcPr>
          <w:p w14:paraId="0FD38AC8"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4" w:type="dxa"/>
            <w:vAlign w:val="center"/>
          </w:tcPr>
          <w:p w14:paraId="417FC48B"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3" w:type="dxa"/>
            <w:vAlign w:val="center"/>
          </w:tcPr>
          <w:p w14:paraId="5DA3D093" w14:textId="77777777" w:rsidR="00807855" w:rsidRPr="00B83B9F" w:rsidRDefault="00807855" w:rsidP="00485D44">
            <w:pPr>
              <w:widowControl/>
              <w:spacing w:line="240" w:lineRule="exact"/>
              <w:jc w:val="center"/>
              <w:rPr>
                <w:rFonts w:ascii="仿宋" w:eastAsia="仿宋" w:hAnsi="仿宋" w:cs="仿宋"/>
                <w:sz w:val="16"/>
                <w:szCs w:val="16"/>
              </w:rPr>
            </w:pPr>
          </w:p>
        </w:tc>
        <w:tc>
          <w:tcPr>
            <w:tcW w:w="423" w:type="dxa"/>
            <w:vAlign w:val="center"/>
          </w:tcPr>
          <w:p w14:paraId="70858D90"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2-3周</w:t>
            </w:r>
          </w:p>
        </w:tc>
        <w:tc>
          <w:tcPr>
            <w:tcW w:w="460" w:type="dxa"/>
            <w:vAlign w:val="center"/>
          </w:tcPr>
          <w:p w14:paraId="4E94B84F"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4" w:type="dxa"/>
            <w:vAlign w:val="center"/>
          </w:tcPr>
          <w:p w14:paraId="3A6F973A"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3" w:type="dxa"/>
            <w:vAlign w:val="center"/>
          </w:tcPr>
          <w:p w14:paraId="66094E74"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0E13B5C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5321E0A"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EB731B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4F9EE6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33C9BF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7395BA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E7E0397"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635C7D3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E3D6EA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5CA6F7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2239CBA"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2B403349"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43173E35" w14:textId="77777777" w:rsidTr="00485D44">
        <w:trPr>
          <w:trHeight w:val="255"/>
          <w:jc w:val="center"/>
        </w:trPr>
        <w:tc>
          <w:tcPr>
            <w:tcW w:w="532" w:type="dxa"/>
            <w:vMerge/>
            <w:vAlign w:val="center"/>
          </w:tcPr>
          <w:p w14:paraId="5E970F77"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64391F4C"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7E7282F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2136" w:type="dxa"/>
            <w:gridSpan w:val="3"/>
            <w:vAlign w:val="center"/>
          </w:tcPr>
          <w:p w14:paraId="0A18490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体育-基础</w:t>
            </w:r>
          </w:p>
        </w:tc>
        <w:tc>
          <w:tcPr>
            <w:tcW w:w="467" w:type="dxa"/>
            <w:vAlign w:val="center"/>
          </w:tcPr>
          <w:p w14:paraId="60B75E7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75AF3CB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p>
        </w:tc>
        <w:tc>
          <w:tcPr>
            <w:tcW w:w="375" w:type="dxa"/>
            <w:vAlign w:val="center"/>
          </w:tcPr>
          <w:p w14:paraId="5EBA0C21"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2270365E"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45E26899"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19D3951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460" w:type="dxa"/>
            <w:vAlign w:val="center"/>
          </w:tcPr>
          <w:p w14:paraId="650C6A13"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284E545D"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6007381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000C9EB"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094EE8E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3348D58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C349B6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93B4FF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378308A"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4EB0E9A"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089BF61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23BFF5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2C038B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34C016C"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65DF5044"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44E0D35B" w14:textId="77777777" w:rsidTr="00485D44">
        <w:trPr>
          <w:trHeight w:val="255"/>
          <w:jc w:val="center"/>
        </w:trPr>
        <w:tc>
          <w:tcPr>
            <w:tcW w:w="532" w:type="dxa"/>
            <w:vMerge/>
            <w:vAlign w:val="center"/>
          </w:tcPr>
          <w:p w14:paraId="6DBA5A9B"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2132E6F8"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38D378E8"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2136" w:type="dxa"/>
            <w:gridSpan w:val="3"/>
            <w:vAlign w:val="center"/>
          </w:tcPr>
          <w:p w14:paraId="23D23AB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体育-专项</w:t>
            </w:r>
          </w:p>
        </w:tc>
        <w:tc>
          <w:tcPr>
            <w:tcW w:w="467" w:type="dxa"/>
            <w:vAlign w:val="center"/>
          </w:tcPr>
          <w:p w14:paraId="53226D0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6ABE298B"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1C4C9E94"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4" w:type="dxa"/>
            <w:vAlign w:val="center"/>
          </w:tcPr>
          <w:p w14:paraId="426C4884"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3" w:type="dxa"/>
            <w:vAlign w:val="center"/>
          </w:tcPr>
          <w:p w14:paraId="4F26C4FF"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423" w:type="dxa"/>
            <w:vAlign w:val="center"/>
          </w:tcPr>
          <w:p w14:paraId="1D604AB2"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64</w:t>
            </w:r>
          </w:p>
        </w:tc>
        <w:tc>
          <w:tcPr>
            <w:tcW w:w="460" w:type="dxa"/>
            <w:vAlign w:val="center"/>
          </w:tcPr>
          <w:p w14:paraId="121E6343"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4" w:type="dxa"/>
            <w:vAlign w:val="center"/>
          </w:tcPr>
          <w:p w14:paraId="32D2B797"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3" w:type="dxa"/>
            <w:vAlign w:val="center"/>
          </w:tcPr>
          <w:p w14:paraId="58D9E2D0"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39DF1FED"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3FD8A32F"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74F924FA"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150C8209"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1BE54673"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45CC5F93"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4C7B7447" w14:textId="77777777" w:rsidR="00807855" w:rsidRPr="00B83B9F" w:rsidRDefault="00807855" w:rsidP="00485D44">
            <w:pPr>
              <w:widowControl/>
              <w:spacing w:line="240" w:lineRule="exact"/>
              <w:jc w:val="center"/>
              <w:rPr>
                <w:rFonts w:ascii="仿宋" w:eastAsia="仿宋" w:hAnsi="仿宋" w:cs="仿宋"/>
                <w:sz w:val="16"/>
                <w:szCs w:val="16"/>
              </w:rPr>
            </w:pPr>
          </w:p>
        </w:tc>
        <w:tc>
          <w:tcPr>
            <w:tcW w:w="515" w:type="dxa"/>
            <w:vAlign w:val="center"/>
          </w:tcPr>
          <w:p w14:paraId="37289485"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2AD68C2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3CBAC3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79A2048"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2ED53862"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5A65123D" w14:textId="77777777" w:rsidTr="00485D44">
        <w:trPr>
          <w:trHeight w:val="255"/>
          <w:jc w:val="center"/>
        </w:trPr>
        <w:tc>
          <w:tcPr>
            <w:tcW w:w="532" w:type="dxa"/>
            <w:vMerge/>
            <w:vAlign w:val="center"/>
          </w:tcPr>
          <w:p w14:paraId="0019160A"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5D6F3826"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0ECA04B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2136" w:type="dxa"/>
            <w:gridSpan w:val="3"/>
            <w:vAlign w:val="center"/>
          </w:tcPr>
          <w:p w14:paraId="7722B73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体育-竞赛</w:t>
            </w:r>
          </w:p>
        </w:tc>
        <w:tc>
          <w:tcPr>
            <w:tcW w:w="467" w:type="dxa"/>
            <w:vAlign w:val="center"/>
          </w:tcPr>
          <w:p w14:paraId="09DBACA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4B7C0758"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1</w:t>
            </w:r>
          </w:p>
        </w:tc>
        <w:tc>
          <w:tcPr>
            <w:tcW w:w="375" w:type="dxa"/>
            <w:vAlign w:val="center"/>
          </w:tcPr>
          <w:p w14:paraId="70329208"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4" w:type="dxa"/>
            <w:vAlign w:val="center"/>
          </w:tcPr>
          <w:p w14:paraId="5F193FA8"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3" w:type="dxa"/>
            <w:vAlign w:val="center"/>
          </w:tcPr>
          <w:p w14:paraId="66ABE885"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423" w:type="dxa"/>
            <w:vAlign w:val="center"/>
          </w:tcPr>
          <w:p w14:paraId="6C042402"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460" w:type="dxa"/>
            <w:vAlign w:val="center"/>
          </w:tcPr>
          <w:p w14:paraId="75E65DEE"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4" w:type="dxa"/>
            <w:vAlign w:val="center"/>
          </w:tcPr>
          <w:p w14:paraId="21AE6162"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3" w:type="dxa"/>
            <w:vAlign w:val="center"/>
          </w:tcPr>
          <w:p w14:paraId="39DAB210"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15EDD1E7"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5F9A4656"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3C892CA8"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7582F395"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3BC79111"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72150F6A"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2CFD5856"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515" w:type="dxa"/>
            <w:vAlign w:val="center"/>
          </w:tcPr>
          <w:p w14:paraId="0E32946A"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457470B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F13E30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8F9949A"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79C6CAF5"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77E2990B" w14:textId="77777777" w:rsidTr="00485D44">
        <w:trPr>
          <w:trHeight w:val="255"/>
          <w:jc w:val="center"/>
        </w:trPr>
        <w:tc>
          <w:tcPr>
            <w:tcW w:w="532" w:type="dxa"/>
            <w:vMerge/>
            <w:vAlign w:val="center"/>
          </w:tcPr>
          <w:p w14:paraId="7279841A" w14:textId="77777777" w:rsidR="00807855" w:rsidRPr="00B83B9F" w:rsidRDefault="00807855" w:rsidP="00485D44">
            <w:pPr>
              <w:spacing w:line="240" w:lineRule="exact"/>
              <w:jc w:val="center"/>
              <w:rPr>
                <w:rFonts w:ascii="仿宋" w:eastAsia="仿宋" w:hAnsi="仿宋" w:cs="仿宋"/>
                <w:sz w:val="16"/>
                <w:szCs w:val="16"/>
              </w:rPr>
            </w:pPr>
          </w:p>
        </w:tc>
        <w:tc>
          <w:tcPr>
            <w:tcW w:w="900" w:type="dxa"/>
            <w:vAlign w:val="center"/>
          </w:tcPr>
          <w:p w14:paraId="3ACDC066" w14:textId="77777777" w:rsidR="00807855" w:rsidRPr="00B83B9F" w:rsidRDefault="00807855" w:rsidP="00485D44">
            <w:pPr>
              <w:spacing w:line="240" w:lineRule="exact"/>
              <w:jc w:val="center"/>
              <w:rPr>
                <w:rFonts w:ascii="仿宋" w:eastAsia="仿宋" w:hAnsi="仿宋" w:cs="仿宋"/>
                <w:sz w:val="16"/>
                <w:szCs w:val="16"/>
              </w:rPr>
            </w:pPr>
            <w:proofErr w:type="gramStart"/>
            <w:r w:rsidRPr="00B83B9F">
              <w:rPr>
                <w:rFonts w:ascii="仿宋" w:eastAsia="仿宋" w:hAnsi="仿宋" w:cs="仿宋" w:hint="eastAsia"/>
                <w:sz w:val="16"/>
                <w:szCs w:val="16"/>
              </w:rPr>
              <w:t>通识类</w:t>
            </w:r>
            <w:proofErr w:type="gramEnd"/>
          </w:p>
        </w:tc>
        <w:tc>
          <w:tcPr>
            <w:tcW w:w="1115" w:type="dxa"/>
            <w:vAlign w:val="center"/>
          </w:tcPr>
          <w:p w14:paraId="025AD2B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2136" w:type="dxa"/>
            <w:gridSpan w:val="3"/>
            <w:vAlign w:val="center"/>
          </w:tcPr>
          <w:p w14:paraId="715258C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通识课程</w:t>
            </w:r>
          </w:p>
        </w:tc>
        <w:tc>
          <w:tcPr>
            <w:tcW w:w="467" w:type="dxa"/>
            <w:vAlign w:val="center"/>
          </w:tcPr>
          <w:p w14:paraId="7F256B4A"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5991FD4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6</w:t>
            </w:r>
          </w:p>
        </w:tc>
        <w:tc>
          <w:tcPr>
            <w:tcW w:w="375" w:type="dxa"/>
            <w:vAlign w:val="center"/>
          </w:tcPr>
          <w:p w14:paraId="50AE6F53"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4" w:type="dxa"/>
            <w:vAlign w:val="center"/>
          </w:tcPr>
          <w:p w14:paraId="4EF19785"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3" w:type="dxa"/>
            <w:vAlign w:val="center"/>
          </w:tcPr>
          <w:p w14:paraId="254EB763" w14:textId="77777777" w:rsidR="00807855" w:rsidRPr="00B83B9F" w:rsidRDefault="00807855" w:rsidP="00485D44">
            <w:pPr>
              <w:widowControl/>
              <w:spacing w:line="240" w:lineRule="exact"/>
              <w:jc w:val="center"/>
              <w:rPr>
                <w:rFonts w:ascii="仿宋" w:eastAsia="仿宋" w:hAnsi="仿宋" w:cs="仿宋"/>
                <w:sz w:val="16"/>
                <w:szCs w:val="16"/>
              </w:rPr>
            </w:pPr>
          </w:p>
        </w:tc>
        <w:tc>
          <w:tcPr>
            <w:tcW w:w="423" w:type="dxa"/>
            <w:vAlign w:val="center"/>
          </w:tcPr>
          <w:p w14:paraId="57DE2449" w14:textId="77777777" w:rsidR="00807855" w:rsidRPr="00B83B9F" w:rsidRDefault="00807855" w:rsidP="00485D44">
            <w:pPr>
              <w:widowControl/>
              <w:spacing w:line="240" w:lineRule="exact"/>
              <w:jc w:val="center"/>
              <w:rPr>
                <w:rFonts w:ascii="仿宋" w:eastAsia="仿宋" w:hAnsi="仿宋" w:cs="仿宋"/>
                <w:sz w:val="16"/>
                <w:szCs w:val="16"/>
              </w:rPr>
            </w:pPr>
          </w:p>
        </w:tc>
        <w:tc>
          <w:tcPr>
            <w:tcW w:w="460" w:type="dxa"/>
            <w:vAlign w:val="center"/>
          </w:tcPr>
          <w:p w14:paraId="0022DDC3"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4" w:type="dxa"/>
            <w:vAlign w:val="center"/>
          </w:tcPr>
          <w:p w14:paraId="54A24221"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3" w:type="dxa"/>
            <w:vAlign w:val="center"/>
          </w:tcPr>
          <w:p w14:paraId="6FCFBFFB"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1005002A"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2AE40807"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0914B3F0"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7A47A4E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298EEE6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6B5D3BEF"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72D14173"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515" w:type="dxa"/>
            <w:vAlign w:val="center"/>
          </w:tcPr>
          <w:p w14:paraId="60C8BBE8"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0FDD991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3479B3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2D1B6BB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1197" w:type="dxa"/>
            <w:vAlign w:val="center"/>
          </w:tcPr>
          <w:p w14:paraId="100055A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选修6学分</w:t>
            </w:r>
          </w:p>
        </w:tc>
      </w:tr>
      <w:tr w:rsidR="00807855" w:rsidRPr="00B83B9F" w14:paraId="7A03AEA8" w14:textId="77777777" w:rsidTr="00485D44">
        <w:trPr>
          <w:trHeight w:val="255"/>
          <w:jc w:val="center"/>
        </w:trPr>
        <w:tc>
          <w:tcPr>
            <w:tcW w:w="532" w:type="dxa"/>
            <w:vMerge/>
            <w:vAlign w:val="center"/>
          </w:tcPr>
          <w:p w14:paraId="4B162FBC"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restart"/>
            <w:vAlign w:val="center"/>
          </w:tcPr>
          <w:p w14:paraId="2D32192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外语类</w:t>
            </w:r>
          </w:p>
        </w:tc>
        <w:tc>
          <w:tcPr>
            <w:tcW w:w="1115" w:type="dxa"/>
          </w:tcPr>
          <w:p w14:paraId="75FB2562" w14:textId="77777777" w:rsidR="00807855" w:rsidRPr="00B83B9F" w:rsidRDefault="00807855" w:rsidP="00485D44">
            <w:pPr>
              <w:widowControl/>
              <w:spacing w:line="240" w:lineRule="exact"/>
              <w:jc w:val="center"/>
              <w:rPr>
                <w:sz w:val="15"/>
              </w:rPr>
            </w:pPr>
            <w:r w:rsidRPr="00B83B9F">
              <w:rPr>
                <w:sz w:val="15"/>
              </w:rPr>
              <w:t>100031020030</w:t>
            </w:r>
          </w:p>
        </w:tc>
        <w:tc>
          <w:tcPr>
            <w:tcW w:w="2136" w:type="dxa"/>
            <w:gridSpan w:val="3"/>
            <w:vAlign w:val="center"/>
          </w:tcPr>
          <w:p w14:paraId="3ED6205B"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大学英语3</w:t>
            </w:r>
          </w:p>
        </w:tc>
        <w:tc>
          <w:tcPr>
            <w:tcW w:w="467" w:type="dxa"/>
            <w:vAlign w:val="center"/>
          </w:tcPr>
          <w:p w14:paraId="37A4115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2C3AC925"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6643584C"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374" w:type="dxa"/>
            <w:vAlign w:val="center"/>
          </w:tcPr>
          <w:p w14:paraId="409F3CDE"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3" w:type="dxa"/>
            <w:vAlign w:val="center"/>
          </w:tcPr>
          <w:p w14:paraId="37EEE1A6" w14:textId="77777777" w:rsidR="00807855" w:rsidRPr="00B83B9F" w:rsidRDefault="00807855" w:rsidP="00485D44">
            <w:pPr>
              <w:widowControl/>
              <w:spacing w:line="240" w:lineRule="exact"/>
              <w:jc w:val="center"/>
              <w:rPr>
                <w:rFonts w:ascii="仿宋" w:eastAsia="仿宋" w:hAnsi="仿宋" w:cs="仿宋"/>
                <w:sz w:val="16"/>
                <w:szCs w:val="16"/>
              </w:rPr>
            </w:pPr>
          </w:p>
        </w:tc>
        <w:tc>
          <w:tcPr>
            <w:tcW w:w="423" w:type="dxa"/>
            <w:vAlign w:val="center"/>
          </w:tcPr>
          <w:p w14:paraId="62535E57" w14:textId="77777777" w:rsidR="00807855" w:rsidRPr="00B83B9F" w:rsidRDefault="00807855" w:rsidP="00485D44">
            <w:pPr>
              <w:widowControl/>
              <w:spacing w:line="240" w:lineRule="exact"/>
              <w:jc w:val="center"/>
              <w:rPr>
                <w:rFonts w:ascii="仿宋" w:eastAsia="仿宋" w:hAnsi="仿宋" w:cs="仿宋"/>
                <w:sz w:val="16"/>
                <w:szCs w:val="16"/>
              </w:rPr>
            </w:pPr>
          </w:p>
        </w:tc>
        <w:tc>
          <w:tcPr>
            <w:tcW w:w="460" w:type="dxa"/>
            <w:vAlign w:val="center"/>
          </w:tcPr>
          <w:p w14:paraId="335722EC"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4" w:type="dxa"/>
            <w:vAlign w:val="center"/>
          </w:tcPr>
          <w:p w14:paraId="30E3801E"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3" w:type="dxa"/>
            <w:vAlign w:val="center"/>
          </w:tcPr>
          <w:p w14:paraId="22B6C436"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5891FFC4"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740DEC39"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552C47BC"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1EC8C90C"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17D58B5B"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64FEC29"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7323D362"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4071456C"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54810C9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5CCB3DA"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91C9879"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restart"/>
            <w:vAlign w:val="center"/>
          </w:tcPr>
          <w:p w14:paraId="6912318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r w:rsidRPr="00B83B9F">
              <w:rPr>
                <w:rFonts w:ascii="仿宋" w:eastAsia="仿宋" w:hAnsi="仿宋" w:cs="仿宋"/>
                <w:sz w:val="16"/>
                <w:szCs w:val="16"/>
              </w:rPr>
              <w:t>38</w:t>
            </w:r>
            <w:r w:rsidRPr="00B83B9F">
              <w:rPr>
                <w:rFonts w:ascii="仿宋" w:eastAsia="仿宋" w:hAnsi="仿宋" w:cs="仿宋" w:hint="eastAsia"/>
                <w:sz w:val="16"/>
                <w:szCs w:val="16"/>
              </w:rPr>
              <w:t>学分</w:t>
            </w:r>
          </w:p>
        </w:tc>
      </w:tr>
      <w:tr w:rsidR="00807855" w:rsidRPr="00B83B9F" w14:paraId="22D7D333" w14:textId="77777777" w:rsidTr="00485D44">
        <w:trPr>
          <w:trHeight w:val="255"/>
          <w:jc w:val="center"/>
        </w:trPr>
        <w:tc>
          <w:tcPr>
            <w:tcW w:w="532" w:type="dxa"/>
            <w:vMerge/>
            <w:vAlign w:val="center"/>
          </w:tcPr>
          <w:p w14:paraId="7A506B53"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7A323893" w14:textId="77777777" w:rsidR="00807855" w:rsidRPr="00B83B9F" w:rsidRDefault="00807855" w:rsidP="00485D44">
            <w:pPr>
              <w:spacing w:line="240" w:lineRule="exact"/>
              <w:jc w:val="center"/>
              <w:rPr>
                <w:rFonts w:ascii="仿宋" w:eastAsia="仿宋" w:hAnsi="仿宋" w:cs="仿宋"/>
                <w:sz w:val="16"/>
                <w:szCs w:val="16"/>
              </w:rPr>
            </w:pPr>
          </w:p>
        </w:tc>
        <w:tc>
          <w:tcPr>
            <w:tcW w:w="1115" w:type="dxa"/>
          </w:tcPr>
          <w:p w14:paraId="73B14F1E" w14:textId="77777777" w:rsidR="00807855" w:rsidRPr="00B83B9F" w:rsidRDefault="00807855" w:rsidP="00485D44">
            <w:pPr>
              <w:widowControl/>
              <w:spacing w:line="240" w:lineRule="exact"/>
              <w:jc w:val="center"/>
              <w:rPr>
                <w:sz w:val="15"/>
              </w:rPr>
            </w:pPr>
            <w:r w:rsidRPr="00B83B9F">
              <w:rPr>
                <w:sz w:val="15"/>
              </w:rPr>
              <w:t>100031020040</w:t>
            </w:r>
          </w:p>
        </w:tc>
        <w:tc>
          <w:tcPr>
            <w:tcW w:w="2136" w:type="dxa"/>
            <w:gridSpan w:val="3"/>
            <w:vAlign w:val="center"/>
          </w:tcPr>
          <w:p w14:paraId="74352B8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大学英语4</w:t>
            </w:r>
          </w:p>
        </w:tc>
        <w:tc>
          <w:tcPr>
            <w:tcW w:w="467" w:type="dxa"/>
            <w:vAlign w:val="center"/>
          </w:tcPr>
          <w:p w14:paraId="36D2EC93"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54CA8EDB"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2</w:t>
            </w:r>
          </w:p>
        </w:tc>
        <w:tc>
          <w:tcPr>
            <w:tcW w:w="375" w:type="dxa"/>
            <w:vAlign w:val="center"/>
          </w:tcPr>
          <w:p w14:paraId="79D73E06"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32</w:t>
            </w:r>
          </w:p>
        </w:tc>
        <w:tc>
          <w:tcPr>
            <w:tcW w:w="374" w:type="dxa"/>
            <w:vAlign w:val="center"/>
          </w:tcPr>
          <w:p w14:paraId="51735D8C"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3" w:type="dxa"/>
            <w:vAlign w:val="center"/>
          </w:tcPr>
          <w:p w14:paraId="51D896F4" w14:textId="77777777" w:rsidR="00807855" w:rsidRPr="00B83B9F" w:rsidRDefault="00807855" w:rsidP="00485D44">
            <w:pPr>
              <w:widowControl/>
              <w:spacing w:line="240" w:lineRule="exact"/>
              <w:jc w:val="center"/>
              <w:rPr>
                <w:rFonts w:ascii="仿宋" w:eastAsia="仿宋" w:hAnsi="仿宋" w:cs="仿宋"/>
                <w:sz w:val="16"/>
                <w:szCs w:val="16"/>
              </w:rPr>
            </w:pPr>
          </w:p>
        </w:tc>
        <w:tc>
          <w:tcPr>
            <w:tcW w:w="423" w:type="dxa"/>
            <w:vAlign w:val="center"/>
          </w:tcPr>
          <w:p w14:paraId="7D23F956" w14:textId="77777777" w:rsidR="00807855" w:rsidRPr="00B83B9F" w:rsidRDefault="00807855" w:rsidP="00485D44">
            <w:pPr>
              <w:widowControl/>
              <w:spacing w:line="240" w:lineRule="exact"/>
              <w:jc w:val="center"/>
              <w:rPr>
                <w:rFonts w:ascii="仿宋" w:eastAsia="仿宋" w:hAnsi="仿宋" w:cs="仿宋"/>
                <w:sz w:val="16"/>
                <w:szCs w:val="16"/>
              </w:rPr>
            </w:pPr>
          </w:p>
        </w:tc>
        <w:tc>
          <w:tcPr>
            <w:tcW w:w="460" w:type="dxa"/>
            <w:vAlign w:val="center"/>
          </w:tcPr>
          <w:p w14:paraId="68214B41"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4" w:type="dxa"/>
            <w:vAlign w:val="center"/>
          </w:tcPr>
          <w:p w14:paraId="6050F5EC"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3" w:type="dxa"/>
            <w:vAlign w:val="center"/>
          </w:tcPr>
          <w:p w14:paraId="1CF73B80"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53B24C08"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A1BA106"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10FD6662"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644D732C"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0A485A52"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14BDAE85"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4BDCD6AB"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72243A5B"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72DFA5E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8EC57A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DEC49B5"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1CD497FF"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10CF5B68" w14:textId="77777777" w:rsidTr="00485D44">
        <w:trPr>
          <w:trHeight w:val="255"/>
          <w:jc w:val="center"/>
        </w:trPr>
        <w:tc>
          <w:tcPr>
            <w:tcW w:w="532" w:type="dxa"/>
            <w:vMerge/>
            <w:vAlign w:val="center"/>
          </w:tcPr>
          <w:p w14:paraId="4CCE22E5"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1B1D7D17"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5554A349" w14:textId="77777777" w:rsidR="00807855" w:rsidRPr="00B83B9F" w:rsidRDefault="00807855" w:rsidP="00485D44">
            <w:pPr>
              <w:widowControl/>
              <w:spacing w:line="240" w:lineRule="atLeast"/>
              <w:jc w:val="center"/>
              <w:rPr>
                <w:kern w:val="0"/>
                <w:sz w:val="15"/>
                <w:szCs w:val="15"/>
              </w:rPr>
            </w:pPr>
            <w:r w:rsidRPr="00B83B9F">
              <w:rPr>
                <w:rFonts w:hint="eastAsia"/>
                <w:kern w:val="0"/>
                <w:sz w:val="15"/>
                <w:szCs w:val="15"/>
              </w:rPr>
              <w:t>100031020200</w:t>
            </w:r>
          </w:p>
        </w:tc>
        <w:tc>
          <w:tcPr>
            <w:tcW w:w="2136" w:type="dxa"/>
            <w:gridSpan w:val="3"/>
            <w:vAlign w:val="center"/>
          </w:tcPr>
          <w:p w14:paraId="2B090FBF" w14:textId="77777777" w:rsidR="00807855" w:rsidRPr="00B83B9F" w:rsidRDefault="00807855" w:rsidP="00485D44">
            <w:pPr>
              <w:spacing w:line="240" w:lineRule="exact"/>
              <w:ind w:firstLineChars="30" w:firstLine="48"/>
              <w:jc w:val="center"/>
              <w:rPr>
                <w:rFonts w:ascii="仿宋" w:eastAsia="仿宋" w:hAnsi="仿宋" w:cs="仿宋"/>
                <w:sz w:val="16"/>
                <w:szCs w:val="16"/>
              </w:rPr>
            </w:pPr>
            <w:r w:rsidRPr="00B83B9F">
              <w:rPr>
                <w:rFonts w:ascii="仿宋" w:eastAsia="仿宋" w:hAnsi="仿宋" w:cs="仿宋" w:hint="eastAsia"/>
                <w:sz w:val="16"/>
                <w:szCs w:val="16"/>
              </w:rPr>
              <w:t>基础</w:t>
            </w:r>
            <w:r w:rsidRPr="00B83B9F">
              <w:rPr>
                <w:rFonts w:ascii="仿宋" w:eastAsia="仿宋" w:hAnsi="仿宋" w:cs="仿宋"/>
                <w:sz w:val="16"/>
                <w:szCs w:val="16"/>
              </w:rPr>
              <w:t>日语B1</w:t>
            </w:r>
          </w:p>
        </w:tc>
        <w:tc>
          <w:tcPr>
            <w:tcW w:w="467" w:type="dxa"/>
            <w:vAlign w:val="center"/>
          </w:tcPr>
          <w:p w14:paraId="15ADDF44" w14:textId="77777777" w:rsidR="00807855" w:rsidRPr="00B83B9F" w:rsidRDefault="00807855" w:rsidP="00485D44">
            <w:pPr>
              <w:widowControl/>
              <w:spacing w:line="240" w:lineRule="exact"/>
              <w:ind w:leftChars="-18" w:left="-16" w:rightChars="-25" w:right="-70" w:hangingChars="21" w:hanging="34"/>
              <w:jc w:val="center"/>
              <w:rPr>
                <w:rFonts w:ascii="仿宋" w:eastAsia="仿宋" w:hAnsi="仿宋" w:cs="仿宋"/>
                <w:kern w:val="0"/>
                <w:sz w:val="16"/>
                <w:szCs w:val="16"/>
              </w:rPr>
            </w:pPr>
            <w:r w:rsidRPr="00B83B9F">
              <w:rPr>
                <w:rFonts w:ascii="仿宋" w:eastAsia="仿宋" w:hAnsi="仿宋" w:cs="仿宋"/>
                <w:kern w:val="0"/>
                <w:sz w:val="16"/>
                <w:szCs w:val="16"/>
              </w:rPr>
              <w:t>必修</w:t>
            </w:r>
          </w:p>
        </w:tc>
        <w:tc>
          <w:tcPr>
            <w:tcW w:w="435" w:type="dxa"/>
            <w:vAlign w:val="center"/>
          </w:tcPr>
          <w:p w14:paraId="4A5AF51D"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hint="eastAsia"/>
                <w:kern w:val="0"/>
                <w:sz w:val="15"/>
                <w:szCs w:val="15"/>
              </w:rPr>
              <w:t>6</w:t>
            </w:r>
            <w:r w:rsidRPr="00B83B9F">
              <w:rPr>
                <w:rFonts w:eastAsia="宋体"/>
                <w:kern w:val="0"/>
                <w:sz w:val="15"/>
                <w:szCs w:val="15"/>
              </w:rPr>
              <w:t>.</w:t>
            </w:r>
          </w:p>
        </w:tc>
        <w:tc>
          <w:tcPr>
            <w:tcW w:w="375" w:type="dxa"/>
            <w:vAlign w:val="center"/>
          </w:tcPr>
          <w:p w14:paraId="1E7A4955"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hint="eastAsia"/>
                <w:kern w:val="0"/>
                <w:sz w:val="15"/>
                <w:szCs w:val="15"/>
              </w:rPr>
              <w:t>96</w:t>
            </w:r>
          </w:p>
        </w:tc>
        <w:tc>
          <w:tcPr>
            <w:tcW w:w="374" w:type="dxa"/>
            <w:vAlign w:val="center"/>
          </w:tcPr>
          <w:p w14:paraId="545BF5A7"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66EBF536" w14:textId="77777777" w:rsidR="00807855" w:rsidRPr="00B83B9F" w:rsidRDefault="00807855" w:rsidP="00485D44">
            <w:pPr>
              <w:widowControl/>
              <w:spacing w:line="300" w:lineRule="exact"/>
              <w:jc w:val="center"/>
              <w:rPr>
                <w:rFonts w:eastAsia="宋体"/>
                <w:kern w:val="0"/>
                <w:sz w:val="15"/>
                <w:szCs w:val="15"/>
              </w:rPr>
            </w:pPr>
          </w:p>
        </w:tc>
        <w:tc>
          <w:tcPr>
            <w:tcW w:w="423" w:type="dxa"/>
            <w:vAlign w:val="center"/>
          </w:tcPr>
          <w:p w14:paraId="052B07E4" w14:textId="77777777" w:rsidR="00807855" w:rsidRPr="00B83B9F" w:rsidRDefault="00807855" w:rsidP="00485D44">
            <w:pPr>
              <w:widowControl/>
              <w:spacing w:line="300" w:lineRule="exact"/>
              <w:jc w:val="center"/>
              <w:rPr>
                <w:rFonts w:eastAsia="宋体"/>
                <w:kern w:val="0"/>
                <w:sz w:val="15"/>
                <w:szCs w:val="15"/>
              </w:rPr>
            </w:pPr>
          </w:p>
        </w:tc>
        <w:tc>
          <w:tcPr>
            <w:tcW w:w="460" w:type="dxa"/>
            <w:vAlign w:val="center"/>
          </w:tcPr>
          <w:p w14:paraId="5EDA5F30" w14:textId="77777777" w:rsidR="00807855" w:rsidRPr="00B83B9F" w:rsidRDefault="00807855" w:rsidP="00485D44">
            <w:pPr>
              <w:widowControl/>
              <w:spacing w:line="300" w:lineRule="exact"/>
              <w:jc w:val="center"/>
              <w:rPr>
                <w:rFonts w:eastAsia="宋体"/>
                <w:kern w:val="0"/>
                <w:sz w:val="15"/>
                <w:szCs w:val="15"/>
              </w:rPr>
            </w:pPr>
          </w:p>
        </w:tc>
        <w:tc>
          <w:tcPr>
            <w:tcW w:w="374" w:type="dxa"/>
            <w:vAlign w:val="center"/>
          </w:tcPr>
          <w:p w14:paraId="7A829877"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7F1FF9DF"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08C1EEE7" w14:textId="77777777" w:rsidR="00807855" w:rsidRPr="00B83B9F" w:rsidRDefault="00807855" w:rsidP="00485D44">
            <w:pPr>
              <w:widowControl/>
              <w:spacing w:line="300" w:lineRule="exact"/>
              <w:jc w:val="center"/>
              <w:rPr>
                <w:rFonts w:eastAsia="宋体"/>
                <w:kern w:val="0"/>
                <w:sz w:val="15"/>
                <w:szCs w:val="15"/>
              </w:rPr>
            </w:pPr>
            <w:r w:rsidRPr="00B83B9F">
              <w:rPr>
                <w:rFonts w:ascii="仿宋" w:eastAsia="仿宋" w:hAnsi="仿宋" w:cs="仿宋" w:hint="eastAsia"/>
                <w:kern w:val="0"/>
                <w:sz w:val="16"/>
                <w:szCs w:val="16"/>
              </w:rPr>
              <w:t>●</w:t>
            </w:r>
          </w:p>
        </w:tc>
        <w:tc>
          <w:tcPr>
            <w:tcW w:w="375" w:type="dxa"/>
            <w:vAlign w:val="center"/>
          </w:tcPr>
          <w:p w14:paraId="12F6D662"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228B2580"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4F2A664E"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28A3B121"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2ACEFCF5"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61CAFECC"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439DB000"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1375CC5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92BEA8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4D06814"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1A357B7E"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04DE85C3" w14:textId="77777777" w:rsidTr="00485D44">
        <w:trPr>
          <w:trHeight w:val="255"/>
          <w:jc w:val="center"/>
        </w:trPr>
        <w:tc>
          <w:tcPr>
            <w:tcW w:w="532" w:type="dxa"/>
            <w:vMerge/>
            <w:vAlign w:val="center"/>
          </w:tcPr>
          <w:p w14:paraId="7DF254F5"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54B23356"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53685FA7" w14:textId="77777777" w:rsidR="00807855" w:rsidRPr="00B83B9F" w:rsidRDefault="00807855" w:rsidP="00485D44">
            <w:pPr>
              <w:widowControl/>
              <w:spacing w:line="240" w:lineRule="atLeast"/>
              <w:jc w:val="center"/>
              <w:rPr>
                <w:kern w:val="0"/>
                <w:sz w:val="15"/>
                <w:szCs w:val="15"/>
              </w:rPr>
            </w:pPr>
            <w:r w:rsidRPr="00B83B9F">
              <w:rPr>
                <w:rFonts w:hint="eastAsia"/>
                <w:kern w:val="0"/>
                <w:sz w:val="15"/>
                <w:szCs w:val="15"/>
              </w:rPr>
              <w:t>100031020250</w:t>
            </w:r>
          </w:p>
        </w:tc>
        <w:tc>
          <w:tcPr>
            <w:tcW w:w="2136" w:type="dxa"/>
            <w:gridSpan w:val="3"/>
            <w:vAlign w:val="center"/>
          </w:tcPr>
          <w:p w14:paraId="662A7BB5" w14:textId="77777777" w:rsidR="00807855" w:rsidRPr="00B83B9F" w:rsidRDefault="00807855" w:rsidP="00485D44">
            <w:pPr>
              <w:spacing w:line="240" w:lineRule="exact"/>
              <w:ind w:firstLineChars="30" w:firstLine="48"/>
              <w:jc w:val="center"/>
              <w:rPr>
                <w:rFonts w:ascii="仿宋" w:eastAsia="仿宋" w:hAnsi="仿宋" w:cs="仿宋"/>
                <w:sz w:val="16"/>
                <w:szCs w:val="16"/>
              </w:rPr>
            </w:pPr>
            <w:r w:rsidRPr="00B83B9F">
              <w:rPr>
                <w:rFonts w:ascii="仿宋" w:eastAsia="仿宋" w:hAnsi="仿宋" w:cs="仿宋" w:hint="eastAsia"/>
                <w:sz w:val="16"/>
                <w:szCs w:val="16"/>
              </w:rPr>
              <w:t>基础日语</w:t>
            </w:r>
            <w:r w:rsidRPr="00B83B9F">
              <w:rPr>
                <w:rFonts w:ascii="仿宋" w:eastAsia="仿宋" w:hAnsi="仿宋" w:cs="仿宋"/>
                <w:sz w:val="16"/>
                <w:szCs w:val="16"/>
              </w:rPr>
              <w:t>B2</w:t>
            </w:r>
          </w:p>
        </w:tc>
        <w:tc>
          <w:tcPr>
            <w:tcW w:w="467" w:type="dxa"/>
            <w:vAlign w:val="center"/>
          </w:tcPr>
          <w:p w14:paraId="06D8BA21" w14:textId="77777777" w:rsidR="00807855" w:rsidRPr="00B83B9F" w:rsidRDefault="00807855" w:rsidP="00485D44">
            <w:pPr>
              <w:widowControl/>
              <w:spacing w:line="240" w:lineRule="exact"/>
              <w:ind w:leftChars="-18" w:left="-16" w:rightChars="-25" w:right="-70" w:hangingChars="21" w:hanging="34"/>
              <w:jc w:val="center"/>
              <w:rPr>
                <w:rFonts w:ascii="仿宋" w:eastAsia="仿宋" w:hAnsi="仿宋" w:cs="仿宋"/>
                <w:kern w:val="0"/>
                <w:sz w:val="16"/>
                <w:szCs w:val="16"/>
              </w:rPr>
            </w:pPr>
            <w:r w:rsidRPr="00B83B9F">
              <w:rPr>
                <w:rFonts w:ascii="仿宋" w:eastAsia="仿宋" w:hAnsi="仿宋" w:cs="仿宋"/>
                <w:kern w:val="0"/>
                <w:sz w:val="16"/>
                <w:szCs w:val="16"/>
              </w:rPr>
              <w:t>必修</w:t>
            </w:r>
          </w:p>
        </w:tc>
        <w:tc>
          <w:tcPr>
            <w:tcW w:w="435" w:type="dxa"/>
            <w:vAlign w:val="center"/>
          </w:tcPr>
          <w:p w14:paraId="436942A1"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kern w:val="0"/>
                <w:sz w:val="15"/>
                <w:szCs w:val="15"/>
              </w:rPr>
              <w:t>6</w:t>
            </w:r>
          </w:p>
        </w:tc>
        <w:tc>
          <w:tcPr>
            <w:tcW w:w="375" w:type="dxa"/>
            <w:vAlign w:val="center"/>
          </w:tcPr>
          <w:p w14:paraId="382DEEA2"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kern w:val="0"/>
                <w:sz w:val="15"/>
                <w:szCs w:val="15"/>
              </w:rPr>
              <w:t>96</w:t>
            </w:r>
          </w:p>
        </w:tc>
        <w:tc>
          <w:tcPr>
            <w:tcW w:w="374" w:type="dxa"/>
            <w:vAlign w:val="center"/>
          </w:tcPr>
          <w:p w14:paraId="55289604"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110FF724" w14:textId="77777777" w:rsidR="00807855" w:rsidRPr="00B83B9F" w:rsidRDefault="00807855" w:rsidP="00485D44">
            <w:pPr>
              <w:widowControl/>
              <w:spacing w:line="300" w:lineRule="exact"/>
              <w:jc w:val="center"/>
              <w:rPr>
                <w:rFonts w:eastAsia="宋体"/>
                <w:kern w:val="0"/>
                <w:sz w:val="15"/>
                <w:szCs w:val="15"/>
              </w:rPr>
            </w:pPr>
          </w:p>
        </w:tc>
        <w:tc>
          <w:tcPr>
            <w:tcW w:w="423" w:type="dxa"/>
            <w:vAlign w:val="center"/>
          </w:tcPr>
          <w:p w14:paraId="2C88D1D5" w14:textId="77777777" w:rsidR="00807855" w:rsidRPr="00B83B9F" w:rsidRDefault="00807855" w:rsidP="00485D44">
            <w:pPr>
              <w:widowControl/>
              <w:spacing w:line="300" w:lineRule="exact"/>
              <w:jc w:val="center"/>
              <w:rPr>
                <w:rFonts w:eastAsia="宋体"/>
                <w:kern w:val="0"/>
                <w:sz w:val="15"/>
                <w:szCs w:val="15"/>
              </w:rPr>
            </w:pPr>
          </w:p>
        </w:tc>
        <w:tc>
          <w:tcPr>
            <w:tcW w:w="460" w:type="dxa"/>
            <w:vAlign w:val="center"/>
          </w:tcPr>
          <w:p w14:paraId="17E6A33C" w14:textId="77777777" w:rsidR="00807855" w:rsidRPr="00B83B9F" w:rsidRDefault="00807855" w:rsidP="00485D44">
            <w:pPr>
              <w:widowControl/>
              <w:spacing w:line="300" w:lineRule="exact"/>
              <w:jc w:val="center"/>
              <w:rPr>
                <w:rFonts w:eastAsia="宋体"/>
                <w:kern w:val="0"/>
                <w:sz w:val="15"/>
                <w:szCs w:val="15"/>
              </w:rPr>
            </w:pPr>
          </w:p>
        </w:tc>
        <w:tc>
          <w:tcPr>
            <w:tcW w:w="374" w:type="dxa"/>
            <w:vAlign w:val="center"/>
          </w:tcPr>
          <w:p w14:paraId="0610F9E2"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544F18B6"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7973CE23"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6AB8149D" w14:textId="77777777" w:rsidR="00807855" w:rsidRPr="00B83B9F" w:rsidRDefault="00807855" w:rsidP="00485D44">
            <w:pPr>
              <w:widowControl/>
              <w:spacing w:line="300" w:lineRule="exact"/>
              <w:jc w:val="center"/>
              <w:rPr>
                <w:rFonts w:eastAsia="宋体"/>
                <w:kern w:val="0"/>
                <w:sz w:val="15"/>
                <w:szCs w:val="15"/>
              </w:rPr>
            </w:pPr>
            <w:r w:rsidRPr="00B83B9F">
              <w:rPr>
                <w:rFonts w:ascii="仿宋" w:eastAsia="仿宋" w:hAnsi="仿宋" w:cs="仿宋" w:hint="eastAsia"/>
                <w:kern w:val="0"/>
                <w:sz w:val="16"/>
                <w:szCs w:val="16"/>
              </w:rPr>
              <w:t>●</w:t>
            </w:r>
          </w:p>
        </w:tc>
        <w:tc>
          <w:tcPr>
            <w:tcW w:w="375" w:type="dxa"/>
            <w:vAlign w:val="center"/>
          </w:tcPr>
          <w:p w14:paraId="32FBCDA3"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010CB0B3"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5EE36545"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54B0E248"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20E5BDC6"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28AE11B3"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38E9BF6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A6138F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ED37EC5"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12B3555D"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71D0151A" w14:textId="77777777" w:rsidTr="00485D44">
        <w:trPr>
          <w:trHeight w:val="255"/>
          <w:jc w:val="center"/>
        </w:trPr>
        <w:tc>
          <w:tcPr>
            <w:tcW w:w="532" w:type="dxa"/>
            <w:vMerge/>
            <w:vAlign w:val="center"/>
          </w:tcPr>
          <w:p w14:paraId="67BE4D6C"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0AAD224C"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2F096CF7" w14:textId="77777777" w:rsidR="00807855" w:rsidRPr="00B83B9F" w:rsidRDefault="00807855" w:rsidP="00485D44">
            <w:pPr>
              <w:widowControl/>
              <w:spacing w:line="240" w:lineRule="atLeast"/>
              <w:jc w:val="center"/>
              <w:rPr>
                <w:kern w:val="0"/>
                <w:sz w:val="15"/>
                <w:szCs w:val="15"/>
              </w:rPr>
            </w:pPr>
            <w:r w:rsidRPr="00B83B9F">
              <w:rPr>
                <w:rFonts w:hint="eastAsia"/>
                <w:kern w:val="0"/>
                <w:sz w:val="15"/>
                <w:szCs w:val="15"/>
              </w:rPr>
              <w:t>100031020260</w:t>
            </w:r>
          </w:p>
        </w:tc>
        <w:tc>
          <w:tcPr>
            <w:tcW w:w="2136" w:type="dxa"/>
            <w:gridSpan w:val="3"/>
            <w:vAlign w:val="center"/>
          </w:tcPr>
          <w:p w14:paraId="17A611C8" w14:textId="77777777" w:rsidR="00807855" w:rsidRPr="00B83B9F" w:rsidRDefault="00807855" w:rsidP="00485D44">
            <w:pPr>
              <w:spacing w:line="240" w:lineRule="exact"/>
              <w:ind w:firstLineChars="30" w:firstLine="48"/>
              <w:jc w:val="center"/>
              <w:rPr>
                <w:rFonts w:ascii="仿宋" w:eastAsia="仿宋" w:hAnsi="仿宋" w:cs="仿宋"/>
                <w:sz w:val="16"/>
                <w:szCs w:val="16"/>
              </w:rPr>
            </w:pPr>
            <w:r w:rsidRPr="00B83B9F">
              <w:rPr>
                <w:rFonts w:ascii="仿宋" w:eastAsia="仿宋" w:hAnsi="仿宋" w:cs="仿宋" w:hint="eastAsia"/>
                <w:sz w:val="16"/>
                <w:szCs w:val="16"/>
              </w:rPr>
              <w:t>基础日语</w:t>
            </w:r>
            <w:r w:rsidRPr="00B83B9F">
              <w:rPr>
                <w:rFonts w:ascii="仿宋" w:eastAsia="仿宋" w:hAnsi="仿宋" w:cs="仿宋"/>
                <w:sz w:val="16"/>
                <w:szCs w:val="16"/>
              </w:rPr>
              <w:t>B3</w:t>
            </w:r>
          </w:p>
        </w:tc>
        <w:tc>
          <w:tcPr>
            <w:tcW w:w="467" w:type="dxa"/>
            <w:vAlign w:val="center"/>
          </w:tcPr>
          <w:p w14:paraId="5904D529" w14:textId="77777777" w:rsidR="00807855" w:rsidRPr="00B83B9F" w:rsidRDefault="00807855" w:rsidP="00485D44">
            <w:pPr>
              <w:widowControl/>
              <w:spacing w:line="240" w:lineRule="exact"/>
              <w:ind w:leftChars="-18" w:left="-16" w:rightChars="-25" w:right="-70" w:hangingChars="21" w:hanging="34"/>
              <w:jc w:val="center"/>
              <w:rPr>
                <w:rFonts w:ascii="仿宋" w:eastAsia="仿宋" w:hAnsi="仿宋" w:cs="仿宋"/>
                <w:kern w:val="0"/>
                <w:sz w:val="16"/>
                <w:szCs w:val="16"/>
              </w:rPr>
            </w:pPr>
            <w:r w:rsidRPr="00B83B9F">
              <w:rPr>
                <w:rFonts w:ascii="仿宋" w:eastAsia="仿宋" w:hAnsi="仿宋" w:cs="仿宋"/>
                <w:kern w:val="0"/>
                <w:sz w:val="16"/>
                <w:szCs w:val="16"/>
              </w:rPr>
              <w:t>必修</w:t>
            </w:r>
          </w:p>
        </w:tc>
        <w:tc>
          <w:tcPr>
            <w:tcW w:w="435" w:type="dxa"/>
            <w:vAlign w:val="center"/>
          </w:tcPr>
          <w:p w14:paraId="297265E1"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kern w:val="0"/>
                <w:sz w:val="15"/>
                <w:szCs w:val="15"/>
              </w:rPr>
              <w:t>5</w:t>
            </w:r>
          </w:p>
        </w:tc>
        <w:tc>
          <w:tcPr>
            <w:tcW w:w="375" w:type="dxa"/>
            <w:vAlign w:val="center"/>
          </w:tcPr>
          <w:p w14:paraId="24BB365E"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kern w:val="0"/>
                <w:sz w:val="15"/>
                <w:szCs w:val="15"/>
              </w:rPr>
              <w:t>80</w:t>
            </w:r>
          </w:p>
        </w:tc>
        <w:tc>
          <w:tcPr>
            <w:tcW w:w="374" w:type="dxa"/>
            <w:vAlign w:val="center"/>
          </w:tcPr>
          <w:p w14:paraId="3D216E85"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4699AAE6" w14:textId="77777777" w:rsidR="00807855" w:rsidRPr="00B83B9F" w:rsidRDefault="00807855" w:rsidP="00485D44">
            <w:pPr>
              <w:widowControl/>
              <w:spacing w:line="300" w:lineRule="exact"/>
              <w:jc w:val="center"/>
              <w:rPr>
                <w:rFonts w:eastAsia="宋体"/>
                <w:kern w:val="0"/>
                <w:sz w:val="15"/>
                <w:szCs w:val="15"/>
              </w:rPr>
            </w:pPr>
          </w:p>
        </w:tc>
        <w:tc>
          <w:tcPr>
            <w:tcW w:w="423" w:type="dxa"/>
            <w:vAlign w:val="center"/>
          </w:tcPr>
          <w:p w14:paraId="103E1771" w14:textId="77777777" w:rsidR="00807855" w:rsidRPr="00B83B9F" w:rsidRDefault="00807855" w:rsidP="00485D44">
            <w:pPr>
              <w:widowControl/>
              <w:spacing w:line="300" w:lineRule="exact"/>
              <w:jc w:val="center"/>
              <w:rPr>
                <w:rFonts w:eastAsia="宋体"/>
                <w:kern w:val="0"/>
                <w:sz w:val="15"/>
                <w:szCs w:val="15"/>
              </w:rPr>
            </w:pPr>
          </w:p>
        </w:tc>
        <w:tc>
          <w:tcPr>
            <w:tcW w:w="460" w:type="dxa"/>
            <w:vAlign w:val="center"/>
          </w:tcPr>
          <w:p w14:paraId="39161461" w14:textId="77777777" w:rsidR="00807855" w:rsidRPr="00B83B9F" w:rsidRDefault="00807855" w:rsidP="00485D44">
            <w:pPr>
              <w:widowControl/>
              <w:spacing w:line="300" w:lineRule="exact"/>
              <w:jc w:val="center"/>
              <w:rPr>
                <w:rFonts w:eastAsia="宋体"/>
                <w:kern w:val="0"/>
                <w:sz w:val="15"/>
                <w:szCs w:val="15"/>
              </w:rPr>
            </w:pPr>
          </w:p>
        </w:tc>
        <w:tc>
          <w:tcPr>
            <w:tcW w:w="374" w:type="dxa"/>
            <w:vAlign w:val="center"/>
          </w:tcPr>
          <w:p w14:paraId="1F18AE46"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10E26F86"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59DD3514"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164A3276"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377E8573"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0BD2698B" w14:textId="77777777" w:rsidR="00807855" w:rsidRPr="00B83B9F" w:rsidRDefault="00807855" w:rsidP="00485D44">
            <w:pPr>
              <w:widowControl/>
              <w:spacing w:line="300" w:lineRule="exact"/>
              <w:jc w:val="center"/>
              <w:rPr>
                <w:rFonts w:eastAsia="宋体"/>
                <w:kern w:val="0"/>
                <w:sz w:val="15"/>
                <w:szCs w:val="15"/>
              </w:rPr>
            </w:pPr>
            <w:r w:rsidRPr="00B83B9F">
              <w:rPr>
                <w:rFonts w:ascii="仿宋" w:eastAsia="仿宋" w:hAnsi="仿宋" w:cs="仿宋" w:hint="eastAsia"/>
                <w:kern w:val="0"/>
                <w:sz w:val="16"/>
                <w:szCs w:val="16"/>
              </w:rPr>
              <w:t>●</w:t>
            </w:r>
          </w:p>
        </w:tc>
        <w:tc>
          <w:tcPr>
            <w:tcW w:w="375" w:type="dxa"/>
            <w:vAlign w:val="center"/>
          </w:tcPr>
          <w:p w14:paraId="2227A807"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6665E6AA"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6E4EE497"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63A47714"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37792EC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F04737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8CD8627"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6FA0404F"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188623B7" w14:textId="77777777" w:rsidTr="00485D44">
        <w:trPr>
          <w:trHeight w:val="255"/>
          <w:jc w:val="center"/>
        </w:trPr>
        <w:tc>
          <w:tcPr>
            <w:tcW w:w="532" w:type="dxa"/>
            <w:vMerge/>
            <w:vAlign w:val="center"/>
          </w:tcPr>
          <w:p w14:paraId="56C670C4"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15E105D1"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74A8EB01" w14:textId="77777777" w:rsidR="00807855" w:rsidRPr="00B83B9F" w:rsidRDefault="00807855" w:rsidP="00485D44">
            <w:pPr>
              <w:widowControl/>
              <w:spacing w:line="240" w:lineRule="atLeast"/>
              <w:jc w:val="center"/>
              <w:rPr>
                <w:kern w:val="0"/>
                <w:sz w:val="15"/>
                <w:szCs w:val="15"/>
              </w:rPr>
            </w:pPr>
            <w:r w:rsidRPr="00B83B9F">
              <w:rPr>
                <w:rFonts w:hint="eastAsia"/>
                <w:kern w:val="0"/>
                <w:sz w:val="15"/>
                <w:szCs w:val="15"/>
              </w:rPr>
              <w:t>100031020270</w:t>
            </w:r>
          </w:p>
        </w:tc>
        <w:tc>
          <w:tcPr>
            <w:tcW w:w="2136" w:type="dxa"/>
            <w:gridSpan w:val="3"/>
            <w:vAlign w:val="center"/>
          </w:tcPr>
          <w:p w14:paraId="0F4C7B87" w14:textId="77777777" w:rsidR="00807855" w:rsidRPr="00B83B9F" w:rsidRDefault="00807855" w:rsidP="00485D44">
            <w:pPr>
              <w:spacing w:line="240" w:lineRule="exact"/>
              <w:ind w:firstLineChars="30" w:firstLine="48"/>
              <w:jc w:val="center"/>
              <w:rPr>
                <w:rFonts w:ascii="仿宋" w:eastAsia="仿宋" w:hAnsi="仿宋" w:cs="仿宋"/>
                <w:sz w:val="16"/>
                <w:szCs w:val="16"/>
              </w:rPr>
            </w:pPr>
            <w:r w:rsidRPr="00B83B9F">
              <w:rPr>
                <w:rFonts w:ascii="仿宋" w:eastAsia="仿宋" w:hAnsi="仿宋" w:cs="仿宋" w:hint="eastAsia"/>
                <w:sz w:val="16"/>
                <w:szCs w:val="16"/>
              </w:rPr>
              <w:t>基础日语</w:t>
            </w:r>
            <w:r w:rsidRPr="00B83B9F">
              <w:rPr>
                <w:rFonts w:ascii="仿宋" w:eastAsia="仿宋" w:hAnsi="仿宋" w:cs="仿宋"/>
                <w:sz w:val="16"/>
                <w:szCs w:val="16"/>
              </w:rPr>
              <w:t>B4</w:t>
            </w:r>
          </w:p>
        </w:tc>
        <w:tc>
          <w:tcPr>
            <w:tcW w:w="467" w:type="dxa"/>
            <w:vAlign w:val="center"/>
          </w:tcPr>
          <w:p w14:paraId="042BAEC2" w14:textId="77777777" w:rsidR="00807855" w:rsidRPr="00B83B9F" w:rsidRDefault="00807855" w:rsidP="00485D44">
            <w:pPr>
              <w:widowControl/>
              <w:spacing w:line="240" w:lineRule="exact"/>
              <w:ind w:leftChars="-18" w:left="-16" w:rightChars="-25" w:right="-70" w:hangingChars="21" w:hanging="34"/>
              <w:jc w:val="center"/>
              <w:rPr>
                <w:rFonts w:ascii="仿宋" w:eastAsia="仿宋" w:hAnsi="仿宋" w:cs="仿宋"/>
                <w:kern w:val="0"/>
                <w:sz w:val="16"/>
                <w:szCs w:val="16"/>
              </w:rPr>
            </w:pPr>
            <w:r w:rsidRPr="00B83B9F">
              <w:rPr>
                <w:rFonts w:ascii="仿宋" w:eastAsia="仿宋" w:hAnsi="仿宋" w:cs="仿宋"/>
                <w:kern w:val="0"/>
                <w:sz w:val="16"/>
                <w:szCs w:val="16"/>
              </w:rPr>
              <w:t>必修</w:t>
            </w:r>
          </w:p>
        </w:tc>
        <w:tc>
          <w:tcPr>
            <w:tcW w:w="435" w:type="dxa"/>
            <w:vAlign w:val="center"/>
          </w:tcPr>
          <w:p w14:paraId="1ADBEB3F"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kern w:val="0"/>
                <w:sz w:val="15"/>
                <w:szCs w:val="15"/>
              </w:rPr>
              <w:t>5</w:t>
            </w:r>
          </w:p>
        </w:tc>
        <w:tc>
          <w:tcPr>
            <w:tcW w:w="375" w:type="dxa"/>
            <w:vAlign w:val="center"/>
          </w:tcPr>
          <w:p w14:paraId="01DC8E28"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kern w:val="0"/>
                <w:sz w:val="15"/>
                <w:szCs w:val="15"/>
              </w:rPr>
              <w:t>80</w:t>
            </w:r>
          </w:p>
        </w:tc>
        <w:tc>
          <w:tcPr>
            <w:tcW w:w="374" w:type="dxa"/>
            <w:vAlign w:val="center"/>
          </w:tcPr>
          <w:p w14:paraId="054645D7"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73F1EA26" w14:textId="77777777" w:rsidR="00807855" w:rsidRPr="00B83B9F" w:rsidRDefault="00807855" w:rsidP="00485D44">
            <w:pPr>
              <w:widowControl/>
              <w:spacing w:line="300" w:lineRule="exact"/>
              <w:jc w:val="center"/>
              <w:rPr>
                <w:rFonts w:eastAsia="宋体"/>
                <w:kern w:val="0"/>
                <w:sz w:val="15"/>
                <w:szCs w:val="15"/>
              </w:rPr>
            </w:pPr>
          </w:p>
        </w:tc>
        <w:tc>
          <w:tcPr>
            <w:tcW w:w="423" w:type="dxa"/>
            <w:vAlign w:val="center"/>
          </w:tcPr>
          <w:p w14:paraId="22B0A89C" w14:textId="77777777" w:rsidR="00807855" w:rsidRPr="00B83B9F" w:rsidRDefault="00807855" w:rsidP="00485D44">
            <w:pPr>
              <w:widowControl/>
              <w:spacing w:line="300" w:lineRule="exact"/>
              <w:jc w:val="center"/>
              <w:rPr>
                <w:rFonts w:eastAsia="宋体"/>
                <w:kern w:val="0"/>
                <w:sz w:val="15"/>
                <w:szCs w:val="15"/>
              </w:rPr>
            </w:pPr>
          </w:p>
        </w:tc>
        <w:tc>
          <w:tcPr>
            <w:tcW w:w="460" w:type="dxa"/>
            <w:vAlign w:val="center"/>
          </w:tcPr>
          <w:p w14:paraId="6E413A1E" w14:textId="77777777" w:rsidR="00807855" w:rsidRPr="00B83B9F" w:rsidRDefault="00807855" w:rsidP="00485D44">
            <w:pPr>
              <w:widowControl/>
              <w:spacing w:line="300" w:lineRule="exact"/>
              <w:jc w:val="center"/>
              <w:rPr>
                <w:rFonts w:eastAsia="宋体"/>
                <w:kern w:val="0"/>
                <w:sz w:val="15"/>
                <w:szCs w:val="15"/>
              </w:rPr>
            </w:pPr>
          </w:p>
        </w:tc>
        <w:tc>
          <w:tcPr>
            <w:tcW w:w="374" w:type="dxa"/>
            <w:vAlign w:val="center"/>
          </w:tcPr>
          <w:p w14:paraId="575F7BBF"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051B2921"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7E058930"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356CEB1A"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2E84173E"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1C7C745A"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6D885777" w14:textId="77777777" w:rsidR="00807855" w:rsidRPr="00B83B9F" w:rsidRDefault="00807855" w:rsidP="00485D44">
            <w:pPr>
              <w:widowControl/>
              <w:spacing w:line="300" w:lineRule="exact"/>
              <w:jc w:val="center"/>
              <w:rPr>
                <w:rFonts w:eastAsia="宋体"/>
                <w:kern w:val="0"/>
                <w:sz w:val="15"/>
                <w:szCs w:val="15"/>
              </w:rPr>
            </w:pPr>
            <w:r w:rsidRPr="00B83B9F">
              <w:rPr>
                <w:rFonts w:ascii="仿宋" w:eastAsia="仿宋" w:hAnsi="仿宋" w:cs="仿宋" w:hint="eastAsia"/>
                <w:kern w:val="0"/>
                <w:sz w:val="16"/>
                <w:szCs w:val="16"/>
              </w:rPr>
              <w:t>●</w:t>
            </w:r>
          </w:p>
        </w:tc>
        <w:tc>
          <w:tcPr>
            <w:tcW w:w="375" w:type="dxa"/>
            <w:vAlign w:val="center"/>
          </w:tcPr>
          <w:p w14:paraId="229067F8"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18F152C3"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7D00C91F"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223092A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C76521A"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23895F3"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6FDD5155"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2A0F2A77" w14:textId="77777777" w:rsidTr="00485D44">
        <w:trPr>
          <w:trHeight w:val="255"/>
          <w:jc w:val="center"/>
        </w:trPr>
        <w:tc>
          <w:tcPr>
            <w:tcW w:w="532" w:type="dxa"/>
            <w:vMerge/>
            <w:vAlign w:val="center"/>
          </w:tcPr>
          <w:p w14:paraId="6D14E471"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558CAF65"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1131A8B6" w14:textId="77777777" w:rsidR="00807855" w:rsidRPr="00B83B9F" w:rsidRDefault="00807855" w:rsidP="00485D44">
            <w:pPr>
              <w:widowControl/>
              <w:spacing w:line="240" w:lineRule="atLeast"/>
              <w:jc w:val="center"/>
              <w:rPr>
                <w:kern w:val="0"/>
                <w:sz w:val="15"/>
                <w:szCs w:val="15"/>
              </w:rPr>
            </w:pPr>
            <w:r w:rsidRPr="00B83B9F">
              <w:rPr>
                <w:rFonts w:hint="eastAsia"/>
                <w:kern w:val="0"/>
                <w:sz w:val="15"/>
                <w:szCs w:val="15"/>
              </w:rPr>
              <w:t>100031020350</w:t>
            </w:r>
          </w:p>
        </w:tc>
        <w:tc>
          <w:tcPr>
            <w:tcW w:w="2136" w:type="dxa"/>
            <w:gridSpan w:val="3"/>
            <w:vAlign w:val="center"/>
          </w:tcPr>
          <w:p w14:paraId="3921FAA0" w14:textId="77777777" w:rsidR="00807855" w:rsidRPr="00B83B9F" w:rsidRDefault="00807855" w:rsidP="00485D44">
            <w:pPr>
              <w:spacing w:line="240" w:lineRule="exact"/>
              <w:ind w:firstLineChars="30" w:firstLine="48"/>
              <w:jc w:val="center"/>
              <w:rPr>
                <w:rFonts w:ascii="仿宋" w:eastAsia="仿宋" w:hAnsi="仿宋" w:cs="仿宋"/>
                <w:sz w:val="16"/>
                <w:szCs w:val="16"/>
              </w:rPr>
            </w:pPr>
            <w:r w:rsidRPr="00B83B9F">
              <w:rPr>
                <w:rFonts w:ascii="仿宋" w:eastAsia="仿宋" w:hAnsi="仿宋" w:cs="仿宋"/>
                <w:sz w:val="16"/>
                <w:szCs w:val="16"/>
              </w:rPr>
              <w:t>日语视听</w:t>
            </w:r>
            <w:r w:rsidRPr="00B83B9F">
              <w:rPr>
                <w:rFonts w:ascii="仿宋" w:eastAsia="仿宋" w:hAnsi="仿宋" w:cs="仿宋" w:hint="eastAsia"/>
                <w:sz w:val="16"/>
                <w:szCs w:val="16"/>
              </w:rPr>
              <w:t>说</w:t>
            </w:r>
            <w:r w:rsidRPr="00B83B9F">
              <w:rPr>
                <w:rFonts w:ascii="仿宋" w:eastAsia="仿宋" w:hAnsi="仿宋" w:cs="仿宋"/>
                <w:sz w:val="16"/>
                <w:szCs w:val="16"/>
              </w:rPr>
              <w:t>B1</w:t>
            </w:r>
          </w:p>
        </w:tc>
        <w:tc>
          <w:tcPr>
            <w:tcW w:w="467" w:type="dxa"/>
            <w:vAlign w:val="center"/>
          </w:tcPr>
          <w:p w14:paraId="6798A1EA" w14:textId="77777777" w:rsidR="00807855" w:rsidRPr="00B83B9F" w:rsidRDefault="00807855" w:rsidP="00485D44">
            <w:pPr>
              <w:widowControl/>
              <w:spacing w:line="240" w:lineRule="exact"/>
              <w:ind w:leftChars="-18" w:left="-16" w:rightChars="-25" w:right="-70" w:hangingChars="21" w:hanging="34"/>
              <w:jc w:val="center"/>
              <w:rPr>
                <w:rFonts w:ascii="仿宋" w:eastAsia="仿宋" w:hAnsi="仿宋" w:cs="仿宋"/>
                <w:kern w:val="0"/>
                <w:sz w:val="16"/>
                <w:szCs w:val="16"/>
              </w:rPr>
            </w:pPr>
            <w:r w:rsidRPr="00B83B9F">
              <w:rPr>
                <w:rFonts w:ascii="仿宋" w:eastAsia="仿宋" w:hAnsi="仿宋" w:cs="仿宋"/>
                <w:kern w:val="0"/>
                <w:sz w:val="16"/>
                <w:szCs w:val="16"/>
              </w:rPr>
              <w:t>必修</w:t>
            </w:r>
          </w:p>
        </w:tc>
        <w:tc>
          <w:tcPr>
            <w:tcW w:w="435" w:type="dxa"/>
            <w:vAlign w:val="center"/>
          </w:tcPr>
          <w:p w14:paraId="65888D62"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kern w:val="0"/>
                <w:sz w:val="15"/>
                <w:szCs w:val="15"/>
              </w:rPr>
              <w:t>2</w:t>
            </w:r>
          </w:p>
        </w:tc>
        <w:tc>
          <w:tcPr>
            <w:tcW w:w="375" w:type="dxa"/>
            <w:vAlign w:val="center"/>
          </w:tcPr>
          <w:p w14:paraId="42A4E0B6"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kern w:val="0"/>
                <w:sz w:val="15"/>
                <w:szCs w:val="15"/>
              </w:rPr>
              <w:t>32</w:t>
            </w:r>
          </w:p>
        </w:tc>
        <w:tc>
          <w:tcPr>
            <w:tcW w:w="374" w:type="dxa"/>
            <w:vAlign w:val="center"/>
          </w:tcPr>
          <w:p w14:paraId="4A4D867A"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1B2CC06D" w14:textId="77777777" w:rsidR="00807855" w:rsidRPr="00B83B9F" w:rsidRDefault="00807855" w:rsidP="00485D44">
            <w:pPr>
              <w:widowControl/>
              <w:spacing w:line="300" w:lineRule="exact"/>
              <w:jc w:val="center"/>
              <w:rPr>
                <w:rFonts w:eastAsia="宋体"/>
                <w:kern w:val="0"/>
                <w:sz w:val="15"/>
                <w:szCs w:val="15"/>
              </w:rPr>
            </w:pPr>
          </w:p>
        </w:tc>
        <w:tc>
          <w:tcPr>
            <w:tcW w:w="423" w:type="dxa"/>
            <w:vAlign w:val="center"/>
          </w:tcPr>
          <w:p w14:paraId="1EDEE1BA" w14:textId="77777777" w:rsidR="00807855" w:rsidRPr="00B83B9F" w:rsidRDefault="00807855" w:rsidP="00485D44">
            <w:pPr>
              <w:widowControl/>
              <w:spacing w:line="300" w:lineRule="exact"/>
              <w:jc w:val="center"/>
              <w:rPr>
                <w:rFonts w:eastAsia="宋体"/>
                <w:kern w:val="0"/>
                <w:sz w:val="15"/>
                <w:szCs w:val="15"/>
              </w:rPr>
            </w:pPr>
          </w:p>
        </w:tc>
        <w:tc>
          <w:tcPr>
            <w:tcW w:w="460" w:type="dxa"/>
            <w:vAlign w:val="center"/>
          </w:tcPr>
          <w:p w14:paraId="67866506" w14:textId="77777777" w:rsidR="00807855" w:rsidRPr="00B83B9F" w:rsidRDefault="00807855" w:rsidP="00485D44">
            <w:pPr>
              <w:widowControl/>
              <w:spacing w:line="300" w:lineRule="exact"/>
              <w:jc w:val="center"/>
              <w:rPr>
                <w:rFonts w:eastAsia="宋体"/>
                <w:kern w:val="0"/>
                <w:sz w:val="15"/>
                <w:szCs w:val="15"/>
              </w:rPr>
            </w:pPr>
          </w:p>
        </w:tc>
        <w:tc>
          <w:tcPr>
            <w:tcW w:w="374" w:type="dxa"/>
            <w:vAlign w:val="center"/>
          </w:tcPr>
          <w:p w14:paraId="29DE89D2"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595A13AE"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6FB1E49B"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169C0BD1" w14:textId="77777777" w:rsidR="00807855" w:rsidRPr="00B83B9F" w:rsidRDefault="00807855" w:rsidP="00485D44">
            <w:pPr>
              <w:widowControl/>
              <w:spacing w:line="300" w:lineRule="exact"/>
              <w:jc w:val="center"/>
              <w:rPr>
                <w:rFonts w:eastAsia="宋体"/>
                <w:kern w:val="0"/>
                <w:sz w:val="15"/>
                <w:szCs w:val="15"/>
              </w:rPr>
            </w:pPr>
            <w:r w:rsidRPr="00B83B9F">
              <w:rPr>
                <w:rFonts w:ascii="仿宋" w:eastAsia="仿宋" w:hAnsi="仿宋" w:cs="仿宋" w:hint="eastAsia"/>
                <w:kern w:val="0"/>
                <w:sz w:val="16"/>
                <w:szCs w:val="16"/>
              </w:rPr>
              <w:t>●</w:t>
            </w:r>
          </w:p>
        </w:tc>
        <w:tc>
          <w:tcPr>
            <w:tcW w:w="375" w:type="dxa"/>
            <w:vAlign w:val="center"/>
          </w:tcPr>
          <w:p w14:paraId="7B7E0DFD"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2DEBA48A"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4413FEE6"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4E26A34F"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3B53DACD"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1AFDC0CB"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13D9E8D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9C54ED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16DD7A3"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3DF639AB"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75912C31" w14:textId="77777777" w:rsidTr="00485D44">
        <w:trPr>
          <w:trHeight w:val="255"/>
          <w:jc w:val="center"/>
        </w:trPr>
        <w:tc>
          <w:tcPr>
            <w:tcW w:w="532" w:type="dxa"/>
            <w:vMerge/>
            <w:vAlign w:val="center"/>
          </w:tcPr>
          <w:p w14:paraId="22DCECCD"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10753896"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7C088A3C" w14:textId="77777777" w:rsidR="00807855" w:rsidRPr="00B83B9F" w:rsidRDefault="00807855" w:rsidP="00485D44">
            <w:pPr>
              <w:widowControl/>
              <w:spacing w:line="240" w:lineRule="atLeast"/>
              <w:jc w:val="center"/>
              <w:rPr>
                <w:kern w:val="0"/>
                <w:sz w:val="15"/>
                <w:szCs w:val="15"/>
              </w:rPr>
            </w:pPr>
            <w:r w:rsidRPr="00B83B9F">
              <w:rPr>
                <w:rFonts w:hint="eastAsia"/>
                <w:kern w:val="0"/>
                <w:sz w:val="15"/>
                <w:szCs w:val="15"/>
              </w:rPr>
              <w:t>100031020360</w:t>
            </w:r>
          </w:p>
        </w:tc>
        <w:tc>
          <w:tcPr>
            <w:tcW w:w="2136" w:type="dxa"/>
            <w:gridSpan w:val="3"/>
            <w:vAlign w:val="center"/>
          </w:tcPr>
          <w:p w14:paraId="6EAC2564" w14:textId="77777777" w:rsidR="00807855" w:rsidRPr="00B83B9F" w:rsidRDefault="00807855" w:rsidP="00485D44">
            <w:pPr>
              <w:spacing w:line="240" w:lineRule="exact"/>
              <w:ind w:firstLineChars="30" w:firstLine="48"/>
              <w:jc w:val="center"/>
              <w:rPr>
                <w:rFonts w:ascii="仿宋" w:eastAsia="仿宋" w:hAnsi="仿宋" w:cs="仿宋"/>
                <w:sz w:val="16"/>
                <w:szCs w:val="16"/>
              </w:rPr>
            </w:pPr>
            <w:r w:rsidRPr="00B83B9F">
              <w:rPr>
                <w:rFonts w:ascii="仿宋" w:eastAsia="仿宋" w:hAnsi="仿宋" w:cs="仿宋"/>
                <w:sz w:val="16"/>
                <w:szCs w:val="16"/>
              </w:rPr>
              <w:t>日语视听</w:t>
            </w:r>
            <w:r w:rsidRPr="00B83B9F">
              <w:rPr>
                <w:rFonts w:ascii="仿宋" w:eastAsia="仿宋" w:hAnsi="仿宋" w:cs="仿宋" w:hint="eastAsia"/>
                <w:sz w:val="16"/>
                <w:szCs w:val="16"/>
              </w:rPr>
              <w:t>说</w:t>
            </w:r>
            <w:r w:rsidRPr="00B83B9F">
              <w:rPr>
                <w:rFonts w:ascii="仿宋" w:eastAsia="仿宋" w:hAnsi="仿宋" w:cs="仿宋"/>
                <w:sz w:val="16"/>
                <w:szCs w:val="16"/>
              </w:rPr>
              <w:t>B2</w:t>
            </w:r>
          </w:p>
        </w:tc>
        <w:tc>
          <w:tcPr>
            <w:tcW w:w="467" w:type="dxa"/>
            <w:vAlign w:val="center"/>
          </w:tcPr>
          <w:p w14:paraId="5D23686F" w14:textId="77777777" w:rsidR="00807855" w:rsidRPr="00B83B9F" w:rsidRDefault="00807855" w:rsidP="00485D44">
            <w:pPr>
              <w:widowControl/>
              <w:spacing w:line="240" w:lineRule="exact"/>
              <w:ind w:leftChars="-18" w:left="-16" w:rightChars="-25" w:right="-70" w:hangingChars="21" w:hanging="34"/>
              <w:jc w:val="center"/>
              <w:rPr>
                <w:rFonts w:ascii="仿宋" w:eastAsia="仿宋" w:hAnsi="仿宋" w:cs="仿宋"/>
                <w:kern w:val="0"/>
                <w:sz w:val="16"/>
                <w:szCs w:val="16"/>
              </w:rPr>
            </w:pPr>
            <w:r w:rsidRPr="00B83B9F">
              <w:rPr>
                <w:rFonts w:ascii="仿宋" w:eastAsia="仿宋" w:hAnsi="仿宋" w:cs="仿宋"/>
                <w:kern w:val="0"/>
                <w:sz w:val="16"/>
                <w:szCs w:val="16"/>
              </w:rPr>
              <w:t>必修</w:t>
            </w:r>
          </w:p>
        </w:tc>
        <w:tc>
          <w:tcPr>
            <w:tcW w:w="435" w:type="dxa"/>
            <w:vAlign w:val="center"/>
          </w:tcPr>
          <w:p w14:paraId="326A54F3"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kern w:val="0"/>
                <w:sz w:val="15"/>
                <w:szCs w:val="15"/>
              </w:rPr>
              <w:t>2</w:t>
            </w:r>
          </w:p>
        </w:tc>
        <w:tc>
          <w:tcPr>
            <w:tcW w:w="375" w:type="dxa"/>
            <w:vAlign w:val="center"/>
          </w:tcPr>
          <w:p w14:paraId="3449B3F6"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kern w:val="0"/>
                <w:sz w:val="15"/>
                <w:szCs w:val="15"/>
              </w:rPr>
              <w:t>32</w:t>
            </w:r>
          </w:p>
        </w:tc>
        <w:tc>
          <w:tcPr>
            <w:tcW w:w="374" w:type="dxa"/>
            <w:vAlign w:val="center"/>
          </w:tcPr>
          <w:p w14:paraId="0A89BB5D"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60E58DD7" w14:textId="77777777" w:rsidR="00807855" w:rsidRPr="00B83B9F" w:rsidRDefault="00807855" w:rsidP="00485D44">
            <w:pPr>
              <w:widowControl/>
              <w:spacing w:line="300" w:lineRule="exact"/>
              <w:jc w:val="center"/>
              <w:rPr>
                <w:rFonts w:eastAsia="宋体"/>
                <w:kern w:val="0"/>
                <w:sz w:val="15"/>
                <w:szCs w:val="15"/>
              </w:rPr>
            </w:pPr>
          </w:p>
        </w:tc>
        <w:tc>
          <w:tcPr>
            <w:tcW w:w="423" w:type="dxa"/>
            <w:vAlign w:val="center"/>
          </w:tcPr>
          <w:p w14:paraId="617F4DA4" w14:textId="77777777" w:rsidR="00807855" w:rsidRPr="00B83B9F" w:rsidRDefault="00807855" w:rsidP="00485D44">
            <w:pPr>
              <w:widowControl/>
              <w:spacing w:line="300" w:lineRule="exact"/>
              <w:jc w:val="center"/>
              <w:rPr>
                <w:rFonts w:eastAsia="宋体"/>
                <w:kern w:val="0"/>
                <w:sz w:val="15"/>
                <w:szCs w:val="15"/>
              </w:rPr>
            </w:pPr>
          </w:p>
        </w:tc>
        <w:tc>
          <w:tcPr>
            <w:tcW w:w="460" w:type="dxa"/>
            <w:vAlign w:val="center"/>
          </w:tcPr>
          <w:p w14:paraId="6BD272EE" w14:textId="77777777" w:rsidR="00807855" w:rsidRPr="00B83B9F" w:rsidRDefault="00807855" w:rsidP="00485D44">
            <w:pPr>
              <w:widowControl/>
              <w:spacing w:line="300" w:lineRule="exact"/>
              <w:jc w:val="center"/>
              <w:rPr>
                <w:rFonts w:eastAsia="宋体"/>
                <w:kern w:val="0"/>
                <w:sz w:val="15"/>
                <w:szCs w:val="15"/>
              </w:rPr>
            </w:pPr>
          </w:p>
        </w:tc>
        <w:tc>
          <w:tcPr>
            <w:tcW w:w="374" w:type="dxa"/>
            <w:vAlign w:val="center"/>
          </w:tcPr>
          <w:p w14:paraId="038FF2F3"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446809B4"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6649056C"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1A61E192"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38174FA4"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715729DB" w14:textId="77777777" w:rsidR="00807855" w:rsidRPr="00B83B9F" w:rsidRDefault="00807855" w:rsidP="00485D44">
            <w:pPr>
              <w:widowControl/>
              <w:spacing w:line="300" w:lineRule="exact"/>
              <w:jc w:val="center"/>
              <w:rPr>
                <w:rFonts w:eastAsia="宋体"/>
                <w:kern w:val="0"/>
                <w:sz w:val="15"/>
                <w:szCs w:val="15"/>
              </w:rPr>
            </w:pPr>
            <w:r w:rsidRPr="00B83B9F">
              <w:rPr>
                <w:rFonts w:ascii="仿宋" w:eastAsia="仿宋" w:hAnsi="仿宋" w:cs="仿宋" w:hint="eastAsia"/>
                <w:kern w:val="0"/>
                <w:sz w:val="16"/>
                <w:szCs w:val="16"/>
              </w:rPr>
              <w:t>●</w:t>
            </w:r>
          </w:p>
        </w:tc>
        <w:tc>
          <w:tcPr>
            <w:tcW w:w="375" w:type="dxa"/>
            <w:vAlign w:val="center"/>
          </w:tcPr>
          <w:p w14:paraId="37EDAA40"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33A91E1C"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79F4EF3C"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448AD38C"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1CE27A5A"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77C960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1946163"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7468DA72"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359BA487" w14:textId="77777777" w:rsidTr="00485D44">
        <w:trPr>
          <w:trHeight w:val="255"/>
          <w:jc w:val="center"/>
        </w:trPr>
        <w:tc>
          <w:tcPr>
            <w:tcW w:w="532" w:type="dxa"/>
            <w:vMerge/>
            <w:vAlign w:val="center"/>
          </w:tcPr>
          <w:p w14:paraId="5D59397A"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42FEE9E4"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485FB13C" w14:textId="77777777" w:rsidR="00807855" w:rsidRPr="00B83B9F" w:rsidRDefault="00807855" w:rsidP="00485D44">
            <w:pPr>
              <w:widowControl/>
              <w:spacing w:line="240" w:lineRule="atLeast"/>
              <w:jc w:val="center"/>
              <w:rPr>
                <w:kern w:val="0"/>
                <w:sz w:val="15"/>
                <w:szCs w:val="15"/>
              </w:rPr>
            </w:pPr>
            <w:r w:rsidRPr="00B83B9F">
              <w:rPr>
                <w:rFonts w:hint="eastAsia"/>
                <w:kern w:val="0"/>
                <w:sz w:val="15"/>
                <w:szCs w:val="15"/>
              </w:rPr>
              <w:t>100031020370</w:t>
            </w:r>
          </w:p>
        </w:tc>
        <w:tc>
          <w:tcPr>
            <w:tcW w:w="2136" w:type="dxa"/>
            <w:gridSpan w:val="3"/>
            <w:vAlign w:val="center"/>
          </w:tcPr>
          <w:p w14:paraId="1A1F29BC" w14:textId="77777777" w:rsidR="00807855" w:rsidRPr="00B83B9F" w:rsidRDefault="00807855" w:rsidP="00485D44">
            <w:pPr>
              <w:spacing w:line="240" w:lineRule="exact"/>
              <w:ind w:firstLineChars="30" w:firstLine="48"/>
              <w:jc w:val="center"/>
              <w:rPr>
                <w:rFonts w:ascii="仿宋" w:eastAsia="仿宋" w:hAnsi="仿宋" w:cs="仿宋"/>
                <w:sz w:val="16"/>
                <w:szCs w:val="16"/>
              </w:rPr>
            </w:pPr>
            <w:r w:rsidRPr="00B83B9F">
              <w:rPr>
                <w:rFonts w:ascii="仿宋" w:eastAsia="仿宋" w:hAnsi="仿宋" w:cs="仿宋"/>
                <w:sz w:val="16"/>
                <w:szCs w:val="16"/>
              </w:rPr>
              <w:t>日语视听</w:t>
            </w:r>
            <w:r w:rsidRPr="00B83B9F">
              <w:rPr>
                <w:rFonts w:ascii="仿宋" w:eastAsia="仿宋" w:hAnsi="仿宋" w:cs="仿宋" w:hint="eastAsia"/>
                <w:sz w:val="16"/>
                <w:szCs w:val="16"/>
              </w:rPr>
              <w:t>说</w:t>
            </w:r>
            <w:r w:rsidRPr="00B83B9F">
              <w:rPr>
                <w:rFonts w:ascii="仿宋" w:eastAsia="仿宋" w:hAnsi="仿宋" w:cs="仿宋"/>
                <w:sz w:val="16"/>
                <w:szCs w:val="16"/>
              </w:rPr>
              <w:t>B3</w:t>
            </w:r>
          </w:p>
        </w:tc>
        <w:tc>
          <w:tcPr>
            <w:tcW w:w="467" w:type="dxa"/>
            <w:vAlign w:val="center"/>
          </w:tcPr>
          <w:p w14:paraId="3890CA18" w14:textId="77777777" w:rsidR="00807855" w:rsidRPr="00B83B9F" w:rsidRDefault="00807855" w:rsidP="00485D44">
            <w:pPr>
              <w:widowControl/>
              <w:spacing w:line="240" w:lineRule="exact"/>
              <w:ind w:leftChars="-18" w:left="-16" w:rightChars="-25" w:right="-70" w:hangingChars="21" w:hanging="34"/>
              <w:jc w:val="center"/>
              <w:rPr>
                <w:rFonts w:ascii="仿宋" w:eastAsia="仿宋" w:hAnsi="仿宋" w:cs="仿宋"/>
                <w:kern w:val="0"/>
                <w:sz w:val="16"/>
                <w:szCs w:val="16"/>
              </w:rPr>
            </w:pPr>
            <w:r w:rsidRPr="00B83B9F">
              <w:rPr>
                <w:rFonts w:ascii="仿宋" w:eastAsia="仿宋" w:hAnsi="仿宋" w:cs="仿宋"/>
                <w:kern w:val="0"/>
                <w:sz w:val="16"/>
                <w:szCs w:val="16"/>
              </w:rPr>
              <w:t>必修</w:t>
            </w:r>
          </w:p>
        </w:tc>
        <w:tc>
          <w:tcPr>
            <w:tcW w:w="435" w:type="dxa"/>
            <w:vAlign w:val="center"/>
          </w:tcPr>
          <w:p w14:paraId="25A5C86C"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kern w:val="0"/>
                <w:sz w:val="15"/>
                <w:szCs w:val="15"/>
              </w:rPr>
              <w:t>2</w:t>
            </w:r>
          </w:p>
        </w:tc>
        <w:tc>
          <w:tcPr>
            <w:tcW w:w="375" w:type="dxa"/>
            <w:vAlign w:val="center"/>
          </w:tcPr>
          <w:p w14:paraId="64069892"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kern w:val="0"/>
                <w:sz w:val="15"/>
                <w:szCs w:val="15"/>
              </w:rPr>
              <w:t>32</w:t>
            </w:r>
          </w:p>
        </w:tc>
        <w:tc>
          <w:tcPr>
            <w:tcW w:w="374" w:type="dxa"/>
            <w:vAlign w:val="center"/>
          </w:tcPr>
          <w:p w14:paraId="6C1801DD"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700C598B" w14:textId="77777777" w:rsidR="00807855" w:rsidRPr="00B83B9F" w:rsidRDefault="00807855" w:rsidP="00485D44">
            <w:pPr>
              <w:widowControl/>
              <w:spacing w:line="300" w:lineRule="exact"/>
              <w:jc w:val="center"/>
              <w:rPr>
                <w:rFonts w:eastAsia="宋体"/>
                <w:kern w:val="0"/>
                <w:sz w:val="15"/>
                <w:szCs w:val="15"/>
              </w:rPr>
            </w:pPr>
          </w:p>
        </w:tc>
        <w:tc>
          <w:tcPr>
            <w:tcW w:w="423" w:type="dxa"/>
            <w:vAlign w:val="center"/>
          </w:tcPr>
          <w:p w14:paraId="24D416D2" w14:textId="77777777" w:rsidR="00807855" w:rsidRPr="00B83B9F" w:rsidRDefault="00807855" w:rsidP="00485D44">
            <w:pPr>
              <w:widowControl/>
              <w:spacing w:line="300" w:lineRule="exact"/>
              <w:jc w:val="center"/>
              <w:rPr>
                <w:rFonts w:eastAsia="宋体"/>
                <w:kern w:val="0"/>
                <w:sz w:val="15"/>
                <w:szCs w:val="15"/>
              </w:rPr>
            </w:pPr>
          </w:p>
        </w:tc>
        <w:tc>
          <w:tcPr>
            <w:tcW w:w="460" w:type="dxa"/>
            <w:vAlign w:val="center"/>
          </w:tcPr>
          <w:p w14:paraId="777C2A5C" w14:textId="77777777" w:rsidR="00807855" w:rsidRPr="00B83B9F" w:rsidRDefault="00807855" w:rsidP="00485D44">
            <w:pPr>
              <w:widowControl/>
              <w:spacing w:line="300" w:lineRule="exact"/>
              <w:jc w:val="center"/>
              <w:rPr>
                <w:rFonts w:eastAsia="宋体"/>
                <w:kern w:val="0"/>
                <w:sz w:val="15"/>
                <w:szCs w:val="15"/>
              </w:rPr>
            </w:pPr>
          </w:p>
        </w:tc>
        <w:tc>
          <w:tcPr>
            <w:tcW w:w="374" w:type="dxa"/>
            <w:vAlign w:val="center"/>
          </w:tcPr>
          <w:p w14:paraId="717214D6"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40965B0A"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632F6DDD"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2D96B252"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0943B102"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04EA5C91"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2DEDDB0D" w14:textId="77777777" w:rsidR="00807855" w:rsidRPr="00B83B9F" w:rsidRDefault="00807855" w:rsidP="00485D44">
            <w:pPr>
              <w:widowControl/>
              <w:spacing w:line="300" w:lineRule="exact"/>
              <w:jc w:val="center"/>
              <w:rPr>
                <w:rFonts w:eastAsia="宋体"/>
                <w:kern w:val="0"/>
                <w:sz w:val="15"/>
                <w:szCs w:val="15"/>
              </w:rPr>
            </w:pPr>
            <w:r w:rsidRPr="00B83B9F">
              <w:rPr>
                <w:rFonts w:ascii="仿宋" w:eastAsia="仿宋" w:hAnsi="仿宋" w:cs="仿宋" w:hint="eastAsia"/>
                <w:kern w:val="0"/>
                <w:sz w:val="16"/>
                <w:szCs w:val="16"/>
              </w:rPr>
              <w:t>●</w:t>
            </w:r>
          </w:p>
        </w:tc>
        <w:tc>
          <w:tcPr>
            <w:tcW w:w="375" w:type="dxa"/>
            <w:vAlign w:val="center"/>
          </w:tcPr>
          <w:p w14:paraId="18F95A4A"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3109972F"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57F9B8CB"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223331F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110B1F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88907E9"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5C0136AE"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07DF4A31" w14:textId="77777777" w:rsidTr="00485D44">
        <w:trPr>
          <w:trHeight w:val="255"/>
          <w:jc w:val="center"/>
        </w:trPr>
        <w:tc>
          <w:tcPr>
            <w:tcW w:w="532" w:type="dxa"/>
            <w:vMerge/>
            <w:vAlign w:val="center"/>
          </w:tcPr>
          <w:p w14:paraId="2F03976D"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37D4F5E8"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7FEA9FCB" w14:textId="77777777" w:rsidR="00807855" w:rsidRPr="00B83B9F" w:rsidRDefault="00807855" w:rsidP="00485D44">
            <w:pPr>
              <w:widowControl/>
              <w:spacing w:line="240" w:lineRule="atLeast"/>
              <w:jc w:val="center"/>
              <w:rPr>
                <w:kern w:val="0"/>
                <w:sz w:val="15"/>
                <w:szCs w:val="15"/>
              </w:rPr>
            </w:pPr>
            <w:r w:rsidRPr="00B83B9F">
              <w:rPr>
                <w:rFonts w:hint="eastAsia"/>
                <w:kern w:val="0"/>
                <w:sz w:val="15"/>
                <w:szCs w:val="15"/>
              </w:rPr>
              <w:t>100031020280</w:t>
            </w:r>
          </w:p>
        </w:tc>
        <w:tc>
          <w:tcPr>
            <w:tcW w:w="2136" w:type="dxa"/>
            <w:gridSpan w:val="3"/>
            <w:vAlign w:val="center"/>
          </w:tcPr>
          <w:p w14:paraId="670118C4" w14:textId="77777777" w:rsidR="00807855" w:rsidRPr="00B83B9F" w:rsidRDefault="00807855" w:rsidP="00485D44">
            <w:pPr>
              <w:spacing w:line="240" w:lineRule="exact"/>
              <w:ind w:firstLineChars="30" w:firstLine="48"/>
              <w:jc w:val="center"/>
              <w:rPr>
                <w:rFonts w:ascii="仿宋" w:eastAsia="仿宋" w:hAnsi="仿宋" w:cs="仿宋"/>
                <w:sz w:val="16"/>
                <w:szCs w:val="16"/>
              </w:rPr>
            </w:pPr>
            <w:r w:rsidRPr="00B83B9F">
              <w:rPr>
                <w:rFonts w:ascii="仿宋" w:eastAsia="仿宋" w:hAnsi="仿宋" w:cs="仿宋"/>
                <w:sz w:val="16"/>
                <w:szCs w:val="16"/>
              </w:rPr>
              <w:t>日语</w:t>
            </w:r>
            <w:r w:rsidRPr="00B83B9F">
              <w:rPr>
                <w:rFonts w:ascii="仿宋" w:eastAsia="仿宋" w:hAnsi="仿宋" w:cs="仿宋" w:hint="eastAsia"/>
                <w:sz w:val="16"/>
                <w:szCs w:val="16"/>
              </w:rPr>
              <w:t>会话</w:t>
            </w:r>
            <w:r w:rsidRPr="00B83B9F">
              <w:rPr>
                <w:rFonts w:ascii="仿宋" w:eastAsia="仿宋" w:hAnsi="仿宋" w:cs="仿宋"/>
                <w:sz w:val="16"/>
                <w:szCs w:val="16"/>
              </w:rPr>
              <w:t>B1</w:t>
            </w:r>
          </w:p>
        </w:tc>
        <w:tc>
          <w:tcPr>
            <w:tcW w:w="467" w:type="dxa"/>
            <w:vAlign w:val="center"/>
          </w:tcPr>
          <w:p w14:paraId="3020184E" w14:textId="77777777" w:rsidR="00807855" w:rsidRPr="00B83B9F" w:rsidRDefault="00807855" w:rsidP="00485D44">
            <w:pPr>
              <w:widowControl/>
              <w:spacing w:line="240" w:lineRule="exact"/>
              <w:ind w:leftChars="-18" w:left="-16" w:rightChars="-25" w:right="-70" w:hangingChars="21" w:hanging="34"/>
              <w:jc w:val="center"/>
              <w:rPr>
                <w:rFonts w:ascii="仿宋" w:eastAsia="仿宋" w:hAnsi="仿宋" w:cs="仿宋"/>
                <w:kern w:val="0"/>
                <w:sz w:val="16"/>
                <w:szCs w:val="16"/>
              </w:rPr>
            </w:pPr>
            <w:r w:rsidRPr="00B83B9F">
              <w:rPr>
                <w:rFonts w:ascii="仿宋" w:eastAsia="仿宋" w:hAnsi="仿宋" w:cs="仿宋"/>
                <w:kern w:val="0"/>
                <w:sz w:val="16"/>
                <w:szCs w:val="16"/>
              </w:rPr>
              <w:t>必修</w:t>
            </w:r>
          </w:p>
        </w:tc>
        <w:tc>
          <w:tcPr>
            <w:tcW w:w="435" w:type="dxa"/>
            <w:vAlign w:val="center"/>
          </w:tcPr>
          <w:p w14:paraId="5A5140E6"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kern w:val="0"/>
                <w:sz w:val="15"/>
                <w:szCs w:val="15"/>
              </w:rPr>
              <w:t>2</w:t>
            </w:r>
          </w:p>
        </w:tc>
        <w:tc>
          <w:tcPr>
            <w:tcW w:w="375" w:type="dxa"/>
            <w:vAlign w:val="center"/>
          </w:tcPr>
          <w:p w14:paraId="7A33AC37"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kern w:val="0"/>
                <w:sz w:val="15"/>
                <w:szCs w:val="15"/>
              </w:rPr>
              <w:t>32</w:t>
            </w:r>
          </w:p>
        </w:tc>
        <w:tc>
          <w:tcPr>
            <w:tcW w:w="374" w:type="dxa"/>
            <w:vAlign w:val="center"/>
          </w:tcPr>
          <w:p w14:paraId="2B62B311"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047C5B09" w14:textId="77777777" w:rsidR="00807855" w:rsidRPr="00B83B9F" w:rsidRDefault="00807855" w:rsidP="00485D44">
            <w:pPr>
              <w:widowControl/>
              <w:spacing w:line="300" w:lineRule="exact"/>
              <w:jc w:val="center"/>
              <w:rPr>
                <w:rFonts w:eastAsia="宋体"/>
                <w:kern w:val="0"/>
                <w:sz w:val="15"/>
                <w:szCs w:val="15"/>
              </w:rPr>
            </w:pPr>
          </w:p>
        </w:tc>
        <w:tc>
          <w:tcPr>
            <w:tcW w:w="423" w:type="dxa"/>
            <w:vAlign w:val="center"/>
          </w:tcPr>
          <w:p w14:paraId="31BD232A" w14:textId="77777777" w:rsidR="00807855" w:rsidRPr="00B83B9F" w:rsidRDefault="00807855" w:rsidP="00485D44">
            <w:pPr>
              <w:widowControl/>
              <w:spacing w:line="300" w:lineRule="exact"/>
              <w:jc w:val="center"/>
              <w:rPr>
                <w:rFonts w:eastAsia="宋体"/>
                <w:kern w:val="0"/>
                <w:sz w:val="15"/>
                <w:szCs w:val="15"/>
              </w:rPr>
            </w:pPr>
          </w:p>
        </w:tc>
        <w:tc>
          <w:tcPr>
            <w:tcW w:w="460" w:type="dxa"/>
            <w:vAlign w:val="center"/>
          </w:tcPr>
          <w:p w14:paraId="3FFAD341" w14:textId="77777777" w:rsidR="00807855" w:rsidRPr="00B83B9F" w:rsidRDefault="00807855" w:rsidP="00485D44">
            <w:pPr>
              <w:widowControl/>
              <w:spacing w:line="300" w:lineRule="exact"/>
              <w:jc w:val="center"/>
              <w:rPr>
                <w:rFonts w:eastAsia="宋体"/>
                <w:kern w:val="0"/>
                <w:sz w:val="15"/>
                <w:szCs w:val="15"/>
              </w:rPr>
            </w:pPr>
          </w:p>
        </w:tc>
        <w:tc>
          <w:tcPr>
            <w:tcW w:w="374" w:type="dxa"/>
            <w:vAlign w:val="center"/>
          </w:tcPr>
          <w:p w14:paraId="14874C04"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257C0268"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2175182A"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242CC892"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65173D30"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47934476" w14:textId="77777777" w:rsidR="00807855" w:rsidRPr="00B83B9F" w:rsidRDefault="00807855" w:rsidP="00485D44">
            <w:pPr>
              <w:widowControl/>
              <w:spacing w:line="300" w:lineRule="exact"/>
              <w:jc w:val="center"/>
              <w:rPr>
                <w:rFonts w:eastAsia="宋体"/>
                <w:kern w:val="0"/>
                <w:sz w:val="15"/>
                <w:szCs w:val="15"/>
              </w:rPr>
            </w:pPr>
            <w:r w:rsidRPr="00B83B9F">
              <w:rPr>
                <w:rFonts w:ascii="仿宋" w:eastAsia="仿宋" w:hAnsi="仿宋" w:cs="仿宋" w:hint="eastAsia"/>
                <w:kern w:val="0"/>
                <w:sz w:val="16"/>
                <w:szCs w:val="16"/>
              </w:rPr>
              <w:t>●</w:t>
            </w:r>
          </w:p>
        </w:tc>
        <w:tc>
          <w:tcPr>
            <w:tcW w:w="375" w:type="dxa"/>
            <w:vAlign w:val="center"/>
          </w:tcPr>
          <w:p w14:paraId="77B63D87"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25635C01"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6FCD64DB"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35A3253D"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4ED85C6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D5E44B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4801EFE"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4231B450"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582D1372" w14:textId="77777777" w:rsidTr="00485D44">
        <w:trPr>
          <w:trHeight w:val="255"/>
          <w:jc w:val="center"/>
        </w:trPr>
        <w:tc>
          <w:tcPr>
            <w:tcW w:w="532" w:type="dxa"/>
            <w:vMerge/>
            <w:vAlign w:val="center"/>
          </w:tcPr>
          <w:p w14:paraId="1C2DE736"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280BB8F1"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64C2C379" w14:textId="77777777" w:rsidR="00807855" w:rsidRPr="00B83B9F" w:rsidRDefault="00807855" w:rsidP="00485D44">
            <w:pPr>
              <w:widowControl/>
              <w:spacing w:line="240" w:lineRule="atLeast"/>
              <w:jc w:val="center"/>
              <w:rPr>
                <w:kern w:val="0"/>
                <w:sz w:val="15"/>
                <w:szCs w:val="15"/>
              </w:rPr>
            </w:pPr>
            <w:r w:rsidRPr="00B83B9F">
              <w:rPr>
                <w:rFonts w:hint="eastAsia"/>
                <w:kern w:val="0"/>
                <w:sz w:val="15"/>
                <w:szCs w:val="15"/>
              </w:rPr>
              <w:t>100031020290</w:t>
            </w:r>
          </w:p>
        </w:tc>
        <w:tc>
          <w:tcPr>
            <w:tcW w:w="2136" w:type="dxa"/>
            <w:gridSpan w:val="3"/>
            <w:vAlign w:val="center"/>
          </w:tcPr>
          <w:p w14:paraId="1ED1F591" w14:textId="77777777" w:rsidR="00807855" w:rsidRPr="00B83B9F" w:rsidRDefault="00807855" w:rsidP="00485D44">
            <w:pPr>
              <w:spacing w:line="240" w:lineRule="exact"/>
              <w:ind w:firstLineChars="30" w:firstLine="48"/>
              <w:jc w:val="center"/>
              <w:rPr>
                <w:rFonts w:ascii="仿宋" w:eastAsia="仿宋" w:hAnsi="仿宋" w:cs="仿宋"/>
                <w:sz w:val="16"/>
                <w:szCs w:val="16"/>
              </w:rPr>
            </w:pPr>
            <w:r w:rsidRPr="00B83B9F">
              <w:rPr>
                <w:rFonts w:ascii="仿宋" w:eastAsia="仿宋" w:hAnsi="仿宋" w:cs="仿宋"/>
                <w:sz w:val="16"/>
                <w:szCs w:val="16"/>
              </w:rPr>
              <w:t>日语</w:t>
            </w:r>
            <w:r w:rsidRPr="00B83B9F">
              <w:rPr>
                <w:rFonts w:ascii="仿宋" w:eastAsia="仿宋" w:hAnsi="仿宋" w:cs="仿宋" w:hint="eastAsia"/>
                <w:sz w:val="16"/>
                <w:szCs w:val="16"/>
              </w:rPr>
              <w:t>会话</w:t>
            </w:r>
            <w:r w:rsidRPr="00B83B9F">
              <w:rPr>
                <w:rFonts w:ascii="仿宋" w:eastAsia="仿宋" w:hAnsi="仿宋" w:cs="仿宋"/>
                <w:sz w:val="16"/>
                <w:szCs w:val="16"/>
              </w:rPr>
              <w:t>B2</w:t>
            </w:r>
          </w:p>
        </w:tc>
        <w:tc>
          <w:tcPr>
            <w:tcW w:w="467" w:type="dxa"/>
            <w:vAlign w:val="center"/>
          </w:tcPr>
          <w:p w14:paraId="77C671C5" w14:textId="77777777" w:rsidR="00807855" w:rsidRPr="00B83B9F" w:rsidRDefault="00807855" w:rsidP="00485D44">
            <w:pPr>
              <w:widowControl/>
              <w:spacing w:line="240" w:lineRule="exact"/>
              <w:ind w:leftChars="-18" w:left="-16" w:rightChars="-25" w:right="-70" w:hangingChars="21" w:hanging="34"/>
              <w:jc w:val="center"/>
              <w:rPr>
                <w:rFonts w:ascii="仿宋" w:eastAsia="仿宋" w:hAnsi="仿宋" w:cs="仿宋"/>
                <w:kern w:val="0"/>
                <w:sz w:val="16"/>
                <w:szCs w:val="16"/>
              </w:rPr>
            </w:pPr>
            <w:r w:rsidRPr="00B83B9F">
              <w:rPr>
                <w:rFonts w:ascii="仿宋" w:eastAsia="仿宋" w:hAnsi="仿宋" w:cs="仿宋"/>
                <w:kern w:val="0"/>
                <w:sz w:val="16"/>
                <w:szCs w:val="16"/>
              </w:rPr>
              <w:t>必修</w:t>
            </w:r>
          </w:p>
        </w:tc>
        <w:tc>
          <w:tcPr>
            <w:tcW w:w="435" w:type="dxa"/>
            <w:vAlign w:val="center"/>
          </w:tcPr>
          <w:p w14:paraId="13079851"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kern w:val="0"/>
                <w:sz w:val="15"/>
                <w:szCs w:val="15"/>
              </w:rPr>
              <w:t>2</w:t>
            </w:r>
          </w:p>
        </w:tc>
        <w:tc>
          <w:tcPr>
            <w:tcW w:w="375" w:type="dxa"/>
            <w:vAlign w:val="center"/>
          </w:tcPr>
          <w:p w14:paraId="256B17BF"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kern w:val="0"/>
                <w:sz w:val="15"/>
                <w:szCs w:val="15"/>
              </w:rPr>
              <w:t>32</w:t>
            </w:r>
          </w:p>
        </w:tc>
        <w:tc>
          <w:tcPr>
            <w:tcW w:w="374" w:type="dxa"/>
            <w:vAlign w:val="center"/>
          </w:tcPr>
          <w:p w14:paraId="187AB655"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36B19A58" w14:textId="77777777" w:rsidR="00807855" w:rsidRPr="00B83B9F" w:rsidRDefault="00807855" w:rsidP="00485D44">
            <w:pPr>
              <w:widowControl/>
              <w:spacing w:line="300" w:lineRule="exact"/>
              <w:jc w:val="center"/>
              <w:rPr>
                <w:rFonts w:eastAsia="宋体"/>
                <w:kern w:val="0"/>
                <w:sz w:val="15"/>
                <w:szCs w:val="15"/>
              </w:rPr>
            </w:pPr>
          </w:p>
        </w:tc>
        <w:tc>
          <w:tcPr>
            <w:tcW w:w="423" w:type="dxa"/>
            <w:vAlign w:val="center"/>
          </w:tcPr>
          <w:p w14:paraId="567AF60A" w14:textId="77777777" w:rsidR="00807855" w:rsidRPr="00B83B9F" w:rsidRDefault="00807855" w:rsidP="00485D44">
            <w:pPr>
              <w:widowControl/>
              <w:spacing w:line="300" w:lineRule="exact"/>
              <w:jc w:val="center"/>
              <w:rPr>
                <w:rFonts w:eastAsia="宋体"/>
                <w:kern w:val="0"/>
                <w:sz w:val="15"/>
                <w:szCs w:val="15"/>
              </w:rPr>
            </w:pPr>
          </w:p>
        </w:tc>
        <w:tc>
          <w:tcPr>
            <w:tcW w:w="460" w:type="dxa"/>
            <w:vAlign w:val="center"/>
          </w:tcPr>
          <w:p w14:paraId="463DAFD4" w14:textId="77777777" w:rsidR="00807855" w:rsidRPr="00B83B9F" w:rsidRDefault="00807855" w:rsidP="00485D44">
            <w:pPr>
              <w:widowControl/>
              <w:spacing w:line="300" w:lineRule="exact"/>
              <w:jc w:val="center"/>
              <w:rPr>
                <w:rFonts w:eastAsia="宋体"/>
                <w:kern w:val="0"/>
                <w:sz w:val="15"/>
                <w:szCs w:val="15"/>
              </w:rPr>
            </w:pPr>
          </w:p>
        </w:tc>
        <w:tc>
          <w:tcPr>
            <w:tcW w:w="374" w:type="dxa"/>
            <w:vAlign w:val="center"/>
          </w:tcPr>
          <w:p w14:paraId="478F3BD2"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5CF6BF07"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010B6449"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2D12F7D9" w14:textId="77777777" w:rsidR="00807855" w:rsidRPr="00B83B9F" w:rsidRDefault="00807855" w:rsidP="00485D44">
            <w:pPr>
              <w:widowControl/>
              <w:spacing w:line="300" w:lineRule="exact"/>
              <w:rPr>
                <w:rFonts w:eastAsia="宋体"/>
                <w:kern w:val="0"/>
                <w:sz w:val="15"/>
                <w:szCs w:val="15"/>
              </w:rPr>
            </w:pPr>
          </w:p>
        </w:tc>
        <w:tc>
          <w:tcPr>
            <w:tcW w:w="375" w:type="dxa"/>
            <w:vAlign w:val="center"/>
          </w:tcPr>
          <w:p w14:paraId="4BBB0391"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6084BECF"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5F98E75C" w14:textId="77777777" w:rsidR="00807855" w:rsidRPr="00B83B9F" w:rsidRDefault="00807855" w:rsidP="00485D44">
            <w:pPr>
              <w:widowControl/>
              <w:spacing w:line="300" w:lineRule="exact"/>
              <w:jc w:val="center"/>
              <w:rPr>
                <w:rFonts w:eastAsia="宋体"/>
                <w:kern w:val="0"/>
                <w:sz w:val="15"/>
                <w:szCs w:val="15"/>
              </w:rPr>
            </w:pPr>
            <w:r w:rsidRPr="00B83B9F">
              <w:rPr>
                <w:rFonts w:ascii="仿宋" w:eastAsia="仿宋" w:hAnsi="仿宋" w:cs="仿宋" w:hint="eastAsia"/>
                <w:kern w:val="0"/>
                <w:sz w:val="16"/>
                <w:szCs w:val="16"/>
              </w:rPr>
              <w:t>●</w:t>
            </w:r>
          </w:p>
        </w:tc>
        <w:tc>
          <w:tcPr>
            <w:tcW w:w="375" w:type="dxa"/>
            <w:vAlign w:val="center"/>
          </w:tcPr>
          <w:p w14:paraId="07F09E4D"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34F59656"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4C953B15"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1408664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149715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98ECB03"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160EFDD8"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5C84D9D6" w14:textId="77777777" w:rsidTr="00485D44">
        <w:trPr>
          <w:trHeight w:val="255"/>
          <w:jc w:val="center"/>
        </w:trPr>
        <w:tc>
          <w:tcPr>
            <w:tcW w:w="532" w:type="dxa"/>
            <w:vMerge/>
            <w:vAlign w:val="center"/>
          </w:tcPr>
          <w:p w14:paraId="544FDD4C"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16E98122"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170BA4A2" w14:textId="77777777" w:rsidR="00807855" w:rsidRPr="00B83B9F" w:rsidRDefault="00807855" w:rsidP="00485D44">
            <w:pPr>
              <w:widowControl/>
              <w:spacing w:line="240" w:lineRule="atLeast"/>
              <w:jc w:val="center"/>
              <w:rPr>
                <w:kern w:val="0"/>
                <w:sz w:val="15"/>
                <w:szCs w:val="15"/>
              </w:rPr>
            </w:pPr>
            <w:r w:rsidRPr="00B83B9F">
              <w:rPr>
                <w:rFonts w:hint="eastAsia"/>
                <w:kern w:val="0"/>
                <w:sz w:val="15"/>
                <w:szCs w:val="15"/>
              </w:rPr>
              <w:t>100031020300</w:t>
            </w:r>
          </w:p>
        </w:tc>
        <w:tc>
          <w:tcPr>
            <w:tcW w:w="2136" w:type="dxa"/>
            <w:gridSpan w:val="3"/>
            <w:vAlign w:val="center"/>
          </w:tcPr>
          <w:p w14:paraId="34B7A5E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高级日语</w:t>
            </w:r>
            <w:r w:rsidRPr="00B83B9F">
              <w:rPr>
                <w:rFonts w:ascii="仿宋" w:eastAsia="仿宋" w:hAnsi="仿宋" w:cs="仿宋"/>
                <w:sz w:val="16"/>
                <w:szCs w:val="16"/>
              </w:rPr>
              <w:t>B1</w:t>
            </w:r>
          </w:p>
        </w:tc>
        <w:tc>
          <w:tcPr>
            <w:tcW w:w="467" w:type="dxa"/>
            <w:vAlign w:val="center"/>
          </w:tcPr>
          <w:p w14:paraId="04657574" w14:textId="77777777" w:rsidR="00807855" w:rsidRPr="00B83B9F" w:rsidRDefault="00807855" w:rsidP="00485D44">
            <w:pPr>
              <w:widowControl/>
              <w:spacing w:line="240" w:lineRule="exact"/>
              <w:ind w:leftChars="-18" w:left="-16" w:rightChars="-25" w:right="-70" w:hangingChars="21" w:hanging="34"/>
              <w:jc w:val="center"/>
              <w:rPr>
                <w:rFonts w:ascii="仿宋" w:eastAsia="仿宋" w:hAnsi="仿宋" w:cs="仿宋"/>
                <w:kern w:val="0"/>
                <w:sz w:val="16"/>
                <w:szCs w:val="16"/>
              </w:rPr>
            </w:pPr>
            <w:r w:rsidRPr="00B83B9F">
              <w:rPr>
                <w:rFonts w:ascii="仿宋" w:eastAsia="仿宋" w:hAnsi="仿宋" w:cs="仿宋"/>
                <w:kern w:val="0"/>
                <w:sz w:val="16"/>
                <w:szCs w:val="16"/>
              </w:rPr>
              <w:t>必修</w:t>
            </w:r>
          </w:p>
        </w:tc>
        <w:tc>
          <w:tcPr>
            <w:tcW w:w="435" w:type="dxa"/>
            <w:vAlign w:val="center"/>
          </w:tcPr>
          <w:p w14:paraId="43579C63"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hint="eastAsia"/>
                <w:kern w:val="0"/>
                <w:sz w:val="15"/>
                <w:szCs w:val="15"/>
              </w:rPr>
              <w:t>2</w:t>
            </w:r>
          </w:p>
        </w:tc>
        <w:tc>
          <w:tcPr>
            <w:tcW w:w="375" w:type="dxa"/>
            <w:vAlign w:val="center"/>
          </w:tcPr>
          <w:p w14:paraId="1317531E" w14:textId="77777777" w:rsidR="00807855" w:rsidRPr="00B83B9F" w:rsidRDefault="00807855" w:rsidP="00485D44">
            <w:pPr>
              <w:widowControl/>
              <w:spacing w:line="300" w:lineRule="exact"/>
              <w:jc w:val="center"/>
              <w:rPr>
                <w:rFonts w:eastAsia="宋体"/>
                <w:kern w:val="0"/>
                <w:sz w:val="15"/>
                <w:szCs w:val="15"/>
              </w:rPr>
            </w:pPr>
            <w:r w:rsidRPr="00B83B9F">
              <w:rPr>
                <w:rFonts w:eastAsia="宋体" w:hint="eastAsia"/>
                <w:kern w:val="0"/>
                <w:sz w:val="15"/>
                <w:szCs w:val="15"/>
              </w:rPr>
              <w:t>32</w:t>
            </w:r>
          </w:p>
        </w:tc>
        <w:tc>
          <w:tcPr>
            <w:tcW w:w="374" w:type="dxa"/>
            <w:vAlign w:val="center"/>
          </w:tcPr>
          <w:p w14:paraId="00DC4E84"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1EBCBC4D" w14:textId="77777777" w:rsidR="00807855" w:rsidRPr="00B83B9F" w:rsidRDefault="00807855" w:rsidP="00485D44">
            <w:pPr>
              <w:widowControl/>
              <w:spacing w:line="300" w:lineRule="exact"/>
              <w:jc w:val="center"/>
              <w:rPr>
                <w:rFonts w:eastAsia="宋体"/>
                <w:kern w:val="0"/>
                <w:sz w:val="15"/>
                <w:szCs w:val="15"/>
              </w:rPr>
            </w:pPr>
          </w:p>
        </w:tc>
        <w:tc>
          <w:tcPr>
            <w:tcW w:w="423" w:type="dxa"/>
            <w:vAlign w:val="center"/>
          </w:tcPr>
          <w:p w14:paraId="49909F1B" w14:textId="77777777" w:rsidR="00807855" w:rsidRPr="00B83B9F" w:rsidRDefault="00807855" w:rsidP="00485D44">
            <w:pPr>
              <w:widowControl/>
              <w:spacing w:line="300" w:lineRule="exact"/>
              <w:jc w:val="center"/>
              <w:rPr>
                <w:rFonts w:eastAsia="宋体"/>
                <w:kern w:val="0"/>
                <w:sz w:val="15"/>
                <w:szCs w:val="15"/>
              </w:rPr>
            </w:pPr>
          </w:p>
        </w:tc>
        <w:tc>
          <w:tcPr>
            <w:tcW w:w="460" w:type="dxa"/>
            <w:vAlign w:val="center"/>
          </w:tcPr>
          <w:p w14:paraId="4C349893" w14:textId="77777777" w:rsidR="00807855" w:rsidRPr="00B83B9F" w:rsidRDefault="00807855" w:rsidP="00485D44">
            <w:pPr>
              <w:widowControl/>
              <w:spacing w:line="300" w:lineRule="exact"/>
              <w:jc w:val="center"/>
              <w:rPr>
                <w:rFonts w:eastAsia="宋体"/>
                <w:kern w:val="0"/>
                <w:sz w:val="15"/>
                <w:szCs w:val="15"/>
              </w:rPr>
            </w:pPr>
          </w:p>
        </w:tc>
        <w:tc>
          <w:tcPr>
            <w:tcW w:w="374" w:type="dxa"/>
            <w:vAlign w:val="center"/>
          </w:tcPr>
          <w:p w14:paraId="18CE25C2" w14:textId="77777777" w:rsidR="00807855" w:rsidRPr="00B83B9F" w:rsidRDefault="00807855" w:rsidP="00485D44">
            <w:pPr>
              <w:widowControl/>
              <w:spacing w:line="300" w:lineRule="exact"/>
              <w:jc w:val="center"/>
              <w:rPr>
                <w:rFonts w:eastAsia="宋体"/>
                <w:kern w:val="0"/>
                <w:sz w:val="15"/>
                <w:szCs w:val="15"/>
              </w:rPr>
            </w:pPr>
          </w:p>
        </w:tc>
        <w:tc>
          <w:tcPr>
            <w:tcW w:w="373" w:type="dxa"/>
            <w:vAlign w:val="center"/>
          </w:tcPr>
          <w:p w14:paraId="378B3B99"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737A384B"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32CE7BAD"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366B5B03"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4F8F60A6"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4A7BA2FC" w14:textId="77777777" w:rsidR="00807855" w:rsidRPr="00B83B9F" w:rsidRDefault="00807855" w:rsidP="00485D44">
            <w:pPr>
              <w:widowControl/>
              <w:spacing w:line="300" w:lineRule="exact"/>
              <w:jc w:val="center"/>
              <w:rPr>
                <w:rFonts w:eastAsia="宋体"/>
                <w:kern w:val="0"/>
                <w:sz w:val="15"/>
                <w:szCs w:val="15"/>
              </w:rPr>
            </w:pPr>
          </w:p>
        </w:tc>
        <w:tc>
          <w:tcPr>
            <w:tcW w:w="375" w:type="dxa"/>
            <w:vAlign w:val="center"/>
          </w:tcPr>
          <w:p w14:paraId="04287FDB"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20BDB406"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515" w:type="dxa"/>
            <w:vAlign w:val="center"/>
          </w:tcPr>
          <w:p w14:paraId="28B01E40"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07854F7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045AC3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BECB816"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335EF25E"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1825B8F6" w14:textId="77777777" w:rsidTr="00485D44">
        <w:trPr>
          <w:trHeight w:val="255"/>
          <w:jc w:val="center"/>
        </w:trPr>
        <w:tc>
          <w:tcPr>
            <w:tcW w:w="532" w:type="dxa"/>
            <w:vMerge/>
            <w:vAlign w:val="center"/>
          </w:tcPr>
          <w:p w14:paraId="6FA5D0D7"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restart"/>
            <w:vAlign w:val="center"/>
          </w:tcPr>
          <w:p w14:paraId="4749A9BD" w14:textId="129B5A98" w:rsidR="00807855" w:rsidRPr="00B83B9F" w:rsidRDefault="00AE387E"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数学与自然科学类</w:t>
            </w:r>
          </w:p>
        </w:tc>
        <w:tc>
          <w:tcPr>
            <w:tcW w:w="1115" w:type="dxa"/>
            <w:vAlign w:val="center"/>
          </w:tcPr>
          <w:p w14:paraId="7001853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100091020011</w:t>
            </w:r>
          </w:p>
        </w:tc>
        <w:tc>
          <w:tcPr>
            <w:tcW w:w="2136" w:type="dxa"/>
            <w:gridSpan w:val="3"/>
            <w:vAlign w:val="center"/>
          </w:tcPr>
          <w:p w14:paraId="0560426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高等数学A1</w:t>
            </w:r>
          </w:p>
        </w:tc>
        <w:tc>
          <w:tcPr>
            <w:tcW w:w="467" w:type="dxa"/>
            <w:vAlign w:val="center"/>
          </w:tcPr>
          <w:p w14:paraId="58DF7474"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0F83719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5</w:t>
            </w:r>
          </w:p>
        </w:tc>
        <w:tc>
          <w:tcPr>
            <w:tcW w:w="375" w:type="dxa"/>
            <w:vAlign w:val="center"/>
          </w:tcPr>
          <w:p w14:paraId="40A9737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80</w:t>
            </w:r>
          </w:p>
        </w:tc>
        <w:tc>
          <w:tcPr>
            <w:tcW w:w="374" w:type="dxa"/>
            <w:vAlign w:val="center"/>
          </w:tcPr>
          <w:p w14:paraId="3FBF6C41"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2DA8D327"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40B95B54"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21F18F64"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4B16BC0E"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42393EE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92FDBC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2C0EEDF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3CB9E3A"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582093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8A7426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3ABBD6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E8D79D8"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74884F7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C5DC66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4911132"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C4D7258"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restart"/>
            <w:vAlign w:val="center"/>
          </w:tcPr>
          <w:p w14:paraId="7228893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hint="eastAsia"/>
                <w:sz w:val="16"/>
              </w:rPr>
              <w:t>必修</w:t>
            </w:r>
            <w:r w:rsidRPr="00B83B9F">
              <w:rPr>
                <w:rFonts w:ascii="仿宋" w:eastAsia="仿宋" w:hAnsi="仿宋"/>
                <w:sz w:val="16"/>
              </w:rPr>
              <w:t>28.5</w:t>
            </w:r>
            <w:r w:rsidRPr="00B83B9F">
              <w:rPr>
                <w:rFonts w:ascii="仿宋" w:eastAsia="仿宋" w:hAnsi="仿宋" w:hint="eastAsia"/>
                <w:sz w:val="16"/>
              </w:rPr>
              <w:t>学分</w:t>
            </w:r>
          </w:p>
        </w:tc>
      </w:tr>
      <w:tr w:rsidR="00807855" w:rsidRPr="00B83B9F" w14:paraId="3263B258" w14:textId="77777777" w:rsidTr="00485D44">
        <w:trPr>
          <w:trHeight w:val="255"/>
          <w:jc w:val="center"/>
        </w:trPr>
        <w:tc>
          <w:tcPr>
            <w:tcW w:w="532" w:type="dxa"/>
            <w:vMerge/>
            <w:vAlign w:val="center"/>
          </w:tcPr>
          <w:p w14:paraId="7A357A13"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70991A65"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3C96795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100031120021</w:t>
            </w:r>
          </w:p>
        </w:tc>
        <w:tc>
          <w:tcPr>
            <w:tcW w:w="2136" w:type="dxa"/>
            <w:gridSpan w:val="3"/>
            <w:vAlign w:val="center"/>
          </w:tcPr>
          <w:p w14:paraId="73B9168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高等数学A2</w:t>
            </w:r>
          </w:p>
        </w:tc>
        <w:tc>
          <w:tcPr>
            <w:tcW w:w="467" w:type="dxa"/>
            <w:vAlign w:val="center"/>
          </w:tcPr>
          <w:p w14:paraId="1EA22DC9"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4EC32B7F"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6</w:t>
            </w:r>
          </w:p>
        </w:tc>
        <w:tc>
          <w:tcPr>
            <w:tcW w:w="375" w:type="dxa"/>
            <w:vAlign w:val="center"/>
          </w:tcPr>
          <w:p w14:paraId="306878CF"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96</w:t>
            </w:r>
          </w:p>
        </w:tc>
        <w:tc>
          <w:tcPr>
            <w:tcW w:w="374" w:type="dxa"/>
            <w:vAlign w:val="center"/>
          </w:tcPr>
          <w:p w14:paraId="32EF7697"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27A54D15"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0B8AEA63"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6B4E7D94"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3D3477A6"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20DEEFE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3A6272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839639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0CADFF22"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A21711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FFBC8C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9537E0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3176BD3"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449052D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FC7167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3B59F9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9B7F491"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112E2590"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4FD9D185" w14:textId="77777777" w:rsidTr="00485D44">
        <w:trPr>
          <w:trHeight w:val="255"/>
          <w:jc w:val="center"/>
        </w:trPr>
        <w:tc>
          <w:tcPr>
            <w:tcW w:w="532" w:type="dxa"/>
            <w:vMerge/>
            <w:vAlign w:val="center"/>
          </w:tcPr>
          <w:p w14:paraId="35BDBA2D"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4A9C32E1"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6558B61B"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100031120120</w:t>
            </w:r>
          </w:p>
        </w:tc>
        <w:tc>
          <w:tcPr>
            <w:tcW w:w="2136" w:type="dxa"/>
            <w:gridSpan w:val="3"/>
            <w:vAlign w:val="center"/>
          </w:tcPr>
          <w:p w14:paraId="174F17E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线性代数A</w:t>
            </w:r>
          </w:p>
        </w:tc>
        <w:tc>
          <w:tcPr>
            <w:tcW w:w="467" w:type="dxa"/>
            <w:vAlign w:val="center"/>
          </w:tcPr>
          <w:p w14:paraId="5053E60F"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3DADA6B0"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w:t>
            </w:r>
          </w:p>
        </w:tc>
        <w:tc>
          <w:tcPr>
            <w:tcW w:w="375" w:type="dxa"/>
            <w:vAlign w:val="center"/>
          </w:tcPr>
          <w:p w14:paraId="49E0949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48</w:t>
            </w:r>
          </w:p>
        </w:tc>
        <w:tc>
          <w:tcPr>
            <w:tcW w:w="374" w:type="dxa"/>
            <w:vAlign w:val="center"/>
          </w:tcPr>
          <w:p w14:paraId="47B138DA"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74DECE6C"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22A1ED29"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39141556"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52835D1B"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1497BEF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C868BC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0AD675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4763A10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42614D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3F9460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D006BE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4389CAB"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7ADF097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97BD12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E14CAB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EB1DC17"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08556A40"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1A8E08E6" w14:textId="77777777" w:rsidTr="00485D44">
        <w:trPr>
          <w:trHeight w:val="255"/>
          <w:jc w:val="center"/>
        </w:trPr>
        <w:tc>
          <w:tcPr>
            <w:tcW w:w="532" w:type="dxa"/>
            <w:vMerge/>
            <w:vAlign w:val="center"/>
          </w:tcPr>
          <w:p w14:paraId="7247C4F6"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465C15EA"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55C1984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100031120150</w:t>
            </w:r>
          </w:p>
        </w:tc>
        <w:tc>
          <w:tcPr>
            <w:tcW w:w="2136" w:type="dxa"/>
            <w:gridSpan w:val="3"/>
            <w:vAlign w:val="center"/>
          </w:tcPr>
          <w:p w14:paraId="7EFC0008"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概率与统计</w:t>
            </w:r>
            <w:r w:rsidRPr="00B83B9F">
              <w:rPr>
                <w:rFonts w:ascii="仿宋" w:eastAsia="仿宋" w:hAnsi="仿宋" w:cs="仿宋"/>
                <w:sz w:val="16"/>
                <w:szCs w:val="16"/>
              </w:rPr>
              <w:t>B</w:t>
            </w:r>
          </w:p>
        </w:tc>
        <w:tc>
          <w:tcPr>
            <w:tcW w:w="467" w:type="dxa"/>
            <w:vAlign w:val="center"/>
          </w:tcPr>
          <w:p w14:paraId="249A391B"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4B8D8092"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kern w:val="0"/>
                <w:sz w:val="16"/>
                <w:szCs w:val="16"/>
              </w:rPr>
              <w:t>2</w:t>
            </w:r>
          </w:p>
        </w:tc>
        <w:tc>
          <w:tcPr>
            <w:tcW w:w="375" w:type="dxa"/>
            <w:vAlign w:val="center"/>
          </w:tcPr>
          <w:p w14:paraId="0E8A50FC"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kern w:val="0"/>
                <w:sz w:val="16"/>
                <w:szCs w:val="16"/>
              </w:rPr>
              <w:t>32</w:t>
            </w:r>
          </w:p>
        </w:tc>
        <w:tc>
          <w:tcPr>
            <w:tcW w:w="374" w:type="dxa"/>
            <w:vAlign w:val="center"/>
          </w:tcPr>
          <w:p w14:paraId="6B519542"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33D7EA48"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7D4395CF"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24D7153F"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6A56CCDA"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1EFDC58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88F88F7"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058612B2"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0387FB8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2C91AC0" w14:textId="77777777" w:rsidR="00807855" w:rsidRPr="00B83B9F" w:rsidRDefault="00807855" w:rsidP="00485D44">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4813EDC6"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3F959D5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9C21FB1"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5746CAA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1D8499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18C348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AC7A62A"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483E56A0"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0435FAE8" w14:textId="77777777" w:rsidTr="00485D44">
        <w:trPr>
          <w:trHeight w:val="255"/>
          <w:jc w:val="center"/>
        </w:trPr>
        <w:tc>
          <w:tcPr>
            <w:tcW w:w="532" w:type="dxa"/>
            <w:vMerge/>
            <w:vAlign w:val="center"/>
          </w:tcPr>
          <w:p w14:paraId="55F8320D"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2DA4F60A"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2C7FA4E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100031220010</w:t>
            </w:r>
          </w:p>
        </w:tc>
        <w:tc>
          <w:tcPr>
            <w:tcW w:w="2136" w:type="dxa"/>
            <w:gridSpan w:val="3"/>
            <w:vAlign w:val="center"/>
          </w:tcPr>
          <w:p w14:paraId="37E58EB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大学物理A1</w:t>
            </w:r>
          </w:p>
        </w:tc>
        <w:tc>
          <w:tcPr>
            <w:tcW w:w="467" w:type="dxa"/>
            <w:vAlign w:val="center"/>
          </w:tcPr>
          <w:p w14:paraId="7CA05AFD"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2ECFA6AE"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3.5</w:t>
            </w:r>
          </w:p>
        </w:tc>
        <w:tc>
          <w:tcPr>
            <w:tcW w:w="375" w:type="dxa"/>
            <w:vAlign w:val="center"/>
          </w:tcPr>
          <w:p w14:paraId="6F3A23F8"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56</w:t>
            </w:r>
          </w:p>
        </w:tc>
        <w:tc>
          <w:tcPr>
            <w:tcW w:w="374" w:type="dxa"/>
            <w:vAlign w:val="center"/>
          </w:tcPr>
          <w:p w14:paraId="2482DB3B"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4B211CE8"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505ECC25"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5FCA7571"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75084D42"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5A88DBA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F60820B"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4469C60C" w14:textId="77777777" w:rsidR="00807855" w:rsidRPr="00B83B9F" w:rsidRDefault="00807855" w:rsidP="00485D44">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28DFA35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689E014"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12661DD5"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7293418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646C1E0"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3388676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2F3704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027EEF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706A3DD"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14C928FC"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0914BED1" w14:textId="77777777" w:rsidTr="00485D44">
        <w:trPr>
          <w:trHeight w:val="255"/>
          <w:jc w:val="center"/>
        </w:trPr>
        <w:tc>
          <w:tcPr>
            <w:tcW w:w="532" w:type="dxa"/>
            <w:vMerge/>
            <w:vAlign w:val="center"/>
          </w:tcPr>
          <w:p w14:paraId="25E741F7"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33DA7699"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5F04AB9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100031220020</w:t>
            </w:r>
          </w:p>
        </w:tc>
        <w:tc>
          <w:tcPr>
            <w:tcW w:w="2136" w:type="dxa"/>
            <w:gridSpan w:val="3"/>
            <w:vAlign w:val="center"/>
          </w:tcPr>
          <w:p w14:paraId="5136A74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大学物理A2</w:t>
            </w:r>
          </w:p>
        </w:tc>
        <w:tc>
          <w:tcPr>
            <w:tcW w:w="467" w:type="dxa"/>
            <w:vAlign w:val="center"/>
          </w:tcPr>
          <w:p w14:paraId="38BD15B5"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48F68756"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w:t>
            </w:r>
          </w:p>
        </w:tc>
        <w:tc>
          <w:tcPr>
            <w:tcW w:w="375" w:type="dxa"/>
            <w:vAlign w:val="center"/>
          </w:tcPr>
          <w:p w14:paraId="34B2CC21"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48</w:t>
            </w:r>
          </w:p>
        </w:tc>
        <w:tc>
          <w:tcPr>
            <w:tcW w:w="374" w:type="dxa"/>
            <w:vAlign w:val="center"/>
          </w:tcPr>
          <w:p w14:paraId="4A4DD851"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27707C76"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216376F6"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7FD788C4"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0AA6B966"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39232AA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5278BFB"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2931CAB7"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763AA09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23010C8" w14:textId="77777777" w:rsidR="00807855" w:rsidRPr="00B83B9F" w:rsidRDefault="00807855" w:rsidP="00485D44">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4900A498"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38B7303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6C07A86"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012965C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C319FB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6C8F9F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72A2679"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5712D8D1"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36C977FF" w14:textId="77777777" w:rsidTr="00485D44">
        <w:trPr>
          <w:trHeight w:val="255"/>
          <w:jc w:val="center"/>
        </w:trPr>
        <w:tc>
          <w:tcPr>
            <w:tcW w:w="532" w:type="dxa"/>
            <w:vMerge/>
            <w:vAlign w:val="center"/>
          </w:tcPr>
          <w:p w14:paraId="7BE9192F"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3878284B"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74AEA7C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100031220040</w:t>
            </w:r>
          </w:p>
        </w:tc>
        <w:tc>
          <w:tcPr>
            <w:tcW w:w="2136" w:type="dxa"/>
            <w:gridSpan w:val="3"/>
            <w:vAlign w:val="center"/>
          </w:tcPr>
          <w:p w14:paraId="6B6751A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大学物理实验1</w:t>
            </w:r>
          </w:p>
        </w:tc>
        <w:tc>
          <w:tcPr>
            <w:tcW w:w="467" w:type="dxa"/>
            <w:vAlign w:val="center"/>
          </w:tcPr>
          <w:p w14:paraId="75B4AE9C"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2F9B9E5E"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1</w:t>
            </w:r>
          </w:p>
        </w:tc>
        <w:tc>
          <w:tcPr>
            <w:tcW w:w="375" w:type="dxa"/>
            <w:vAlign w:val="center"/>
          </w:tcPr>
          <w:p w14:paraId="00175432"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kern w:val="0"/>
                <w:sz w:val="16"/>
                <w:szCs w:val="16"/>
              </w:rPr>
              <w:t>4</w:t>
            </w:r>
          </w:p>
        </w:tc>
        <w:tc>
          <w:tcPr>
            <w:tcW w:w="374" w:type="dxa"/>
            <w:vAlign w:val="center"/>
          </w:tcPr>
          <w:p w14:paraId="1A059FB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sz w:val="16"/>
                <w:szCs w:val="16"/>
              </w:rPr>
              <w:t>24</w:t>
            </w:r>
          </w:p>
        </w:tc>
        <w:tc>
          <w:tcPr>
            <w:tcW w:w="373" w:type="dxa"/>
            <w:vAlign w:val="center"/>
          </w:tcPr>
          <w:p w14:paraId="64CBEC24"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7E2F1A54"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7011FCCD"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7D1C4113"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3FF978C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09C36E6"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63F2FB01"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7B94535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44D313B" w14:textId="77777777" w:rsidR="00807855" w:rsidRPr="00B83B9F" w:rsidRDefault="00807855" w:rsidP="00485D44">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20666001"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127DC95A"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EA24401"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3217D10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6BBAEC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92CAD9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20CFEAE"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07933E4B"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2AEF728E" w14:textId="77777777" w:rsidTr="00485D44">
        <w:trPr>
          <w:trHeight w:val="255"/>
          <w:jc w:val="center"/>
        </w:trPr>
        <w:tc>
          <w:tcPr>
            <w:tcW w:w="532" w:type="dxa"/>
            <w:vMerge/>
            <w:vAlign w:val="center"/>
          </w:tcPr>
          <w:p w14:paraId="6A0D46AE"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1A5D6146"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0B6968AA"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100031220050</w:t>
            </w:r>
          </w:p>
        </w:tc>
        <w:tc>
          <w:tcPr>
            <w:tcW w:w="2136" w:type="dxa"/>
            <w:gridSpan w:val="3"/>
            <w:vAlign w:val="center"/>
          </w:tcPr>
          <w:p w14:paraId="65E0F80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大学物理实验2</w:t>
            </w:r>
          </w:p>
        </w:tc>
        <w:tc>
          <w:tcPr>
            <w:tcW w:w="467" w:type="dxa"/>
            <w:vAlign w:val="center"/>
          </w:tcPr>
          <w:p w14:paraId="02972BB0"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7C73B2EF"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1</w:t>
            </w:r>
          </w:p>
        </w:tc>
        <w:tc>
          <w:tcPr>
            <w:tcW w:w="375" w:type="dxa"/>
            <w:vAlign w:val="center"/>
          </w:tcPr>
          <w:p w14:paraId="7DA47D46"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4" w:type="dxa"/>
            <w:vAlign w:val="center"/>
          </w:tcPr>
          <w:p w14:paraId="2A66E05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3" w:type="dxa"/>
            <w:vAlign w:val="center"/>
          </w:tcPr>
          <w:p w14:paraId="47B93176"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26AB5D20"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172065A0"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50E76C29"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592D543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B046400"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327D194F"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0440C63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400EFA4"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72F6413D" w14:textId="77777777" w:rsidR="00807855" w:rsidRPr="00B83B9F" w:rsidRDefault="00807855" w:rsidP="00485D44">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C31B91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A97ACC2"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37CB67D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15C7DE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455C62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99EABF8"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2738039D"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0BB07016" w14:textId="77777777" w:rsidTr="00485D44">
        <w:trPr>
          <w:trHeight w:val="255"/>
          <w:jc w:val="center"/>
        </w:trPr>
        <w:tc>
          <w:tcPr>
            <w:tcW w:w="532" w:type="dxa"/>
            <w:vMerge/>
            <w:vAlign w:val="center"/>
          </w:tcPr>
          <w:p w14:paraId="3F0A873B"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11F2AD84"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25F7549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100030120010</w:t>
            </w:r>
          </w:p>
        </w:tc>
        <w:tc>
          <w:tcPr>
            <w:tcW w:w="2136" w:type="dxa"/>
            <w:gridSpan w:val="3"/>
            <w:vAlign w:val="center"/>
          </w:tcPr>
          <w:p w14:paraId="1C74916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普通化学A</w:t>
            </w:r>
          </w:p>
        </w:tc>
        <w:tc>
          <w:tcPr>
            <w:tcW w:w="467" w:type="dxa"/>
            <w:vAlign w:val="center"/>
          </w:tcPr>
          <w:p w14:paraId="3EF9E106"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133A7228"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3</w:t>
            </w:r>
          </w:p>
        </w:tc>
        <w:tc>
          <w:tcPr>
            <w:tcW w:w="375" w:type="dxa"/>
            <w:vAlign w:val="center"/>
          </w:tcPr>
          <w:p w14:paraId="443A2D3E"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48</w:t>
            </w:r>
          </w:p>
        </w:tc>
        <w:tc>
          <w:tcPr>
            <w:tcW w:w="374" w:type="dxa"/>
            <w:vAlign w:val="center"/>
          </w:tcPr>
          <w:p w14:paraId="06E66CA8"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50E3274C"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35676647"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5ACB7933"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4AF57756"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45F007F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46E73E3" w14:textId="77777777" w:rsidR="00807855" w:rsidRPr="00B83B9F" w:rsidRDefault="00807855" w:rsidP="00485D44">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3C60872F"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5E2EE6F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860A512"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3EA9749D"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05EB730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4A935D4"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5A82CEC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74343B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A89AFC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F2844A6"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36DE5D5C"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7F2AFF37" w14:textId="77777777" w:rsidTr="00485D44">
        <w:trPr>
          <w:trHeight w:val="255"/>
          <w:jc w:val="center"/>
        </w:trPr>
        <w:tc>
          <w:tcPr>
            <w:tcW w:w="532" w:type="dxa"/>
            <w:vMerge/>
            <w:vAlign w:val="center"/>
          </w:tcPr>
          <w:p w14:paraId="0AC8B16B"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504B1CE7"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6CA0AB3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100030120020</w:t>
            </w:r>
          </w:p>
        </w:tc>
        <w:tc>
          <w:tcPr>
            <w:tcW w:w="2136" w:type="dxa"/>
            <w:gridSpan w:val="3"/>
            <w:vAlign w:val="center"/>
          </w:tcPr>
          <w:p w14:paraId="6AD68E3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普通化学实验A</w:t>
            </w:r>
          </w:p>
        </w:tc>
        <w:tc>
          <w:tcPr>
            <w:tcW w:w="467" w:type="dxa"/>
            <w:vAlign w:val="center"/>
          </w:tcPr>
          <w:p w14:paraId="441AB769"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必修</w:t>
            </w:r>
          </w:p>
        </w:tc>
        <w:tc>
          <w:tcPr>
            <w:tcW w:w="435" w:type="dxa"/>
            <w:vAlign w:val="center"/>
          </w:tcPr>
          <w:p w14:paraId="4FFB127B"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1</w:t>
            </w:r>
          </w:p>
        </w:tc>
        <w:tc>
          <w:tcPr>
            <w:tcW w:w="375" w:type="dxa"/>
            <w:vAlign w:val="center"/>
          </w:tcPr>
          <w:p w14:paraId="6E00E2A1"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4" w:type="dxa"/>
            <w:vAlign w:val="center"/>
          </w:tcPr>
          <w:p w14:paraId="3303348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3" w:type="dxa"/>
            <w:vAlign w:val="center"/>
          </w:tcPr>
          <w:p w14:paraId="1D03B4A8"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323643AF"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66CF6252"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3CFBC426"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21A0AFE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C8949C6"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29DFF963" w14:textId="77777777" w:rsidR="00807855" w:rsidRPr="00B83B9F" w:rsidRDefault="00807855" w:rsidP="00485D44">
            <w:pPr>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106F173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0DB7BEB"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4F2DAA68"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25EF2EE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3E7F716"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54FF01A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5EF246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254813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EEE4093"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65300B36"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4AF2CF52" w14:textId="77777777" w:rsidTr="00485D44">
        <w:trPr>
          <w:trHeight w:val="255"/>
          <w:jc w:val="center"/>
        </w:trPr>
        <w:tc>
          <w:tcPr>
            <w:tcW w:w="532" w:type="dxa"/>
            <w:vMerge w:val="restart"/>
            <w:vAlign w:val="center"/>
          </w:tcPr>
          <w:p w14:paraId="2F8DD0B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大类、专业基础类与专业类课程</w:t>
            </w:r>
          </w:p>
        </w:tc>
        <w:tc>
          <w:tcPr>
            <w:tcW w:w="900" w:type="dxa"/>
            <w:vMerge w:val="restart"/>
            <w:vAlign w:val="center"/>
          </w:tcPr>
          <w:p w14:paraId="6E8C364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计算机类</w:t>
            </w:r>
          </w:p>
        </w:tc>
        <w:tc>
          <w:tcPr>
            <w:tcW w:w="1115" w:type="dxa"/>
          </w:tcPr>
          <w:p w14:paraId="140AEDB4" w14:textId="77777777" w:rsidR="00807855" w:rsidRPr="00B83B9F" w:rsidRDefault="00807855" w:rsidP="00485D44">
            <w:pPr>
              <w:widowControl/>
              <w:spacing w:line="240" w:lineRule="exact"/>
              <w:jc w:val="center"/>
              <w:rPr>
                <w:sz w:val="15"/>
              </w:rPr>
            </w:pPr>
            <w:r w:rsidRPr="00B83B9F">
              <w:rPr>
                <w:sz w:val="15"/>
              </w:rPr>
              <w:t>100051710010</w:t>
            </w:r>
          </w:p>
        </w:tc>
        <w:tc>
          <w:tcPr>
            <w:tcW w:w="2136" w:type="dxa"/>
            <w:gridSpan w:val="3"/>
            <w:vAlign w:val="center"/>
          </w:tcPr>
          <w:p w14:paraId="024DD6F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大学计算机</w:t>
            </w:r>
          </w:p>
        </w:tc>
        <w:tc>
          <w:tcPr>
            <w:tcW w:w="467" w:type="dxa"/>
            <w:vAlign w:val="center"/>
          </w:tcPr>
          <w:p w14:paraId="7F3C09D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3D521D4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p>
        </w:tc>
        <w:tc>
          <w:tcPr>
            <w:tcW w:w="375" w:type="dxa"/>
            <w:vAlign w:val="center"/>
          </w:tcPr>
          <w:p w14:paraId="12390E2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8</w:t>
            </w:r>
          </w:p>
        </w:tc>
        <w:tc>
          <w:tcPr>
            <w:tcW w:w="374" w:type="dxa"/>
            <w:vAlign w:val="center"/>
          </w:tcPr>
          <w:p w14:paraId="31E1735F"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3113BEA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12</w:t>
            </w:r>
          </w:p>
        </w:tc>
        <w:tc>
          <w:tcPr>
            <w:tcW w:w="423" w:type="dxa"/>
            <w:vAlign w:val="center"/>
          </w:tcPr>
          <w:p w14:paraId="5D850C64"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5439335D"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31746B3A"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5A424DE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CB2D1A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32306B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1C5295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3CEE0EA"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2975EB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418F63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CAB2347"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2C753F9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914A9A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8BCDE1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0A1905F"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restart"/>
            <w:vAlign w:val="center"/>
          </w:tcPr>
          <w:p w14:paraId="712C48D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必修3学分</w:t>
            </w:r>
          </w:p>
        </w:tc>
      </w:tr>
      <w:tr w:rsidR="00807855" w:rsidRPr="00B83B9F" w14:paraId="76F08403" w14:textId="77777777" w:rsidTr="00485D44">
        <w:trPr>
          <w:trHeight w:val="255"/>
          <w:jc w:val="center"/>
        </w:trPr>
        <w:tc>
          <w:tcPr>
            <w:tcW w:w="532" w:type="dxa"/>
            <w:vMerge/>
            <w:vAlign w:val="center"/>
          </w:tcPr>
          <w:p w14:paraId="6008629D"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3CBC1B78" w14:textId="77777777" w:rsidR="00807855" w:rsidRPr="00B83B9F" w:rsidRDefault="00807855" w:rsidP="00485D44">
            <w:pPr>
              <w:spacing w:line="240" w:lineRule="exact"/>
              <w:jc w:val="center"/>
              <w:rPr>
                <w:rFonts w:ascii="仿宋" w:eastAsia="仿宋" w:hAnsi="仿宋" w:cs="仿宋"/>
                <w:sz w:val="16"/>
                <w:szCs w:val="16"/>
              </w:rPr>
            </w:pPr>
          </w:p>
        </w:tc>
        <w:tc>
          <w:tcPr>
            <w:tcW w:w="1115" w:type="dxa"/>
          </w:tcPr>
          <w:p w14:paraId="17769CCB" w14:textId="77777777" w:rsidR="00807855" w:rsidRPr="00B83B9F" w:rsidRDefault="00807855" w:rsidP="00485D44">
            <w:pPr>
              <w:widowControl/>
              <w:spacing w:line="240" w:lineRule="exact"/>
              <w:jc w:val="center"/>
              <w:rPr>
                <w:sz w:val="15"/>
              </w:rPr>
            </w:pPr>
            <w:r w:rsidRPr="00B83B9F">
              <w:rPr>
                <w:sz w:val="15"/>
              </w:rPr>
              <w:t>100051720100</w:t>
            </w:r>
          </w:p>
        </w:tc>
        <w:tc>
          <w:tcPr>
            <w:tcW w:w="2136" w:type="dxa"/>
            <w:gridSpan w:val="3"/>
            <w:vAlign w:val="center"/>
          </w:tcPr>
          <w:p w14:paraId="3C69D53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C语言程序设计</w:t>
            </w:r>
          </w:p>
        </w:tc>
        <w:tc>
          <w:tcPr>
            <w:tcW w:w="467" w:type="dxa"/>
            <w:vAlign w:val="center"/>
          </w:tcPr>
          <w:p w14:paraId="43246A2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670A351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vAlign w:val="center"/>
          </w:tcPr>
          <w:p w14:paraId="0DA366A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4" w:type="dxa"/>
            <w:vAlign w:val="center"/>
          </w:tcPr>
          <w:p w14:paraId="50A70B4F"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3369B75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12</w:t>
            </w:r>
          </w:p>
        </w:tc>
        <w:tc>
          <w:tcPr>
            <w:tcW w:w="423" w:type="dxa"/>
            <w:vAlign w:val="center"/>
          </w:tcPr>
          <w:p w14:paraId="79AB055A"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30F946DB"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66200E75"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76D7829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4BA67E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E31AD1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2C920F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902A1F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50D1CD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318F55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F8A01FF"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7C7B6E3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64071B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156B69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6A6D103"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08AD2EFE"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233E6686" w14:textId="77777777" w:rsidTr="00485D44">
        <w:trPr>
          <w:trHeight w:val="255"/>
          <w:jc w:val="center"/>
        </w:trPr>
        <w:tc>
          <w:tcPr>
            <w:tcW w:w="532" w:type="dxa"/>
            <w:vMerge/>
            <w:vAlign w:val="center"/>
          </w:tcPr>
          <w:p w14:paraId="04055AB5"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restart"/>
            <w:vAlign w:val="center"/>
          </w:tcPr>
          <w:p w14:paraId="5C758FB8"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学科与大类基础课程</w:t>
            </w:r>
          </w:p>
        </w:tc>
        <w:tc>
          <w:tcPr>
            <w:tcW w:w="1115" w:type="dxa"/>
            <w:vAlign w:val="center"/>
          </w:tcPr>
          <w:p w14:paraId="2517680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100033230020</w:t>
            </w:r>
          </w:p>
        </w:tc>
        <w:tc>
          <w:tcPr>
            <w:tcW w:w="2136" w:type="dxa"/>
            <w:gridSpan w:val="3"/>
            <w:vAlign w:val="center"/>
          </w:tcPr>
          <w:p w14:paraId="0DFD9FE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电工技术</w:t>
            </w:r>
            <w:r w:rsidRPr="00B83B9F">
              <w:rPr>
                <w:rFonts w:hint="eastAsia"/>
                <w:kern w:val="0"/>
                <w:sz w:val="15"/>
              </w:rPr>
              <w:t>B</w:t>
            </w:r>
          </w:p>
        </w:tc>
        <w:tc>
          <w:tcPr>
            <w:tcW w:w="467" w:type="dxa"/>
            <w:vAlign w:val="center"/>
          </w:tcPr>
          <w:p w14:paraId="55EBCA24"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51B69886"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kern w:val="0"/>
                <w:sz w:val="15"/>
              </w:rPr>
              <w:t>2</w:t>
            </w:r>
          </w:p>
        </w:tc>
        <w:tc>
          <w:tcPr>
            <w:tcW w:w="375" w:type="dxa"/>
            <w:vAlign w:val="center"/>
          </w:tcPr>
          <w:p w14:paraId="6506378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kern w:val="0"/>
                <w:sz w:val="15"/>
              </w:rPr>
              <w:t>32</w:t>
            </w:r>
          </w:p>
        </w:tc>
        <w:tc>
          <w:tcPr>
            <w:tcW w:w="374" w:type="dxa"/>
            <w:vAlign w:val="center"/>
          </w:tcPr>
          <w:p w14:paraId="3A8D10A2"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50C3E17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05AE023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7F983D0A"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0E6A9DE6"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2B383E5F"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27BD96B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F4C6411"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0A7BBB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DDA1A26"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32A1181"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FEE3257"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00E2174"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39261D8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648B632"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E82429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641EEC0"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restart"/>
            <w:vAlign w:val="center"/>
          </w:tcPr>
          <w:p w14:paraId="3A712FAA"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r w:rsidRPr="00B83B9F">
              <w:rPr>
                <w:rFonts w:ascii="仿宋" w:eastAsia="仿宋" w:hAnsi="仿宋" w:cs="仿宋"/>
                <w:sz w:val="16"/>
                <w:szCs w:val="16"/>
              </w:rPr>
              <w:t>18.5</w:t>
            </w:r>
            <w:r w:rsidRPr="00B83B9F">
              <w:rPr>
                <w:rFonts w:ascii="仿宋" w:eastAsia="仿宋" w:hAnsi="仿宋" w:cs="仿宋" w:hint="eastAsia"/>
                <w:sz w:val="16"/>
                <w:szCs w:val="16"/>
              </w:rPr>
              <w:t>学分</w:t>
            </w:r>
          </w:p>
        </w:tc>
      </w:tr>
      <w:tr w:rsidR="00807855" w:rsidRPr="00B83B9F" w14:paraId="4916ACF0" w14:textId="77777777" w:rsidTr="00485D44">
        <w:trPr>
          <w:trHeight w:val="255"/>
          <w:jc w:val="center"/>
        </w:trPr>
        <w:tc>
          <w:tcPr>
            <w:tcW w:w="532" w:type="dxa"/>
            <w:vMerge/>
            <w:vAlign w:val="center"/>
          </w:tcPr>
          <w:p w14:paraId="2BEFED62"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2E72A61D"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7F5B746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100051620010</w:t>
            </w:r>
          </w:p>
        </w:tc>
        <w:tc>
          <w:tcPr>
            <w:tcW w:w="2136" w:type="dxa"/>
            <w:gridSpan w:val="3"/>
            <w:vAlign w:val="center"/>
          </w:tcPr>
          <w:p w14:paraId="728CC93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电工学实验</w:t>
            </w:r>
            <w:r w:rsidRPr="00B83B9F">
              <w:rPr>
                <w:rFonts w:hint="eastAsia"/>
                <w:kern w:val="0"/>
                <w:sz w:val="15"/>
              </w:rPr>
              <w:t>A1</w:t>
            </w:r>
          </w:p>
        </w:tc>
        <w:tc>
          <w:tcPr>
            <w:tcW w:w="467" w:type="dxa"/>
            <w:vAlign w:val="center"/>
          </w:tcPr>
          <w:p w14:paraId="1E1109E5"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0EB55CDA"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kern w:val="0"/>
                <w:sz w:val="15"/>
              </w:rPr>
              <w:t>1</w:t>
            </w:r>
          </w:p>
        </w:tc>
        <w:tc>
          <w:tcPr>
            <w:tcW w:w="375" w:type="dxa"/>
            <w:vAlign w:val="center"/>
          </w:tcPr>
          <w:p w14:paraId="5EB7D5AF"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hint="eastAsia"/>
                <w:kern w:val="0"/>
                <w:sz w:val="15"/>
              </w:rPr>
              <w:t xml:space="preserve">　</w:t>
            </w:r>
          </w:p>
        </w:tc>
        <w:tc>
          <w:tcPr>
            <w:tcW w:w="374" w:type="dxa"/>
            <w:vAlign w:val="center"/>
          </w:tcPr>
          <w:p w14:paraId="4D8D872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kern w:val="0"/>
                <w:sz w:val="15"/>
              </w:rPr>
              <w:t>24</w:t>
            </w:r>
          </w:p>
        </w:tc>
        <w:tc>
          <w:tcPr>
            <w:tcW w:w="373" w:type="dxa"/>
            <w:vAlign w:val="center"/>
          </w:tcPr>
          <w:p w14:paraId="498677D9"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46B09EC4"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00C7A45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05F9517D"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48B7E9C0"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528F38B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B7F5D0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021D21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C861E7D"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04C8297"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23ACB53"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496FB5A"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0F35A17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780DA3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53FD3A8"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CA7BAE9"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09BA3F2F"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2622B188" w14:textId="77777777" w:rsidTr="00485D44">
        <w:trPr>
          <w:trHeight w:val="255"/>
          <w:jc w:val="center"/>
        </w:trPr>
        <w:tc>
          <w:tcPr>
            <w:tcW w:w="532" w:type="dxa"/>
            <w:vMerge/>
            <w:vAlign w:val="center"/>
          </w:tcPr>
          <w:p w14:paraId="05F55C3E"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30E05CF7"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2A5B2A2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sz w:val="16"/>
                <w:szCs w:val="16"/>
              </w:rPr>
              <w:t>100031630670</w:t>
            </w:r>
          </w:p>
        </w:tc>
        <w:tc>
          <w:tcPr>
            <w:tcW w:w="2136" w:type="dxa"/>
            <w:gridSpan w:val="3"/>
            <w:vAlign w:val="center"/>
          </w:tcPr>
          <w:p w14:paraId="066DCDE7"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材料科学导论</w:t>
            </w:r>
          </w:p>
        </w:tc>
        <w:tc>
          <w:tcPr>
            <w:tcW w:w="467" w:type="dxa"/>
            <w:vAlign w:val="center"/>
          </w:tcPr>
          <w:p w14:paraId="3D80CA52"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10DE767F"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hint="eastAsia"/>
                <w:kern w:val="0"/>
                <w:sz w:val="15"/>
              </w:rPr>
              <w:t>1</w:t>
            </w:r>
          </w:p>
        </w:tc>
        <w:tc>
          <w:tcPr>
            <w:tcW w:w="375" w:type="dxa"/>
            <w:vAlign w:val="center"/>
          </w:tcPr>
          <w:p w14:paraId="41749D49"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kern w:val="0"/>
                <w:sz w:val="15"/>
              </w:rPr>
              <w:t>16</w:t>
            </w:r>
          </w:p>
        </w:tc>
        <w:tc>
          <w:tcPr>
            <w:tcW w:w="374" w:type="dxa"/>
            <w:vAlign w:val="center"/>
          </w:tcPr>
          <w:p w14:paraId="31C2C75F"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186756CA"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4F793D9A"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793D1BF4"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386645C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468F6039"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056B3364"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C9F3E2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42001D6"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5" w:type="dxa"/>
            <w:vAlign w:val="center"/>
          </w:tcPr>
          <w:p w14:paraId="5AF333E6"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F1AF17F"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7AF610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E2A968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72DE517F"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5E970D8"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79AE41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C2DF79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5A811C2C"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27C32A5F" w14:textId="77777777" w:rsidTr="00485D44">
        <w:trPr>
          <w:trHeight w:val="255"/>
          <w:jc w:val="center"/>
        </w:trPr>
        <w:tc>
          <w:tcPr>
            <w:tcW w:w="532" w:type="dxa"/>
            <w:vMerge/>
            <w:vAlign w:val="center"/>
          </w:tcPr>
          <w:p w14:paraId="1C017750"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7F4B07C8"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7C768E0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100030520020</w:t>
            </w:r>
          </w:p>
        </w:tc>
        <w:tc>
          <w:tcPr>
            <w:tcW w:w="2136" w:type="dxa"/>
            <w:gridSpan w:val="3"/>
            <w:vAlign w:val="center"/>
          </w:tcPr>
          <w:p w14:paraId="6B344F14"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工程制图</w:t>
            </w:r>
            <w:r w:rsidRPr="00B83B9F">
              <w:rPr>
                <w:rFonts w:hint="eastAsia"/>
                <w:kern w:val="0"/>
                <w:sz w:val="15"/>
              </w:rPr>
              <w:t>C1</w:t>
            </w:r>
          </w:p>
        </w:tc>
        <w:tc>
          <w:tcPr>
            <w:tcW w:w="467" w:type="dxa"/>
            <w:vAlign w:val="center"/>
          </w:tcPr>
          <w:p w14:paraId="50CAA1AF"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08A99450"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kern w:val="0"/>
                <w:sz w:val="15"/>
              </w:rPr>
              <w:t>2</w:t>
            </w:r>
          </w:p>
        </w:tc>
        <w:tc>
          <w:tcPr>
            <w:tcW w:w="375" w:type="dxa"/>
            <w:vAlign w:val="center"/>
          </w:tcPr>
          <w:p w14:paraId="6CAB7D74"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kern w:val="0"/>
                <w:sz w:val="15"/>
              </w:rPr>
              <w:t>32</w:t>
            </w:r>
          </w:p>
        </w:tc>
        <w:tc>
          <w:tcPr>
            <w:tcW w:w="374" w:type="dxa"/>
            <w:vAlign w:val="center"/>
          </w:tcPr>
          <w:p w14:paraId="09F8B46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252E284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76CC7A4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1D7C802A"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4C4D9AE8"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583C9357"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26ED6160"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BBD6182"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B52BCED"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0269DF3"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486428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DB3FBCF"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CCFECD8"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7FBE0098"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729B73D"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66767EA"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80A6428"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21B13ECE"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21F8373D" w14:textId="77777777" w:rsidTr="00485D44">
        <w:trPr>
          <w:trHeight w:val="255"/>
          <w:jc w:val="center"/>
        </w:trPr>
        <w:tc>
          <w:tcPr>
            <w:tcW w:w="532" w:type="dxa"/>
            <w:vMerge/>
            <w:vAlign w:val="center"/>
          </w:tcPr>
          <w:p w14:paraId="053D4792"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1AEF6357"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6CC2B60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100030530</w:t>
            </w:r>
            <w:r w:rsidRPr="00B83B9F">
              <w:rPr>
                <w:rFonts w:ascii="仿宋" w:eastAsia="仿宋" w:hAnsi="仿宋" w:cs="仿宋"/>
                <w:sz w:val="16"/>
                <w:szCs w:val="16"/>
              </w:rPr>
              <w:t>120</w:t>
            </w:r>
          </w:p>
        </w:tc>
        <w:tc>
          <w:tcPr>
            <w:tcW w:w="2136" w:type="dxa"/>
            <w:gridSpan w:val="3"/>
            <w:vAlign w:val="center"/>
          </w:tcPr>
          <w:p w14:paraId="04CE17F1"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工程制图</w:t>
            </w:r>
            <w:r w:rsidRPr="00B83B9F">
              <w:rPr>
                <w:rFonts w:hint="eastAsia"/>
                <w:kern w:val="0"/>
                <w:sz w:val="15"/>
              </w:rPr>
              <w:t>C2</w:t>
            </w:r>
          </w:p>
        </w:tc>
        <w:tc>
          <w:tcPr>
            <w:tcW w:w="467" w:type="dxa"/>
            <w:vAlign w:val="center"/>
          </w:tcPr>
          <w:p w14:paraId="71793384"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51BA4D48"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kern w:val="0"/>
                <w:sz w:val="15"/>
              </w:rPr>
              <w:t>1</w:t>
            </w:r>
          </w:p>
        </w:tc>
        <w:tc>
          <w:tcPr>
            <w:tcW w:w="375" w:type="dxa"/>
            <w:vAlign w:val="center"/>
          </w:tcPr>
          <w:p w14:paraId="7333A695"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kern w:val="0"/>
                <w:sz w:val="15"/>
              </w:rPr>
              <w:t>16</w:t>
            </w:r>
          </w:p>
        </w:tc>
        <w:tc>
          <w:tcPr>
            <w:tcW w:w="374" w:type="dxa"/>
            <w:vAlign w:val="center"/>
          </w:tcPr>
          <w:p w14:paraId="1F8AA3C2"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24B9063F"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69315E46"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25FA96E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197BA583"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37894FA8"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29C1BB4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83B0F3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CC3FBE3"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5A308C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A95C2C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E5DC3A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E28A1F6"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47DA133D"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420DFD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C37AB98"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EBECF6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4928169C"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74592037" w14:textId="77777777" w:rsidTr="00485D44">
        <w:trPr>
          <w:trHeight w:val="255"/>
          <w:jc w:val="center"/>
        </w:trPr>
        <w:tc>
          <w:tcPr>
            <w:tcW w:w="532" w:type="dxa"/>
            <w:vMerge/>
            <w:vAlign w:val="center"/>
          </w:tcPr>
          <w:p w14:paraId="4A6BED76"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29819A97"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6C145AB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100030530420</w:t>
            </w:r>
          </w:p>
        </w:tc>
        <w:tc>
          <w:tcPr>
            <w:tcW w:w="2136" w:type="dxa"/>
            <w:gridSpan w:val="3"/>
            <w:vAlign w:val="center"/>
          </w:tcPr>
          <w:p w14:paraId="63E8D95F"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机械设计基础</w:t>
            </w:r>
          </w:p>
        </w:tc>
        <w:tc>
          <w:tcPr>
            <w:tcW w:w="467" w:type="dxa"/>
            <w:vAlign w:val="center"/>
          </w:tcPr>
          <w:p w14:paraId="76E80905"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3EAEFA28"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kern w:val="0"/>
                <w:sz w:val="15"/>
              </w:rPr>
              <w:t>4</w:t>
            </w:r>
          </w:p>
        </w:tc>
        <w:tc>
          <w:tcPr>
            <w:tcW w:w="375" w:type="dxa"/>
            <w:vAlign w:val="center"/>
          </w:tcPr>
          <w:p w14:paraId="59BF9564"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kern w:val="0"/>
                <w:sz w:val="15"/>
              </w:rPr>
              <w:t>56</w:t>
            </w:r>
          </w:p>
        </w:tc>
        <w:tc>
          <w:tcPr>
            <w:tcW w:w="374" w:type="dxa"/>
            <w:vAlign w:val="center"/>
          </w:tcPr>
          <w:p w14:paraId="25D2F466"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kern w:val="0"/>
                <w:sz w:val="15"/>
              </w:rPr>
              <w:t>8</w:t>
            </w:r>
            <w:r w:rsidRPr="00B83B9F">
              <w:rPr>
                <w:rFonts w:hint="eastAsia"/>
                <w:kern w:val="0"/>
                <w:sz w:val="15"/>
              </w:rPr>
              <w:t xml:space="preserve">　</w:t>
            </w:r>
          </w:p>
        </w:tc>
        <w:tc>
          <w:tcPr>
            <w:tcW w:w="373" w:type="dxa"/>
            <w:vAlign w:val="center"/>
          </w:tcPr>
          <w:p w14:paraId="28F6A314"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18DB0EAF"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26CF0FF1"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70A34526"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42A0B046"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299755C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DC39AA7"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410B1D7"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F834F49"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B85769D"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A244FB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E13ABF2"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515" w:type="dxa"/>
            <w:vAlign w:val="center"/>
          </w:tcPr>
          <w:p w14:paraId="03B85C27"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2B3F3BF"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C9ACD56"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9C44C1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3AA8AF48"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473F69E2" w14:textId="77777777" w:rsidTr="00485D44">
        <w:trPr>
          <w:trHeight w:val="255"/>
          <w:jc w:val="center"/>
        </w:trPr>
        <w:tc>
          <w:tcPr>
            <w:tcW w:w="532" w:type="dxa"/>
            <w:vMerge/>
            <w:vAlign w:val="center"/>
          </w:tcPr>
          <w:p w14:paraId="1A35CDA0"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1D1E3F7B"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2C7608A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sz w:val="16"/>
                <w:szCs w:val="16"/>
              </w:rPr>
              <w:t>100031630610</w:t>
            </w:r>
          </w:p>
        </w:tc>
        <w:tc>
          <w:tcPr>
            <w:tcW w:w="2136" w:type="dxa"/>
            <w:gridSpan w:val="3"/>
            <w:vAlign w:val="center"/>
          </w:tcPr>
          <w:p w14:paraId="4737E17D"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材料热力学与动力学</w:t>
            </w:r>
          </w:p>
        </w:tc>
        <w:tc>
          <w:tcPr>
            <w:tcW w:w="467" w:type="dxa"/>
            <w:vAlign w:val="center"/>
          </w:tcPr>
          <w:p w14:paraId="45D24FED"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305116EF" w14:textId="77777777" w:rsidR="00807855" w:rsidRPr="00B83B9F" w:rsidRDefault="00807855" w:rsidP="00485D44">
            <w:pPr>
              <w:widowControl/>
              <w:spacing w:line="240" w:lineRule="exact"/>
              <w:jc w:val="center"/>
              <w:rPr>
                <w:rFonts w:ascii="仿宋" w:hAnsi="仿宋" w:cs="仿宋"/>
                <w:kern w:val="0"/>
                <w:sz w:val="16"/>
                <w:szCs w:val="16"/>
              </w:rPr>
            </w:pPr>
            <w:r w:rsidRPr="00B83B9F">
              <w:rPr>
                <w:kern w:val="0"/>
                <w:sz w:val="15"/>
              </w:rPr>
              <w:t>3</w:t>
            </w:r>
          </w:p>
        </w:tc>
        <w:tc>
          <w:tcPr>
            <w:tcW w:w="375" w:type="dxa"/>
            <w:vAlign w:val="center"/>
          </w:tcPr>
          <w:p w14:paraId="31E98E84"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eastAsia="仿宋" w:hint="eastAsia"/>
                <w:kern w:val="0"/>
                <w:sz w:val="15"/>
              </w:rPr>
              <w:t>48</w:t>
            </w:r>
          </w:p>
        </w:tc>
        <w:tc>
          <w:tcPr>
            <w:tcW w:w="374" w:type="dxa"/>
            <w:vAlign w:val="center"/>
          </w:tcPr>
          <w:p w14:paraId="680D2090" w14:textId="77777777" w:rsidR="00807855" w:rsidRPr="00B83B9F" w:rsidRDefault="00807855" w:rsidP="00485D44">
            <w:pPr>
              <w:widowControl/>
              <w:spacing w:line="240" w:lineRule="exact"/>
              <w:jc w:val="center"/>
              <w:rPr>
                <w:rFonts w:ascii="仿宋" w:eastAsia="仿宋" w:hAnsi="仿宋" w:cs="仿宋"/>
                <w:sz w:val="16"/>
                <w:szCs w:val="16"/>
              </w:rPr>
            </w:pPr>
          </w:p>
        </w:tc>
        <w:tc>
          <w:tcPr>
            <w:tcW w:w="373" w:type="dxa"/>
            <w:vAlign w:val="center"/>
          </w:tcPr>
          <w:p w14:paraId="5AA72082"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58970027"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33EDCBB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44ACBC0A"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31B6AAF1"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47C8BB30"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AC1FFE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F82DDC3"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A827F7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B61F623"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82C9619"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18720D0"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78029C5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73461B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F96690D"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848E5F2"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7FAA6707"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488537A9" w14:textId="77777777" w:rsidTr="00485D44">
        <w:trPr>
          <w:trHeight w:val="255"/>
          <w:jc w:val="center"/>
        </w:trPr>
        <w:tc>
          <w:tcPr>
            <w:tcW w:w="532" w:type="dxa"/>
            <w:vMerge/>
            <w:vAlign w:val="center"/>
          </w:tcPr>
          <w:p w14:paraId="66CDE422"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03B5CED0"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70CBA89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100031331030</w:t>
            </w:r>
          </w:p>
        </w:tc>
        <w:tc>
          <w:tcPr>
            <w:tcW w:w="2136" w:type="dxa"/>
            <w:gridSpan w:val="3"/>
            <w:vAlign w:val="center"/>
          </w:tcPr>
          <w:p w14:paraId="500FE7C6"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工程力学</w:t>
            </w:r>
            <w:r w:rsidRPr="00B83B9F">
              <w:rPr>
                <w:rFonts w:hint="eastAsia"/>
                <w:kern w:val="0"/>
                <w:sz w:val="15"/>
              </w:rPr>
              <w:t>B</w:t>
            </w:r>
          </w:p>
        </w:tc>
        <w:tc>
          <w:tcPr>
            <w:tcW w:w="467" w:type="dxa"/>
            <w:vAlign w:val="center"/>
          </w:tcPr>
          <w:p w14:paraId="0D3B69E1"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hint="eastAsia"/>
                <w:kern w:val="0"/>
                <w:sz w:val="15"/>
              </w:rPr>
              <w:t>必修</w:t>
            </w:r>
          </w:p>
        </w:tc>
        <w:tc>
          <w:tcPr>
            <w:tcW w:w="435" w:type="dxa"/>
            <w:vAlign w:val="center"/>
          </w:tcPr>
          <w:p w14:paraId="3B599323"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kern w:val="0"/>
                <w:sz w:val="15"/>
              </w:rPr>
              <w:t>4.5</w:t>
            </w:r>
          </w:p>
        </w:tc>
        <w:tc>
          <w:tcPr>
            <w:tcW w:w="375" w:type="dxa"/>
            <w:vAlign w:val="center"/>
          </w:tcPr>
          <w:p w14:paraId="766E7A9B"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kern w:val="0"/>
                <w:sz w:val="15"/>
              </w:rPr>
              <w:t>64</w:t>
            </w:r>
          </w:p>
        </w:tc>
        <w:tc>
          <w:tcPr>
            <w:tcW w:w="374" w:type="dxa"/>
            <w:vAlign w:val="center"/>
          </w:tcPr>
          <w:p w14:paraId="076284C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kern w:val="0"/>
                <w:sz w:val="15"/>
              </w:rPr>
              <w:t>8</w:t>
            </w:r>
          </w:p>
        </w:tc>
        <w:tc>
          <w:tcPr>
            <w:tcW w:w="373" w:type="dxa"/>
            <w:vAlign w:val="center"/>
          </w:tcPr>
          <w:p w14:paraId="698D3C94"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6A59FBFD"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19250D47"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3D7B13A4"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35AD52E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5552E121"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7938E12"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2BE35A3"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61C73A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C8E75EF"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04F33C1"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9815C77"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32C5038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B25BBD2"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1A33658"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D687348"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5B1B7C87"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2F36D2C6" w14:textId="77777777" w:rsidTr="00485D44">
        <w:trPr>
          <w:trHeight w:val="255"/>
          <w:jc w:val="center"/>
        </w:trPr>
        <w:tc>
          <w:tcPr>
            <w:tcW w:w="532" w:type="dxa"/>
            <w:vMerge/>
            <w:vAlign w:val="center"/>
          </w:tcPr>
          <w:p w14:paraId="39B52876"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restart"/>
            <w:vAlign w:val="center"/>
          </w:tcPr>
          <w:p w14:paraId="75DDF71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专业基础课程</w:t>
            </w:r>
          </w:p>
        </w:tc>
        <w:tc>
          <w:tcPr>
            <w:tcW w:w="1115" w:type="dxa"/>
            <w:vAlign w:val="center"/>
          </w:tcPr>
          <w:p w14:paraId="5F5CADA7" w14:textId="77777777" w:rsidR="00807855" w:rsidRPr="00B83B9F" w:rsidRDefault="00807855" w:rsidP="00485D44">
            <w:pPr>
              <w:widowControl/>
              <w:spacing w:line="240" w:lineRule="exact"/>
              <w:jc w:val="center"/>
              <w:rPr>
                <w:kern w:val="0"/>
                <w:sz w:val="15"/>
              </w:rPr>
            </w:pPr>
            <w:r w:rsidRPr="00B83B9F">
              <w:rPr>
                <w:kern w:val="0"/>
                <w:sz w:val="15"/>
              </w:rPr>
              <w:t>100031630650</w:t>
            </w:r>
          </w:p>
        </w:tc>
        <w:tc>
          <w:tcPr>
            <w:tcW w:w="2136" w:type="dxa"/>
            <w:gridSpan w:val="3"/>
            <w:vAlign w:val="center"/>
          </w:tcPr>
          <w:p w14:paraId="017ED562" w14:textId="77777777" w:rsidR="00807855" w:rsidRPr="00B83B9F" w:rsidRDefault="00807855" w:rsidP="00485D44">
            <w:pPr>
              <w:widowControl/>
              <w:spacing w:line="240" w:lineRule="exact"/>
              <w:jc w:val="center"/>
              <w:rPr>
                <w:kern w:val="0"/>
                <w:sz w:val="15"/>
              </w:rPr>
            </w:pPr>
            <w:r w:rsidRPr="00B83B9F">
              <w:rPr>
                <w:rFonts w:hint="eastAsia"/>
                <w:kern w:val="0"/>
                <w:sz w:val="15"/>
              </w:rPr>
              <w:t>材料科学基础（双语）</w:t>
            </w:r>
          </w:p>
        </w:tc>
        <w:tc>
          <w:tcPr>
            <w:tcW w:w="467" w:type="dxa"/>
            <w:vAlign w:val="center"/>
          </w:tcPr>
          <w:p w14:paraId="79CCD1C9"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必修</w:t>
            </w:r>
          </w:p>
        </w:tc>
        <w:tc>
          <w:tcPr>
            <w:tcW w:w="435" w:type="dxa"/>
            <w:vAlign w:val="center"/>
          </w:tcPr>
          <w:p w14:paraId="41990D46"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4</w:t>
            </w:r>
          </w:p>
        </w:tc>
        <w:tc>
          <w:tcPr>
            <w:tcW w:w="375" w:type="dxa"/>
            <w:vAlign w:val="center"/>
          </w:tcPr>
          <w:p w14:paraId="279F022F"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64</w:t>
            </w:r>
          </w:p>
        </w:tc>
        <w:tc>
          <w:tcPr>
            <w:tcW w:w="374" w:type="dxa"/>
            <w:vAlign w:val="center"/>
          </w:tcPr>
          <w:p w14:paraId="1A23910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6180809A"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19D28ED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3DBE30A9"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445D8E79"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542F91F2"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3FFED086"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D9275D4"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6BF14FD"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B9518F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1EC44A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5013857A"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7F470FD"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179F6152"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8653E3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F116D8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AA36C79"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restart"/>
            <w:vAlign w:val="center"/>
          </w:tcPr>
          <w:p w14:paraId="0A8519A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r w:rsidRPr="00B83B9F">
              <w:rPr>
                <w:rFonts w:ascii="仿宋" w:eastAsia="仿宋" w:hAnsi="仿宋" w:cs="仿宋"/>
                <w:sz w:val="16"/>
                <w:szCs w:val="16"/>
              </w:rPr>
              <w:t>10.5</w:t>
            </w:r>
            <w:r w:rsidRPr="00B83B9F">
              <w:rPr>
                <w:rFonts w:ascii="仿宋" w:eastAsia="仿宋" w:hAnsi="仿宋" w:cs="仿宋" w:hint="eastAsia"/>
                <w:sz w:val="16"/>
                <w:szCs w:val="16"/>
              </w:rPr>
              <w:t>学分</w:t>
            </w:r>
          </w:p>
        </w:tc>
      </w:tr>
      <w:tr w:rsidR="00807855" w:rsidRPr="00B83B9F" w14:paraId="50F65CA8" w14:textId="77777777" w:rsidTr="00485D44">
        <w:trPr>
          <w:trHeight w:val="255"/>
          <w:jc w:val="center"/>
        </w:trPr>
        <w:tc>
          <w:tcPr>
            <w:tcW w:w="532" w:type="dxa"/>
            <w:vMerge/>
            <w:vAlign w:val="center"/>
          </w:tcPr>
          <w:p w14:paraId="6540AFFF"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7DACC112"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6777BDE8" w14:textId="77777777" w:rsidR="00807855" w:rsidRPr="00B83B9F" w:rsidRDefault="00807855" w:rsidP="00485D44">
            <w:pPr>
              <w:widowControl/>
              <w:spacing w:line="240" w:lineRule="exact"/>
              <w:jc w:val="center"/>
              <w:rPr>
                <w:kern w:val="0"/>
                <w:sz w:val="15"/>
              </w:rPr>
            </w:pPr>
            <w:r w:rsidRPr="00B83B9F">
              <w:rPr>
                <w:kern w:val="0"/>
                <w:sz w:val="15"/>
              </w:rPr>
              <w:t>100031630760</w:t>
            </w:r>
          </w:p>
        </w:tc>
        <w:tc>
          <w:tcPr>
            <w:tcW w:w="2136" w:type="dxa"/>
            <w:gridSpan w:val="3"/>
            <w:vAlign w:val="center"/>
          </w:tcPr>
          <w:p w14:paraId="77BD5C8C" w14:textId="77777777" w:rsidR="00807855" w:rsidRPr="00B83B9F" w:rsidRDefault="00807855" w:rsidP="00485D44">
            <w:pPr>
              <w:widowControl/>
              <w:spacing w:line="240" w:lineRule="exact"/>
              <w:jc w:val="center"/>
              <w:rPr>
                <w:kern w:val="0"/>
                <w:sz w:val="15"/>
              </w:rPr>
            </w:pPr>
            <w:r w:rsidRPr="00B83B9F">
              <w:rPr>
                <w:rFonts w:hint="eastAsia"/>
                <w:kern w:val="0"/>
                <w:sz w:val="15"/>
              </w:rPr>
              <w:t>固态相变原理</w:t>
            </w:r>
          </w:p>
        </w:tc>
        <w:tc>
          <w:tcPr>
            <w:tcW w:w="467" w:type="dxa"/>
            <w:vAlign w:val="center"/>
          </w:tcPr>
          <w:p w14:paraId="36945CF2"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必修</w:t>
            </w:r>
          </w:p>
        </w:tc>
        <w:tc>
          <w:tcPr>
            <w:tcW w:w="435" w:type="dxa"/>
            <w:vAlign w:val="center"/>
          </w:tcPr>
          <w:p w14:paraId="74BE93F1"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2</w:t>
            </w:r>
          </w:p>
        </w:tc>
        <w:tc>
          <w:tcPr>
            <w:tcW w:w="375" w:type="dxa"/>
            <w:vAlign w:val="center"/>
          </w:tcPr>
          <w:p w14:paraId="4E3E7132"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32</w:t>
            </w:r>
          </w:p>
        </w:tc>
        <w:tc>
          <w:tcPr>
            <w:tcW w:w="374" w:type="dxa"/>
            <w:vAlign w:val="center"/>
          </w:tcPr>
          <w:p w14:paraId="4C8973B0"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50280FB0"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2BEEAA3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7E05645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2FE80FD7"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74B46CAA"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48B9B37D"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7279476"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477225F"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96E767F"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DC4B3C4"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E312092"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DBB6DF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515" w:type="dxa"/>
            <w:vAlign w:val="center"/>
          </w:tcPr>
          <w:p w14:paraId="4A773A9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B0F3E78"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2DC6159"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B8F98C8"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1EE4F777"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42594614" w14:textId="77777777" w:rsidTr="00485D44">
        <w:trPr>
          <w:trHeight w:val="255"/>
          <w:jc w:val="center"/>
        </w:trPr>
        <w:tc>
          <w:tcPr>
            <w:tcW w:w="532" w:type="dxa"/>
            <w:vMerge/>
            <w:vAlign w:val="center"/>
          </w:tcPr>
          <w:p w14:paraId="164D7D5D"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35CF1494"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645549A8" w14:textId="77777777" w:rsidR="00807855" w:rsidRPr="00B83B9F" w:rsidRDefault="00807855" w:rsidP="00485D44">
            <w:pPr>
              <w:widowControl/>
              <w:spacing w:line="240" w:lineRule="exact"/>
              <w:jc w:val="center"/>
              <w:rPr>
                <w:kern w:val="0"/>
                <w:sz w:val="15"/>
              </w:rPr>
            </w:pPr>
            <w:r w:rsidRPr="00B83B9F">
              <w:rPr>
                <w:rFonts w:hint="eastAsia"/>
                <w:kern w:val="0"/>
                <w:sz w:val="15"/>
              </w:rPr>
              <w:t>1</w:t>
            </w:r>
            <w:r w:rsidRPr="00B83B9F">
              <w:rPr>
                <w:kern w:val="0"/>
                <w:sz w:val="15"/>
              </w:rPr>
              <w:t>00031630780</w:t>
            </w:r>
          </w:p>
        </w:tc>
        <w:tc>
          <w:tcPr>
            <w:tcW w:w="2136" w:type="dxa"/>
            <w:gridSpan w:val="3"/>
            <w:vAlign w:val="center"/>
          </w:tcPr>
          <w:p w14:paraId="36F78E58" w14:textId="77777777" w:rsidR="00807855" w:rsidRPr="00B83B9F" w:rsidRDefault="00807855" w:rsidP="00485D44">
            <w:pPr>
              <w:widowControl/>
              <w:spacing w:line="240" w:lineRule="exact"/>
              <w:jc w:val="center"/>
              <w:rPr>
                <w:kern w:val="0"/>
                <w:sz w:val="15"/>
              </w:rPr>
            </w:pPr>
            <w:r w:rsidRPr="00B83B9F">
              <w:rPr>
                <w:rFonts w:hint="eastAsia"/>
                <w:kern w:val="0"/>
                <w:sz w:val="15"/>
              </w:rPr>
              <w:t>材料分析方法</w:t>
            </w:r>
            <w:r w:rsidRPr="00B83B9F">
              <w:rPr>
                <w:rFonts w:hint="eastAsia"/>
                <w:kern w:val="0"/>
                <w:sz w:val="15"/>
              </w:rPr>
              <w:t>(</w:t>
            </w:r>
            <w:r w:rsidRPr="00B83B9F">
              <w:rPr>
                <w:rFonts w:hint="eastAsia"/>
                <w:kern w:val="0"/>
                <w:sz w:val="15"/>
              </w:rPr>
              <w:t>日）</w:t>
            </w:r>
          </w:p>
        </w:tc>
        <w:tc>
          <w:tcPr>
            <w:tcW w:w="467" w:type="dxa"/>
            <w:vAlign w:val="center"/>
          </w:tcPr>
          <w:p w14:paraId="521C976A"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必修</w:t>
            </w:r>
          </w:p>
        </w:tc>
        <w:tc>
          <w:tcPr>
            <w:tcW w:w="435" w:type="dxa"/>
            <w:vAlign w:val="center"/>
          </w:tcPr>
          <w:p w14:paraId="2DE9A85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kern w:val="0"/>
                <w:sz w:val="15"/>
              </w:rPr>
              <w:t>2.5</w:t>
            </w:r>
          </w:p>
        </w:tc>
        <w:tc>
          <w:tcPr>
            <w:tcW w:w="375" w:type="dxa"/>
            <w:vAlign w:val="center"/>
          </w:tcPr>
          <w:p w14:paraId="77EC85A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eastAsia="仿宋"/>
                <w:kern w:val="0"/>
                <w:sz w:val="15"/>
              </w:rPr>
              <w:t>40</w:t>
            </w:r>
          </w:p>
        </w:tc>
        <w:tc>
          <w:tcPr>
            <w:tcW w:w="374" w:type="dxa"/>
            <w:vAlign w:val="center"/>
          </w:tcPr>
          <w:p w14:paraId="47CFFBEF"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1100D65F"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23" w:type="dxa"/>
            <w:vAlign w:val="center"/>
          </w:tcPr>
          <w:p w14:paraId="682CA61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460" w:type="dxa"/>
            <w:vAlign w:val="center"/>
          </w:tcPr>
          <w:p w14:paraId="13EDC22A"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4" w:type="dxa"/>
            <w:vAlign w:val="center"/>
          </w:tcPr>
          <w:p w14:paraId="233E8300"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3" w:type="dxa"/>
            <w:vAlign w:val="center"/>
          </w:tcPr>
          <w:p w14:paraId="30346441"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hint="eastAsia"/>
                <w:kern w:val="0"/>
                <w:sz w:val="15"/>
              </w:rPr>
              <w:t xml:space="preserve">　</w:t>
            </w:r>
          </w:p>
        </w:tc>
        <w:tc>
          <w:tcPr>
            <w:tcW w:w="375" w:type="dxa"/>
            <w:vAlign w:val="center"/>
          </w:tcPr>
          <w:p w14:paraId="64F6CF81"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B83630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A7BC5B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95D993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6CC67C4"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AB5A34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5464CF7"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515" w:type="dxa"/>
            <w:vAlign w:val="center"/>
          </w:tcPr>
          <w:p w14:paraId="4503559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BF7E5CA"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0373EFD"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2784A20"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1BC07BC7"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03E917F6" w14:textId="77777777" w:rsidTr="00485D44">
        <w:trPr>
          <w:trHeight w:val="255"/>
          <w:jc w:val="center"/>
        </w:trPr>
        <w:tc>
          <w:tcPr>
            <w:tcW w:w="532" w:type="dxa"/>
            <w:vMerge/>
            <w:vAlign w:val="center"/>
          </w:tcPr>
          <w:p w14:paraId="75E23D5C"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0358F94C"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07608A4A" w14:textId="77777777" w:rsidR="00807855" w:rsidRPr="00B83B9F" w:rsidRDefault="00807855" w:rsidP="00485D44">
            <w:pPr>
              <w:widowControl/>
              <w:spacing w:line="240" w:lineRule="exact"/>
              <w:jc w:val="center"/>
              <w:rPr>
                <w:kern w:val="0"/>
                <w:sz w:val="15"/>
              </w:rPr>
            </w:pPr>
            <w:r w:rsidRPr="00B83B9F">
              <w:rPr>
                <w:rFonts w:hint="eastAsia"/>
                <w:kern w:val="0"/>
                <w:sz w:val="15"/>
              </w:rPr>
              <w:t>100031630081</w:t>
            </w:r>
          </w:p>
        </w:tc>
        <w:tc>
          <w:tcPr>
            <w:tcW w:w="2136" w:type="dxa"/>
            <w:gridSpan w:val="3"/>
            <w:vAlign w:val="center"/>
          </w:tcPr>
          <w:p w14:paraId="1DA5FCC5" w14:textId="77777777" w:rsidR="00807855" w:rsidRPr="00B83B9F" w:rsidRDefault="00807855" w:rsidP="00485D44">
            <w:pPr>
              <w:widowControl/>
              <w:spacing w:line="240" w:lineRule="exact"/>
              <w:jc w:val="center"/>
              <w:rPr>
                <w:kern w:val="0"/>
                <w:sz w:val="15"/>
              </w:rPr>
            </w:pPr>
            <w:r w:rsidRPr="00B83B9F">
              <w:rPr>
                <w:rFonts w:hint="eastAsia"/>
                <w:kern w:val="0"/>
                <w:sz w:val="15"/>
              </w:rPr>
              <w:t>材料力学性能（日）</w:t>
            </w:r>
          </w:p>
        </w:tc>
        <w:tc>
          <w:tcPr>
            <w:tcW w:w="467" w:type="dxa"/>
            <w:vAlign w:val="center"/>
          </w:tcPr>
          <w:p w14:paraId="03DEDAC6" w14:textId="77777777" w:rsidR="00807855" w:rsidRPr="00B83B9F" w:rsidRDefault="00807855" w:rsidP="00485D44">
            <w:pPr>
              <w:widowControl/>
              <w:spacing w:line="240" w:lineRule="exact"/>
              <w:jc w:val="center"/>
              <w:rPr>
                <w:kern w:val="0"/>
                <w:sz w:val="15"/>
              </w:rPr>
            </w:pPr>
            <w:r w:rsidRPr="00B83B9F">
              <w:rPr>
                <w:rFonts w:hint="eastAsia"/>
                <w:kern w:val="0"/>
                <w:sz w:val="15"/>
              </w:rPr>
              <w:t>必修</w:t>
            </w:r>
          </w:p>
        </w:tc>
        <w:tc>
          <w:tcPr>
            <w:tcW w:w="435" w:type="dxa"/>
            <w:vAlign w:val="center"/>
          </w:tcPr>
          <w:p w14:paraId="177BA32B" w14:textId="77777777" w:rsidR="00807855" w:rsidRPr="00B83B9F" w:rsidRDefault="00807855" w:rsidP="00485D44">
            <w:pPr>
              <w:widowControl/>
              <w:spacing w:line="240" w:lineRule="exact"/>
              <w:jc w:val="center"/>
              <w:rPr>
                <w:kern w:val="0"/>
                <w:sz w:val="15"/>
              </w:rPr>
            </w:pPr>
            <w:r w:rsidRPr="00B83B9F">
              <w:rPr>
                <w:kern w:val="0"/>
                <w:sz w:val="15"/>
              </w:rPr>
              <w:t>2</w:t>
            </w:r>
          </w:p>
        </w:tc>
        <w:tc>
          <w:tcPr>
            <w:tcW w:w="375" w:type="dxa"/>
            <w:vAlign w:val="center"/>
          </w:tcPr>
          <w:p w14:paraId="7D2F55CD" w14:textId="77777777" w:rsidR="00807855" w:rsidRPr="00B83B9F" w:rsidRDefault="00807855" w:rsidP="00485D44">
            <w:pPr>
              <w:widowControl/>
              <w:spacing w:line="240" w:lineRule="exact"/>
              <w:jc w:val="center"/>
              <w:rPr>
                <w:rFonts w:eastAsia="仿宋"/>
                <w:kern w:val="0"/>
                <w:sz w:val="15"/>
              </w:rPr>
            </w:pPr>
            <w:r w:rsidRPr="00B83B9F">
              <w:rPr>
                <w:kern w:val="0"/>
                <w:sz w:val="15"/>
              </w:rPr>
              <w:t>32</w:t>
            </w:r>
          </w:p>
        </w:tc>
        <w:tc>
          <w:tcPr>
            <w:tcW w:w="374" w:type="dxa"/>
            <w:vAlign w:val="center"/>
          </w:tcPr>
          <w:p w14:paraId="1BFB879F"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1B8E92D7"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47A3FECC"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7972B6E4"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40DF406A"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4FB6F873"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39663ABB"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1E7E171"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7C066CB"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B34632C"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3CD5843"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7BFF4E8"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A2337C9"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515" w:type="dxa"/>
            <w:vAlign w:val="center"/>
          </w:tcPr>
          <w:p w14:paraId="041FC2C9"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180454D"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40EF8239"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F63AA16"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1197" w:type="dxa"/>
            <w:vMerge/>
            <w:vAlign w:val="center"/>
          </w:tcPr>
          <w:p w14:paraId="6D80DE9D"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508ECFBB" w14:textId="77777777" w:rsidTr="00485D44">
        <w:trPr>
          <w:trHeight w:val="255"/>
          <w:jc w:val="center"/>
        </w:trPr>
        <w:tc>
          <w:tcPr>
            <w:tcW w:w="532" w:type="dxa"/>
            <w:vMerge/>
            <w:vAlign w:val="center"/>
          </w:tcPr>
          <w:p w14:paraId="2048F3A3"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restart"/>
            <w:vAlign w:val="center"/>
          </w:tcPr>
          <w:p w14:paraId="29B781B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专业主干必修课程</w:t>
            </w:r>
          </w:p>
        </w:tc>
        <w:tc>
          <w:tcPr>
            <w:tcW w:w="1115" w:type="dxa"/>
            <w:vAlign w:val="center"/>
          </w:tcPr>
          <w:p w14:paraId="7FF73618" w14:textId="77777777" w:rsidR="00807855" w:rsidRPr="00B83B9F" w:rsidRDefault="00807855" w:rsidP="00485D44">
            <w:pPr>
              <w:widowControl/>
              <w:spacing w:line="240" w:lineRule="exact"/>
              <w:jc w:val="center"/>
              <w:rPr>
                <w:kern w:val="0"/>
                <w:sz w:val="15"/>
              </w:rPr>
            </w:pPr>
            <w:r w:rsidRPr="00B83B9F">
              <w:rPr>
                <w:rFonts w:hint="eastAsia"/>
                <w:kern w:val="0"/>
                <w:sz w:val="15"/>
              </w:rPr>
              <w:t>100031640273</w:t>
            </w:r>
          </w:p>
        </w:tc>
        <w:tc>
          <w:tcPr>
            <w:tcW w:w="2136" w:type="dxa"/>
            <w:gridSpan w:val="3"/>
            <w:vAlign w:val="center"/>
          </w:tcPr>
          <w:p w14:paraId="49E32BE8" w14:textId="77777777" w:rsidR="00807855" w:rsidRPr="00B83B9F" w:rsidRDefault="00807855" w:rsidP="00485D44">
            <w:pPr>
              <w:widowControl/>
              <w:spacing w:line="240" w:lineRule="exact"/>
              <w:ind w:rightChars="-58" w:right="-162"/>
              <w:jc w:val="center"/>
              <w:rPr>
                <w:kern w:val="0"/>
                <w:sz w:val="15"/>
              </w:rPr>
            </w:pPr>
            <w:r w:rsidRPr="00B83B9F">
              <w:rPr>
                <w:kern w:val="0"/>
                <w:sz w:val="15"/>
              </w:rPr>
              <w:t>工程材料学</w:t>
            </w:r>
            <w:r w:rsidRPr="00B83B9F">
              <w:rPr>
                <w:rFonts w:hint="eastAsia"/>
                <w:kern w:val="0"/>
                <w:sz w:val="15"/>
              </w:rPr>
              <w:t>（日）</w:t>
            </w:r>
          </w:p>
        </w:tc>
        <w:tc>
          <w:tcPr>
            <w:tcW w:w="467" w:type="dxa"/>
            <w:vAlign w:val="center"/>
          </w:tcPr>
          <w:p w14:paraId="2B18406B" w14:textId="77777777" w:rsidR="00807855" w:rsidRPr="00B83B9F" w:rsidRDefault="00807855" w:rsidP="00485D44">
            <w:pPr>
              <w:widowControl/>
              <w:spacing w:line="240" w:lineRule="exact"/>
              <w:jc w:val="center"/>
              <w:rPr>
                <w:kern w:val="0"/>
                <w:sz w:val="15"/>
              </w:rPr>
            </w:pPr>
            <w:r w:rsidRPr="00B83B9F">
              <w:rPr>
                <w:kern w:val="0"/>
                <w:sz w:val="15"/>
              </w:rPr>
              <w:t>必修</w:t>
            </w:r>
          </w:p>
        </w:tc>
        <w:tc>
          <w:tcPr>
            <w:tcW w:w="435" w:type="dxa"/>
            <w:vAlign w:val="center"/>
          </w:tcPr>
          <w:p w14:paraId="5C6C1A3E" w14:textId="77777777" w:rsidR="00807855" w:rsidRPr="00B83B9F" w:rsidRDefault="00807855" w:rsidP="00485D44">
            <w:pPr>
              <w:widowControl/>
              <w:spacing w:line="240" w:lineRule="exact"/>
              <w:jc w:val="center"/>
              <w:rPr>
                <w:kern w:val="0"/>
                <w:sz w:val="15"/>
              </w:rPr>
            </w:pPr>
            <w:r w:rsidRPr="00B83B9F">
              <w:rPr>
                <w:kern w:val="0"/>
                <w:sz w:val="15"/>
              </w:rPr>
              <w:t>3</w:t>
            </w:r>
          </w:p>
        </w:tc>
        <w:tc>
          <w:tcPr>
            <w:tcW w:w="375" w:type="dxa"/>
            <w:vAlign w:val="center"/>
          </w:tcPr>
          <w:p w14:paraId="3A37A067" w14:textId="77777777" w:rsidR="00807855" w:rsidRPr="00B83B9F" w:rsidRDefault="00807855" w:rsidP="00485D44">
            <w:pPr>
              <w:widowControl/>
              <w:spacing w:line="240" w:lineRule="exact"/>
              <w:jc w:val="center"/>
              <w:rPr>
                <w:kern w:val="0"/>
                <w:sz w:val="15"/>
              </w:rPr>
            </w:pPr>
            <w:r w:rsidRPr="00B83B9F">
              <w:rPr>
                <w:rFonts w:hint="eastAsia"/>
                <w:kern w:val="0"/>
                <w:sz w:val="15"/>
              </w:rPr>
              <w:t>4</w:t>
            </w:r>
            <w:r w:rsidRPr="00B83B9F">
              <w:rPr>
                <w:kern w:val="0"/>
                <w:sz w:val="15"/>
              </w:rPr>
              <w:t>8</w:t>
            </w:r>
          </w:p>
        </w:tc>
        <w:tc>
          <w:tcPr>
            <w:tcW w:w="374" w:type="dxa"/>
            <w:vAlign w:val="center"/>
          </w:tcPr>
          <w:p w14:paraId="03116E22" w14:textId="77777777" w:rsidR="00807855" w:rsidRPr="00B83B9F" w:rsidRDefault="00807855" w:rsidP="00485D44">
            <w:pPr>
              <w:widowControl/>
              <w:spacing w:line="240" w:lineRule="exact"/>
              <w:jc w:val="left"/>
              <w:rPr>
                <w:kern w:val="0"/>
                <w:sz w:val="15"/>
              </w:rPr>
            </w:pPr>
            <w:r w:rsidRPr="00B83B9F">
              <w:rPr>
                <w:kern w:val="0"/>
                <w:sz w:val="15"/>
              </w:rPr>
              <w:t xml:space="preserve">　</w:t>
            </w:r>
          </w:p>
        </w:tc>
        <w:tc>
          <w:tcPr>
            <w:tcW w:w="373" w:type="dxa"/>
            <w:vAlign w:val="center"/>
          </w:tcPr>
          <w:p w14:paraId="4EBAB23E" w14:textId="77777777" w:rsidR="00807855" w:rsidRPr="00B83B9F" w:rsidRDefault="00807855" w:rsidP="00485D44">
            <w:pPr>
              <w:widowControl/>
              <w:spacing w:line="240" w:lineRule="exact"/>
              <w:jc w:val="center"/>
              <w:rPr>
                <w:kern w:val="0"/>
                <w:sz w:val="15"/>
              </w:rPr>
            </w:pPr>
            <w:r w:rsidRPr="00B83B9F">
              <w:rPr>
                <w:kern w:val="0"/>
                <w:sz w:val="15"/>
              </w:rPr>
              <w:t xml:space="preserve">　</w:t>
            </w:r>
          </w:p>
        </w:tc>
        <w:tc>
          <w:tcPr>
            <w:tcW w:w="423" w:type="dxa"/>
            <w:vAlign w:val="center"/>
          </w:tcPr>
          <w:p w14:paraId="6B54CE96" w14:textId="77777777" w:rsidR="00807855" w:rsidRPr="00B83B9F" w:rsidRDefault="00807855" w:rsidP="00485D44">
            <w:pPr>
              <w:widowControl/>
              <w:spacing w:line="240" w:lineRule="exact"/>
              <w:jc w:val="center"/>
              <w:rPr>
                <w:kern w:val="0"/>
                <w:sz w:val="15"/>
              </w:rPr>
            </w:pPr>
            <w:r w:rsidRPr="00B83B9F">
              <w:rPr>
                <w:kern w:val="0"/>
                <w:sz w:val="15"/>
              </w:rPr>
              <w:t xml:space="preserve">　</w:t>
            </w:r>
          </w:p>
        </w:tc>
        <w:tc>
          <w:tcPr>
            <w:tcW w:w="460" w:type="dxa"/>
            <w:vAlign w:val="center"/>
          </w:tcPr>
          <w:p w14:paraId="2F864E13" w14:textId="77777777" w:rsidR="00807855" w:rsidRPr="00B83B9F" w:rsidRDefault="00807855" w:rsidP="00485D44">
            <w:pPr>
              <w:widowControl/>
              <w:spacing w:line="240" w:lineRule="exact"/>
              <w:jc w:val="center"/>
              <w:rPr>
                <w:kern w:val="0"/>
                <w:sz w:val="15"/>
              </w:rPr>
            </w:pPr>
          </w:p>
        </w:tc>
        <w:tc>
          <w:tcPr>
            <w:tcW w:w="374" w:type="dxa"/>
            <w:vAlign w:val="center"/>
          </w:tcPr>
          <w:p w14:paraId="4E6DF2DD"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3" w:type="dxa"/>
            <w:vAlign w:val="center"/>
          </w:tcPr>
          <w:p w14:paraId="6B0AD87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5" w:type="dxa"/>
            <w:vAlign w:val="center"/>
          </w:tcPr>
          <w:p w14:paraId="1A1EE7F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EB65C2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4FB1BF1"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06BAE1D"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E0365E7"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36920D0"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31CB9D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2012EEC9"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115F61E6"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33B75F8"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B29748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restart"/>
            <w:vAlign w:val="center"/>
          </w:tcPr>
          <w:p w14:paraId="306812D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r w:rsidRPr="00B83B9F">
              <w:rPr>
                <w:rFonts w:ascii="仿宋" w:eastAsia="仿宋" w:hAnsi="仿宋" w:cs="仿宋"/>
                <w:sz w:val="16"/>
                <w:szCs w:val="16"/>
              </w:rPr>
              <w:t>7</w:t>
            </w:r>
            <w:r w:rsidRPr="00B83B9F">
              <w:rPr>
                <w:rFonts w:ascii="仿宋" w:eastAsia="仿宋" w:hAnsi="仿宋" w:cs="仿宋" w:hint="eastAsia"/>
                <w:sz w:val="16"/>
                <w:szCs w:val="16"/>
              </w:rPr>
              <w:t>学分</w:t>
            </w:r>
          </w:p>
          <w:p w14:paraId="23A6C98C"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44DB1B12" w14:textId="77777777" w:rsidTr="00485D44">
        <w:trPr>
          <w:trHeight w:val="255"/>
          <w:jc w:val="center"/>
        </w:trPr>
        <w:tc>
          <w:tcPr>
            <w:tcW w:w="532" w:type="dxa"/>
            <w:vMerge/>
            <w:vAlign w:val="center"/>
          </w:tcPr>
          <w:p w14:paraId="11C42AE7"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2DAE9DF6"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1EEEA921" w14:textId="77777777" w:rsidR="00807855" w:rsidRPr="00B83B9F" w:rsidRDefault="00807855" w:rsidP="00485D44">
            <w:pPr>
              <w:widowControl/>
              <w:spacing w:line="240" w:lineRule="exact"/>
              <w:jc w:val="center"/>
              <w:rPr>
                <w:kern w:val="0"/>
                <w:sz w:val="15"/>
                <w:szCs w:val="15"/>
              </w:rPr>
            </w:pPr>
            <w:r w:rsidRPr="00B83B9F">
              <w:rPr>
                <w:kern w:val="0"/>
                <w:sz w:val="15"/>
                <w:szCs w:val="15"/>
              </w:rPr>
              <w:t>100031630730</w:t>
            </w:r>
          </w:p>
        </w:tc>
        <w:tc>
          <w:tcPr>
            <w:tcW w:w="2136" w:type="dxa"/>
            <w:gridSpan w:val="3"/>
            <w:vAlign w:val="center"/>
          </w:tcPr>
          <w:p w14:paraId="44DB2AC2"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材料工程基础（日）</w:t>
            </w:r>
          </w:p>
        </w:tc>
        <w:tc>
          <w:tcPr>
            <w:tcW w:w="467" w:type="dxa"/>
          </w:tcPr>
          <w:p w14:paraId="2704312A"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必修</w:t>
            </w:r>
          </w:p>
        </w:tc>
        <w:tc>
          <w:tcPr>
            <w:tcW w:w="435" w:type="dxa"/>
            <w:vAlign w:val="center"/>
          </w:tcPr>
          <w:p w14:paraId="66DEE62E" w14:textId="77777777" w:rsidR="00807855" w:rsidRPr="00B83B9F" w:rsidRDefault="00807855" w:rsidP="00485D44">
            <w:pPr>
              <w:widowControl/>
              <w:spacing w:line="240" w:lineRule="atLeast"/>
              <w:jc w:val="center"/>
              <w:rPr>
                <w:kern w:val="0"/>
                <w:sz w:val="15"/>
                <w:szCs w:val="15"/>
              </w:rPr>
            </w:pPr>
            <w:r w:rsidRPr="00B83B9F">
              <w:rPr>
                <w:rFonts w:hint="eastAsia"/>
                <w:kern w:val="0"/>
                <w:sz w:val="15"/>
                <w:szCs w:val="15"/>
              </w:rPr>
              <w:t>2</w:t>
            </w:r>
          </w:p>
        </w:tc>
        <w:tc>
          <w:tcPr>
            <w:tcW w:w="375" w:type="dxa"/>
            <w:vAlign w:val="center"/>
          </w:tcPr>
          <w:p w14:paraId="10316F52" w14:textId="77777777" w:rsidR="00807855" w:rsidRPr="00B83B9F" w:rsidRDefault="00807855" w:rsidP="00485D44">
            <w:pPr>
              <w:widowControl/>
              <w:spacing w:line="240" w:lineRule="atLeast"/>
              <w:jc w:val="center"/>
              <w:rPr>
                <w:kern w:val="0"/>
                <w:sz w:val="15"/>
                <w:szCs w:val="15"/>
              </w:rPr>
            </w:pPr>
            <w:r w:rsidRPr="00B83B9F">
              <w:rPr>
                <w:rFonts w:hint="eastAsia"/>
                <w:kern w:val="0"/>
                <w:sz w:val="15"/>
                <w:szCs w:val="15"/>
              </w:rPr>
              <w:t>32</w:t>
            </w:r>
          </w:p>
        </w:tc>
        <w:tc>
          <w:tcPr>
            <w:tcW w:w="374" w:type="dxa"/>
            <w:vAlign w:val="center"/>
          </w:tcPr>
          <w:p w14:paraId="538852E3" w14:textId="77777777" w:rsidR="00807855" w:rsidRPr="00B83B9F" w:rsidRDefault="00807855" w:rsidP="00485D44">
            <w:pPr>
              <w:widowControl/>
              <w:spacing w:line="240" w:lineRule="atLeast"/>
              <w:jc w:val="left"/>
              <w:rPr>
                <w:kern w:val="0"/>
                <w:sz w:val="15"/>
                <w:szCs w:val="15"/>
              </w:rPr>
            </w:pPr>
          </w:p>
        </w:tc>
        <w:tc>
          <w:tcPr>
            <w:tcW w:w="373" w:type="dxa"/>
            <w:vAlign w:val="center"/>
          </w:tcPr>
          <w:p w14:paraId="2FE0ADDA" w14:textId="77777777" w:rsidR="00807855" w:rsidRPr="00B83B9F" w:rsidRDefault="00807855" w:rsidP="00485D44">
            <w:pPr>
              <w:widowControl/>
              <w:spacing w:line="240" w:lineRule="atLeast"/>
              <w:jc w:val="center"/>
              <w:rPr>
                <w:kern w:val="0"/>
                <w:sz w:val="15"/>
                <w:szCs w:val="15"/>
              </w:rPr>
            </w:pPr>
          </w:p>
        </w:tc>
        <w:tc>
          <w:tcPr>
            <w:tcW w:w="423" w:type="dxa"/>
            <w:vAlign w:val="center"/>
          </w:tcPr>
          <w:p w14:paraId="597A4070" w14:textId="77777777" w:rsidR="00807855" w:rsidRPr="00B83B9F" w:rsidRDefault="00807855" w:rsidP="00485D44">
            <w:pPr>
              <w:widowControl/>
              <w:spacing w:line="240" w:lineRule="atLeast"/>
              <w:jc w:val="center"/>
              <w:rPr>
                <w:kern w:val="0"/>
                <w:sz w:val="15"/>
                <w:szCs w:val="15"/>
              </w:rPr>
            </w:pPr>
          </w:p>
        </w:tc>
        <w:tc>
          <w:tcPr>
            <w:tcW w:w="460" w:type="dxa"/>
            <w:vAlign w:val="center"/>
          </w:tcPr>
          <w:p w14:paraId="4206E406" w14:textId="77777777" w:rsidR="00807855" w:rsidRPr="00B83B9F" w:rsidRDefault="00807855" w:rsidP="00485D44">
            <w:pPr>
              <w:widowControl/>
              <w:spacing w:line="240" w:lineRule="atLeast"/>
              <w:jc w:val="center"/>
              <w:rPr>
                <w:kern w:val="0"/>
                <w:sz w:val="15"/>
                <w:szCs w:val="15"/>
              </w:rPr>
            </w:pPr>
          </w:p>
        </w:tc>
        <w:tc>
          <w:tcPr>
            <w:tcW w:w="374" w:type="dxa"/>
            <w:vAlign w:val="center"/>
          </w:tcPr>
          <w:p w14:paraId="1D66A421" w14:textId="77777777" w:rsidR="00807855" w:rsidRPr="00B83B9F" w:rsidRDefault="00807855" w:rsidP="00485D44">
            <w:pPr>
              <w:widowControl/>
              <w:spacing w:line="240" w:lineRule="exact"/>
              <w:jc w:val="center"/>
              <w:rPr>
                <w:kern w:val="0"/>
                <w:sz w:val="15"/>
              </w:rPr>
            </w:pPr>
          </w:p>
        </w:tc>
        <w:tc>
          <w:tcPr>
            <w:tcW w:w="373" w:type="dxa"/>
            <w:vAlign w:val="center"/>
          </w:tcPr>
          <w:p w14:paraId="05B359B0" w14:textId="77777777" w:rsidR="00807855" w:rsidRPr="00B83B9F" w:rsidRDefault="00807855" w:rsidP="00485D44">
            <w:pPr>
              <w:widowControl/>
              <w:spacing w:line="240" w:lineRule="exact"/>
              <w:jc w:val="center"/>
              <w:rPr>
                <w:kern w:val="0"/>
                <w:sz w:val="15"/>
              </w:rPr>
            </w:pPr>
          </w:p>
        </w:tc>
        <w:tc>
          <w:tcPr>
            <w:tcW w:w="375" w:type="dxa"/>
            <w:vAlign w:val="center"/>
          </w:tcPr>
          <w:p w14:paraId="4C84644B"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0E08634C"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2D60A1C"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184EDA85"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2421EE05"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44B4F727"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D7A7BFD"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0EF39D89"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2EF57BA"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tcPr>
          <w:p w14:paraId="230554F0"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1E9830EA"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1197" w:type="dxa"/>
            <w:vMerge/>
            <w:vAlign w:val="center"/>
          </w:tcPr>
          <w:p w14:paraId="4F993D8D"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25EC8FAB" w14:textId="77777777" w:rsidTr="00485D44">
        <w:trPr>
          <w:trHeight w:val="255"/>
          <w:jc w:val="center"/>
        </w:trPr>
        <w:tc>
          <w:tcPr>
            <w:tcW w:w="532" w:type="dxa"/>
            <w:vMerge/>
            <w:vAlign w:val="center"/>
          </w:tcPr>
          <w:p w14:paraId="24AA5B01"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36720A8F"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500BD794" w14:textId="77777777" w:rsidR="00807855" w:rsidRPr="00B83B9F" w:rsidRDefault="00807855" w:rsidP="00485D44">
            <w:pPr>
              <w:widowControl/>
              <w:spacing w:line="240" w:lineRule="exact"/>
              <w:jc w:val="center"/>
              <w:rPr>
                <w:kern w:val="0"/>
                <w:sz w:val="15"/>
              </w:rPr>
            </w:pPr>
            <w:r w:rsidRPr="00B83B9F">
              <w:rPr>
                <w:rFonts w:hint="eastAsia"/>
                <w:kern w:val="0"/>
                <w:sz w:val="15"/>
              </w:rPr>
              <w:t>100031640610</w:t>
            </w:r>
          </w:p>
        </w:tc>
        <w:tc>
          <w:tcPr>
            <w:tcW w:w="2136" w:type="dxa"/>
            <w:gridSpan w:val="3"/>
            <w:vAlign w:val="center"/>
          </w:tcPr>
          <w:p w14:paraId="715A3B7A" w14:textId="77777777" w:rsidR="00807855" w:rsidRPr="00B83B9F" w:rsidRDefault="00807855" w:rsidP="00485D44">
            <w:pPr>
              <w:widowControl/>
              <w:spacing w:line="240" w:lineRule="exact"/>
              <w:jc w:val="center"/>
              <w:rPr>
                <w:kern w:val="0"/>
                <w:sz w:val="15"/>
              </w:rPr>
            </w:pPr>
            <w:r w:rsidRPr="00B83B9F">
              <w:rPr>
                <w:rFonts w:hint="eastAsia"/>
                <w:kern w:val="0"/>
                <w:sz w:val="15"/>
              </w:rPr>
              <w:t>金属凝固原理</w:t>
            </w:r>
          </w:p>
        </w:tc>
        <w:tc>
          <w:tcPr>
            <w:tcW w:w="467" w:type="dxa"/>
            <w:vAlign w:val="center"/>
          </w:tcPr>
          <w:p w14:paraId="2DA8BB0C" w14:textId="77777777" w:rsidR="00807855" w:rsidRPr="00B83B9F" w:rsidRDefault="00807855" w:rsidP="00485D44">
            <w:pPr>
              <w:widowControl/>
              <w:spacing w:line="240" w:lineRule="exact"/>
              <w:jc w:val="center"/>
              <w:rPr>
                <w:kern w:val="0"/>
                <w:sz w:val="15"/>
              </w:rPr>
            </w:pPr>
            <w:r w:rsidRPr="00B83B9F">
              <w:rPr>
                <w:rFonts w:hint="eastAsia"/>
                <w:kern w:val="0"/>
                <w:sz w:val="15"/>
              </w:rPr>
              <w:t>必</w:t>
            </w:r>
            <w:r w:rsidRPr="00B83B9F">
              <w:rPr>
                <w:kern w:val="0"/>
                <w:sz w:val="15"/>
              </w:rPr>
              <w:t>修</w:t>
            </w:r>
          </w:p>
        </w:tc>
        <w:tc>
          <w:tcPr>
            <w:tcW w:w="435" w:type="dxa"/>
            <w:vAlign w:val="center"/>
          </w:tcPr>
          <w:p w14:paraId="3D1C7B6C" w14:textId="77777777" w:rsidR="00807855" w:rsidRPr="00B83B9F" w:rsidRDefault="00807855" w:rsidP="00485D44">
            <w:pPr>
              <w:widowControl/>
              <w:spacing w:line="240" w:lineRule="exact"/>
              <w:jc w:val="center"/>
              <w:rPr>
                <w:kern w:val="0"/>
                <w:sz w:val="15"/>
              </w:rPr>
            </w:pPr>
            <w:r w:rsidRPr="00B83B9F">
              <w:rPr>
                <w:kern w:val="0"/>
                <w:sz w:val="15"/>
              </w:rPr>
              <w:t>2</w:t>
            </w:r>
          </w:p>
        </w:tc>
        <w:tc>
          <w:tcPr>
            <w:tcW w:w="375" w:type="dxa"/>
            <w:vAlign w:val="center"/>
          </w:tcPr>
          <w:p w14:paraId="08B7C3B1" w14:textId="77777777" w:rsidR="00807855" w:rsidRPr="00B83B9F" w:rsidRDefault="00807855" w:rsidP="00485D44">
            <w:pPr>
              <w:widowControl/>
              <w:spacing w:line="240" w:lineRule="exact"/>
              <w:jc w:val="center"/>
              <w:rPr>
                <w:kern w:val="0"/>
                <w:sz w:val="15"/>
              </w:rPr>
            </w:pPr>
            <w:r w:rsidRPr="00B83B9F">
              <w:rPr>
                <w:rFonts w:hint="eastAsia"/>
                <w:kern w:val="0"/>
                <w:sz w:val="15"/>
              </w:rPr>
              <w:t>32</w:t>
            </w:r>
          </w:p>
        </w:tc>
        <w:tc>
          <w:tcPr>
            <w:tcW w:w="374" w:type="dxa"/>
            <w:vAlign w:val="center"/>
          </w:tcPr>
          <w:p w14:paraId="0CDB0E88" w14:textId="77777777" w:rsidR="00807855" w:rsidRPr="00B83B9F" w:rsidRDefault="00807855" w:rsidP="00485D44">
            <w:pPr>
              <w:widowControl/>
              <w:spacing w:line="240" w:lineRule="exact"/>
              <w:jc w:val="left"/>
              <w:rPr>
                <w:kern w:val="0"/>
                <w:sz w:val="15"/>
              </w:rPr>
            </w:pPr>
            <w:r w:rsidRPr="00B83B9F">
              <w:rPr>
                <w:kern w:val="0"/>
                <w:sz w:val="15"/>
              </w:rPr>
              <w:t xml:space="preserve">　</w:t>
            </w:r>
          </w:p>
        </w:tc>
        <w:tc>
          <w:tcPr>
            <w:tcW w:w="373" w:type="dxa"/>
            <w:vAlign w:val="center"/>
          </w:tcPr>
          <w:p w14:paraId="4AC937D8" w14:textId="77777777" w:rsidR="00807855" w:rsidRPr="00B83B9F" w:rsidRDefault="00807855" w:rsidP="00485D44">
            <w:pPr>
              <w:widowControl/>
              <w:spacing w:line="240" w:lineRule="exact"/>
              <w:jc w:val="center"/>
              <w:rPr>
                <w:kern w:val="0"/>
                <w:sz w:val="15"/>
              </w:rPr>
            </w:pPr>
            <w:r w:rsidRPr="00B83B9F">
              <w:rPr>
                <w:kern w:val="0"/>
                <w:sz w:val="15"/>
              </w:rPr>
              <w:t xml:space="preserve">　</w:t>
            </w:r>
          </w:p>
        </w:tc>
        <w:tc>
          <w:tcPr>
            <w:tcW w:w="423" w:type="dxa"/>
            <w:vAlign w:val="center"/>
          </w:tcPr>
          <w:p w14:paraId="24703B67" w14:textId="77777777" w:rsidR="00807855" w:rsidRPr="00B83B9F" w:rsidRDefault="00807855" w:rsidP="00485D44">
            <w:pPr>
              <w:widowControl/>
              <w:spacing w:line="240" w:lineRule="exact"/>
              <w:jc w:val="center"/>
              <w:rPr>
                <w:kern w:val="0"/>
                <w:sz w:val="15"/>
              </w:rPr>
            </w:pPr>
            <w:r w:rsidRPr="00B83B9F">
              <w:rPr>
                <w:kern w:val="0"/>
                <w:sz w:val="15"/>
              </w:rPr>
              <w:t xml:space="preserve">　</w:t>
            </w:r>
          </w:p>
        </w:tc>
        <w:tc>
          <w:tcPr>
            <w:tcW w:w="460" w:type="dxa"/>
            <w:vAlign w:val="center"/>
          </w:tcPr>
          <w:p w14:paraId="00A3A168" w14:textId="77777777" w:rsidR="00807855" w:rsidRPr="00B83B9F" w:rsidRDefault="00807855" w:rsidP="00485D44">
            <w:pPr>
              <w:widowControl/>
              <w:spacing w:line="240" w:lineRule="exact"/>
              <w:jc w:val="center"/>
              <w:rPr>
                <w:kern w:val="0"/>
                <w:sz w:val="15"/>
              </w:rPr>
            </w:pPr>
          </w:p>
        </w:tc>
        <w:tc>
          <w:tcPr>
            <w:tcW w:w="374" w:type="dxa"/>
            <w:vAlign w:val="center"/>
          </w:tcPr>
          <w:p w14:paraId="2073D518"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3" w:type="dxa"/>
            <w:vAlign w:val="center"/>
          </w:tcPr>
          <w:p w14:paraId="16C2CA0C"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5" w:type="dxa"/>
            <w:vAlign w:val="center"/>
          </w:tcPr>
          <w:p w14:paraId="49CDE28C"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A78EF2F"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C7CC9D3"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A575EEC"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4E15135"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2F5576B"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9274C69"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515" w:type="dxa"/>
            <w:vAlign w:val="center"/>
          </w:tcPr>
          <w:p w14:paraId="13AB15E4"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57389B9"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C773308"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3ED95EB"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2C9D344F"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596EF38C" w14:textId="77777777" w:rsidTr="00485D44">
        <w:trPr>
          <w:trHeight w:val="255"/>
          <w:jc w:val="center"/>
        </w:trPr>
        <w:tc>
          <w:tcPr>
            <w:tcW w:w="532" w:type="dxa"/>
            <w:vMerge/>
            <w:vAlign w:val="center"/>
          </w:tcPr>
          <w:p w14:paraId="7F506C35"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restart"/>
            <w:vAlign w:val="center"/>
          </w:tcPr>
          <w:p w14:paraId="4B542C5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专业选修课程</w:t>
            </w:r>
          </w:p>
          <w:p w14:paraId="7735951D" w14:textId="77777777" w:rsidR="00807855" w:rsidRPr="00B83B9F" w:rsidRDefault="00807855" w:rsidP="00485D44">
            <w:pPr>
              <w:spacing w:line="240" w:lineRule="exact"/>
              <w:jc w:val="center"/>
              <w:rPr>
                <w:rFonts w:ascii="仿宋" w:eastAsia="仿宋" w:hAnsi="仿宋"/>
                <w:sz w:val="16"/>
              </w:rPr>
            </w:pPr>
          </w:p>
        </w:tc>
        <w:tc>
          <w:tcPr>
            <w:tcW w:w="1115" w:type="dxa"/>
            <w:vAlign w:val="center"/>
          </w:tcPr>
          <w:p w14:paraId="5DA66A6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100031630350</w:t>
            </w:r>
          </w:p>
        </w:tc>
        <w:tc>
          <w:tcPr>
            <w:tcW w:w="2136" w:type="dxa"/>
            <w:gridSpan w:val="3"/>
            <w:vAlign w:val="center"/>
          </w:tcPr>
          <w:p w14:paraId="544BD3FE"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高温合金</w:t>
            </w:r>
          </w:p>
        </w:tc>
        <w:tc>
          <w:tcPr>
            <w:tcW w:w="467" w:type="dxa"/>
          </w:tcPr>
          <w:p w14:paraId="7C109F6C"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选修</w:t>
            </w:r>
          </w:p>
        </w:tc>
        <w:tc>
          <w:tcPr>
            <w:tcW w:w="435" w:type="dxa"/>
            <w:vAlign w:val="center"/>
          </w:tcPr>
          <w:p w14:paraId="24C0DE82" w14:textId="77777777" w:rsidR="00807855" w:rsidRPr="00B83B9F" w:rsidRDefault="00807855" w:rsidP="00485D44">
            <w:pPr>
              <w:widowControl/>
              <w:spacing w:line="240" w:lineRule="exact"/>
              <w:jc w:val="center"/>
              <w:rPr>
                <w:sz w:val="15"/>
                <w:szCs w:val="15"/>
              </w:rPr>
            </w:pPr>
            <w:r w:rsidRPr="00B83B9F">
              <w:rPr>
                <w:kern w:val="0"/>
                <w:sz w:val="15"/>
                <w:szCs w:val="15"/>
              </w:rPr>
              <w:t>2</w:t>
            </w:r>
          </w:p>
        </w:tc>
        <w:tc>
          <w:tcPr>
            <w:tcW w:w="375" w:type="dxa"/>
            <w:vAlign w:val="center"/>
          </w:tcPr>
          <w:p w14:paraId="1624E6D6" w14:textId="77777777" w:rsidR="00807855" w:rsidRPr="00B83B9F" w:rsidRDefault="00807855" w:rsidP="00485D44">
            <w:pPr>
              <w:widowControl/>
              <w:spacing w:line="240" w:lineRule="exact"/>
              <w:jc w:val="center"/>
              <w:rPr>
                <w:sz w:val="15"/>
                <w:szCs w:val="15"/>
              </w:rPr>
            </w:pPr>
            <w:r w:rsidRPr="00B83B9F">
              <w:rPr>
                <w:kern w:val="0"/>
                <w:sz w:val="15"/>
                <w:szCs w:val="15"/>
              </w:rPr>
              <w:t>32</w:t>
            </w:r>
          </w:p>
        </w:tc>
        <w:tc>
          <w:tcPr>
            <w:tcW w:w="374" w:type="dxa"/>
            <w:vAlign w:val="center"/>
          </w:tcPr>
          <w:p w14:paraId="20B86FC5" w14:textId="77777777" w:rsidR="00807855" w:rsidRPr="00B83B9F" w:rsidRDefault="00807855" w:rsidP="00485D44">
            <w:pPr>
              <w:widowControl/>
              <w:spacing w:line="240" w:lineRule="exact"/>
              <w:jc w:val="center"/>
              <w:rPr>
                <w:sz w:val="15"/>
                <w:szCs w:val="15"/>
              </w:rPr>
            </w:pPr>
          </w:p>
        </w:tc>
        <w:tc>
          <w:tcPr>
            <w:tcW w:w="373" w:type="dxa"/>
            <w:vAlign w:val="center"/>
          </w:tcPr>
          <w:p w14:paraId="5EA48BBE" w14:textId="77777777" w:rsidR="00807855" w:rsidRPr="00B83B9F" w:rsidRDefault="00807855" w:rsidP="00485D44">
            <w:pPr>
              <w:widowControl/>
              <w:spacing w:line="240" w:lineRule="exact"/>
              <w:jc w:val="center"/>
              <w:rPr>
                <w:kern w:val="0"/>
                <w:sz w:val="15"/>
              </w:rPr>
            </w:pPr>
          </w:p>
        </w:tc>
        <w:tc>
          <w:tcPr>
            <w:tcW w:w="423" w:type="dxa"/>
            <w:vAlign w:val="center"/>
          </w:tcPr>
          <w:p w14:paraId="6991D42F" w14:textId="77777777" w:rsidR="00807855" w:rsidRPr="00B83B9F" w:rsidRDefault="00807855" w:rsidP="00485D44">
            <w:pPr>
              <w:widowControl/>
              <w:spacing w:line="240" w:lineRule="exact"/>
              <w:jc w:val="center"/>
              <w:rPr>
                <w:kern w:val="0"/>
                <w:sz w:val="15"/>
              </w:rPr>
            </w:pPr>
          </w:p>
        </w:tc>
        <w:tc>
          <w:tcPr>
            <w:tcW w:w="460" w:type="dxa"/>
            <w:vAlign w:val="center"/>
          </w:tcPr>
          <w:p w14:paraId="1A85F8F3" w14:textId="77777777" w:rsidR="00807855" w:rsidRPr="00B83B9F" w:rsidRDefault="00807855" w:rsidP="00485D44">
            <w:pPr>
              <w:widowControl/>
              <w:spacing w:line="240" w:lineRule="exact"/>
              <w:jc w:val="center"/>
              <w:rPr>
                <w:kern w:val="0"/>
                <w:sz w:val="15"/>
              </w:rPr>
            </w:pPr>
          </w:p>
        </w:tc>
        <w:tc>
          <w:tcPr>
            <w:tcW w:w="374" w:type="dxa"/>
            <w:vAlign w:val="center"/>
          </w:tcPr>
          <w:p w14:paraId="20AC4F02" w14:textId="77777777" w:rsidR="00807855" w:rsidRPr="00B83B9F" w:rsidRDefault="00807855" w:rsidP="00485D44">
            <w:pPr>
              <w:widowControl/>
              <w:spacing w:line="240" w:lineRule="exact"/>
              <w:jc w:val="center"/>
              <w:rPr>
                <w:kern w:val="0"/>
                <w:sz w:val="15"/>
              </w:rPr>
            </w:pPr>
          </w:p>
        </w:tc>
        <w:tc>
          <w:tcPr>
            <w:tcW w:w="373" w:type="dxa"/>
            <w:vAlign w:val="center"/>
          </w:tcPr>
          <w:p w14:paraId="0D5FB335" w14:textId="77777777" w:rsidR="00807855" w:rsidRPr="00B83B9F" w:rsidRDefault="00807855" w:rsidP="00485D44">
            <w:pPr>
              <w:widowControl/>
              <w:spacing w:line="240" w:lineRule="exact"/>
              <w:jc w:val="center"/>
              <w:rPr>
                <w:kern w:val="0"/>
                <w:sz w:val="15"/>
              </w:rPr>
            </w:pPr>
          </w:p>
        </w:tc>
        <w:tc>
          <w:tcPr>
            <w:tcW w:w="375" w:type="dxa"/>
            <w:vAlign w:val="center"/>
          </w:tcPr>
          <w:p w14:paraId="2B6AA390"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511A4B4"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00E85B9F"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D0F8826"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07E70C26"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45C9D3DD"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AD198C1"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05DE0B4B"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263F45E"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tcPr>
          <w:p w14:paraId="3FA295DC"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B5BFF59"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1197" w:type="dxa"/>
            <w:vMerge w:val="restart"/>
            <w:vAlign w:val="center"/>
          </w:tcPr>
          <w:p w14:paraId="735FDEC8"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sz w:val="16"/>
                <w:szCs w:val="16"/>
              </w:rPr>
              <w:t>选修4</w:t>
            </w:r>
            <w:r w:rsidRPr="00B83B9F">
              <w:rPr>
                <w:rFonts w:ascii="仿宋" w:eastAsia="仿宋" w:hAnsi="仿宋" w:cs="仿宋" w:hint="eastAsia"/>
                <w:sz w:val="16"/>
                <w:szCs w:val="16"/>
              </w:rPr>
              <w:t>学分</w:t>
            </w:r>
          </w:p>
          <w:p w14:paraId="3FF29C9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（专业选修课程+本</w:t>
            </w:r>
            <w:proofErr w:type="gramStart"/>
            <w:r w:rsidRPr="00B83B9F">
              <w:rPr>
                <w:rFonts w:ascii="仿宋" w:eastAsia="仿宋" w:hAnsi="仿宋" w:cs="仿宋" w:hint="eastAsia"/>
                <w:sz w:val="16"/>
                <w:szCs w:val="16"/>
              </w:rPr>
              <w:t>研</w:t>
            </w:r>
            <w:proofErr w:type="gramEnd"/>
            <w:r w:rsidRPr="00B83B9F">
              <w:rPr>
                <w:rFonts w:ascii="仿宋" w:eastAsia="仿宋" w:hAnsi="仿宋" w:cs="仿宋" w:hint="eastAsia"/>
                <w:sz w:val="16"/>
                <w:szCs w:val="16"/>
              </w:rPr>
              <w:t>衔接选修</w:t>
            </w:r>
            <w:r w:rsidRPr="00B83B9F">
              <w:rPr>
                <w:rFonts w:ascii="仿宋" w:eastAsia="仿宋" w:hAnsi="仿宋" w:cs="仿宋" w:hint="eastAsia"/>
                <w:sz w:val="16"/>
                <w:szCs w:val="16"/>
              </w:rPr>
              <w:lastRenderedPageBreak/>
              <w:t>课程）</w:t>
            </w:r>
          </w:p>
        </w:tc>
      </w:tr>
      <w:tr w:rsidR="00807855" w:rsidRPr="00B83B9F" w14:paraId="79E3F57A" w14:textId="77777777" w:rsidTr="00485D44">
        <w:trPr>
          <w:trHeight w:val="255"/>
          <w:jc w:val="center"/>
        </w:trPr>
        <w:tc>
          <w:tcPr>
            <w:tcW w:w="532" w:type="dxa"/>
            <w:vMerge/>
            <w:vAlign w:val="center"/>
          </w:tcPr>
          <w:p w14:paraId="10822AC3"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6CAF39B4"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19459771" w14:textId="77777777" w:rsidR="00807855" w:rsidRPr="00B83B9F" w:rsidRDefault="00807855" w:rsidP="00485D44">
            <w:pPr>
              <w:widowControl/>
              <w:spacing w:line="240" w:lineRule="exact"/>
              <w:jc w:val="center"/>
              <w:rPr>
                <w:kern w:val="0"/>
                <w:sz w:val="15"/>
              </w:rPr>
            </w:pPr>
            <w:r w:rsidRPr="00B83B9F">
              <w:rPr>
                <w:rFonts w:hint="eastAsia"/>
                <w:kern w:val="0"/>
                <w:sz w:val="15"/>
              </w:rPr>
              <w:t>100031630320</w:t>
            </w:r>
          </w:p>
        </w:tc>
        <w:tc>
          <w:tcPr>
            <w:tcW w:w="2136" w:type="dxa"/>
            <w:gridSpan w:val="3"/>
            <w:vAlign w:val="center"/>
          </w:tcPr>
          <w:p w14:paraId="1DCF9701" w14:textId="77777777" w:rsidR="00807855" w:rsidRPr="00B83B9F" w:rsidRDefault="00807855" w:rsidP="00485D44">
            <w:pPr>
              <w:widowControl/>
              <w:spacing w:line="240" w:lineRule="exact"/>
              <w:jc w:val="center"/>
              <w:rPr>
                <w:kern w:val="0"/>
                <w:sz w:val="15"/>
              </w:rPr>
            </w:pPr>
            <w:r w:rsidRPr="00B83B9F">
              <w:rPr>
                <w:kern w:val="0"/>
                <w:sz w:val="15"/>
              </w:rPr>
              <w:t>腐蚀及防护（双语）</w:t>
            </w:r>
          </w:p>
        </w:tc>
        <w:tc>
          <w:tcPr>
            <w:tcW w:w="467" w:type="dxa"/>
          </w:tcPr>
          <w:p w14:paraId="3FE0C9BF" w14:textId="77777777" w:rsidR="00807855" w:rsidRPr="00B83B9F" w:rsidRDefault="00807855" w:rsidP="00485D44">
            <w:pPr>
              <w:widowControl/>
              <w:spacing w:line="240" w:lineRule="exact"/>
              <w:jc w:val="center"/>
              <w:rPr>
                <w:kern w:val="0"/>
                <w:sz w:val="15"/>
              </w:rPr>
            </w:pPr>
            <w:r w:rsidRPr="00B83B9F">
              <w:rPr>
                <w:kern w:val="0"/>
                <w:sz w:val="15"/>
              </w:rPr>
              <w:t>选修</w:t>
            </w:r>
          </w:p>
        </w:tc>
        <w:tc>
          <w:tcPr>
            <w:tcW w:w="435" w:type="dxa"/>
            <w:vAlign w:val="center"/>
          </w:tcPr>
          <w:p w14:paraId="2DA869B2" w14:textId="77777777" w:rsidR="00807855" w:rsidRPr="00B83B9F" w:rsidRDefault="00807855" w:rsidP="00485D44">
            <w:pPr>
              <w:widowControl/>
              <w:spacing w:line="240" w:lineRule="exact"/>
              <w:jc w:val="center"/>
              <w:rPr>
                <w:kern w:val="0"/>
                <w:sz w:val="15"/>
              </w:rPr>
            </w:pPr>
            <w:r w:rsidRPr="00B83B9F">
              <w:rPr>
                <w:kern w:val="0"/>
                <w:sz w:val="15"/>
              </w:rPr>
              <w:t>2</w:t>
            </w:r>
          </w:p>
        </w:tc>
        <w:tc>
          <w:tcPr>
            <w:tcW w:w="375" w:type="dxa"/>
            <w:vAlign w:val="center"/>
          </w:tcPr>
          <w:p w14:paraId="30EBAC2E" w14:textId="77777777" w:rsidR="00807855" w:rsidRPr="00B83B9F" w:rsidRDefault="00807855" w:rsidP="00485D44">
            <w:pPr>
              <w:widowControl/>
              <w:spacing w:line="240" w:lineRule="exact"/>
              <w:jc w:val="center"/>
              <w:rPr>
                <w:kern w:val="0"/>
                <w:sz w:val="15"/>
              </w:rPr>
            </w:pPr>
            <w:r w:rsidRPr="00B83B9F">
              <w:rPr>
                <w:kern w:val="0"/>
                <w:sz w:val="15"/>
              </w:rPr>
              <w:t>16</w:t>
            </w:r>
          </w:p>
        </w:tc>
        <w:tc>
          <w:tcPr>
            <w:tcW w:w="374" w:type="dxa"/>
            <w:vAlign w:val="center"/>
          </w:tcPr>
          <w:p w14:paraId="5C39245F" w14:textId="77777777" w:rsidR="00807855" w:rsidRPr="00B83B9F" w:rsidRDefault="00807855" w:rsidP="00485D44">
            <w:pPr>
              <w:widowControl/>
              <w:spacing w:line="240" w:lineRule="exact"/>
              <w:jc w:val="center"/>
              <w:rPr>
                <w:kern w:val="0"/>
                <w:sz w:val="15"/>
              </w:rPr>
            </w:pPr>
            <w:r w:rsidRPr="00B83B9F">
              <w:rPr>
                <w:kern w:val="0"/>
                <w:sz w:val="15"/>
              </w:rPr>
              <w:t xml:space="preserve">　</w:t>
            </w:r>
          </w:p>
        </w:tc>
        <w:tc>
          <w:tcPr>
            <w:tcW w:w="373" w:type="dxa"/>
            <w:vAlign w:val="center"/>
          </w:tcPr>
          <w:p w14:paraId="17352B2E" w14:textId="77777777" w:rsidR="00807855" w:rsidRPr="00B83B9F" w:rsidRDefault="00807855" w:rsidP="00485D44">
            <w:pPr>
              <w:widowControl/>
              <w:spacing w:line="240" w:lineRule="exact"/>
              <w:jc w:val="center"/>
              <w:rPr>
                <w:kern w:val="0"/>
                <w:sz w:val="15"/>
              </w:rPr>
            </w:pPr>
            <w:r w:rsidRPr="00B83B9F">
              <w:rPr>
                <w:kern w:val="0"/>
                <w:sz w:val="15"/>
              </w:rPr>
              <w:t xml:space="preserve">　</w:t>
            </w:r>
          </w:p>
        </w:tc>
        <w:tc>
          <w:tcPr>
            <w:tcW w:w="423" w:type="dxa"/>
            <w:vAlign w:val="center"/>
          </w:tcPr>
          <w:p w14:paraId="6DC62EF1" w14:textId="77777777" w:rsidR="00807855" w:rsidRPr="00B83B9F" w:rsidRDefault="00807855" w:rsidP="00485D44">
            <w:pPr>
              <w:widowControl/>
              <w:spacing w:line="240" w:lineRule="exact"/>
              <w:jc w:val="center"/>
              <w:rPr>
                <w:kern w:val="0"/>
                <w:sz w:val="15"/>
              </w:rPr>
            </w:pPr>
            <w:r w:rsidRPr="00B83B9F">
              <w:rPr>
                <w:kern w:val="0"/>
                <w:sz w:val="15"/>
              </w:rPr>
              <w:t xml:space="preserve">　</w:t>
            </w:r>
          </w:p>
        </w:tc>
        <w:tc>
          <w:tcPr>
            <w:tcW w:w="460" w:type="dxa"/>
            <w:vAlign w:val="center"/>
          </w:tcPr>
          <w:p w14:paraId="6703CC55" w14:textId="77777777" w:rsidR="00807855" w:rsidRPr="00B83B9F" w:rsidRDefault="00807855" w:rsidP="00485D44">
            <w:pPr>
              <w:widowControl/>
              <w:spacing w:line="240" w:lineRule="exact"/>
              <w:jc w:val="center"/>
              <w:rPr>
                <w:kern w:val="0"/>
                <w:sz w:val="15"/>
              </w:rPr>
            </w:pPr>
            <w:r w:rsidRPr="00B83B9F">
              <w:rPr>
                <w:rFonts w:hint="eastAsia"/>
                <w:kern w:val="0"/>
                <w:sz w:val="15"/>
              </w:rPr>
              <w:t>2</w:t>
            </w:r>
            <w:r w:rsidRPr="00B83B9F">
              <w:rPr>
                <w:kern w:val="0"/>
                <w:sz w:val="15"/>
              </w:rPr>
              <w:t>4</w:t>
            </w:r>
            <w:r w:rsidRPr="00B83B9F">
              <w:rPr>
                <w:kern w:val="0"/>
                <w:sz w:val="15"/>
              </w:rPr>
              <w:t xml:space="preserve">　</w:t>
            </w:r>
          </w:p>
        </w:tc>
        <w:tc>
          <w:tcPr>
            <w:tcW w:w="374" w:type="dxa"/>
            <w:vAlign w:val="center"/>
          </w:tcPr>
          <w:p w14:paraId="17C2D197"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3" w:type="dxa"/>
            <w:vAlign w:val="center"/>
          </w:tcPr>
          <w:p w14:paraId="27EF593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5" w:type="dxa"/>
            <w:vAlign w:val="center"/>
          </w:tcPr>
          <w:p w14:paraId="243F224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5138CB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7A0ADAF1"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D7E36C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E093C00"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34FAA90"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224F12A2"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4E8A8CC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34484494"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537BACC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A9FD496"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70AB6238"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03FE097F" w14:textId="77777777" w:rsidTr="00485D44">
        <w:trPr>
          <w:trHeight w:val="255"/>
          <w:jc w:val="center"/>
        </w:trPr>
        <w:tc>
          <w:tcPr>
            <w:tcW w:w="532" w:type="dxa"/>
            <w:vMerge/>
            <w:vAlign w:val="center"/>
          </w:tcPr>
          <w:p w14:paraId="394D4255"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63F677D7"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01605F75" w14:textId="77777777" w:rsidR="00807855" w:rsidRPr="00B83B9F" w:rsidRDefault="00807855" w:rsidP="00485D44">
            <w:pPr>
              <w:widowControl/>
              <w:spacing w:line="240" w:lineRule="exact"/>
              <w:jc w:val="center"/>
              <w:rPr>
                <w:kern w:val="0"/>
                <w:sz w:val="15"/>
              </w:rPr>
            </w:pPr>
            <w:r w:rsidRPr="00B83B9F">
              <w:rPr>
                <w:kern w:val="0"/>
                <w:sz w:val="15"/>
              </w:rPr>
              <w:t>100031630710</w:t>
            </w:r>
          </w:p>
        </w:tc>
        <w:tc>
          <w:tcPr>
            <w:tcW w:w="2136" w:type="dxa"/>
            <w:gridSpan w:val="3"/>
            <w:vAlign w:val="center"/>
          </w:tcPr>
          <w:p w14:paraId="693AB1A4" w14:textId="77777777" w:rsidR="00807855" w:rsidRPr="00B83B9F" w:rsidRDefault="00807855" w:rsidP="00485D44">
            <w:pPr>
              <w:widowControl/>
              <w:spacing w:line="240" w:lineRule="exact"/>
              <w:jc w:val="center"/>
              <w:rPr>
                <w:kern w:val="0"/>
                <w:sz w:val="15"/>
              </w:rPr>
            </w:pPr>
            <w:r w:rsidRPr="00B83B9F">
              <w:rPr>
                <w:kern w:val="0"/>
                <w:sz w:val="15"/>
              </w:rPr>
              <w:t>计算机在材料学中的应用</w:t>
            </w:r>
          </w:p>
        </w:tc>
        <w:tc>
          <w:tcPr>
            <w:tcW w:w="467" w:type="dxa"/>
            <w:vAlign w:val="center"/>
          </w:tcPr>
          <w:p w14:paraId="0BBDCBE1" w14:textId="77777777" w:rsidR="00807855" w:rsidRPr="00B83B9F" w:rsidRDefault="00807855" w:rsidP="00485D44">
            <w:pPr>
              <w:widowControl/>
              <w:spacing w:line="240" w:lineRule="exact"/>
              <w:jc w:val="center"/>
              <w:rPr>
                <w:kern w:val="0"/>
                <w:sz w:val="15"/>
              </w:rPr>
            </w:pPr>
            <w:r w:rsidRPr="00B83B9F">
              <w:rPr>
                <w:kern w:val="0"/>
                <w:sz w:val="15"/>
              </w:rPr>
              <w:t>选修</w:t>
            </w:r>
          </w:p>
        </w:tc>
        <w:tc>
          <w:tcPr>
            <w:tcW w:w="435" w:type="dxa"/>
            <w:vAlign w:val="center"/>
          </w:tcPr>
          <w:p w14:paraId="0B4339E1" w14:textId="77777777" w:rsidR="00807855" w:rsidRPr="00B83B9F" w:rsidRDefault="00807855" w:rsidP="00485D44">
            <w:pPr>
              <w:widowControl/>
              <w:spacing w:line="240" w:lineRule="exact"/>
              <w:jc w:val="center"/>
              <w:rPr>
                <w:kern w:val="0"/>
                <w:sz w:val="15"/>
              </w:rPr>
            </w:pPr>
            <w:r w:rsidRPr="00B83B9F">
              <w:rPr>
                <w:kern w:val="0"/>
                <w:sz w:val="15"/>
              </w:rPr>
              <w:t>2</w:t>
            </w:r>
          </w:p>
        </w:tc>
        <w:tc>
          <w:tcPr>
            <w:tcW w:w="375" w:type="dxa"/>
            <w:vAlign w:val="center"/>
          </w:tcPr>
          <w:p w14:paraId="2D1016A0" w14:textId="77777777" w:rsidR="00807855" w:rsidRPr="00B83B9F" w:rsidRDefault="00807855" w:rsidP="00485D44">
            <w:pPr>
              <w:widowControl/>
              <w:spacing w:line="240" w:lineRule="exact"/>
              <w:jc w:val="center"/>
              <w:rPr>
                <w:kern w:val="0"/>
                <w:sz w:val="15"/>
              </w:rPr>
            </w:pPr>
            <w:r w:rsidRPr="00B83B9F">
              <w:rPr>
                <w:kern w:val="0"/>
                <w:sz w:val="15"/>
              </w:rPr>
              <w:t>16</w:t>
            </w:r>
          </w:p>
        </w:tc>
        <w:tc>
          <w:tcPr>
            <w:tcW w:w="374" w:type="dxa"/>
            <w:vAlign w:val="center"/>
          </w:tcPr>
          <w:p w14:paraId="5D40C034" w14:textId="77777777" w:rsidR="00807855" w:rsidRPr="00B83B9F" w:rsidRDefault="00807855" w:rsidP="00485D44">
            <w:pPr>
              <w:widowControl/>
              <w:spacing w:line="240" w:lineRule="exact"/>
              <w:jc w:val="center"/>
              <w:rPr>
                <w:kern w:val="0"/>
                <w:sz w:val="15"/>
              </w:rPr>
            </w:pPr>
            <w:r w:rsidRPr="00B83B9F">
              <w:rPr>
                <w:kern w:val="0"/>
                <w:sz w:val="15"/>
              </w:rPr>
              <w:t xml:space="preserve">　</w:t>
            </w:r>
          </w:p>
        </w:tc>
        <w:tc>
          <w:tcPr>
            <w:tcW w:w="373" w:type="dxa"/>
            <w:vAlign w:val="center"/>
          </w:tcPr>
          <w:p w14:paraId="181A810E" w14:textId="77777777" w:rsidR="00807855" w:rsidRPr="00B83B9F" w:rsidRDefault="00807855" w:rsidP="00485D44">
            <w:pPr>
              <w:widowControl/>
              <w:spacing w:line="240" w:lineRule="exact"/>
              <w:jc w:val="center"/>
              <w:rPr>
                <w:kern w:val="0"/>
                <w:sz w:val="15"/>
              </w:rPr>
            </w:pPr>
            <w:r w:rsidRPr="00B83B9F">
              <w:rPr>
                <w:kern w:val="0"/>
                <w:sz w:val="15"/>
              </w:rPr>
              <w:t xml:space="preserve">　</w:t>
            </w:r>
          </w:p>
        </w:tc>
        <w:tc>
          <w:tcPr>
            <w:tcW w:w="423" w:type="dxa"/>
            <w:vAlign w:val="center"/>
          </w:tcPr>
          <w:p w14:paraId="4BD5BAB8" w14:textId="77777777" w:rsidR="00807855" w:rsidRPr="00B83B9F" w:rsidRDefault="00807855" w:rsidP="00485D44">
            <w:pPr>
              <w:widowControl/>
              <w:spacing w:line="240" w:lineRule="exact"/>
              <w:jc w:val="center"/>
              <w:rPr>
                <w:kern w:val="0"/>
                <w:sz w:val="15"/>
              </w:rPr>
            </w:pPr>
            <w:r w:rsidRPr="00B83B9F">
              <w:rPr>
                <w:kern w:val="0"/>
                <w:sz w:val="15"/>
              </w:rPr>
              <w:t xml:space="preserve">　</w:t>
            </w:r>
          </w:p>
        </w:tc>
        <w:tc>
          <w:tcPr>
            <w:tcW w:w="460" w:type="dxa"/>
            <w:vAlign w:val="center"/>
          </w:tcPr>
          <w:p w14:paraId="61690D5E" w14:textId="77777777" w:rsidR="00807855" w:rsidRPr="00B83B9F" w:rsidRDefault="00807855" w:rsidP="00485D44">
            <w:pPr>
              <w:widowControl/>
              <w:spacing w:line="240" w:lineRule="exact"/>
              <w:jc w:val="center"/>
              <w:rPr>
                <w:kern w:val="0"/>
                <w:sz w:val="15"/>
              </w:rPr>
            </w:pPr>
            <w:r w:rsidRPr="00B83B9F">
              <w:rPr>
                <w:kern w:val="0"/>
                <w:sz w:val="15"/>
              </w:rPr>
              <w:t>24</w:t>
            </w:r>
            <w:r w:rsidRPr="00B83B9F">
              <w:rPr>
                <w:kern w:val="0"/>
                <w:sz w:val="15"/>
              </w:rPr>
              <w:t xml:space="preserve">　</w:t>
            </w:r>
          </w:p>
        </w:tc>
        <w:tc>
          <w:tcPr>
            <w:tcW w:w="374" w:type="dxa"/>
            <w:vAlign w:val="center"/>
          </w:tcPr>
          <w:p w14:paraId="1632B7E7"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3" w:type="dxa"/>
            <w:vAlign w:val="center"/>
          </w:tcPr>
          <w:p w14:paraId="32C5C9D9"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5" w:type="dxa"/>
            <w:vAlign w:val="center"/>
          </w:tcPr>
          <w:p w14:paraId="68DD54C2"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E0988E5"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ED57AAE"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ED0359B"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4A577B1"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AED88DC"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5A8254D"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515" w:type="dxa"/>
            <w:vAlign w:val="center"/>
          </w:tcPr>
          <w:p w14:paraId="4EAC02D1"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7F4F1E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AF10CED"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1C89AA0E"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684D9946"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3BA2F5B1" w14:textId="77777777" w:rsidTr="00485D44">
        <w:trPr>
          <w:trHeight w:val="255"/>
          <w:jc w:val="center"/>
        </w:trPr>
        <w:tc>
          <w:tcPr>
            <w:tcW w:w="532" w:type="dxa"/>
            <w:vMerge/>
            <w:vAlign w:val="center"/>
          </w:tcPr>
          <w:p w14:paraId="43BEF24D"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0F625169"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49D9F007" w14:textId="77777777" w:rsidR="00807855" w:rsidRPr="00B83B9F" w:rsidRDefault="00807855" w:rsidP="00485D44">
            <w:pPr>
              <w:widowControl/>
              <w:spacing w:line="240" w:lineRule="exact"/>
              <w:jc w:val="center"/>
              <w:rPr>
                <w:kern w:val="0"/>
                <w:sz w:val="15"/>
              </w:rPr>
            </w:pPr>
            <w:r w:rsidRPr="00B83B9F">
              <w:rPr>
                <w:rFonts w:hint="eastAsia"/>
                <w:kern w:val="0"/>
                <w:sz w:val="15"/>
              </w:rPr>
              <w:t>100031630440</w:t>
            </w:r>
          </w:p>
        </w:tc>
        <w:tc>
          <w:tcPr>
            <w:tcW w:w="2136" w:type="dxa"/>
            <w:gridSpan w:val="3"/>
            <w:vAlign w:val="center"/>
          </w:tcPr>
          <w:p w14:paraId="48DA0FF0" w14:textId="77777777" w:rsidR="00807855" w:rsidRPr="00B83B9F" w:rsidRDefault="00807855" w:rsidP="00485D44">
            <w:pPr>
              <w:widowControl/>
              <w:spacing w:line="240" w:lineRule="exact"/>
              <w:jc w:val="center"/>
              <w:rPr>
                <w:kern w:val="0"/>
                <w:sz w:val="15"/>
              </w:rPr>
            </w:pPr>
            <w:r w:rsidRPr="00B83B9F">
              <w:rPr>
                <w:rFonts w:hint="eastAsia"/>
                <w:kern w:val="0"/>
                <w:sz w:val="15"/>
              </w:rPr>
              <w:t>专业日语（日）</w:t>
            </w:r>
          </w:p>
        </w:tc>
        <w:tc>
          <w:tcPr>
            <w:tcW w:w="467" w:type="dxa"/>
          </w:tcPr>
          <w:p w14:paraId="70A24A65" w14:textId="77777777" w:rsidR="00807855" w:rsidRPr="00B83B9F" w:rsidRDefault="00807855" w:rsidP="00485D44">
            <w:pPr>
              <w:widowControl/>
              <w:spacing w:line="240" w:lineRule="exact"/>
              <w:jc w:val="center"/>
              <w:rPr>
                <w:kern w:val="0"/>
                <w:sz w:val="15"/>
              </w:rPr>
            </w:pPr>
            <w:r w:rsidRPr="00B83B9F">
              <w:rPr>
                <w:kern w:val="0"/>
                <w:sz w:val="15"/>
              </w:rPr>
              <w:t>选修</w:t>
            </w:r>
          </w:p>
        </w:tc>
        <w:tc>
          <w:tcPr>
            <w:tcW w:w="435" w:type="dxa"/>
            <w:vAlign w:val="center"/>
          </w:tcPr>
          <w:p w14:paraId="1D0CE739" w14:textId="77777777" w:rsidR="00807855" w:rsidRPr="00B83B9F" w:rsidRDefault="00807855" w:rsidP="00485D44">
            <w:pPr>
              <w:widowControl/>
              <w:spacing w:line="240" w:lineRule="exact"/>
              <w:jc w:val="center"/>
              <w:rPr>
                <w:kern w:val="0"/>
                <w:sz w:val="15"/>
              </w:rPr>
            </w:pPr>
            <w:r w:rsidRPr="00B83B9F">
              <w:rPr>
                <w:kern w:val="0"/>
                <w:sz w:val="15"/>
              </w:rPr>
              <w:t>2</w:t>
            </w:r>
          </w:p>
        </w:tc>
        <w:tc>
          <w:tcPr>
            <w:tcW w:w="375" w:type="dxa"/>
            <w:vAlign w:val="center"/>
          </w:tcPr>
          <w:p w14:paraId="130F4A27" w14:textId="77777777" w:rsidR="00807855" w:rsidRPr="00B83B9F" w:rsidRDefault="00807855" w:rsidP="00485D44">
            <w:pPr>
              <w:widowControl/>
              <w:spacing w:line="240" w:lineRule="exact"/>
              <w:jc w:val="center"/>
              <w:rPr>
                <w:kern w:val="0"/>
                <w:sz w:val="15"/>
              </w:rPr>
            </w:pPr>
            <w:r w:rsidRPr="00B83B9F">
              <w:rPr>
                <w:kern w:val="0"/>
                <w:sz w:val="15"/>
              </w:rPr>
              <w:t>16</w:t>
            </w:r>
          </w:p>
        </w:tc>
        <w:tc>
          <w:tcPr>
            <w:tcW w:w="374" w:type="dxa"/>
            <w:vAlign w:val="center"/>
          </w:tcPr>
          <w:p w14:paraId="4C9C88D8" w14:textId="77777777" w:rsidR="00807855" w:rsidRPr="00B83B9F" w:rsidRDefault="00807855" w:rsidP="00485D44">
            <w:pPr>
              <w:widowControl/>
              <w:spacing w:line="240" w:lineRule="exact"/>
              <w:jc w:val="center"/>
              <w:rPr>
                <w:kern w:val="0"/>
                <w:sz w:val="15"/>
              </w:rPr>
            </w:pPr>
          </w:p>
        </w:tc>
        <w:tc>
          <w:tcPr>
            <w:tcW w:w="373" w:type="dxa"/>
            <w:vAlign w:val="center"/>
          </w:tcPr>
          <w:p w14:paraId="2C3A95AB" w14:textId="77777777" w:rsidR="00807855" w:rsidRPr="00B83B9F" w:rsidRDefault="00807855" w:rsidP="00485D44">
            <w:pPr>
              <w:widowControl/>
              <w:spacing w:line="240" w:lineRule="exact"/>
              <w:jc w:val="center"/>
              <w:rPr>
                <w:kern w:val="0"/>
                <w:sz w:val="15"/>
              </w:rPr>
            </w:pPr>
            <w:r w:rsidRPr="00B83B9F">
              <w:rPr>
                <w:kern w:val="0"/>
                <w:sz w:val="15"/>
              </w:rPr>
              <w:t xml:space="preserve">　</w:t>
            </w:r>
          </w:p>
        </w:tc>
        <w:tc>
          <w:tcPr>
            <w:tcW w:w="423" w:type="dxa"/>
            <w:vAlign w:val="center"/>
          </w:tcPr>
          <w:p w14:paraId="5E8C9ABC" w14:textId="77777777" w:rsidR="00807855" w:rsidRPr="00B83B9F" w:rsidRDefault="00807855" w:rsidP="00485D44">
            <w:pPr>
              <w:widowControl/>
              <w:spacing w:line="240" w:lineRule="exact"/>
              <w:jc w:val="center"/>
              <w:rPr>
                <w:kern w:val="0"/>
                <w:sz w:val="15"/>
              </w:rPr>
            </w:pPr>
            <w:r w:rsidRPr="00B83B9F">
              <w:rPr>
                <w:kern w:val="0"/>
                <w:sz w:val="15"/>
              </w:rPr>
              <w:t>24</w:t>
            </w:r>
          </w:p>
        </w:tc>
        <w:tc>
          <w:tcPr>
            <w:tcW w:w="460" w:type="dxa"/>
            <w:vAlign w:val="center"/>
          </w:tcPr>
          <w:p w14:paraId="5319016D" w14:textId="77777777" w:rsidR="00807855" w:rsidRPr="00B83B9F" w:rsidRDefault="00807855" w:rsidP="00485D44">
            <w:pPr>
              <w:widowControl/>
              <w:spacing w:line="240" w:lineRule="exact"/>
              <w:jc w:val="center"/>
              <w:rPr>
                <w:kern w:val="0"/>
                <w:sz w:val="15"/>
              </w:rPr>
            </w:pPr>
            <w:r w:rsidRPr="00B83B9F">
              <w:rPr>
                <w:kern w:val="0"/>
                <w:sz w:val="15"/>
              </w:rPr>
              <w:t xml:space="preserve">　</w:t>
            </w:r>
          </w:p>
        </w:tc>
        <w:tc>
          <w:tcPr>
            <w:tcW w:w="374" w:type="dxa"/>
            <w:vAlign w:val="center"/>
          </w:tcPr>
          <w:p w14:paraId="0158985B"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3" w:type="dxa"/>
            <w:vAlign w:val="center"/>
          </w:tcPr>
          <w:p w14:paraId="3ED981CC"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kern w:val="0"/>
                <w:sz w:val="15"/>
                <w:szCs w:val="15"/>
              </w:rPr>
              <w:t xml:space="preserve">　</w:t>
            </w:r>
          </w:p>
        </w:tc>
        <w:tc>
          <w:tcPr>
            <w:tcW w:w="375" w:type="dxa"/>
            <w:vAlign w:val="center"/>
          </w:tcPr>
          <w:p w14:paraId="3955456E"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755557F"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FBD960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7311016"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604306C3"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066760D4"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46FA4D67"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515" w:type="dxa"/>
            <w:vAlign w:val="center"/>
          </w:tcPr>
          <w:p w14:paraId="0B783E97"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1F05D5FD"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3DEF080D"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375" w:type="dxa"/>
            <w:vAlign w:val="center"/>
          </w:tcPr>
          <w:p w14:paraId="1614BCF5"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34A1BB80"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4E3C583F" w14:textId="77777777" w:rsidTr="00485D44">
        <w:trPr>
          <w:trHeight w:val="255"/>
          <w:jc w:val="center"/>
        </w:trPr>
        <w:tc>
          <w:tcPr>
            <w:tcW w:w="532" w:type="dxa"/>
            <w:vMerge/>
            <w:vAlign w:val="center"/>
          </w:tcPr>
          <w:p w14:paraId="75B8591F"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3C3FE197"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79BE23E9"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100031640502</w:t>
            </w:r>
          </w:p>
        </w:tc>
        <w:tc>
          <w:tcPr>
            <w:tcW w:w="2136" w:type="dxa"/>
            <w:gridSpan w:val="3"/>
            <w:vAlign w:val="center"/>
          </w:tcPr>
          <w:p w14:paraId="0E749B7B" w14:textId="77777777" w:rsidR="00807855" w:rsidRPr="00B83B9F" w:rsidRDefault="00807855" w:rsidP="00485D44">
            <w:pPr>
              <w:widowControl/>
              <w:spacing w:line="240" w:lineRule="exact"/>
              <w:jc w:val="center"/>
              <w:rPr>
                <w:kern w:val="0"/>
                <w:sz w:val="15"/>
                <w:szCs w:val="15"/>
              </w:rPr>
            </w:pPr>
            <w:r w:rsidRPr="00B83B9F">
              <w:rPr>
                <w:kern w:val="0"/>
                <w:sz w:val="15"/>
                <w:szCs w:val="15"/>
              </w:rPr>
              <w:t>材料工程实验设计及数据处理</w:t>
            </w:r>
          </w:p>
        </w:tc>
        <w:tc>
          <w:tcPr>
            <w:tcW w:w="467" w:type="dxa"/>
          </w:tcPr>
          <w:p w14:paraId="2A7D7EA6" w14:textId="77777777" w:rsidR="00807855" w:rsidRPr="00B83B9F" w:rsidRDefault="00807855" w:rsidP="00485D44">
            <w:pPr>
              <w:widowControl/>
              <w:spacing w:line="240" w:lineRule="exact"/>
              <w:jc w:val="center"/>
              <w:rPr>
                <w:kern w:val="0"/>
                <w:sz w:val="15"/>
                <w:szCs w:val="15"/>
              </w:rPr>
            </w:pPr>
            <w:r w:rsidRPr="00B83B9F">
              <w:rPr>
                <w:kern w:val="0"/>
                <w:sz w:val="15"/>
                <w:szCs w:val="15"/>
              </w:rPr>
              <w:t>选修</w:t>
            </w:r>
          </w:p>
        </w:tc>
        <w:tc>
          <w:tcPr>
            <w:tcW w:w="435" w:type="dxa"/>
            <w:vAlign w:val="center"/>
          </w:tcPr>
          <w:p w14:paraId="2B706C4A" w14:textId="77777777" w:rsidR="00807855" w:rsidRPr="00B83B9F" w:rsidRDefault="00807855" w:rsidP="00485D44">
            <w:pPr>
              <w:widowControl/>
              <w:spacing w:line="240" w:lineRule="atLeast"/>
              <w:jc w:val="center"/>
              <w:rPr>
                <w:kern w:val="0"/>
                <w:sz w:val="15"/>
                <w:szCs w:val="15"/>
              </w:rPr>
            </w:pPr>
            <w:r w:rsidRPr="00B83B9F">
              <w:rPr>
                <w:kern w:val="0"/>
                <w:sz w:val="15"/>
                <w:szCs w:val="15"/>
              </w:rPr>
              <w:t>2</w:t>
            </w:r>
          </w:p>
        </w:tc>
        <w:tc>
          <w:tcPr>
            <w:tcW w:w="375" w:type="dxa"/>
            <w:vAlign w:val="center"/>
          </w:tcPr>
          <w:p w14:paraId="12F71F63" w14:textId="77777777" w:rsidR="00807855" w:rsidRPr="00B83B9F" w:rsidRDefault="00807855" w:rsidP="00485D44">
            <w:pPr>
              <w:widowControl/>
              <w:spacing w:line="240" w:lineRule="atLeast"/>
              <w:jc w:val="center"/>
              <w:rPr>
                <w:kern w:val="0"/>
                <w:sz w:val="15"/>
                <w:szCs w:val="15"/>
              </w:rPr>
            </w:pPr>
            <w:r w:rsidRPr="00B83B9F">
              <w:rPr>
                <w:kern w:val="0"/>
                <w:sz w:val="15"/>
                <w:szCs w:val="15"/>
              </w:rPr>
              <w:t>16</w:t>
            </w:r>
          </w:p>
        </w:tc>
        <w:tc>
          <w:tcPr>
            <w:tcW w:w="374" w:type="dxa"/>
            <w:vAlign w:val="center"/>
          </w:tcPr>
          <w:p w14:paraId="2D7BDDE6" w14:textId="77777777" w:rsidR="00807855" w:rsidRPr="00B83B9F" w:rsidRDefault="00807855" w:rsidP="00485D44">
            <w:pPr>
              <w:widowControl/>
              <w:spacing w:line="240" w:lineRule="atLeast"/>
              <w:jc w:val="center"/>
              <w:rPr>
                <w:kern w:val="0"/>
                <w:sz w:val="15"/>
                <w:szCs w:val="15"/>
              </w:rPr>
            </w:pPr>
          </w:p>
        </w:tc>
        <w:tc>
          <w:tcPr>
            <w:tcW w:w="373" w:type="dxa"/>
            <w:vAlign w:val="center"/>
          </w:tcPr>
          <w:p w14:paraId="03FC9E98" w14:textId="77777777" w:rsidR="00807855" w:rsidRPr="00B83B9F" w:rsidRDefault="00807855" w:rsidP="00485D44">
            <w:pPr>
              <w:widowControl/>
              <w:spacing w:line="240" w:lineRule="atLeast"/>
              <w:jc w:val="center"/>
              <w:rPr>
                <w:kern w:val="0"/>
                <w:sz w:val="15"/>
                <w:szCs w:val="15"/>
              </w:rPr>
            </w:pPr>
          </w:p>
        </w:tc>
        <w:tc>
          <w:tcPr>
            <w:tcW w:w="423" w:type="dxa"/>
            <w:vAlign w:val="center"/>
          </w:tcPr>
          <w:p w14:paraId="0D5CDF20" w14:textId="77777777" w:rsidR="00807855" w:rsidRPr="00B83B9F" w:rsidRDefault="00807855" w:rsidP="00485D44">
            <w:pPr>
              <w:widowControl/>
              <w:spacing w:line="240" w:lineRule="atLeast"/>
              <w:jc w:val="center"/>
              <w:rPr>
                <w:kern w:val="0"/>
                <w:sz w:val="15"/>
                <w:szCs w:val="15"/>
              </w:rPr>
            </w:pPr>
          </w:p>
        </w:tc>
        <w:tc>
          <w:tcPr>
            <w:tcW w:w="460" w:type="dxa"/>
            <w:vAlign w:val="center"/>
          </w:tcPr>
          <w:p w14:paraId="3EE8810D" w14:textId="77777777" w:rsidR="00807855" w:rsidRPr="00B83B9F" w:rsidRDefault="00807855" w:rsidP="00485D44">
            <w:pPr>
              <w:widowControl/>
              <w:spacing w:line="240" w:lineRule="atLeast"/>
              <w:jc w:val="center"/>
              <w:rPr>
                <w:kern w:val="0"/>
                <w:sz w:val="15"/>
                <w:szCs w:val="15"/>
              </w:rPr>
            </w:pPr>
            <w:r w:rsidRPr="00B83B9F">
              <w:rPr>
                <w:rFonts w:hint="eastAsia"/>
                <w:kern w:val="0"/>
                <w:sz w:val="15"/>
                <w:szCs w:val="15"/>
              </w:rPr>
              <w:t>2</w:t>
            </w:r>
            <w:r w:rsidRPr="00B83B9F">
              <w:rPr>
                <w:kern w:val="0"/>
                <w:sz w:val="15"/>
                <w:szCs w:val="15"/>
              </w:rPr>
              <w:t>4</w:t>
            </w:r>
          </w:p>
        </w:tc>
        <w:tc>
          <w:tcPr>
            <w:tcW w:w="374" w:type="dxa"/>
            <w:vAlign w:val="center"/>
          </w:tcPr>
          <w:p w14:paraId="78ABB2ED" w14:textId="77777777" w:rsidR="00807855" w:rsidRPr="00B83B9F" w:rsidRDefault="00807855" w:rsidP="00485D44">
            <w:pPr>
              <w:widowControl/>
              <w:spacing w:line="240" w:lineRule="exact"/>
              <w:jc w:val="center"/>
              <w:rPr>
                <w:kern w:val="0"/>
                <w:sz w:val="15"/>
              </w:rPr>
            </w:pPr>
          </w:p>
        </w:tc>
        <w:tc>
          <w:tcPr>
            <w:tcW w:w="373" w:type="dxa"/>
            <w:vAlign w:val="center"/>
          </w:tcPr>
          <w:p w14:paraId="6DFC1AD1" w14:textId="77777777" w:rsidR="00807855" w:rsidRPr="00B83B9F" w:rsidRDefault="00807855" w:rsidP="00485D44">
            <w:pPr>
              <w:widowControl/>
              <w:spacing w:line="240" w:lineRule="exact"/>
              <w:jc w:val="center"/>
              <w:rPr>
                <w:kern w:val="0"/>
                <w:sz w:val="15"/>
              </w:rPr>
            </w:pPr>
          </w:p>
        </w:tc>
        <w:tc>
          <w:tcPr>
            <w:tcW w:w="375" w:type="dxa"/>
            <w:vAlign w:val="center"/>
          </w:tcPr>
          <w:p w14:paraId="7B9DB357"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BF614B4"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5A852038"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4031F4A9"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5783DBF2"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899C9F9"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EE64759"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234BFEC5"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5799273"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tcPr>
          <w:p w14:paraId="13F4192D"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16768D32"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1197" w:type="dxa"/>
            <w:vMerge/>
            <w:vAlign w:val="center"/>
          </w:tcPr>
          <w:p w14:paraId="5D137354"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1F30D3D6" w14:textId="77777777" w:rsidTr="00485D44">
        <w:trPr>
          <w:trHeight w:val="255"/>
          <w:jc w:val="center"/>
        </w:trPr>
        <w:tc>
          <w:tcPr>
            <w:tcW w:w="532" w:type="dxa"/>
            <w:vMerge/>
            <w:vAlign w:val="center"/>
          </w:tcPr>
          <w:p w14:paraId="7C1256F4"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669EC852" w14:textId="77777777" w:rsidR="00807855" w:rsidRPr="00B83B9F" w:rsidRDefault="00807855" w:rsidP="00485D44">
            <w:pPr>
              <w:spacing w:line="240" w:lineRule="exact"/>
              <w:jc w:val="center"/>
              <w:rPr>
                <w:rFonts w:ascii="仿宋" w:eastAsia="仿宋" w:hAnsi="仿宋"/>
                <w:sz w:val="16"/>
              </w:rPr>
            </w:pPr>
          </w:p>
        </w:tc>
        <w:tc>
          <w:tcPr>
            <w:tcW w:w="1115" w:type="dxa"/>
            <w:vAlign w:val="center"/>
          </w:tcPr>
          <w:p w14:paraId="7477F164" w14:textId="77777777" w:rsidR="00807855" w:rsidRPr="00B83B9F" w:rsidRDefault="00807855" w:rsidP="00485D44">
            <w:pPr>
              <w:widowControl/>
              <w:spacing w:line="240" w:lineRule="exact"/>
              <w:jc w:val="center"/>
              <w:rPr>
                <w:kern w:val="0"/>
                <w:sz w:val="15"/>
              </w:rPr>
            </w:pPr>
            <w:r w:rsidRPr="00B83B9F">
              <w:rPr>
                <w:rFonts w:hint="eastAsia"/>
                <w:kern w:val="0"/>
                <w:sz w:val="15"/>
              </w:rPr>
              <w:t>100031640162</w:t>
            </w:r>
          </w:p>
        </w:tc>
        <w:tc>
          <w:tcPr>
            <w:tcW w:w="2136" w:type="dxa"/>
            <w:gridSpan w:val="3"/>
            <w:vAlign w:val="center"/>
          </w:tcPr>
          <w:p w14:paraId="38746FFB" w14:textId="77777777" w:rsidR="00807855" w:rsidRPr="00B83B9F" w:rsidRDefault="00807855" w:rsidP="00485D44">
            <w:pPr>
              <w:widowControl/>
              <w:spacing w:line="240" w:lineRule="exact"/>
              <w:jc w:val="center"/>
              <w:rPr>
                <w:kern w:val="0"/>
                <w:sz w:val="15"/>
              </w:rPr>
            </w:pPr>
            <w:r w:rsidRPr="00B83B9F">
              <w:rPr>
                <w:kern w:val="0"/>
                <w:sz w:val="15"/>
              </w:rPr>
              <w:t>材料制备技术</w:t>
            </w:r>
            <w:r w:rsidRPr="00B83B9F">
              <w:rPr>
                <w:rFonts w:hint="eastAsia"/>
                <w:kern w:val="0"/>
                <w:sz w:val="15"/>
              </w:rPr>
              <w:t>（日）</w:t>
            </w:r>
          </w:p>
        </w:tc>
        <w:tc>
          <w:tcPr>
            <w:tcW w:w="467" w:type="dxa"/>
            <w:vAlign w:val="center"/>
          </w:tcPr>
          <w:p w14:paraId="65F8C453" w14:textId="77777777" w:rsidR="00807855" w:rsidRPr="00B83B9F" w:rsidRDefault="00807855" w:rsidP="00485D44">
            <w:pPr>
              <w:widowControl/>
              <w:spacing w:line="240" w:lineRule="exact"/>
              <w:jc w:val="center"/>
              <w:rPr>
                <w:kern w:val="0"/>
                <w:sz w:val="15"/>
              </w:rPr>
            </w:pPr>
            <w:r w:rsidRPr="00B83B9F">
              <w:rPr>
                <w:rFonts w:hint="eastAsia"/>
                <w:kern w:val="0"/>
                <w:sz w:val="15"/>
              </w:rPr>
              <w:t>选</w:t>
            </w:r>
            <w:r w:rsidRPr="00B83B9F">
              <w:rPr>
                <w:kern w:val="0"/>
                <w:sz w:val="15"/>
              </w:rPr>
              <w:t>修</w:t>
            </w:r>
          </w:p>
        </w:tc>
        <w:tc>
          <w:tcPr>
            <w:tcW w:w="435" w:type="dxa"/>
            <w:vAlign w:val="center"/>
          </w:tcPr>
          <w:p w14:paraId="1390A3AF" w14:textId="77777777" w:rsidR="00807855" w:rsidRPr="00B83B9F" w:rsidRDefault="00807855" w:rsidP="00485D44">
            <w:pPr>
              <w:widowControl/>
              <w:spacing w:line="240" w:lineRule="exact"/>
              <w:jc w:val="center"/>
              <w:rPr>
                <w:kern w:val="0"/>
                <w:sz w:val="15"/>
              </w:rPr>
            </w:pPr>
            <w:r w:rsidRPr="00B83B9F">
              <w:rPr>
                <w:kern w:val="0"/>
                <w:sz w:val="15"/>
              </w:rPr>
              <w:t>2</w:t>
            </w:r>
          </w:p>
        </w:tc>
        <w:tc>
          <w:tcPr>
            <w:tcW w:w="375" w:type="dxa"/>
            <w:vAlign w:val="center"/>
          </w:tcPr>
          <w:p w14:paraId="2EE429E5" w14:textId="77777777" w:rsidR="00807855" w:rsidRPr="00B83B9F" w:rsidRDefault="00807855" w:rsidP="00485D44">
            <w:pPr>
              <w:widowControl/>
              <w:spacing w:line="240" w:lineRule="exact"/>
              <w:jc w:val="center"/>
              <w:rPr>
                <w:kern w:val="0"/>
                <w:sz w:val="15"/>
              </w:rPr>
            </w:pPr>
            <w:r w:rsidRPr="00B83B9F">
              <w:rPr>
                <w:kern w:val="0"/>
                <w:sz w:val="15"/>
              </w:rPr>
              <w:t>16</w:t>
            </w:r>
          </w:p>
        </w:tc>
        <w:tc>
          <w:tcPr>
            <w:tcW w:w="374" w:type="dxa"/>
            <w:vAlign w:val="center"/>
          </w:tcPr>
          <w:p w14:paraId="02280E50" w14:textId="77777777" w:rsidR="00807855" w:rsidRPr="00B83B9F" w:rsidRDefault="00807855" w:rsidP="00485D44">
            <w:pPr>
              <w:widowControl/>
              <w:spacing w:line="240" w:lineRule="exact"/>
              <w:jc w:val="center"/>
              <w:rPr>
                <w:kern w:val="0"/>
                <w:sz w:val="15"/>
              </w:rPr>
            </w:pPr>
            <w:r w:rsidRPr="00B83B9F">
              <w:rPr>
                <w:kern w:val="0"/>
                <w:sz w:val="15"/>
              </w:rPr>
              <w:t xml:space="preserve">　</w:t>
            </w:r>
          </w:p>
        </w:tc>
        <w:tc>
          <w:tcPr>
            <w:tcW w:w="373" w:type="dxa"/>
            <w:vAlign w:val="center"/>
          </w:tcPr>
          <w:p w14:paraId="55B9B78D" w14:textId="77777777" w:rsidR="00807855" w:rsidRPr="00B83B9F" w:rsidRDefault="00807855" w:rsidP="00485D44">
            <w:pPr>
              <w:widowControl/>
              <w:spacing w:line="240" w:lineRule="exact"/>
              <w:jc w:val="center"/>
              <w:rPr>
                <w:kern w:val="0"/>
                <w:sz w:val="15"/>
              </w:rPr>
            </w:pPr>
            <w:r w:rsidRPr="00B83B9F">
              <w:rPr>
                <w:kern w:val="0"/>
                <w:sz w:val="15"/>
              </w:rPr>
              <w:t xml:space="preserve">　</w:t>
            </w:r>
          </w:p>
        </w:tc>
        <w:tc>
          <w:tcPr>
            <w:tcW w:w="423" w:type="dxa"/>
            <w:vAlign w:val="center"/>
          </w:tcPr>
          <w:p w14:paraId="50C387AC" w14:textId="77777777" w:rsidR="00807855" w:rsidRPr="00B83B9F" w:rsidRDefault="00807855" w:rsidP="00485D44">
            <w:pPr>
              <w:widowControl/>
              <w:spacing w:line="240" w:lineRule="exact"/>
              <w:jc w:val="center"/>
              <w:rPr>
                <w:kern w:val="0"/>
                <w:sz w:val="15"/>
              </w:rPr>
            </w:pPr>
            <w:r w:rsidRPr="00B83B9F">
              <w:rPr>
                <w:kern w:val="0"/>
                <w:sz w:val="15"/>
              </w:rPr>
              <w:t xml:space="preserve">　</w:t>
            </w:r>
          </w:p>
        </w:tc>
        <w:tc>
          <w:tcPr>
            <w:tcW w:w="460" w:type="dxa"/>
            <w:vAlign w:val="center"/>
          </w:tcPr>
          <w:p w14:paraId="7838AE18" w14:textId="77777777" w:rsidR="00807855" w:rsidRPr="00B83B9F" w:rsidRDefault="00807855" w:rsidP="00485D44">
            <w:pPr>
              <w:widowControl/>
              <w:spacing w:line="240" w:lineRule="exact"/>
              <w:jc w:val="center"/>
              <w:rPr>
                <w:kern w:val="0"/>
                <w:sz w:val="15"/>
              </w:rPr>
            </w:pPr>
            <w:r w:rsidRPr="00B83B9F">
              <w:rPr>
                <w:rFonts w:hint="eastAsia"/>
                <w:kern w:val="0"/>
                <w:sz w:val="15"/>
              </w:rPr>
              <w:t>2</w:t>
            </w:r>
            <w:r w:rsidRPr="00B83B9F">
              <w:rPr>
                <w:kern w:val="0"/>
                <w:sz w:val="15"/>
              </w:rPr>
              <w:t>4</w:t>
            </w:r>
          </w:p>
        </w:tc>
        <w:tc>
          <w:tcPr>
            <w:tcW w:w="374" w:type="dxa"/>
            <w:vAlign w:val="center"/>
          </w:tcPr>
          <w:p w14:paraId="317BBC0A"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3" w:type="dxa"/>
            <w:vAlign w:val="center"/>
          </w:tcPr>
          <w:p w14:paraId="72E9A612"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5" w:type="dxa"/>
            <w:vAlign w:val="center"/>
          </w:tcPr>
          <w:p w14:paraId="0894E399"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2EC1D2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7274054"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7DBA43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037B9AE"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04DB310A"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7F5048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515" w:type="dxa"/>
            <w:vAlign w:val="center"/>
          </w:tcPr>
          <w:p w14:paraId="3DBB9C3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164B668"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FB6981C"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AF64C54"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65DB0A8E"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02BEE543" w14:textId="77777777" w:rsidTr="00485D44">
        <w:trPr>
          <w:trHeight w:val="255"/>
          <w:jc w:val="center"/>
        </w:trPr>
        <w:tc>
          <w:tcPr>
            <w:tcW w:w="532" w:type="dxa"/>
            <w:vMerge/>
            <w:vAlign w:val="center"/>
          </w:tcPr>
          <w:p w14:paraId="2F3B81F3"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restart"/>
            <w:vAlign w:val="center"/>
          </w:tcPr>
          <w:p w14:paraId="18F50C84" w14:textId="77777777" w:rsidR="00807855" w:rsidRPr="00B83B9F" w:rsidRDefault="00807855" w:rsidP="00485D44">
            <w:pPr>
              <w:spacing w:line="240" w:lineRule="exact"/>
              <w:jc w:val="center"/>
              <w:rPr>
                <w:rFonts w:ascii="仿宋" w:eastAsia="仿宋" w:hAnsi="仿宋"/>
                <w:sz w:val="16"/>
              </w:rPr>
            </w:pPr>
            <w:r w:rsidRPr="00B83B9F">
              <w:rPr>
                <w:rFonts w:ascii="仿宋" w:eastAsia="仿宋" w:hAnsi="仿宋" w:hint="eastAsia"/>
                <w:sz w:val="16"/>
              </w:rPr>
              <w:t>本</w:t>
            </w:r>
            <w:proofErr w:type="gramStart"/>
            <w:r w:rsidRPr="00B83B9F">
              <w:rPr>
                <w:rFonts w:ascii="仿宋" w:eastAsia="仿宋" w:hAnsi="仿宋" w:hint="eastAsia"/>
                <w:sz w:val="16"/>
              </w:rPr>
              <w:t>研</w:t>
            </w:r>
            <w:proofErr w:type="gramEnd"/>
            <w:r w:rsidRPr="00B83B9F">
              <w:rPr>
                <w:rFonts w:ascii="仿宋" w:eastAsia="仿宋" w:hAnsi="仿宋" w:hint="eastAsia"/>
                <w:sz w:val="16"/>
              </w:rPr>
              <w:t>衔接选修课程</w:t>
            </w:r>
            <w:r w:rsidRPr="00B83B9F">
              <w:rPr>
                <w:rFonts w:ascii="仿宋" w:eastAsia="仿宋" w:hAnsi="仿宋" w:cs="仿宋" w:hint="eastAsia"/>
                <w:sz w:val="16"/>
                <w:szCs w:val="16"/>
                <w:vertAlign w:val="superscript"/>
              </w:rPr>
              <w:t>【</w:t>
            </w:r>
            <w:r w:rsidRPr="00B83B9F">
              <w:rPr>
                <w:rFonts w:ascii="仿宋" w:eastAsia="仿宋" w:hAnsi="仿宋" w:cs="仿宋"/>
                <w:sz w:val="16"/>
                <w:szCs w:val="16"/>
                <w:vertAlign w:val="superscript"/>
              </w:rPr>
              <w:t>3</w:t>
            </w:r>
            <w:r w:rsidRPr="00B83B9F">
              <w:rPr>
                <w:rFonts w:ascii="仿宋" w:eastAsia="仿宋" w:hAnsi="仿宋" w:cs="仿宋" w:hint="eastAsia"/>
                <w:sz w:val="16"/>
                <w:szCs w:val="16"/>
                <w:vertAlign w:val="superscript"/>
              </w:rPr>
              <w:t>】</w:t>
            </w:r>
          </w:p>
        </w:tc>
        <w:tc>
          <w:tcPr>
            <w:tcW w:w="1115" w:type="dxa"/>
            <w:vAlign w:val="center"/>
          </w:tcPr>
          <w:p w14:paraId="0BEDD12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sz w:val="16"/>
                <w:szCs w:val="16"/>
              </w:rPr>
              <w:t>2050230123</w:t>
            </w:r>
          </w:p>
        </w:tc>
        <w:tc>
          <w:tcPr>
            <w:tcW w:w="2136" w:type="dxa"/>
            <w:gridSpan w:val="3"/>
            <w:vAlign w:val="center"/>
          </w:tcPr>
          <w:p w14:paraId="3D7CF37F"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材料强度学（全英文）</w:t>
            </w:r>
          </w:p>
        </w:tc>
        <w:tc>
          <w:tcPr>
            <w:tcW w:w="467" w:type="dxa"/>
            <w:vAlign w:val="center"/>
          </w:tcPr>
          <w:p w14:paraId="7D96296C"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选修</w:t>
            </w:r>
          </w:p>
        </w:tc>
        <w:tc>
          <w:tcPr>
            <w:tcW w:w="435" w:type="dxa"/>
            <w:vAlign w:val="center"/>
          </w:tcPr>
          <w:p w14:paraId="04C00FB8" w14:textId="77777777" w:rsidR="00807855" w:rsidRPr="00B83B9F" w:rsidRDefault="00807855" w:rsidP="00485D44">
            <w:pPr>
              <w:widowControl/>
              <w:spacing w:line="240" w:lineRule="exact"/>
              <w:jc w:val="center"/>
              <w:rPr>
                <w:sz w:val="15"/>
                <w:szCs w:val="15"/>
              </w:rPr>
            </w:pPr>
            <w:r w:rsidRPr="00B83B9F">
              <w:rPr>
                <w:kern w:val="0"/>
                <w:sz w:val="15"/>
                <w:szCs w:val="15"/>
              </w:rPr>
              <w:t>2</w:t>
            </w:r>
          </w:p>
        </w:tc>
        <w:tc>
          <w:tcPr>
            <w:tcW w:w="375" w:type="dxa"/>
            <w:vAlign w:val="center"/>
          </w:tcPr>
          <w:p w14:paraId="5727C681" w14:textId="77777777" w:rsidR="00807855" w:rsidRPr="00B83B9F" w:rsidRDefault="00807855" w:rsidP="00485D44">
            <w:pPr>
              <w:widowControl/>
              <w:spacing w:line="240" w:lineRule="exact"/>
              <w:jc w:val="center"/>
              <w:rPr>
                <w:sz w:val="15"/>
                <w:szCs w:val="15"/>
              </w:rPr>
            </w:pPr>
            <w:r w:rsidRPr="00B83B9F">
              <w:rPr>
                <w:kern w:val="0"/>
                <w:sz w:val="15"/>
                <w:szCs w:val="15"/>
              </w:rPr>
              <w:t>32</w:t>
            </w:r>
          </w:p>
        </w:tc>
        <w:tc>
          <w:tcPr>
            <w:tcW w:w="374" w:type="dxa"/>
            <w:vAlign w:val="center"/>
          </w:tcPr>
          <w:p w14:paraId="2BF739B3" w14:textId="77777777" w:rsidR="00807855" w:rsidRPr="00B83B9F" w:rsidRDefault="00807855" w:rsidP="00485D44">
            <w:pPr>
              <w:widowControl/>
              <w:spacing w:line="240" w:lineRule="exact"/>
              <w:jc w:val="center"/>
              <w:rPr>
                <w:sz w:val="15"/>
                <w:szCs w:val="15"/>
              </w:rPr>
            </w:pPr>
          </w:p>
        </w:tc>
        <w:tc>
          <w:tcPr>
            <w:tcW w:w="373" w:type="dxa"/>
            <w:vAlign w:val="center"/>
          </w:tcPr>
          <w:p w14:paraId="466D6503" w14:textId="77777777" w:rsidR="00807855" w:rsidRPr="00B83B9F" w:rsidRDefault="00807855" w:rsidP="00485D44">
            <w:pPr>
              <w:widowControl/>
              <w:spacing w:line="240" w:lineRule="exact"/>
              <w:jc w:val="center"/>
              <w:rPr>
                <w:kern w:val="0"/>
                <w:sz w:val="15"/>
              </w:rPr>
            </w:pPr>
          </w:p>
        </w:tc>
        <w:tc>
          <w:tcPr>
            <w:tcW w:w="423" w:type="dxa"/>
            <w:vAlign w:val="center"/>
          </w:tcPr>
          <w:p w14:paraId="6DC90DE3" w14:textId="77777777" w:rsidR="00807855" w:rsidRPr="00B83B9F" w:rsidRDefault="00807855" w:rsidP="00485D44">
            <w:pPr>
              <w:widowControl/>
              <w:spacing w:line="240" w:lineRule="exact"/>
              <w:jc w:val="center"/>
              <w:rPr>
                <w:kern w:val="0"/>
                <w:sz w:val="15"/>
              </w:rPr>
            </w:pPr>
          </w:p>
        </w:tc>
        <w:tc>
          <w:tcPr>
            <w:tcW w:w="460" w:type="dxa"/>
            <w:vAlign w:val="center"/>
          </w:tcPr>
          <w:p w14:paraId="5526A996" w14:textId="77777777" w:rsidR="00807855" w:rsidRPr="00B83B9F" w:rsidRDefault="00807855" w:rsidP="00485D44">
            <w:pPr>
              <w:widowControl/>
              <w:spacing w:line="240" w:lineRule="exact"/>
              <w:jc w:val="center"/>
              <w:rPr>
                <w:kern w:val="0"/>
                <w:sz w:val="15"/>
              </w:rPr>
            </w:pPr>
          </w:p>
        </w:tc>
        <w:tc>
          <w:tcPr>
            <w:tcW w:w="374" w:type="dxa"/>
            <w:vAlign w:val="center"/>
          </w:tcPr>
          <w:p w14:paraId="4744BD87" w14:textId="77777777" w:rsidR="00807855" w:rsidRPr="00B83B9F" w:rsidRDefault="00807855" w:rsidP="00485D44">
            <w:pPr>
              <w:widowControl/>
              <w:spacing w:line="240" w:lineRule="exact"/>
              <w:jc w:val="center"/>
              <w:rPr>
                <w:kern w:val="0"/>
                <w:sz w:val="15"/>
              </w:rPr>
            </w:pPr>
          </w:p>
        </w:tc>
        <w:tc>
          <w:tcPr>
            <w:tcW w:w="373" w:type="dxa"/>
            <w:vAlign w:val="center"/>
          </w:tcPr>
          <w:p w14:paraId="3327BC4F" w14:textId="77777777" w:rsidR="00807855" w:rsidRPr="00B83B9F" w:rsidRDefault="00807855" w:rsidP="00485D44">
            <w:pPr>
              <w:widowControl/>
              <w:spacing w:line="240" w:lineRule="exact"/>
              <w:jc w:val="center"/>
              <w:rPr>
                <w:kern w:val="0"/>
                <w:sz w:val="15"/>
              </w:rPr>
            </w:pPr>
          </w:p>
        </w:tc>
        <w:tc>
          <w:tcPr>
            <w:tcW w:w="375" w:type="dxa"/>
            <w:vAlign w:val="center"/>
          </w:tcPr>
          <w:p w14:paraId="166FFB7E"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10FCD9D"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64FECC2"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33A9775"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9D13A32"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1AB27013"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4A824F8F"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043305CF"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472760B"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tcPr>
          <w:p w14:paraId="26276568"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069FF5A"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1197" w:type="dxa"/>
            <w:vMerge/>
            <w:vAlign w:val="center"/>
          </w:tcPr>
          <w:p w14:paraId="0D75FEDC"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13386EF5" w14:textId="77777777" w:rsidTr="00485D44">
        <w:trPr>
          <w:trHeight w:val="255"/>
          <w:jc w:val="center"/>
        </w:trPr>
        <w:tc>
          <w:tcPr>
            <w:tcW w:w="532" w:type="dxa"/>
            <w:vMerge/>
            <w:vAlign w:val="center"/>
          </w:tcPr>
          <w:p w14:paraId="706DFCAD"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468361AD" w14:textId="77777777" w:rsidR="00807855" w:rsidRPr="00B83B9F" w:rsidRDefault="00807855" w:rsidP="00485D44">
            <w:pPr>
              <w:spacing w:line="240" w:lineRule="exact"/>
              <w:jc w:val="center"/>
              <w:rPr>
                <w:rFonts w:ascii="仿宋" w:eastAsia="仿宋" w:hAnsi="仿宋"/>
                <w:sz w:val="16"/>
              </w:rPr>
            </w:pPr>
          </w:p>
        </w:tc>
        <w:tc>
          <w:tcPr>
            <w:tcW w:w="1115" w:type="dxa"/>
            <w:vAlign w:val="center"/>
          </w:tcPr>
          <w:p w14:paraId="3946F8B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sz w:val="16"/>
                <w:szCs w:val="16"/>
              </w:rPr>
              <w:t>2050230113</w:t>
            </w:r>
          </w:p>
        </w:tc>
        <w:tc>
          <w:tcPr>
            <w:tcW w:w="2136" w:type="dxa"/>
            <w:gridSpan w:val="3"/>
            <w:vAlign w:val="center"/>
          </w:tcPr>
          <w:p w14:paraId="72C19B7D"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材料工程计算机应用（全英文）</w:t>
            </w:r>
          </w:p>
        </w:tc>
        <w:tc>
          <w:tcPr>
            <w:tcW w:w="467" w:type="dxa"/>
          </w:tcPr>
          <w:p w14:paraId="0876FE07"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选修</w:t>
            </w:r>
          </w:p>
        </w:tc>
        <w:tc>
          <w:tcPr>
            <w:tcW w:w="435" w:type="dxa"/>
            <w:vAlign w:val="center"/>
          </w:tcPr>
          <w:p w14:paraId="57FC1082" w14:textId="77777777" w:rsidR="00807855" w:rsidRPr="00B83B9F" w:rsidRDefault="00807855" w:rsidP="00485D44">
            <w:pPr>
              <w:widowControl/>
              <w:spacing w:line="240" w:lineRule="exact"/>
              <w:jc w:val="center"/>
              <w:rPr>
                <w:sz w:val="15"/>
                <w:szCs w:val="15"/>
              </w:rPr>
            </w:pPr>
            <w:r w:rsidRPr="00B83B9F">
              <w:rPr>
                <w:kern w:val="0"/>
                <w:sz w:val="15"/>
                <w:szCs w:val="15"/>
              </w:rPr>
              <w:t>2</w:t>
            </w:r>
          </w:p>
        </w:tc>
        <w:tc>
          <w:tcPr>
            <w:tcW w:w="375" w:type="dxa"/>
            <w:vAlign w:val="center"/>
          </w:tcPr>
          <w:p w14:paraId="7C122D61" w14:textId="77777777" w:rsidR="00807855" w:rsidRPr="00B83B9F" w:rsidRDefault="00807855" w:rsidP="00485D44">
            <w:pPr>
              <w:widowControl/>
              <w:spacing w:line="240" w:lineRule="exact"/>
              <w:jc w:val="center"/>
              <w:rPr>
                <w:sz w:val="15"/>
                <w:szCs w:val="15"/>
              </w:rPr>
            </w:pPr>
            <w:r w:rsidRPr="00B83B9F">
              <w:rPr>
                <w:kern w:val="0"/>
                <w:sz w:val="15"/>
                <w:szCs w:val="15"/>
              </w:rPr>
              <w:t>32</w:t>
            </w:r>
          </w:p>
        </w:tc>
        <w:tc>
          <w:tcPr>
            <w:tcW w:w="374" w:type="dxa"/>
            <w:vAlign w:val="center"/>
          </w:tcPr>
          <w:p w14:paraId="6063E07E" w14:textId="77777777" w:rsidR="00807855" w:rsidRPr="00B83B9F" w:rsidRDefault="00807855" w:rsidP="00485D44">
            <w:pPr>
              <w:widowControl/>
              <w:spacing w:line="240" w:lineRule="exact"/>
              <w:jc w:val="center"/>
              <w:rPr>
                <w:sz w:val="15"/>
                <w:szCs w:val="15"/>
              </w:rPr>
            </w:pPr>
          </w:p>
        </w:tc>
        <w:tc>
          <w:tcPr>
            <w:tcW w:w="373" w:type="dxa"/>
            <w:vAlign w:val="center"/>
          </w:tcPr>
          <w:p w14:paraId="72A81E28" w14:textId="77777777" w:rsidR="00807855" w:rsidRPr="00B83B9F" w:rsidRDefault="00807855" w:rsidP="00485D44">
            <w:pPr>
              <w:widowControl/>
              <w:spacing w:line="240" w:lineRule="exact"/>
              <w:jc w:val="center"/>
              <w:rPr>
                <w:kern w:val="0"/>
                <w:sz w:val="15"/>
              </w:rPr>
            </w:pPr>
          </w:p>
        </w:tc>
        <w:tc>
          <w:tcPr>
            <w:tcW w:w="423" w:type="dxa"/>
            <w:vAlign w:val="center"/>
          </w:tcPr>
          <w:p w14:paraId="3699E350" w14:textId="77777777" w:rsidR="00807855" w:rsidRPr="00B83B9F" w:rsidRDefault="00807855" w:rsidP="00485D44">
            <w:pPr>
              <w:widowControl/>
              <w:spacing w:line="240" w:lineRule="exact"/>
              <w:jc w:val="center"/>
              <w:rPr>
                <w:kern w:val="0"/>
                <w:sz w:val="15"/>
              </w:rPr>
            </w:pPr>
          </w:p>
        </w:tc>
        <w:tc>
          <w:tcPr>
            <w:tcW w:w="460" w:type="dxa"/>
            <w:vAlign w:val="center"/>
          </w:tcPr>
          <w:p w14:paraId="48B2346D" w14:textId="77777777" w:rsidR="00807855" w:rsidRPr="00B83B9F" w:rsidRDefault="00807855" w:rsidP="00485D44">
            <w:pPr>
              <w:widowControl/>
              <w:spacing w:line="240" w:lineRule="exact"/>
              <w:jc w:val="center"/>
              <w:rPr>
                <w:kern w:val="0"/>
                <w:sz w:val="15"/>
              </w:rPr>
            </w:pPr>
          </w:p>
        </w:tc>
        <w:tc>
          <w:tcPr>
            <w:tcW w:w="374" w:type="dxa"/>
            <w:vAlign w:val="center"/>
          </w:tcPr>
          <w:p w14:paraId="7792148F" w14:textId="77777777" w:rsidR="00807855" w:rsidRPr="00B83B9F" w:rsidRDefault="00807855" w:rsidP="00485D44">
            <w:pPr>
              <w:widowControl/>
              <w:spacing w:line="240" w:lineRule="exact"/>
              <w:jc w:val="center"/>
              <w:rPr>
                <w:kern w:val="0"/>
                <w:sz w:val="15"/>
              </w:rPr>
            </w:pPr>
          </w:p>
        </w:tc>
        <w:tc>
          <w:tcPr>
            <w:tcW w:w="373" w:type="dxa"/>
            <w:vAlign w:val="center"/>
          </w:tcPr>
          <w:p w14:paraId="3A2B9F6C" w14:textId="77777777" w:rsidR="00807855" w:rsidRPr="00B83B9F" w:rsidRDefault="00807855" w:rsidP="00485D44">
            <w:pPr>
              <w:widowControl/>
              <w:spacing w:line="240" w:lineRule="exact"/>
              <w:jc w:val="center"/>
              <w:rPr>
                <w:kern w:val="0"/>
                <w:sz w:val="15"/>
              </w:rPr>
            </w:pPr>
          </w:p>
        </w:tc>
        <w:tc>
          <w:tcPr>
            <w:tcW w:w="375" w:type="dxa"/>
            <w:vAlign w:val="center"/>
          </w:tcPr>
          <w:p w14:paraId="368FB43F"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4202AFB3"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C1B458F"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D486F7E"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1EEA0805"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13427A17"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85288C3"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11559AD4"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1C215F68"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tcPr>
          <w:p w14:paraId="4755C896"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40FCF7FC"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1197" w:type="dxa"/>
            <w:vMerge/>
            <w:vAlign w:val="center"/>
          </w:tcPr>
          <w:p w14:paraId="43C2620D"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0A784AEC" w14:textId="77777777" w:rsidTr="00485D44">
        <w:trPr>
          <w:trHeight w:val="255"/>
          <w:jc w:val="center"/>
        </w:trPr>
        <w:tc>
          <w:tcPr>
            <w:tcW w:w="532" w:type="dxa"/>
            <w:vMerge/>
            <w:vAlign w:val="center"/>
          </w:tcPr>
          <w:p w14:paraId="7705657F"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2513B7B1" w14:textId="77777777" w:rsidR="00807855" w:rsidRPr="00B83B9F" w:rsidRDefault="00807855" w:rsidP="00485D44">
            <w:pPr>
              <w:spacing w:line="240" w:lineRule="exact"/>
              <w:jc w:val="center"/>
              <w:rPr>
                <w:rFonts w:ascii="仿宋" w:eastAsia="仿宋" w:hAnsi="仿宋"/>
                <w:sz w:val="16"/>
              </w:rPr>
            </w:pPr>
          </w:p>
        </w:tc>
        <w:tc>
          <w:tcPr>
            <w:tcW w:w="1115" w:type="dxa"/>
            <w:vAlign w:val="center"/>
          </w:tcPr>
          <w:p w14:paraId="007AD33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sz w:val="16"/>
                <w:szCs w:val="16"/>
              </w:rPr>
              <w:t>2050240163</w:t>
            </w:r>
          </w:p>
        </w:tc>
        <w:tc>
          <w:tcPr>
            <w:tcW w:w="2136" w:type="dxa"/>
            <w:gridSpan w:val="3"/>
            <w:vAlign w:val="center"/>
          </w:tcPr>
          <w:p w14:paraId="03051376" w14:textId="77777777" w:rsidR="00807855" w:rsidRPr="00B83B9F" w:rsidRDefault="00807855" w:rsidP="00485D44">
            <w:pPr>
              <w:widowControl/>
              <w:spacing w:line="240" w:lineRule="exact"/>
              <w:jc w:val="center"/>
              <w:rPr>
                <w:kern w:val="0"/>
                <w:sz w:val="15"/>
                <w:szCs w:val="15"/>
              </w:rPr>
            </w:pPr>
            <w:r w:rsidRPr="00B83B9F">
              <w:rPr>
                <w:kern w:val="0"/>
                <w:sz w:val="15"/>
                <w:szCs w:val="15"/>
              </w:rPr>
              <w:t>信息功能材料与器件</w:t>
            </w:r>
            <w:r w:rsidRPr="00B83B9F">
              <w:rPr>
                <w:rFonts w:hint="eastAsia"/>
                <w:kern w:val="0"/>
                <w:sz w:val="15"/>
                <w:szCs w:val="15"/>
              </w:rPr>
              <w:t>（全英文）</w:t>
            </w:r>
          </w:p>
        </w:tc>
        <w:tc>
          <w:tcPr>
            <w:tcW w:w="467" w:type="dxa"/>
          </w:tcPr>
          <w:p w14:paraId="74C857BA"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选修</w:t>
            </w:r>
          </w:p>
        </w:tc>
        <w:tc>
          <w:tcPr>
            <w:tcW w:w="435" w:type="dxa"/>
            <w:vAlign w:val="center"/>
          </w:tcPr>
          <w:p w14:paraId="44DA794F" w14:textId="77777777" w:rsidR="00807855" w:rsidRPr="00B83B9F" w:rsidRDefault="00807855" w:rsidP="00485D44">
            <w:pPr>
              <w:widowControl/>
              <w:spacing w:line="240" w:lineRule="exact"/>
              <w:jc w:val="center"/>
              <w:rPr>
                <w:kern w:val="0"/>
                <w:sz w:val="15"/>
                <w:szCs w:val="15"/>
              </w:rPr>
            </w:pPr>
            <w:r w:rsidRPr="00B83B9F">
              <w:rPr>
                <w:kern w:val="0"/>
                <w:sz w:val="15"/>
                <w:szCs w:val="15"/>
              </w:rPr>
              <w:t>2</w:t>
            </w:r>
          </w:p>
        </w:tc>
        <w:tc>
          <w:tcPr>
            <w:tcW w:w="375" w:type="dxa"/>
            <w:vAlign w:val="center"/>
          </w:tcPr>
          <w:p w14:paraId="0C6CAB3C" w14:textId="77777777" w:rsidR="00807855" w:rsidRPr="00B83B9F" w:rsidRDefault="00807855" w:rsidP="00485D44">
            <w:pPr>
              <w:widowControl/>
              <w:spacing w:line="240" w:lineRule="exact"/>
              <w:jc w:val="center"/>
              <w:rPr>
                <w:kern w:val="0"/>
                <w:sz w:val="15"/>
                <w:szCs w:val="15"/>
              </w:rPr>
            </w:pPr>
            <w:r w:rsidRPr="00B83B9F">
              <w:rPr>
                <w:kern w:val="0"/>
                <w:sz w:val="15"/>
                <w:szCs w:val="15"/>
              </w:rPr>
              <w:t>32</w:t>
            </w:r>
          </w:p>
        </w:tc>
        <w:tc>
          <w:tcPr>
            <w:tcW w:w="374" w:type="dxa"/>
            <w:vAlign w:val="center"/>
          </w:tcPr>
          <w:p w14:paraId="3FF1E6FA" w14:textId="77777777" w:rsidR="00807855" w:rsidRPr="00B83B9F" w:rsidRDefault="00807855" w:rsidP="00485D44">
            <w:pPr>
              <w:widowControl/>
              <w:spacing w:line="240" w:lineRule="exact"/>
              <w:jc w:val="center"/>
              <w:rPr>
                <w:sz w:val="15"/>
                <w:szCs w:val="15"/>
              </w:rPr>
            </w:pPr>
          </w:p>
        </w:tc>
        <w:tc>
          <w:tcPr>
            <w:tcW w:w="373" w:type="dxa"/>
            <w:vAlign w:val="center"/>
          </w:tcPr>
          <w:p w14:paraId="3E36D7EB" w14:textId="77777777" w:rsidR="00807855" w:rsidRPr="00B83B9F" w:rsidRDefault="00807855" w:rsidP="00485D44">
            <w:pPr>
              <w:widowControl/>
              <w:spacing w:line="240" w:lineRule="exact"/>
              <w:jc w:val="center"/>
              <w:rPr>
                <w:kern w:val="0"/>
                <w:sz w:val="15"/>
              </w:rPr>
            </w:pPr>
          </w:p>
        </w:tc>
        <w:tc>
          <w:tcPr>
            <w:tcW w:w="423" w:type="dxa"/>
            <w:vAlign w:val="center"/>
          </w:tcPr>
          <w:p w14:paraId="590616B4" w14:textId="77777777" w:rsidR="00807855" w:rsidRPr="00B83B9F" w:rsidRDefault="00807855" w:rsidP="00485D44">
            <w:pPr>
              <w:widowControl/>
              <w:spacing w:line="240" w:lineRule="exact"/>
              <w:jc w:val="center"/>
              <w:rPr>
                <w:kern w:val="0"/>
                <w:sz w:val="15"/>
              </w:rPr>
            </w:pPr>
          </w:p>
        </w:tc>
        <w:tc>
          <w:tcPr>
            <w:tcW w:w="460" w:type="dxa"/>
            <w:vAlign w:val="center"/>
          </w:tcPr>
          <w:p w14:paraId="59A1EA68" w14:textId="77777777" w:rsidR="00807855" w:rsidRPr="00B83B9F" w:rsidRDefault="00807855" w:rsidP="00485D44">
            <w:pPr>
              <w:widowControl/>
              <w:spacing w:line="240" w:lineRule="exact"/>
              <w:jc w:val="center"/>
              <w:rPr>
                <w:kern w:val="0"/>
                <w:sz w:val="15"/>
              </w:rPr>
            </w:pPr>
          </w:p>
        </w:tc>
        <w:tc>
          <w:tcPr>
            <w:tcW w:w="374" w:type="dxa"/>
            <w:vAlign w:val="center"/>
          </w:tcPr>
          <w:p w14:paraId="33AA6AA7" w14:textId="77777777" w:rsidR="00807855" w:rsidRPr="00B83B9F" w:rsidRDefault="00807855" w:rsidP="00485D44">
            <w:pPr>
              <w:widowControl/>
              <w:spacing w:line="240" w:lineRule="exact"/>
              <w:jc w:val="center"/>
              <w:rPr>
                <w:kern w:val="0"/>
                <w:sz w:val="15"/>
              </w:rPr>
            </w:pPr>
          </w:p>
        </w:tc>
        <w:tc>
          <w:tcPr>
            <w:tcW w:w="373" w:type="dxa"/>
            <w:vAlign w:val="center"/>
          </w:tcPr>
          <w:p w14:paraId="2BCA5E76" w14:textId="77777777" w:rsidR="00807855" w:rsidRPr="00B83B9F" w:rsidRDefault="00807855" w:rsidP="00485D44">
            <w:pPr>
              <w:widowControl/>
              <w:spacing w:line="240" w:lineRule="exact"/>
              <w:jc w:val="center"/>
              <w:rPr>
                <w:kern w:val="0"/>
                <w:sz w:val="15"/>
              </w:rPr>
            </w:pPr>
          </w:p>
        </w:tc>
        <w:tc>
          <w:tcPr>
            <w:tcW w:w="375" w:type="dxa"/>
            <w:vAlign w:val="center"/>
          </w:tcPr>
          <w:p w14:paraId="0D96ADE3"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89988D9"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523CD30"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29839AE8"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8DA8269"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1C9BE9A"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23A1E639"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1509EF1A"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39267C7B"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tcPr>
          <w:p w14:paraId="148251D4"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689EF01"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1197" w:type="dxa"/>
            <w:vMerge/>
            <w:vAlign w:val="center"/>
          </w:tcPr>
          <w:p w14:paraId="54A2F405"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548198B0" w14:textId="77777777" w:rsidTr="00485D44">
        <w:trPr>
          <w:trHeight w:val="284"/>
          <w:jc w:val="center"/>
        </w:trPr>
        <w:tc>
          <w:tcPr>
            <w:tcW w:w="532" w:type="dxa"/>
            <w:vMerge w:val="restart"/>
            <w:vAlign w:val="center"/>
          </w:tcPr>
          <w:p w14:paraId="43DEF0D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专业实践与毕业设计（论文）</w:t>
            </w:r>
          </w:p>
        </w:tc>
        <w:tc>
          <w:tcPr>
            <w:tcW w:w="900" w:type="dxa"/>
            <w:vMerge w:val="restart"/>
            <w:vAlign w:val="center"/>
          </w:tcPr>
          <w:p w14:paraId="5AC9346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专业实验、实习、实训、课程设计</w:t>
            </w:r>
          </w:p>
        </w:tc>
        <w:tc>
          <w:tcPr>
            <w:tcW w:w="1115" w:type="dxa"/>
            <w:shd w:val="clear" w:color="auto" w:fill="auto"/>
            <w:vAlign w:val="center"/>
          </w:tcPr>
          <w:p w14:paraId="73ED23C5" w14:textId="77777777" w:rsidR="00807855" w:rsidRPr="00B83B9F" w:rsidRDefault="00807855" w:rsidP="00485D44">
            <w:pPr>
              <w:spacing w:line="240" w:lineRule="exact"/>
              <w:jc w:val="center"/>
              <w:rPr>
                <w:rFonts w:ascii="仿宋" w:eastAsia="仿宋" w:hAnsi="仿宋" w:cs="仿宋"/>
                <w:sz w:val="16"/>
                <w:szCs w:val="16"/>
              </w:rPr>
            </w:pPr>
            <w:r w:rsidRPr="00B83B9F">
              <w:rPr>
                <w:rFonts w:hint="eastAsia"/>
                <w:sz w:val="15"/>
              </w:rPr>
              <w:t>1</w:t>
            </w:r>
            <w:r w:rsidRPr="00B83B9F">
              <w:rPr>
                <w:sz w:val="15"/>
              </w:rPr>
              <w:t>00030541150</w:t>
            </w:r>
          </w:p>
        </w:tc>
        <w:tc>
          <w:tcPr>
            <w:tcW w:w="2136" w:type="dxa"/>
            <w:gridSpan w:val="3"/>
            <w:shd w:val="clear" w:color="auto" w:fill="auto"/>
            <w:vAlign w:val="center"/>
          </w:tcPr>
          <w:p w14:paraId="6B82252A" w14:textId="77777777" w:rsidR="00807855" w:rsidRPr="00B83B9F" w:rsidRDefault="00807855" w:rsidP="00485D44">
            <w:pPr>
              <w:widowControl/>
              <w:spacing w:line="240" w:lineRule="exact"/>
              <w:jc w:val="center"/>
              <w:rPr>
                <w:kern w:val="0"/>
                <w:sz w:val="15"/>
              </w:rPr>
            </w:pPr>
            <w:r w:rsidRPr="00B83B9F">
              <w:rPr>
                <w:rFonts w:hint="eastAsia"/>
                <w:kern w:val="0"/>
                <w:sz w:val="15"/>
              </w:rPr>
              <w:t>工程制图</w:t>
            </w:r>
            <w:r w:rsidRPr="00B83B9F">
              <w:rPr>
                <w:rFonts w:hint="eastAsia"/>
                <w:kern w:val="0"/>
                <w:sz w:val="15"/>
              </w:rPr>
              <w:t>C</w:t>
            </w:r>
            <w:r w:rsidRPr="00B83B9F">
              <w:rPr>
                <w:rFonts w:hint="eastAsia"/>
                <w:kern w:val="0"/>
                <w:sz w:val="15"/>
              </w:rPr>
              <w:t>课程设计</w:t>
            </w:r>
          </w:p>
        </w:tc>
        <w:tc>
          <w:tcPr>
            <w:tcW w:w="467" w:type="dxa"/>
            <w:vAlign w:val="center"/>
          </w:tcPr>
          <w:p w14:paraId="7AD8ABF9" w14:textId="77777777" w:rsidR="00807855" w:rsidRPr="00B83B9F" w:rsidRDefault="00807855" w:rsidP="00485D44">
            <w:pPr>
              <w:widowControl/>
              <w:spacing w:line="240" w:lineRule="exact"/>
              <w:jc w:val="center"/>
              <w:rPr>
                <w:kern w:val="0"/>
                <w:sz w:val="15"/>
              </w:rPr>
            </w:pPr>
            <w:r w:rsidRPr="00B83B9F">
              <w:rPr>
                <w:rFonts w:hint="eastAsia"/>
                <w:kern w:val="0"/>
                <w:sz w:val="15"/>
              </w:rPr>
              <w:t>必修</w:t>
            </w:r>
          </w:p>
        </w:tc>
        <w:tc>
          <w:tcPr>
            <w:tcW w:w="435" w:type="dxa"/>
            <w:vAlign w:val="center"/>
          </w:tcPr>
          <w:p w14:paraId="654A6910" w14:textId="77777777" w:rsidR="00807855" w:rsidRPr="00B83B9F" w:rsidRDefault="00807855" w:rsidP="00485D44">
            <w:pPr>
              <w:widowControl/>
              <w:spacing w:line="240" w:lineRule="exact"/>
              <w:jc w:val="center"/>
              <w:rPr>
                <w:kern w:val="0"/>
                <w:sz w:val="15"/>
              </w:rPr>
            </w:pPr>
            <w:r w:rsidRPr="00B83B9F">
              <w:rPr>
                <w:rFonts w:hint="eastAsia"/>
                <w:kern w:val="0"/>
                <w:sz w:val="15"/>
              </w:rPr>
              <w:t>1</w:t>
            </w:r>
          </w:p>
        </w:tc>
        <w:tc>
          <w:tcPr>
            <w:tcW w:w="375" w:type="dxa"/>
            <w:vAlign w:val="center"/>
          </w:tcPr>
          <w:p w14:paraId="72AD8385" w14:textId="77777777" w:rsidR="00807855" w:rsidRPr="00B83B9F" w:rsidRDefault="00807855" w:rsidP="00485D44">
            <w:pPr>
              <w:widowControl/>
              <w:spacing w:line="240" w:lineRule="exact"/>
              <w:jc w:val="center"/>
              <w:rPr>
                <w:kern w:val="0"/>
                <w:sz w:val="15"/>
              </w:rPr>
            </w:pPr>
          </w:p>
        </w:tc>
        <w:tc>
          <w:tcPr>
            <w:tcW w:w="374" w:type="dxa"/>
            <w:vAlign w:val="center"/>
          </w:tcPr>
          <w:p w14:paraId="059B7710" w14:textId="77777777" w:rsidR="00807855" w:rsidRPr="00B83B9F" w:rsidRDefault="00807855" w:rsidP="00485D44">
            <w:pPr>
              <w:widowControl/>
              <w:spacing w:line="240" w:lineRule="exact"/>
              <w:jc w:val="center"/>
              <w:rPr>
                <w:kern w:val="0"/>
                <w:sz w:val="15"/>
              </w:rPr>
            </w:pPr>
          </w:p>
        </w:tc>
        <w:tc>
          <w:tcPr>
            <w:tcW w:w="373" w:type="dxa"/>
            <w:vAlign w:val="center"/>
          </w:tcPr>
          <w:p w14:paraId="38334A19" w14:textId="77777777" w:rsidR="00807855" w:rsidRPr="00B83B9F" w:rsidRDefault="00807855" w:rsidP="00485D44">
            <w:pPr>
              <w:widowControl/>
              <w:spacing w:line="240" w:lineRule="exact"/>
              <w:jc w:val="center"/>
              <w:rPr>
                <w:kern w:val="0"/>
                <w:sz w:val="15"/>
              </w:rPr>
            </w:pPr>
          </w:p>
        </w:tc>
        <w:tc>
          <w:tcPr>
            <w:tcW w:w="423" w:type="dxa"/>
            <w:vAlign w:val="center"/>
          </w:tcPr>
          <w:p w14:paraId="22AE7E25" w14:textId="77777777" w:rsidR="00807855" w:rsidRPr="00B83B9F" w:rsidRDefault="00807855" w:rsidP="00485D44">
            <w:pPr>
              <w:widowControl/>
              <w:spacing w:line="240" w:lineRule="exact"/>
              <w:jc w:val="center"/>
              <w:rPr>
                <w:kern w:val="0"/>
                <w:sz w:val="15"/>
              </w:rPr>
            </w:pPr>
          </w:p>
        </w:tc>
        <w:tc>
          <w:tcPr>
            <w:tcW w:w="460" w:type="dxa"/>
            <w:vAlign w:val="center"/>
          </w:tcPr>
          <w:p w14:paraId="1B2A1BD9" w14:textId="77777777" w:rsidR="00807855" w:rsidRPr="00B83B9F" w:rsidRDefault="00807855" w:rsidP="00485D44">
            <w:pPr>
              <w:widowControl/>
              <w:spacing w:line="240" w:lineRule="exact"/>
              <w:jc w:val="center"/>
              <w:rPr>
                <w:kern w:val="0"/>
                <w:sz w:val="15"/>
              </w:rPr>
            </w:pPr>
            <w:r w:rsidRPr="00B83B9F">
              <w:rPr>
                <w:kern w:val="0"/>
                <w:sz w:val="15"/>
              </w:rPr>
              <w:t>24</w:t>
            </w:r>
          </w:p>
        </w:tc>
        <w:tc>
          <w:tcPr>
            <w:tcW w:w="374" w:type="dxa"/>
            <w:vAlign w:val="center"/>
          </w:tcPr>
          <w:p w14:paraId="397B1578" w14:textId="77777777" w:rsidR="00807855" w:rsidRPr="00B83B9F" w:rsidRDefault="00807855" w:rsidP="00485D44">
            <w:pPr>
              <w:widowControl/>
              <w:spacing w:line="240" w:lineRule="exact"/>
              <w:jc w:val="center"/>
              <w:rPr>
                <w:kern w:val="0"/>
                <w:sz w:val="15"/>
              </w:rPr>
            </w:pPr>
          </w:p>
        </w:tc>
        <w:tc>
          <w:tcPr>
            <w:tcW w:w="373" w:type="dxa"/>
            <w:vAlign w:val="center"/>
          </w:tcPr>
          <w:p w14:paraId="41F37AEE" w14:textId="77777777" w:rsidR="00807855" w:rsidRPr="00B83B9F" w:rsidRDefault="00807855" w:rsidP="00485D44">
            <w:pPr>
              <w:widowControl/>
              <w:spacing w:line="240" w:lineRule="exact"/>
              <w:jc w:val="center"/>
              <w:rPr>
                <w:kern w:val="0"/>
                <w:sz w:val="15"/>
              </w:rPr>
            </w:pPr>
          </w:p>
        </w:tc>
        <w:tc>
          <w:tcPr>
            <w:tcW w:w="375" w:type="dxa"/>
            <w:vAlign w:val="center"/>
          </w:tcPr>
          <w:p w14:paraId="34BFCA3D"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CBE4E77"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BD50FEF"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7D12275"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D23CC3A"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415EB239"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8E816C9"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2ABF144F"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F7AD4C4"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26415AA4"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43F0DBC"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1197" w:type="dxa"/>
            <w:vMerge w:val="restart"/>
            <w:vAlign w:val="center"/>
          </w:tcPr>
          <w:p w14:paraId="71FEBC1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r w:rsidRPr="00B83B9F">
              <w:rPr>
                <w:rFonts w:ascii="仿宋" w:eastAsia="仿宋" w:hAnsi="仿宋" w:cs="仿宋"/>
                <w:sz w:val="16"/>
                <w:szCs w:val="16"/>
              </w:rPr>
              <w:t>23.5学分</w:t>
            </w:r>
          </w:p>
        </w:tc>
      </w:tr>
      <w:tr w:rsidR="00807855" w:rsidRPr="00B83B9F" w14:paraId="1F9B9B71" w14:textId="77777777" w:rsidTr="00485D44">
        <w:trPr>
          <w:trHeight w:val="284"/>
          <w:jc w:val="center"/>
        </w:trPr>
        <w:tc>
          <w:tcPr>
            <w:tcW w:w="532" w:type="dxa"/>
            <w:vMerge/>
            <w:vAlign w:val="center"/>
          </w:tcPr>
          <w:p w14:paraId="0ACB80EA"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3C1D56D7" w14:textId="77777777" w:rsidR="00807855" w:rsidRPr="00B83B9F" w:rsidRDefault="00807855" w:rsidP="00485D44">
            <w:pPr>
              <w:spacing w:line="240" w:lineRule="exact"/>
              <w:jc w:val="center"/>
              <w:rPr>
                <w:rFonts w:ascii="仿宋" w:eastAsia="仿宋" w:hAnsi="仿宋" w:cs="仿宋"/>
                <w:sz w:val="16"/>
                <w:szCs w:val="16"/>
              </w:rPr>
            </w:pPr>
          </w:p>
        </w:tc>
        <w:tc>
          <w:tcPr>
            <w:tcW w:w="1115" w:type="dxa"/>
            <w:shd w:val="clear" w:color="auto" w:fill="auto"/>
            <w:vAlign w:val="center"/>
          </w:tcPr>
          <w:p w14:paraId="4C995B09" w14:textId="77777777" w:rsidR="00807855" w:rsidRPr="00B83B9F" w:rsidRDefault="00807855" w:rsidP="00485D44">
            <w:pPr>
              <w:spacing w:line="240" w:lineRule="exact"/>
              <w:jc w:val="center"/>
              <w:rPr>
                <w:sz w:val="15"/>
              </w:rPr>
            </w:pPr>
            <w:r w:rsidRPr="00B83B9F">
              <w:rPr>
                <w:rFonts w:hint="eastAsia"/>
                <w:sz w:val="15"/>
              </w:rPr>
              <w:t>100031630120</w:t>
            </w:r>
          </w:p>
        </w:tc>
        <w:tc>
          <w:tcPr>
            <w:tcW w:w="2136" w:type="dxa"/>
            <w:gridSpan w:val="3"/>
            <w:shd w:val="clear" w:color="auto" w:fill="auto"/>
            <w:vAlign w:val="center"/>
          </w:tcPr>
          <w:p w14:paraId="32463572" w14:textId="77777777" w:rsidR="00807855" w:rsidRPr="00B83B9F" w:rsidRDefault="00807855" w:rsidP="00485D44">
            <w:pPr>
              <w:widowControl/>
              <w:spacing w:line="240" w:lineRule="exact"/>
              <w:jc w:val="center"/>
              <w:rPr>
                <w:sz w:val="15"/>
              </w:rPr>
            </w:pPr>
            <w:r w:rsidRPr="00B83B9F">
              <w:rPr>
                <w:rFonts w:hint="eastAsia"/>
                <w:sz w:val="15"/>
              </w:rPr>
              <w:t>材料科学基础实验</w:t>
            </w:r>
          </w:p>
        </w:tc>
        <w:tc>
          <w:tcPr>
            <w:tcW w:w="467" w:type="dxa"/>
            <w:vAlign w:val="center"/>
          </w:tcPr>
          <w:p w14:paraId="4A7D33B3" w14:textId="77777777" w:rsidR="00807855" w:rsidRPr="00B83B9F" w:rsidRDefault="00807855" w:rsidP="00485D44">
            <w:pPr>
              <w:widowControl/>
              <w:spacing w:line="240" w:lineRule="exact"/>
              <w:jc w:val="center"/>
              <w:rPr>
                <w:sz w:val="15"/>
              </w:rPr>
            </w:pPr>
            <w:r w:rsidRPr="00B83B9F">
              <w:rPr>
                <w:rFonts w:hint="eastAsia"/>
                <w:sz w:val="15"/>
              </w:rPr>
              <w:t>必修</w:t>
            </w:r>
          </w:p>
        </w:tc>
        <w:tc>
          <w:tcPr>
            <w:tcW w:w="435" w:type="dxa"/>
            <w:vAlign w:val="center"/>
          </w:tcPr>
          <w:p w14:paraId="40353956" w14:textId="77777777" w:rsidR="00807855" w:rsidRPr="00B83B9F" w:rsidRDefault="00807855" w:rsidP="00485D44">
            <w:pPr>
              <w:widowControl/>
              <w:spacing w:line="240" w:lineRule="exact"/>
              <w:jc w:val="center"/>
              <w:rPr>
                <w:sz w:val="15"/>
              </w:rPr>
            </w:pPr>
            <w:r w:rsidRPr="00B83B9F">
              <w:rPr>
                <w:rFonts w:hint="eastAsia"/>
                <w:sz w:val="15"/>
              </w:rPr>
              <w:t>1</w:t>
            </w:r>
          </w:p>
        </w:tc>
        <w:tc>
          <w:tcPr>
            <w:tcW w:w="375" w:type="dxa"/>
            <w:vAlign w:val="center"/>
          </w:tcPr>
          <w:p w14:paraId="54E573E1" w14:textId="77777777" w:rsidR="00807855" w:rsidRPr="00B83B9F" w:rsidRDefault="00807855" w:rsidP="00485D44">
            <w:pPr>
              <w:widowControl/>
              <w:spacing w:line="240" w:lineRule="exact"/>
              <w:jc w:val="center"/>
              <w:rPr>
                <w:sz w:val="15"/>
              </w:rPr>
            </w:pPr>
          </w:p>
        </w:tc>
        <w:tc>
          <w:tcPr>
            <w:tcW w:w="374" w:type="dxa"/>
            <w:vAlign w:val="center"/>
          </w:tcPr>
          <w:p w14:paraId="019B5E33" w14:textId="77777777" w:rsidR="00807855" w:rsidRPr="00B83B9F" w:rsidRDefault="00807855" w:rsidP="00485D44">
            <w:pPr>
              <w:widowControl/>
              <w:spacing w:line="240" w:lineRule="exact"/>
              <w:jc w:val="center"/>
              <w:rPr>
                <w:sz w:val="15"/>
              </w:rPr>
            </w:pPr>
            <w:r w:rsidRPr="00B83B9F">
              <w:rPr>
                <w:sz w:val="15"/>
              </w:rPr>
              <w:t>24</w:t>
            </w:r>
          </w:p>
        </w:tc>
        <w:tc>
          <w:tcPr>
            <w:tcW w:w="373" w:type="dxa"/>
            <w:vAlign w:val="center"/>
          </w:tcPr>
          <w:p w14:paraId="40798DBD"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123F62E2"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24C1212A"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2022106B"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55DC8946"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088B294F"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5DBC7E3C"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2343A907"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5B8343A"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6B8883C"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04F46AD"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5C5755BB"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1D80BC94"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ECF44D7"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2090EC76"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2CC242F"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1197" w:type="dxa"/>
            <w:vMerge/>
            <w:vAlign w:val="center"/>
          </w:tcPr>
          <w:p w14:paraId="1C951D8E"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488A9464" w14:textId="77777777" w:rsidTr="00485D44">
        <w:trPr>
          <w:trHeight w:val="284"/>
          <w:jc w:val="center"/>
        </w:trPr>
        <w:tc>
          <w:tcPr>
            <w:tcW w:w="532" w:type="dxa"/>
            <w:vMerge/>
            <w:vAlign w:val="center"/>
          </w:tcPr>
          <w:p w14:paraId="2FA70323"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35301B53"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11950F2E" w14:textId="77777777" w:rsidR="00807855" w:rsidRPr="00B83B9F" w:rsidRDefault="00807855" w:rsidP="00485D44">
            <w:pPr>
              <w:spacing w:line="240" w:lineRule="exact"/>
              <w:jc w:val="center"/>
              <w:rPr>
                <w:sz w:val="15"/>
              </w:rPr>
            </w:pPr>
            <w:r w:rsidRPr="00B83B9F">
              <w:rPr>
                <w:rFonts w:hint="eastAsia"/>
                <w:sz w:val="15"/>
              </w:rPr>
              <w:t>100031630180</w:t>
            </w:r>
          </w:p>
        </w:tc>
        <w:tc>
          <w:tcPr>
            <w:tcW w:w="2136" w:type="dxa"/>
            <w:gridSpan w:val="3"/>
            <w:vAlign w:val="center"/>
          </w:tcPr>
          <w:p w14:paraId="1E740AE4" w14:textId="77777777" w:rsidR="00807855" w:rsidRPr="00B83B9F" w:rsidRDefault="00807855" w:rsidP="00485D44">
            <w:pPr>
              <w:widowControl/>
              <w:spacing w:line="240" w:lineRule="exact"/>
              <w:jc w:val="center"/>
              <w:rPr>
                <w:sz w:val="15"/>
              </w:rPr>
            </w:pPr>
            <w:r w:rsidRPr="00B83B9F">
              <w:rPr>
                <w:sz w:val="15"/>
              </w:rPr>
              <w:t>材料工程基础实验</w:t>
            </w:r>
          </w:p>
        </w:tc>
        <w:tc>
          <w:tcPr>
            <w:tcW w:w="467" w:type="dxa"/>
            <w:vAlign w:val="center"/>
          </w:tcPr>
          <w:p w14:paraId="64D282A0" w14:textId="77777777" w:rsidR="00807855" w:rsidRPr="00B83B9F" w:rsidRDefault="00807855" w:rsidP="00485D44">
            <w:pPr>
              <w:widowControl/>
              <w:spacing w:line="240" w:lineRule="exact"/>
              <w:jc w:val="center"/>
              <w:rPr>
                <w:sz w:val="15"/>
              </w:rPr>
            </w:pPr>
            <w:r w:rsidRPr="00B83B9F">
              <w:rPr>
                <w:sz w:val="15"/>
              </w:rPr>
              <w:t>必修</w:t>
            </w:r>
          </w:p>
        </w:tc>
        <w:tc>
          <w:tcPr>
            <w:tcW w:w="435" w:type="dxa"/>
            <w:vAlign w:val="center"/>
          </w:tcPr>
          <w:p w14:paraId="7AEA1DFF" w14:textId="77777777" w:rsidR="00807855" w:rsidRPr="00B83B9F" w:rsidRDefault="00807855" w:rsidP="00485D44">
            <w:pPr>
              <w:widowControl/>
              <w:spacing w:line="240" w:lineRule="exact"/>
              <w:jc w:val="center"/>
              <w:rPr>
                <w:sz w:val="15"/>
              </w:rPr>
            </w:pPr>
            <w:r w:rsidRPr="00B83B9F">
              <w:rPr>
                <w:sz w:val="15"/>
              </w:rPr>
              <w:t>0.5</w:t>
            </w:r>
          </w:p>
        </w:tc>
        <w:tc>
          <w:tcPr>
            <w:tcW w:w="375" w:type="dxa"/>
            <w:vAlign w:val="center"/>
          </w:tcPr>
          <w:p w14:paraId="028DB2BB" w14:textId="77777777" w:rsidR="00807855" w:rsidRPr="00B83B9F" w:rsidRDefault="00807855" w:rsidP="00485D44">
            <w:pPr>
              <w:widowControl/>
              <w:spacing w:line="240" w:lineRule="exact"/>
              <w:jc w:val="center"/>
              <w:rPr>
                <w:sz w:val="15"/>
              </w:rPr>
            </w:pPr>
            <w:r w:rsidRPr="00B83B9F">
              <w:rPr>
                <w:sz w:val="15"/>
              </w:rPr>
              <w:t xml:space="preserve">　</w:t>
            </w:r>
          </w:p>
        </w:tc>
        <w:tc>
          <w:tcPr>
            <w:tcW w:w="374" w:type="dxa"/>
            <w:vAlign w:val="center"/>
          </w:tcPr>
          <w:p w14:paraId="110E636A" w14:textId="77777777" w:rsidR="00807855" w:rsidRPr="00B83B9F" w:rsidRDefault="00807855" w:rsidP="00485D44">
            <w:pPr>
              <w:widowControl/>
              <w:spacing w:line="240" w:lineRule="exact"/>
              <w:jc w:val="center"/>
              <w:rPr>
                <w:sz w:val="15"/>
              </w:rPr>
            </w:pPr>
            <w:r w:rsidRPr="00B83B9F">
              <w:rPr>
                <w:sz w:val="15"/>
              </w:rPr>
              <w:t>12</w:t>
            </w:r>
          </w:p>
        </w:tc>
        <w:tc>
          <w:tcPr>
            <w:tcW w:w="373" w:type="dxa"/>
            <w:vAlign w:val="center"/>
          </w:tcPr>
          <w:p w14:paraId="700884D1"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423" w:type="dxa"/>
            <w:vAlign w:val="center"/>
          </w:tcPr>
          <w:p w14:paraId="11DC3652"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460" w:type="dxa"/>
            <w:vAlign w:val="center"/>
          </w:tcPr>
          <w:p w14:paraId="481CACF3"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4" w:type="dxa"/>
            <w:vAlign w:val="center"/>
          </w:tcPr>
          <w:p w14:paraId="0F23B2DB"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3" w:type="dxa"/>
            <w:vAlign w:val="center"/>
          </w:tcPr>
          <w:p w14:paraId="67914775"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5" w:type="dxa"/>
            <w:vAlign w:val="center"/>
          </w:tcPr>
          <w:p w14:paraId="4B6F53C8"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8EDF84D"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C5B50E1"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63A965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0A64FD6"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751A27B"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1D30514"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515" w:type="dxa"/>
            <w:vAlign w:val="center"/>
          </w:tcPr>
          <w:p w14:paraId="0776932E"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AF9070D"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E90788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76CC828"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63477CC6"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3FCA3499" w14:textId="77777777" w:rsidTr="00485D44">
        <w:trPr>
          <w:trHeight w:val="284"/>
          <w:jc w:val="center"/>
        </w:trPr>
        <w:tc>
          <w:tcPr>
            <w:tcW w:w="532" w:type="dxa"/>
            <w:vMerge/>
            <w:vAlign w:val="center"/>
          </w:tcPr>
          <w:p w14:paraId="076B9FB7"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46DAEBB9"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5791F38B" w14:textId="77777777" w:rsidR="00807855" w:rsidRPr="00B83B9F" w:rsidRDefault="00807855" w:rsidP="00485D44">
            <w:pPr>
              <w:widowControl/>
              <w:spacing w:line="240" w:lineRule="exact"/>
              <w:jc w:val="center"/>
              <w:rPr>
                <w:kern w:val="0"/>
                <w:sz w:val="15"/>
                <w:szCs w:val="15"/>
              </w:rPr>
            </w:pPr>
            <w:r w:rsidRPr="00B83B9F">
              <w:rPr>
                <w:kern w:val="0"/>
                <w:sz w:val="15"/>
                <w:szCs w:val="15"/>
              </w:rPr>
              <w:t>100031630490</w:t>
            </w:r>
          </w:p>
        </w:tc>
        <w:tc>
          <w:tcPr>
            <w:tcW w:w="2136" w:type="dxa"/>
            <w:gridSpan w:val="3"/>
            <w:vAlign w:val="center"/>
          </w:tcPr>
          <w:p w14:paraId="15390573" w14:textId="77777777" w:rsidR="00807855" w:rsidRPr="00D82955" w:rsidRDefault="00807855" w:rsidP="00485D44">
            <w:pPr>
              <w:widowControl/>
              <w:spacing w:line="240" w:lineRule="exact"/>
              <w:jc w:val="center"/>
              <w:rPr>
                <w:kern w:val="0"/>
                <w:sz w:val="15"/>
                <w:szCs w:val="15"/>
              </w:rPr>
            </w:pPr>
            <w:r w:rsidRPr="00D82955">
              <w:rPr>
                <w:rFonts w:hint="eastAsia"/>
                <w:kern w:val="0"/>
                <w:sz w:val="15"/>
                <w:szCs w:val="15"/>
              </w:rPr>
              <w:t>科技日语交流实训</w:t>
            </w:r>
          </w:p>
        </w:tc>
        <w:tc>
          <w:tcPr>
            <w:tcW w:w="467" w:type="dxa"/>
            <w:vAlign w:val="center"/>
          </w:tcPr>
          <w:p w14:paraId="4792BA1C" w14:textId="77777777" w:rsidR="00807855" w:rsidRPr="00B83B9F" w:rsidRDefault="00807855" w:rsidP="00485D44">
            <w:pPr>
              <w:widowControl/>
              <w:spacing w:line="240" w:lineRule="exact"/>
              <w:jc w:val="center"/>
              <w:rPr>
                <w:kern w:val="0"/>
                <w:sz w:val="15"/>
                <w:szCs w:val="15"/>
              </w:rPr>
            </w:pPr>
            <w:r w:rsidRPr="00B83B9F">
              <w:rPr>
                <w:kern w:val="0"/>
                <w:sz w:val="15"/>
                <w:szCs w:val="15"/>
              </w:rPr>
              <w:t>必修</w:t>
            </w:r>
          </w:p>
        </w:tc>
        <w:tc>
          <w:tcPr>
            <w:tcW w:w="435" w:type="dxa"/>
            <w:vAlign w:val="center"/>
          </w:tcPr>
          <w:p w14:paraId="62FA99E3"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2</w:t>
            </w:r>
          </w:p>
        </w:tc>
        <w:tc>
          <w:tcPr>
            <w:tcW w:w="375" w:type="dxa"/>
            <w:vAlign w:val="center"/>
          </w:tcPr>
          <w:p w14:paraId="42EE91E0" w14:textId="77777777" w:rsidR="00807855" w:rsidRPr="00B83B9F" w:rsidRDefault="00807855" w:rsidP="00485D44">
            <w:pPr>
              <w:widowControl/>
              <w:spacing w:line="240" w:lineRule="exact"/>
              <w:jc w:val="center"/>
              <w:rPr>
                <w:kern w:val="0"/>
                <w:sz w:val="15"/>
                <w:szCs w:val="15"/>
              </w:rPr>
            </w:pPr>
            <w:r w:rsidRPr="00B83B9F">
              <w:rPr>
                <w:kern w:val="0"/>
                <w:sz w:val="15"/>
                <w:szCs w:val="15"/>
              </w:rPr>
              <w:t xml:space="preserve">　</w:t>
            </w:r>
          </w:p>
        </w:tc>
        <w:tc>
          <w:tcPr>
            <w:tcW w:w="374" w:type="dxa"/>
            <w:vAlign w:val="center"/>
          </w:tcPr>
          <w:p w14:paraId="555F143E" w14:textId="77777777" w:rsidR="00807855" w:rsidRPr="00B83B9F" w:rsidRDefault="00807855" w:rsidP="00485D44">
            <w:pPr>
              <w:widowControl/>
              <w:spacing w:line="240" w:lineRule="exact"/>
              <w:jc w:val="center"/>
              <w:rPr>
                <w:kern w:val="0"/>
                <w:sz w:val="15"/>
                <w:szCs w:val="15"/>
              </w:rPr>
            </w:pPr>
          </w:p>
        </w:tc>
        <w:tc>
          <w:tcPr>
            <w:tcW w:w="373" w:type="dxa"/>
            <w:vAlign w:val="center"/>
          </w:tcPr>
          <w:p w14:paraId="3B986E82" w14:textId="77777777" w:rsidR="00807855" w:rsidRPr="00B83B9F" w:rsidRDefault="00807855" w:rsidP="00485D44">
            <w:pPr>
              <w:widowControl/>
              <w:spacing w:line="240" w:lineRule="exact"/>
              <w:jc w:val="center"/>
              <w:rPr>
                <w:kern w:val="0"/>
                <w:sz w:val="15"/>
                <w:szCs w:val="15"/>
              </w:rPr>
            </w:pPr>
            <w:r w:rsidRPr="00B83B9F">
              <w:rPr>
                <w:kern w:val="0"/>
                <w:sz w:val="15"/>
                <w:szCs w:val="15"/>
              </w:rPr>
              <w:t xml:space="preserve">　</w:t>
            </w:r>
          </w:p>
        </w:tc>
        <w:tc>
          <w:tcPr>
            <w:tcW w:w="423" w:type="dxa"/>
            <w:vAlign w:val="center"/>
          </w:tcPr>
          <w:p w14:paraId="61D43EDA"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48</w:t>
            </w:r>
            <w:r w:rsidRPr="00B83B9F">
              <w:rPr>
                <w:kern w:val="0"/>
                <w:sz w:val="15"/>
                <w:szCs w:val="15"/>
              </w:rPr>
              <w:t xml:space="preserve">　</w:t>
            </w:r>
          </w:p>
        </w:tc>
        <w:tc>
          <w:tcPr>
            <w:tcW w:w="460" w:type="dxa"/>
            <w:vAlign w:val="center"/>
          </w:tcPr>
          <w:p w14:paraId="267C11EE" w14:textId="77777777" w:rsidR="00807855" w:rsidRPr="00B83B9F" w:rsidRDefault="00807855" w:rsidP="00485D44">
            <w:pPr>
              <w:widowControl/>
              <w:spacing w:line="240" w:lineRule="atLeast"/>
              <w:jc w:val="center"/>
              <w:rPr>
                <w:kern w:val="0"/>
                <w:sz w:val="15"/>
              </w:rPr>
            </w:pPr>
          </w:p>
        </w:tc>
        <w:tc>
          <w:tcPr>
            <w:tcW w:w="374" w:type="dxa"/>
            <w:vAlign w:val="center"/>
          </w:tcPr>
          <w:p w14:paraId="00C89E0C" w14:textId="77777777" w:rsidR="00807855" w:rsidRPr="00B83B9F" w:rsidRDefault="00807855" w:rsidP="00485D44">
            <w:pPr>
              <w:widowControl/>
              <w:spacing w:line="240" w:lineRule="atLeast"/>
              <w:jc w:val="center"/>
              <w:rPr>
                <w:kern w:val="0"/>
                <w:sz w:val="15"/>
              </w:rPr>
            </w:pPr>
            <w:r w:rsidRPr="00B83B9F">
              <w:rPr>
                <w:kern w:val="0"/>
                <w:sz w:val="15"/>
                <w:szCs w:val="15"/>
              </w:rPr>
              <w:t xml:space="preserve">　</w:t>
            </w:r>
          </w:p>
        </w:tc>
        <w:tc>
          <w:tcPr>
            <w:tcW w:w="373" w:type="dxa"/>
            <w:vAlign w:val="center"/>
          </w:tcPr>
          <w:p w14:paraId="2B63E9E2" w14:textId="77777777" w:rsidR="00807855" w:rsidRPr="00B83B9F" w:rsidRDefault="00807855" w:rsidP="00485D44">
            <w:pPr>
              <w:widowControl/>
              <w:spacing w:line="240" w:lineRule="atLeast"/>
              <w:jc w:val="center"/>
              <w:rPr>
                <w:kern w:val="0"/>
                <w:sz w:val="15"/>
              </w:rPr>
            </w:pPr>
            <w:r w:rsidRPr="00B83B9F">
              <w:rPr>
                <w:kern w:val="0"/>
                <w:sz w:val="15"/>
                <w:szCs w:val="15"/>
              </w:rPr>
              <w:t xml:space="preserve">　</w:t>
            </w:r>
          </w:p>
        </w:tc>
        <w:tc>
          <w:tcPr>
            <w:tcW w:w="375" w:type="dxa"/>
            <w:vAlign w:val="center"/>
          </w:tcPr>
          <w:p w14:paraId="33104D6F" w14:textId="77777777" w:rsidR="00807855" w:rsidRPr="00B83B9F" w:rsidRDefault="00807855" w:rsidP="00485D44">
            <w:pPr>
              <w:widowControl/>
              <w:spacing w:line="240" w:lineRule="atLeast"/>
              <w:jc w:val="center"/>
              <w:rPr>
                <w:kern w:val="0"/>
                <w:sz w:val="15"/>
              </w:rPr>
            </w:pPr>
            <w:r w:rsidRPr="00B83B9F">
              <w:rPr>
                <w:kern w:val="0"/>
                <w:sz w:val="24"/>
              </w:rPr>
              <w:t xml:space="preserve">　</w:t>
            </w:r>
          </w:p>
        </w:tc>
        <w:tc>
          <w:tcPr>
            <w:tcW w:w="375" w:type="dxa"/>
            <w:vAlign w:val="center"/>
          </w:tcPr>
          <w:p w14:paraId="1377617F" w14:textId="77777777" w:rsidR="00807855" w:rsidRPr="00B83B9F" w:rsidRDefault="00807855" w:rsidP="00485D44">
            <w:pPr>
              <w:widowControl/>
              <w:spacing w:line="240" w:lineRule="atLeast"/>
              <w:jc w:val="center"/>
              <w:rPr>
                <w:kern w:val="0"/>
                <w:sz w:val="15"/>
              </w:rPr>
            </w:pPr>
            <w:r w:rsidRPr="00B83B9F">
              <w:rPr>
                <w:kern w:val="0"/>
                <w:sz w:val="24"/>
              </w:rPr>
              <w:t xml:space="preserve">　</w:t>
            </w:r>
          </w:p>
        </w:tc>
        <w:tc>
          <w:tcPr>
            <w:tcW w:w="375" w:type="dxa"/>
            <w:vAlign w:val="center"/>
          </w:tcPr>
          <w:p w14:paraId="65E40FE0" w14:textId="77777777" w:rsidR="00807855" w:rsidRPr="00B83B9F" w:rsidRDefault="00807855" w:rsidP="00485D44">
            <w:pPr>
              <w:widowControl/>
              <w:spacing w:line="240" w:lineRule="atLeast"/>
              <w:jc w:val="center"/>
              <w:rPr>
                <w:kern w:val="0"/>
                <w:sz w:val="15"/>
              </w:rPr>
            </w:pPr>
            <w:r w:rsidRPr="00B83B9F">
              <w:rPr>
                <w:kern w:val="0"/>
                <w:sz w:val="24"/>
              </w:rPr>
              <w:t xml:space="preserve">　</w:t>
            </w:r>
          </w:p>
        </w:tc>
        <w:tc>
          <w:tcPr>
            <w:tcW w:w="375" w:type="dxa"/>
            <w:vAlign w:val="center"/>
          </w:tcPr>
          <w:p w14:paraId="7941F88C" w14:textId="77777777" w:rsidR="00807855" w:rsidRPr="00B83B9F" w:rsidRDefault="00807855" w:rsidP="00485D44">
            <w:pPr>
              <w:widowControl/>
              <w:spacing w:line="240" w:lineRule="atLeast"/>
              <w:jc w:val="center"/>
              <w:rPr>
                <w:kern w:val="0"/>
                <w:sz w:val="15"/>
              </w:rPr>
            </w:pPr>
            <w:r w:rsidRPr="00B83B9F">
              <w:rPr>
                <w:kern w:val="0"/>
                <w:sz w:val="24"/>
              </w:rPr>
              <w:t xml:space="preserve">　</w:t>
            </w:r>
          </w:p>
        </w:tc>
        <w:tc>
          <w:tcPr>
            <w:tcW w:w="375" w:type="dxa"/>
            <w:vAlign w:val="center"/>
          </w:tcPr>
          <w:p w14:paraId="72E9183B" w14:textId="77777777" w:rsidR="00807855" w:rsidRPr="00B83B9F" w:rsidRDefault="00807855" w:rsidP="00485D44">
            <w:pPr>
              <w:widowControl/>
              <w:spacing w:line="240" w:lineRule="atLeast"/>
              <w:jc w:val="center"/>
              <w:rPr>
                <w:kern w:val="0"/>
                <w:sz w:val="15"/>
              </w:rPr>
            </w:pPr>
            <w:r w:rsidRPr="00B83B9F">
              <w:rPr>
                <w:kern w:val="0"/>
                <w:sz w:val="24"/>
              </w:rPr>
              <w:t xml:space="preserve">　</w:t>
            </w:r>
          </w:p>
        </w:tc>
        <w:tc>
          <w:tcPr>
            <w:tcW w:w="375" w:type="dxa"/>
            <w:vAlign w:val="center"/>
          </w:tcPr>
          <w:p w14:paraId="7353758F" w14:textId="77777777" w:rsidR="00807855" w:rsidRPr="00B83B9F" w:rsidRDefault="00807855" w:rsidP="00485D44">
            <w:pPr>
              <w:widowControl/>
              <w:spacing w:line="240" w:lineRule="atLeast"/>
              <w:jc w:val="center"/>
              <w:rPr>
                <w:kern w:val="0"/>
                <w:sz w:val="15"/>
              </w:rPr>
            </w:pPr>
            <w:r w:rsidRPr="00B83B9F">
              <w:rPr>
                <w:rFonts w:hint="eastAsia"/>
                <w:kern w:val="0"/>
                <w:sz w:val="15"/>
              </w:rPr>
              <w:t>●</w:t>
            </w:r>
            <w:r w:rsidRPr="00B83B9F">
              <w:rPr>
                <w:kern w:val="0"/>
                <w:sz w:val="24"/>
              </w:rPr>
              <w:t xml:space="preserve">　</w:t>
            </w:r>
          </w:p>
        </w:tc>
        <w:tc>
          <w:tcPr>
            <w:tcW w:w="375" w:type="dxa"/>
            <w:vAlign w:val="center"/>
          </w:tcPr>
          <w:p w14:paraId="63D1DEF7"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056398DA"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58EBA4FB"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3251D74"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21E7D70A"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1197" w:type="dxa"/>
            <w:vMerge/>
            <w:vAlign w:val="center"/>
          </w:tcPr>
          <w:p w14:paraId="563163B0"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4632A389" w14:textId="77777777" w:rsidTr="00485D44">
        <w:trPr>
          <w:trHeight w:val="284"/>
          <w:jc w:val="center"/>
        </w:trPr>
        <w:tc>
          <w:tcPr>
            <w:tcW w:w="532" w:type="dxa"/>
            <w:vMerge/>
            <w:vAlign w:val="center"/>
          </w:tcPr>
          <w:p w14:paraId="4B50AD5E"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7117DC8B"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3B74A1D4" w14:textId="77777777" w:rsidR="00807855" w:rsidRPr="00B83B9F" w:rsidRDefault="00807855" w:rsidP="00485D44">
            <w:pPr>
              <w:widowControl/>
              <w:spacing w:line="240" w:lineRule="exact"/>
              <w:jc w:val="center"/>
              <w:rPr>
                <w:kern w:val="0"/>
                <w:sz w:val="15"/>
                <w:szCs w:val="15"/>
              </w:rPr>
            </w:pPr>
            <w:r w:rsidRPr="00B83B9F">
              <w:rPr>
                <w:kern w:val="0"/>
                <w:sz w:val="15"/>
                <w:szCs w:val="15"/>
              </w:rPr>
              <w:t>100031630161</w:t>
            </w:r>
          </w:p>
        </w:tc>
        <w:tc>
          <w:tcPr>
            <w:tcW w:w="2136" w:type="dxa"/>
            <w:gridSpan w:val="3"/>
            <w:vAlign w:val="center"/>
          </w:tcPr>
          <w:p w14:paraId="04711A0F" w14:textId="77777777" w:rsidR="00807855" w:rsidRPr="00D82955" w:rsidRDefault="00807855" w:rsidP="00485D44">
            <w:pPr>
              <w:widowControl/>
              <w:spacing w:line="240" w:lineRule="exact"/>
              <w:ind w:rightChars="-90" w:right="-252"/>
              <w:jc w:val="center"/>
              <w:rPr>
                <w:kern w:val="0"/>
                <w:sz w:val="15"/>
                <w:szCs w:val="15"/>
              </w:rPr>
            </w:pPr>
            <w:r w:rsidRPr="00D82955">
              <w:rPr>
                <w:kern w:val="0"/>
                <w:sz w:val="15"/>
                <w:szCs w:val="15"/>
              </w:rPr>
              <w:t>工程材料学实验</w:t>
            </w:r>
          </w:p>
        </w:tc>
        <w:tc>
          <w:tcPr>
            <w:tcW w:w="467" w:type="dxa"/>
            <w:vAlign w:val="center"/>
          </w:tcPr>
          <w:p w14:paraId="02017557" w14:textId="77777777" w:rsidR="00807855" w:rsidRPr="00B83B9F" w:rsidRDefault="00807855" w:rsidP="00485D44">
            <w:pPr>
              <w:widowControl/>
              <w:spacing w:line="240" w:lineRule="exact"/>
              <w:jc w:val="center"/>
              <w:rPr>
                <w:kern w:val="0"/>
                <w:sz w:val="15"/>
                <w:szCs w:val="15"/>
              </w:rPr>
            </w:pPr>
            <w:r w:rsidRPr="00B83B9F">
              <w:rPr>
                <w:kern w:val="0"/>
                <w:sz w:val="15"/>
                <w:szCs w:val="15"/>
              </w:rPr>
              <w:t>必修</w:t>
            </w:r>
          </w:p>
        </w:tc>
        <w:tc>
          <w:tcPr>
            <w:tcW w:w="435" w:type="dxa"/>
            <w:vAlign w:val="center"/>
          </w:tcPr>
          <w:p w14:paraId="0CFF2D73" w14:textId="77777777" w:rsidR="00807855" w:rsidRPr="00B83B9F" w:rsidRDefault="00807855" w:rsidP="00485D44">
            <w:pPr>
              <w:widowControl/>
              <w:spacing w:line="240" w:lineRule="exact"/>
              <w:jc w:val="center"/>
              <w:rPr>
                <w:kern w:val="0"/>
                <w:sz w:val="15"/>
                <w:szCs w:val="15"/>
              </w:rPr>
            </w:pPr>
            <w:r w:rsidRPr="00B83B9F">
              <w:rPr>
                <w:kern w:val="0"/>
                <w:sz w:val="15"/>
                <w:szCs w:val="15"/>
              </w:rPr>
              <w:t>0.5</w:t>
            </w:r>
          </w:p>
        </w:tc>
        <w:tc>
          <w:tcPr>
            <w:tcW w:w="375" w:type="dxa"/>
            <w:vAlign w:val="center"/>
          </w:tcPr>
          <w:p w14:paraId="347F5A04" w14:textId="77777777" w:rsidR="00807855" w:rsidRPr="00B83B9F" w:rsidRDefault="00807855" w:rsidP="00485D44">
            <w:pPr>
              <w:widowControl/>
              <w:spacing w:line="240" w:lineRule="exact"/>
              <w:jc w:val="center"/>
              <w:rPr>
                <w:kern w:val="0"/>
                <w:sz w:val="15"/>
                <w:szCs w:val="15"/>
              </w:rPr>
            </w:pPr>
          </w:p>
        </w:tc>
        <w:tc>
          <w:tcPr>
            <w:tcW w:w="374" w:type="dxa"/>
            <w:vAlign w:val="center"/>
          </w:tcPr>
          <w:p w14:paraId="14AD0FA2"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1</w:t>
            </w:r>
            <w:r w:rsidRPr="00B83B9F">
              <w:rPr>
                <w:kern w:val="0"/>
                <w:sz w:val="15"/>
                <w:szCs w:val="15"/>
              </w:rPr>
              <w:t>2</w:t>
            </w:r>
          </w:p>
        </w:tc>
        <w:tc>
          <w:tcPr>
            <w:tcW w:w="373" w:type="dxa"/>
            <w:vAlign w:val="center"/>
          </w:tcPr>
          <w:p w14:paraId="4E3D6951" w14:textId="77777777" w:rsidR="00807855" w:rsidRPr="00B83B9F" w:rsidRDefault="00807855" w:rsidP="00485D44">
            <w:pPr>
              <w:widowControl/>
              <w:spacing w:line="240" w:lineRule="exact"/>
              <w:jc w:val="center"/>
              <w:rPr>
                <w:kern w:val="0"/>
                <w:sz w:val="15"/>
                <w:szCs w:val="15"/>
              </w:rPr>
            </w:pPr>
            <w:r w:rsidRPr="00B83B9F">
              <w:rPr>
                <w:kern w:val="0"/>
                <w:sz w:val="15"/>
                <w:szCs w:val="15"/>
              </w:rPr>
              <w:t xml:space="preserve">　</w:t>
            </w:r>
          </w:p>
        </w:tc>
        <w:tc>
          <w:tcPr>
            <w:tcW w:w="423" w:type="dxa"/>
            <w:vAlign w:val="center"/>
          </w:tcPr>
          <w:p w14:paraId="24FE381C"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460" w:type="dxa"/>
            <w:vAlign w:val="center"/>
          </w:tcPr>
          <w:p w14:paraId="47BB46B7" w14:textId="77777777" w:rsidR="00807855" w:rsidRPr="00B83B9F" w:rsidRDefault="00807855" w:rsidP="00485D44">
            <w:pPr>
              <w:widowControl/>
              <w:spacing w:line="240" w:lineRule="exact"/>
              <w:jc w:val="center"/>
              <w:rPr>
                <w:kern w:val="0"/>
                <w:sz w:val="15"/>
              </w:rPr>
            </w:pPr>
          </w:p>
        </w:tc>
        <w:tc>
          <w:tcPr>
            <w:tcW w:w="374" w:type="dxa"/>
            <w:vAlign w:val="center"/>
          </w:tcPr>
          <w:p w14:paraId="7694AB53"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3" w:type="dxa"/>
            <w:vAlign w:val="center"/>
          </w:tcPr>
          <w:p w14:paraId="407D8EFB"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5" w:type="dxa"/>
            <w:vAlign w:val="center"/>
          </w:tcPr>
          <w:p w14:paraId="2BE3088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FCAF89D"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8B06325"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1D8608D"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4FCE074"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43BBD2D"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2D524B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515" w:type="dxa"/>
            <w:vAlign w:val="center"/>
          </w:tcPr>
          <w:p w14:paraId="65EE5140"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02AFFD1D"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48DF47D"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4E926AB"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3F7D54FF"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16B4E6EF" w14:textId="77777777" w:rsidTr="00485D44">
        <w:trPr>
          <w:trHeight w:val="284"/>
          <w:jc w:val="center"/>
        </w:trPr>
        <w:tc>
          <w:tcPr>
            <w:tcW w:w="532" w:type="dxa"/>
            <w:vMerge/>
            <w:vAlign w:val="center"/>
          </w:tcPr>
          <w:p w14:paraId="1FB8A400"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097856B1"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68A26ABD" w14:textId="77777777" w:rsidR="00807855" w:rsidRPr="00B83B9F" w:rsidRDefault="00807855" w:rsidP="00485D44">
            <w:pPr>
              <w:widowControl/>
              <w:spacing w:line="240" w:lineRule="exact"/>
              <w:jc w:val="center"/>
              <w:rPr>
                <w:kern w:val="0"/>
                <w:sz w:val="15"/>
                <w:szCs w:val="15"/>
              </w:rPr>
            </w:pPr>
            <w:r w:rsidRPr="00B83B9F">
              <w:rPr>
                <w:kern w:val="0"/>
                <w:sz w:val="15"/>
                <w:szCs w:val="15"/>
              </w:rPr>
              <w:t>100031640690</w:t>
            </w:r>
          </w:p>
        </w:tc>
        <w:tc>
          <w:tcPr>
            <w:tcW w:w="2136" w:type="dxa"/>
            <w:gridSpan w:val="3"/>
            <w:vAlign w:val="center"/>
          </w:tcPr>
          <w:p w14:paraId="39E5B578" w14:textId="77777777" w:rsidR="00807855" w:rsidRPr="00D82955" w:rsidRDefault="00807855" w:rsidP="00485D44">
            <w:pPr>
              <w:widowControl/>
              <w:spacing w:line="240" w:lineRule="exact"/>
              <w:jc w:val="center"/>
              <w:rPr>
                <w:kern w:val="0"/>
                <w:sz w:val="15"/>
                <w:szCs w:val="15"/>
              </w:rPr>
            </w:pPr>
            <w:r w:rsidRPr="00D82955">
              <w:rPr>
                <w:kern w:val="0"/>
                <w:sz w:val="15"/>
                <w:szCs w:val="15"/>
              </w:rPr>
              <w:t>固态相变原理实验</w:t>
            </w:r>
          </w:p>
        </w:tc>
        <w:tc>
          <w:tcPr>
            <w:tcW w:w="467" w:type="dxa"/>
            <w:vAlign w:val="center"/>
          </w:tcPr>
          <w:p w14:paraId="3C6F8A25" w14:textId="77777777" w:rsidR="00807855" w:rsidRPr="00B83B9F" w:rsidRDefault="00807855" w:rsidP="00485D44">
            <w:pPr>
              <w:widowControl/>
              <w:spacing w:line="240" w:lineRule="exact"/>
              <w:jc w:val="center"/>
              <w:rPr>
                <w:kern w:val="0"/>
                <w:sz w:val="15"/>
              </w:rPr>
            </w:pPr>
            <w:r w:rsidRPr="00B83B9F">
              <w:rPr>
                <w:kern w:val="0"/>
                <w:sz w:val="15"/>
                <w:szCs w:val="15"/>
              </w:rPr>
              <w:t>必修</w:t>
            </w:r>
          </w:p>
        </w:tc>
        <w:tc>
          <w:tcPr>
            <w:tcW w:w="435" w:type="dxa"/>
            <w:vAlign w:val="center"/>
          </w:tcPr>
          <w:p w14:paraId="1E138735" w14:textId="77777777" w:rsidR="00807855" w:rsidRPr="00B83B9F" w:rsidRDefault="00807855" w:rsidP="00485D44">
            <w:pPr>
              <w:widowControl/>
              <w:spacing w:line="240" w:lineRule="exact"/>
              <w:jc w:val="center"/>
              <w:rPr>
                <w:kern w:val="0"/>
                <w:sz w:val="15"/>
              </w:rPr>
            </w:pPr>
            <w:r w:rsidRPr="00B83B9F">
              <w:rPr>
                <w:kern w:val="0"/>
                <w:sz w:val="15"/>
                <w:szCs w:val="15"/>
              </w:rPr>
              <w:t>1</w:t>
            </w:r>
          </w:p>
        </w:tc>
        <w:tc>
          <w:tcPr>
            <w:tcW w:w="375" w:type="dxa"/>
            <w:vAlign w:val="center"/>
          </w:tcPr>
          <w:p w14:paraId="6E36C6F4" w14:textId="77777777" w:rsidR="00807855" w:rsidRPr="00B83B9F" w:rsidRDefault="00807855" w:rsidP="00485D44">
            <w:pPr>
              <w:widowControl/>
              <w:spacing w:line="240" w:lineRule="exact"/>
              <w:jc w:val="center"/>
              <w:rPr>
                <w:kern w:val="0"/>
                <w:sz w:val="15"/>
              </w:rPr>
            </w:pPr>
            <w:r w:rsidRPr="00B83B9F">
              <w:rPr>
                <w:kern w:val="0"/>
                <w:sz w:val="15"/>
                <w:szCs w:val="15"/>
              </w:rPr>
              <w:t>8</w:t>
            </w:r>
            <w:r w:rsidRPr="00B83B9F">
              <w:rPr>
                <w:rFonts w:hint="eastAsia"/>
                <w:kern w:val="0"/>
                <w:sz w:val="15"/>
                <w:szCs w:val="15"/>
              </w:rPr>
              <w:t xml:space="preserve">　</w:t>
            </w:r>
          </w:p>
        </w:tc>
        <w:tc>
          <w:tcPr>
            <w:tcW w:w="374" w:type="dxa"/>
            <w:vAlign w:val="center"/>
          </w:tcPr>
          <w:p w14:paraId="467B8284" w14:textId="77777777" w:rsidR="00807855" w:rsidRPr="00B83B9F" w:rsidRDefault="00807855" w:rsidP="00485D44">
            <w:pPr>
              <w:widowControl/>
              <w:spacing w:line="240" w:lineRule="exact"/>
              <w:jc w:val="center"/>
              <w:rPr>
                <w:kern w:val="0"/>
                <w:sz w:val="15"/>
              </w:rPr>
            </w:pPr>
            <w:r w:rsidRPr="00B83B9F">
              <w:rPr>
                <w:kern w:val="0"/>
                <w:sz w:val="15"/>
                <w:szCs w:val="15"/>
              </w:rPr>
              <w:t>12</w:t>
            </w:r>
          </w:p>
        </w:tc>
        <w:tc>
          <w:tcPr>
            <w:tcW w:w="373" w:type="dxa"/>
            <w:vAlign w:val="center"/>
          </w:tcPr>
          <w:p w14:paraId="0B4ACFCF"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423" w:type="dxa"/>
            <w:vAlign w:val="center"/>
          </w:tcPr>
          <w:p w14:paraId="5012E11C"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460" w:type="dxa"/>
            <w:vAlign w:val="center"/>
          </w:tcPr>
          <w:p w14:paraId="7F52CFC0" w14:textId="77777777" w:rsidR="00807855" w:rsidRPr="00B83B9F" w:rsidRDefault="00807855" w:rsidP="00485D44">
            <w:pPr>
              <w:widowControl/>
              <w:spacing w:line="240" w:lineRule="exact"/>
              <w:jc w:val="center"/>
              <w:rPr>
                <w:kern w:val="0"/>
                <w:sz w:val="15"/>
              </w:rPr>
            </w:pPr>
          </w:p>
        </w:tc>
        <w:tc>
          <w:tcPr>
            <w:tcW w:w="374" w:type="dxa"/>
            <w:vAlign w:val="center"/>
          </w:tcPr>
          <w:p w14:paraId="26F8FE20"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3" w:type="dxa"/>
            <w:vAlign w:val="center"/>
          </w:tcPr>
          <w:p w14:paraId="3939D164"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5" w:type="dxa"/>
            <w:vAlign w:val="center"/>
          </w:tcPr>
          <w:p w14:paraId="7A22B2E8"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036565C"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F9BC66F"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618874F"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60BCCA0"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DB5D165"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32EDD2B"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515" w:type="dxa"/>
            <w:vAlign w:val="center"/>
          </w:tcPr>
          <w:p w14:paraId="27E78D6B"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92910B1"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77259CD"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8EBDEEC"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4BD3C838"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59F0416C" w14:textId="77777777" w:rsidTr="00485D44">
        <w:trPr>
          <w:trHeight w:val="284"/>
          <w:jc w:val="center"/>
        </w:trPr>
        <w:tc>
          <w:tcPr>
            <w:tcW w:w="532" w:type="dxa"/>
            <w:vMerge/>
            <w:vAlign w:val="center"/>
          </w:tcPr>
          <w:p w14:paraId="350C2974"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2E9F1DAF"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2942948C" w14:textId="77777777" w:rsidR="00807855" w:rsidRPr="00B83B9F" w:rsidRDefault="00807855" w:rsidP="00485D44">
            <w:pPr>
              <w:widowControl/>
              <w:spacing w:line="240" w:lineRule="exact"/>
              <w:jc w:val="center"/>
              <w:rPr>
                <w:kern w:val="0"/>
                <w:sz w:val="15"/>
                <w:szCs w:val="15"/>
              </w:rPr>
            </w:pPr>
            <w:r w:rsidRPr="00B83B9F">
              <w:rPr>
                <w:kern w:val="0"/>
                <w:sz w:val="15"/>
                <w:szCs w:val="15"/>
              </w:rPr>
              <w:t>100031640760</w:t>
            </w:r>
          </w:p>
        </w:tc>
        <w:tc>
          <w:tcPr>
            <w:tcW w:w="2136" w:type="dxa"/>
            <w:gridSpan w:val="3"/>
            <w:vAlign w:val="center"/>
          </w:tcPr>
          <w:p w14:paraId="7A498DC1" w14:textId="77777777" w:rsidR="00807855" w:rsidRPr="00D82955" w:rsidRDefault="00807855" w:rsidP="00485D44">
            <w:pPr>
              <w:widowControl/>
              <w:spacing w:line="240" w:lineRule="exact"/>
              <w:jc w:val="center"/>
              <w:rPr>
                <w:kern w:val="0"/>
                <w:sz w:val="15"/>
              </w:rPr>
            </w:pPr>
            <w:r w:rsidRPr="00D82955">
              <w:rPr>
                <w:kern w:val="0"/>
                <w:sz w:val="15"/>
                <w:szCs w:val="15"/>
              </w:rPr>
              <w:t>材料分析方法实验</w:t>
            </w:r>
          </w:p>
        </w:tc>
        <w:tc>
          <w:tcPr>
            <w:tcW w:w="467" w:type="dxa"/>
            <w:vAlign w:val="center"/>
          </w:tcPr>
          <w:p w14:paraId="72D02F94" w14:textId="77777777" w:rsidR="00807855" w:rsidRPr="00B83B9F" w:rsidRDefault="00807855" w:rsidP="00485D44">
            <w:pPr>
              <w:widowControl/>
              <w:spacing w:line="240" w:lineRule="exact"/>
              <w:jc w:val="center"/>
              <w:rPr>
                <w:kern w:val="0"/>
                <w:sz w:val="15"/>
              </w:rPr>
            </w:pPr>
            <w:r w:rsidRPr="00B83B9F">
              <w:rPr>
                <w:kern w:val="0"/>
                <w:sz w:val="15"/>
                <w:szCs w:val="15"/>
              </w:rPr>
              <w:t>必修</w:t>
            </w:r>
          </w:p>
        </w:tc>
        <w:tc>
          <w:tcPr>
            <w:tcW w:w="435" w:type="dxa"/>
            <w:vAlign w:val="center"/>
          </w:tcPr>
          <w:p w14:paraId="37BE3461" w14:textId="77777777" w:rsidR="00807855" w:rsidRPr="00B83B9F" w:rsidRDefault="00807855" w:rsidP="00485D44">
            <w:pPr>
              <w:widowControl/>
              <w:spacing w:line="240" w:lineRule="exact"/>
              <w:jc w:val="center"/>
              <w:rPr>
                <w:kern w:val="0"/>
                <w:sz w:val="15"/>
              </w:rPr>
            </w:pPr>
            <w:r w:rsidRPr="00B83B9F">
              <w:rPr>
                <w:kern w:val="0"/>
                <w:sz w:val="15"/>
                <w:szCs w:val="15"/>
              </w:rPr>
              <w:t>1</w:t>
            </w:r>
          </w:p>
        </w:tc>
        <w:tc>
          <w:tcPr>
            <w:tcW w:w="375" w:type="dxa"/>
            <w:vAlign w:val="center"/>
          </w:tcPr>
          <w:p w14:paraId="16EC5192" w14:textId="77777777" w:rsidR="00807855" w:rsidRPr="00B83B9F" w:rsidRDefault="00807855" w:rsidP="00485D44">
            <w:pPr>
              <w:widowControl/>
              <w:spacing w:line="240" w:lineRule="exact"/>
              <w:jc w:val="center"/>
              <w:rPr>
                <w:kern w:val="0"/>
                <w:sz w:val="15"/>
              </w:rPr>
            </w:pPr>
            <w:r w:rsidRPr="00B83B9F">
              <w:rPr>
                <w:kern w:val="0"/>
                <w:sz w:val="15"/>
                <w:szCs w:val="15"/>
              </w:rPr>
              <w:t>8</w:t>
            </w:r>
            <w:r w:rsidRPr="00B83B9F">
              <w:rPr>
                <w:rFonts w:hint="eastAsia"/>
                <w:kern w:val="0"/>
                <w:sz w:val="15"/>
                <w:szCs w:val="15"/>
              </w:rPr>
              <w:t xml:space="preserve">　</w:t>
            </w:r>
          </w:p>
        </w:tc>
        <w:tc>
          <w:tcPr>
            <w:tcW w:w="374" w:type="dxa"/>
            <w:vAlign w:val="center"/>
          </w:tcPr>
          <w:p w14:paraId="030209D6" w14:textId="77777777" w:rsidR="00807855" w:rsidRPr="00B83B9F" w:rsidRDefault="00807855" w:rsidP="00485D44">
            <w:pPr>
              <w:widowControl/>
              <w:spacing w:line="240" w:lineRule="exact"/>
              <w:jc w:val="center"/>
              <w:rPr>
                <w:kern w:val="0"/>
                <w:sz w:val="15"/>
              </w:rPr>
            </w:pPr>
            <w:r w:rsidRPr="00B83B9F">
              <w:rPr>
                <w:kern w:val="0"/>
                <w:sz w:val="15"/>
                <w:szCs w:val="15"/>
              </w:rPr>
              <w:t>12</w:t>
            </w:r>
          </w:p>
        </w:tc>
        <w:tc>
          <w:tcPr>
            <w:tcW w:w="373" w:type="dxa"/>
            <w:vAlign w:val="center"/>
          </w:tcPr>
          <w:p w14:paraId="00400846"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423" w:type="dxa"/>
            <w:vAlign w:val="center"/>
          </w:tcPr>
          <w:p w14:paraId="338A1B62" w14:textId="77777777" w:rsidR="00807855" w:rsidRPr="00B83B9F" w:rsidRDefault="00807855" w:rsidP="00485D44">
            <w:pPr>
              <w:widowControl/>
              <w:spacing w:line="240" w:lineRule="exact"/>
              <w:jc w:val="center"/>
              <w:rPr>
                <w:kern w:val="0"/>
                <w:sz w:val="15"/>
              </w:rPr>
            </w:pPr>
          </w:p>
        </w:tc>
        <w:tc>
          <w:tcPr>
            <w:tcW w:w="460" w:type="dxa"/>
            <w:vAlign w:val="center"/>
          </w:tcPr>
          <w:p w14:paraId="544940AF"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4" w:type="dxa"/>
            <w:vAlign w:val="center"/>
          </w:tcPr>
          <w:p w14:paraId="19434B19"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3" w:type="dxa"/>
            <w:vAlign w:val="center"/>
          </w:tcPr>
          <w:p w14:paraId="45A4C989"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5" w:type="dxa"/>
            <w:vAlign w:val="center"/>
          </w:tcPr>
          <w:p w14:paraId="5DD4633C"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7EFE62A"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95DAC48"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9A70385"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73EFC74"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5667C0A3"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556068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515" w:type="dxa"/>
            <w:vAlign w:val="center"/>
          </w:tcPr>
          <w:p w14:paraId="304556AA"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F1A87A1"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7D21D74"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2C0CFA0"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39E9D07E"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07807FD3" w14:textId="77777777" w:rsidTr="00485D44">
        <w:trPr>
          <w:trHeight w:val="284"/>
          <w:jc w:val="center"/>
        </w:trPr>
        <w:tc>
          <w:tcPr>
            <w:tcW w:w="532" w:type="dxa"/>
            <w:vMerge/>
            <w:vAlign w:val="center"/>
          </w:tcPr>
          <w:p w14:paraId="710AC04C"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44800B4F"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7F3EBE85"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100031630480</w:t>
            </w:r>
          </w:p>
        </w:tc>
        <w:tc>
          <w:tcPr>
            <w:tcW w:w="2136" w:type="dxa"/>
            <w:gridSpan w:val="3"/>
            <w:vAlign w:val="center"/>
          </w:tcPr>
          <w:p w14:paraId="251FF8F1" w14:textId="77777777" w:rsidR="00807855" w:rsidRPr="00D82955" w:rsidRDefault="00807855" w:rsidP="00485D44">
            <w:pPr>
              <w:widowControl/>
              <w:spacing w:line="240" w:lineRule="exact"/>
              <w:ind w:rightChars="-90" w:right="-252"/>
              <w:jc w:val="center"/>
              <w:rPr>
                <w:kern w:val="0"/>
                <w:sz w:val="15"/>
                <w:szCs w:val="15"/>
              </w:rPr>
            </w:pPr>
            <w:r w:rsidRPr="00D82955">
              <w:rPr>
                <w:kern w:val="0"/>
                <w:sz w:val="15"/>
                <w:szCs w:val="15"/>
              </w:rPr>
              <w:t>金属材料工程</w:t>
            </w:r>
            <w:r w:rsidRPr="00D82955">
              <w:rPr>
                <w:rFonts w:hint="eastAsia"/>
                <w:kern w:val="0"/>
                <w:sz w:val="15"/>
                <w:szCs w:val="15"/>
              </w:rPr>
              <w:t>(</w:t>
            </w:r>
            <w:r w:rsidRPr="00D82955">
              <w:rPr>
                <w:rFonts w:hint="eastAsia"/>
                <w:kern w:val="0"/>
                <w:sz w:val="15"/>
                <w:szCs w:val="15"/>
              </w:rPr>
              <w:t>日强）</w:t>
            </w:r>
          </w:p>
          <w:p w14:paraId="569DFC82" w14:textId="77777777" w:rsidR="00807855" w:rsidRPr="00D82955" w:rsidRDefault="00807855" w:rsidP="00485D44">
            <w:pPr>
              <w:widowControl/>
              <w:spacing w:line="240" w:lineRule="exact"/>
              <w:ind w:rightChars="-90" w:right="-252"/>
              <w:jc w:val="center"/>
              <w:rPr>
                <w:kern w:val="0"/>
                <w:sz w:val="15"/>
                <w:szCs w:val="15"/>
              </w:rPr>
            </w:pPr>
            <w:r w:rsidRPr="00D82955">
              <w:rPr>
                <w:kern w:val="0"/>
                <w:sz w:val="15"/>
                <w:szCs w:val="15"/>
              </w:rPr>
              <w:t>综合实验</w:t>
            </w:r>
          </w:p>
        </w:tc>
        <w:tc>
          <w:tcPr>
            <w:tcW w:w="467" w:type="dxa"/>
            <w:vAlign w:val="center"/>
          </w:tcPr>
          <w:p w14:paraId="05ECE198" w14:textId="77777777" w:rsidR="00807855" w:rsidRPr="00B83B9F" w:rsidRDefault="00807855" w:rsidP="00485D44">
            <w:pPr>
              <w:widowControl/>
              <w:spacing w:line="240" w:lineRule="exact"/>
              <w:jc w:val="center"/>
              <w:rPr>
                <w:kern w:val="0"/>
                <w:sz w:val="15"/>
                <w:szCs w:val="15"/>
              </w:rPr>
            </w:pPr>
            <w:r w:rsidRPr="00B83B9F">
              <w:rPr>
                <w:kern w:val="0"/>
                <w:sz w:val="15"/>
                <w:szCs w:val="15"/>
              </w:rPr>
              <w:t>必修</w:t>
            </w:r>
          </w:p>
        </w:tc>
        <w:tc>
          <w:tcPr>
            <w:tcW w:w="435" w:type="dxa"/>
            <w:vAlign w:val="center"/>
          </w:tcPr>
          <w:p w14:paraId="6B9739F1" w14:textId="77777777" w:rsidR="00807855" w:rsidRPr="00B83B9F" w:rsidRDefault="00807855" w:rsidP="00485D44">
            <w:pPr>
              <w:widowControl/>
              <w:spacing w:line="240" w:lineRule="exact"/>
              <w:jc w:val="center"/>
              <w:rPr>
                <w:kern w:val="0"/>
                <w:sz w:val="15"/>
                <w:szCs w:val="15"/>
              </w:rPr>
            </w:pPr>
            <w:r w:rsidRPr="00B83B9F">
              <w:rPr>
                <w:kern w:val="0"/>
                <w:sz w:val="15"/>
                <w:szCs w:val="15"/>
              </w:rPr>
              <w:t>2</w:t>
            </w:r>
            <w:r w:rsidRPr="00B83B9F">
              <w:rPr>
                <w:rFonts w:hint="eastAsia"/>
                <w:kern w:val="0"/>
                <w:sz w:val="15"/>
                <w:szCs w:val="15"/>
              </w:rPr>
              <w:t>.5</w:t>
            </w:r>
          </w:p>
        </w:tc>
        <w:tc>
          <w:tcPr>
            <w:tcW w:w="375" w:type="dxa"/>
            <w:vAlign w:val="center"/>
          </w:tcPr>
          <w:p w14:paraId="2396B575" w14:textId="77777777" w:rsidR="00807855" w:rsidRPr="00B83B9F" w:rsidRDefault="00807855" w:rsidP="00485D44">
            <w:pPr>
              <w:widowControl/>
              <w:spacing w:line="240" w:lineRule="exact"/>
              <w:jc w:val="center"/>
              <w:rPr>
                <w:kern w:val="0"/>
                <w:sz w:val="15"/>
                <w:szCs w:val="15"/>
              </w:rPr>
            </w:pPr>
            <w:r w:rsidRPr="00B83B9F">
              <w:rPr>
                <w:kern w:val="0"/>
                <w:sz w:val="15"/>
                <w:szCs w:val="15"/>
              </w:rPr>
              <w:t>16</w:t>
            </w:r>
          </w:p>
        </w:tc>
        <w:tc>
          <w:tcPr>
            <w:tcW w:w="374" w:type="dxa"/>
            <w:vAlign w:val="center"/>
          </w:tcPr>
          <w:p w14:paraId="67BC1A59" w14:textId="77777777" w:rsidR="00807855" w:rsidRPr="00B83B9F" w:rsidRDefault="00807855" w:rsidP="00485D44">
            <w:pPr>
              <w:widowControl/>
              <w:spacing w:line="240" w:lineRule="exact"/>
              <w:jc w:val="center"/>
              <w:rPr>
                <w:kern w:val="0"/>
                <w:sz w:val="15"/>
                <w:szCs w:val="15"/>
              </w:rPr>
            </w:pPr>
            <w:r w:rsidRPr="00B83B9F">
              <w:rPr>
                <w:kern w:val="0"/>
                <w:sz w:val="15"/>
                <w:szCs w:val="15"/>
              </w:rPr>
              <w:t>36</w:t>
            </w:r>
          </w:p>
        </w:tc>
        <w:tc>
          <w:tcPr>
            <w:tcW w:w="373" w:type="dxa"/>
            <w:vAlign w:val="center"/>
          </w:tcPr>
          <w:p w14:paraId="364BC829" w14:textId="77777777" w:rsidR="00807855" w:rsidRPr="00B83B9F" w:rsidRDefault="00807855" w:rsidP="00485D44">
            <w:pPr>
              <w:widowControl/>
              <w:spacing w:line="240" w:lineRule="atLeast"/>
              <w:jc w:val="center"/>
              <w:rPr>
                <w:kern w:val="0"/>
                <w:sz w:val="15"/>
              </w:rPr>
            </w:pPr>
            <w:r w:rsidRPr="00B83B9F">
              <w:rPr>
                <w:kern w:val="0"/>
                <w:sz w:val="15"/>
                <w:szCs w:val="15"/>
              </w:rPr>
              <w:t xml:space="preserve">　</w:t>
            </w:r>
          </w:p>
        </w:tc>
        <w:tc>
          <w:tcPr>
            <w:tcW w:w="423" w:type="dxa"/>
            <w:vAlign w:val="center"/>
          </w:tcPr>
          <w:p w14:paraId="144AA217" w14:textId="77777777" w:rsidR="00807855" w:rsidRPr="00B83B9F" w:rsidRDefault="00807855" w:rsidP="00485D44">
            <w:pPr>
              <w:widowControl/>
              <w:spacing w:line="240" w:lineRule="atLeast"/>
              <w:jc w:val="center"/>
              <w:rPr>
                <w:kern w:val="0"/>
                <w:sz w:val="15"/>
              </w:rPr>
            </w:pPr>
            <w:r w:rsidRPr="00B83B9F">
              <w:rPr>
                <w:kern w:val="0"/>
                <w:sz w:val="15"/>
                <w:szCs w:val="15"/>
              </w:rPr>
              <w:t xml:space="preserve">　</w:t>
            </w:r>
          </w:p>
        </w:tc>
        <w:tc>
          <w:tcPr>
            <w:tcW w:w="460" w:type="dxa"/>
            <w:vAlign w:val="center"/>
          </w:tcPr>
          <w:p w14:paraId="0E3913FE" w14:textId="77777777" w:rsidR="00807855" w:rsidRPr="00B83B9F" w:rsidRDefault="00807855" w:rsidP="00485D44">
            <w:pPr>
              <w:widowControl/>
              <w:spacing w:line="240" w:lineRule="atLeast"/>
              <w:jc w:val="center"/>
              <w:rPr>
                <w:kern w:val="0"/>
                <w:sz w:val="15"/>
              </w:rPr>
            </w:pPr>
            <w:r w:rsidRPr="00B83B9F">
              <w:rPr>
                <w:kern w:val="0"/>
                <w:sz w:val="15"/>
                <w:szCs w:val="15"/>
              </w:rPr>
              <w:t xml:space="preserve">　</w:t>
            </w:r>
          </w:p>
        </w:tc>
        <w:tc>
          <w:tcPr>
            <w:tcW w:w="374" w:type="dxa"/>
            <w:vAlign w:val="center"/>
          </w:tcPr>
          <w:p w14:paraId="3EC09D43" w14:textId="77777777" w:rsidR="00807855" w:rsidRPr="00B83B9F" w:rsidRDefault="00807855" w:rsidP="00485D44">
            <w:pPr>
              <w:widowControl/>
              <w:spacing w:line="240" w:lineRule="exact"/>
              <w:jc w:val="center"/>
              <w:rPr>
                <w:kern w:val="0"/>
                <w:sz w:val="15"/>
                <w:szCs w:val="15"/>
              </w:rPr>
            </w:pPr>
          </w:p>
        </w:tc>
        <w:tc>
          <w:tcPr>
            <w:tcW w:w="373" w:type="dxa"/>
            <w:vAlign w:val="center"/>
          </w:tcPr>
          <w:p w14:paraId="7E5DF0B2" w14:textId="77777777" w:rsidR="00807855" w:rsidRPr="00B83B9F" w:rsidRDefault="00807855" w:rsidP="00485D44">
            <w:pPr>
              <w:widowControl/>
              <w:spacing w:line="240" w:lineRule="exact"/>
              <w:jc w:val="center"/>
              <w:rPr>
                <w:kern w:val="0"/>
                <w:sz w:val="15"/>
                <w:szCs w:val="15"/>
              </w:rPr>
            </w:pPr>
          </w:p>
        </w:tc>
        <w:tc>
          <w:tcPr>
            <w:tcW w:w="375" w:type="dxa"/>
            <w:vAlign w:val="center"/>
          </w:tcPr>
          <w:p w14:paraId="74E7E94D"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FEE2CEC"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F3E66F9"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4801476E"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41E333B"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45A04A55"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15067EF"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515" w:type="dxa"/>
            <w:vAlign w:val="center"/>
          </w:tcPr>
          <w:p w14:paraId="74B0197B"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22CE85D6"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7F129D9"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29DF5222"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1197" w:type="dxa"/>
            <w:vMerge/>
            <w:vAlign w:val="center"/>
          </w:tcPr>
          <w:p w14:paraId="775EB631"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72CE6DCF" w14:textId="77777777" w:rsidTr="00485D44">
        <w:trPr>
          <w:trHeight w:val="284"/>
          <w:jc w:val="center"/>
        </w:trPr>
        <w:tc>
          <w:tcPr>
            <w:tcW w:w="532" w:type="dxa"/>
            <w:vMerge/>
            <w:vAlign w:val="center"/>
          </w:tcPr>
          <w:p w14:paraId="67B4653E"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0E9CE015"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334D2FF7" w14:textId="77777777" w:rsidR="00807855" w:rsidRPr="00B83B9F" w:rsidRDefault="00807855" w:rsidP="00485D44">
            <w:pPr>
              <w:widowControl/>
              <w:spacing w:line="240" w:lineRule="atLeast"/>
              <w:jc w:val="center"/>
              <w:rPr>
                <w:kern w:val="0"/>
                <w:sz w:val="15"/>
                <w:szCs w:val="15"/>
              </w:rPr>
            </w:pPr>
            <w:r w:rsidRPr="00B83B9F">
              <w:rPr>
                <w:rFonts w:hint="eastAsia"/>
                <w:kern w:val="0"/>
                <w:sz w:val="15"/>
                <w:szCs w:val="15"/>
              </w:rPr>
              <w:t>1</w:t>
            </w:r>
            <w:r w:rsidRPr="00B83B9F">
              <w:rPr>
                <w:kern w:val="0"/>
                <w:sz w:val="15"/>
                <w:szCs w:val="15"/>
              </w:rPr>
              <w:t>00031630240</w:t>
            </w:r>
          </w:p>
        </w:tc>
        <w:tc>
          <w:tcPr>
            <w:tcW w:w="2136" w:type="dxa"/>
            <w:gridSpan w:val="3"/>
            <w:vAlign w:val="center"/>
          </w:tcPr>
          <w:p w14:paraId="3335E242" w14:textId="77777777" w:rsidR="00807855" w:rsidRPr="00D82955" w:rsidRDefault="00807855" w:rsidP="00485D44">
            <w:pPr>
              <w:widowControl/>
              <w:spacing w:line="240" w:lineRule="atLeast"/>
              <w:ind w:rightChars="-90" w:right="-252"/>
              <w:jc w:val="center"/>
              <w:rPr>
                <w:kern w:val="0"/>
                <w:sz w:val="15"/>
                <w:szCs w:val="15"/>
              </w:rPr>
            </w:pPr>
            <w:r w:rsidRPr="00D82955">
              <w:rPr>
                <w:kern w:val="0"/>
                <w:sz w:val="15"/>
                <w:szCs w:val="15"/>
              </w:rPr>
              <w:t>材料力学性能实验</w:t>
            </w:r>
          </w:p>
        </w:tc>
        <w:tc>
          <w:tcPr>
            <w:tcW w:w="467" w:type="dxa"/>
            <w:vAlign w:val="center"/>
          </w:tcPr>
          <w:p w14:paraId="3535DB6A" w14:textId="77777777" w:rsidR="00807855" w:rsidRPr="00B83B9F" w:rsidRDefault="00807855" w:rsidP="00485D44">
            <w:pPr>
              <w:widowControl/>
              <w:spacing w:line="240" w:lineRule="atLeast"/>
              <w:jc w:val="center"/>
              <w:rPr>
                <w:kern w:val="0"/>
                <w:sz w:val="15"/>
                <w:szCs w:val="15"/>
              </w:rPr>
            </w:pPr>
            <w:r w:rsidRPr="00B83B9F">
              <w:rPr>
                <w:kern w:val="0"/>
                <w:sz w:val="15"/>
                <w:szCs w:val="15"/>
              </w:rPr>
              <w:t>必修</w:t>
            </w:r>
          </w:p>
        </w:tc>
        <w:tc>
          <w:tcPr>
            <w:tcW w:w="435" w:type="dxa"/>
            <w:vAlign w:val="center"/>
          </w:tcPr>
          <w:p w14:paraId="6E2F3863" w14:textId="77777777" w:rsidR="00807855" w:rsidRPr="00B83B9F" w:rsidRDefault="00807855" w:rsidP="00485D44">
            <w:pPr>
              <w:widowControl/>
              <w:spacing w:line="240" w:lineRule="atLeast"/>
              <w:jc w:val="center"/>
              <w:rPr>
                <w:kern w:val="0"/>
                <w:sz w:val="15"/>
                <w:szCs w:val="15"/>
              </w:rPr>
            </w:pPr>
            <w:r w:rsidRPr="00B83B9F">
              <w:rPr>
                <w:rFonts w:hint="eastAsia"/>
                <w:kern w:val="0"/>
                <w:sz w:val="15"/>
                <w:szCs w:val="15"/>
              </w:rPr>
              <w:t>1</w:t>
            </w:r>
          </w:p>
        </w:tc>
        <w:tc>
          <w:tcPr>
            <w:tcW w:w="375" w:type="dxa"/>
            <w:vAlign w:val="center"/>
          </w:tcPr>
          <w:p w14:paraId="249327BA" w14:textId="77777777" w:rsidR="00807855" w:rsidRPr="00B83B9F" w:rsidRDefault="00807855" w:rsidP="00485D44">
            <w:pPr>
              <w:widowControl/>
              <w:spacing w:line="240" w:lineRule="atLeast"/>
              <w:jc w:val="center"/>
              <w:rPr>
                <w:kern w:val="0"/>
                <w:sz w:val="15"/>
              </w:rPr>
            </w:pPr>
            <w:r w:rsidRPr="00B83B9F">
              <w:rPr>
                <w:rFonts w:hint="eastAsia"/>
                <w:kern w:val="0"/>
                <w:sz w:val="15"/>
              </w:rPr>
              <w:t>8</w:t>
            </w:r>
          </w:p>
        </w:tc>
        <w:tc>
          <w:tcPr>
            <w:tcW w:w="374" w:type="dxa"/>
            <w:vAlign w:val="center"/>
          </w:tcPr>
          <w:p w14:paraId="3C67C47E" w14:textId="77777777" w:rsidR="00807855" w:rsidRPr="00B83B9F" w:rsidRDefault="00807855" w:rsidP="00485D44">
            <w:pPr>
              <w:widowControl/>
              <w:spacing w:line="240" w:lineRule="atLeast"/>
              <w:jc w:val="center"/>
              <w:rPr>
                <w:kern w:val="0"/>
                <w:sz w:val="15"/>
                <w:szCs w:val="15"/>
              </w:rPr>
            </w:pPr>
            <w:r w:rsidRPr="00B83B9F">
              <w:rPr>
                <w:rFonts w:hint="eastAsia"/>
                <w:kern w:val="0"/>
                <w:sz w:val="15"/>
                <w:szCs w:val="15"/>
              </w:rPr>
              <w:t>1</w:t>
            </w:r>
            <w:r w:rsidRPr="00B83B9F">
              <w:rPr>
                <w:kern w:val="0"/>
                <w:sz w:val="15"/>
                <w:szCs w:val="15"/>
              </w:rPr>
              <w:t>2</w:t>
            </w:r>
          </w:p>
        </w:tc>
        <w:tc>
          <w:tcPr>
            <w:tcW w:w="373" w:type="dxa"/>
            <w:vAlign w:val="center"/>
          </w:tcPr>
          <w:p w14:paraId="73E9D8E8" w14:textId="77777777" w:rsidR="00807855" w:rsidRPr="00B83B9F" w:rsidRDefault="00807855" w:rsidP="00485D44">
            <w:pPr>
              <w:widowControl/>
              <w:spacing w:line="240" w:lineRule="atLeast"/>
              <w:jc w:val="center"/>
              <w:rPr>
                <w:kern w:val="0"/>
                <w:sz w:val="15"/>
                <w:szCs w:val="15"/>
              </w:rPr>
            </w:pPr>
          </w:p>
        </w:tc>
        <w:tc>
          <w:tcPr>
            <w:tcW w:w="423" w:type="dxa"/>
            <w:vAlign w:val="center"/>
          </w:tcPr>
          <w:p w14:paraId="6D3332E4" w14:textId="77777777" w:rsidR="00807855" w:rsidRPr="00B83B9F" w:rsidRDefault="00807855" w:rsidP="00485D44">
            <w:pPr>
              <w:widowControl/>
              <w:spacing w:line="240" w:lineRule="atLeast"/>
              <w:ind w:rightChars="-90" w:right="-252"/>
              <w:jc w:val="center"/>
              <w:rPr>
                <w:kern w:val="0"/>
                <w:sz w:val="15"/>
                <w:szCs w:val="15"/>
              </w:rPr>
            </w:pPr>
          </w:p>
        </w:tc>
        <w:tc>
          <w:tcPr>
            <w:tcW w:w="460" w:type="dxa"/>
            <w:vAlign w:val="center"/>
          </w:tcPr>
          <w:p w14:paraId="60344359" w14:textId="77777777" w:rsidR="00807855" w:rsidRPr="00B83B9F" w:rsidRDefault="00807855" w:rsidP="00485D44">
            <w:pPr>
              <w:widowControl/>
              <w:spacing w:line="240" w:lineRule="atLeast"/>
              <w:jc w:val="center"/>
              <w:rPr>
                <w:kern w:val="0"/>
                <w:sz w:val="15"/>
                <w:szCs w:val="15"/>
              </w:rPr>
            </w:pPr>
          </w:p>
        </w:tc>
        <w:tc>
          <w:tcPr>
            <w:tcW w:w="374" w:type="dxa"/>
            <w:vAlign w:val="center"/>
          </w:tcPr>
          <w:p w14:paraId="5008842C"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3" w:type="dxa"/>
            <w:vAlign w:val="center"/>
          </w:tcPr>
          <w:p w14:paraId="71C379D4"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5" w:type="dxa"/>
            <w:vAlign w:val="center"/>
          </w:tcPr>
          <w:p w14:paraId="73259ECB"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0549B76D"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80E96CD"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2BC3E3E"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6AACAF75"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DD3FAA9"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8441975"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515" w:type="dxa"/>
            <w:vAlign w:val="center"/>
          </w:tcPr>
          <w:p w14:paraId="7791854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4B2E49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DF828A1"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343B9609"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1197" w:type="dxa"/>
            <w:vMerge/>
            <w:vAlign w:val="center"/>
          </w:tcPr>
          <w:p w14:paraId="6CF7A052"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2CC87935" w14:textId="77777777" w:rsidTr="00485D44">
        <w:trPr>
          <w:trHeight w:val="284"/>
          <w:jc w:val="center"/>
        </w:trPr>
        <w:tc>
          <w:tcPr>
            <w:tcW w:w="532" w:type="dxa"/>
            <w:vMerge/>
            <w:vAlign w:val="center"/>
          </w:tcPr>
          <w:p w14:paraId="7457A07F"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60B5238B"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20216BA2" w14:textId="77777777" w:rsidR="00807855" w:rsidRPr="00B83B9F" w:rsidRDefault="00807855" w:rsidP="00485D44">
            <w:pPr>
              <w:widowControl/>
              <w:spacing w:line="240" w:lineRule="atLeast"/>
              <w:jc w:val="center"/>
              <w:rPr>
                <w:kern w:val="0"/>
                <w:sz w:val="15"/>
                <w:szCs w:val="15"/>
              </w:rPr>
            </w:pPr>
            <w:r w:rsidRPr="00B83B9F">
              <w:rPr>
                <w:rFonts w:hint="eastAsia"/>
                <w:kern w:val="0"/>
                <w:sz w:val="15"/>
                <w:szCs w:val="15"/>
              </w:rPr>
              <w:t>100031</w:t>
            </w:r>
            <w:r w:rsidRPr="00B83B9F">
              <w:rPr>
                <w:kern w:val="0"/>
                <w:sz w:val="15"/>
                <w:szCs w:val="15"/>
              </w:rPr>
              <w:t>630220</w:t>
            </w:r>
          </w:p>
        </w:tc>
        <w:tc>
          <w:tcPr>
            <w:tcW w:w="2136" w:type="dxa"/>
            <w:gridSpan w:val="3"/>
            <w:vAlign w:val="center"/>
          </w:tcPr>
          <w:p w14:paraId="3D2ADB0D" w14:textId="77777777" w:rsidR="00807855" w:rsidRPr="00D82955" w:rsidRDefault="00807855" w:rsidP="00485D44">
            <w:pPr>
              <w:widowControl/>
              <w:spacing w:line="240" w:lineRule="atLeast"/>
              <w:jc w:val="center"/>
              <w:rPr>
                <w:kern w:val="0"/>
                <w:sz w:val="15"/>
              </w:rPr>
            </w:pPr>
            <w:r w:rsidRPr="00D82955">
              <w:rPr>
                <w:rFonts w:ascii="仿宋" w:eastAsia="仿宋" w:hAnsi="仿宋" w:cs="仿宋" w:hint="eastAsia"/>
                <w:sz w:val="16"/>
                <w:szCs w:val="16"/>
              </w:rPr>
              <w:t>科技日语阅读写作实训I</w:t>
            </w:r>
          </w:p>
        </w:tc>
        <w:tc>
          <w:tcPr>
            <w:tcW w:w="467" w:type="dxa"/>
            <w:vAlign w:val="center"/>
          </w:tcPr>
          <w:p w14:paraId="30225A37" w14:textId="77777777" w:rsidR="00807855" w:rsidRPr="00B83B9F" w:rsidRDefault="00807855" w:rsidP="00485D44">
            <w:pPr>
              <w:widowControl/>
              <w:spacing w:line="240" w:lineRule="atLeast"/>
              <w:jc w:val="center"/>
              <w:rPr>
                <w:kern w:val="0"/>
                <w:sz w:val="15"/>
              </w:rPr>
            </w:pPr>
            <w:r w:rsidRPr="00B83B9F">
              <w:rPr>
                <w:kern w:val="0"/>
                <w:sz w:val="15"/>
                <w:szCs w:val="15"/>
              </w:rPr>
              <w:t>必修</w:t>
            </w:r>
          </w:p>
        </w:tc>
        <w:tc>
          <w:tcPr>
            <w:tcW w:w="435" w:type="dxa"/>
            <w:vAlign w:val="center"/>
          </w:tcPr>
          <w:p w14:paraId="30EBB750" w14:textId="77777777" w:rsidR="00807855" w:rsidRPr="00B83B9F" w:rsidRDefault="00807855" w:rsidP="00485D44">
            <w:pPr>
              <w:widowControl/>
              <w:spacing w:line="240" w:lineRule="atLeast"/>
              <w:jc w:val="center"/>
              <w:rPr>
                <w:kern w:val="0"/>
                <w:sz w:val="15"/>
              </w:rPr>
            </w:pPr>
            <w:r w:rsidRPr="00B83B9F">
              <w:rPr>
                <w:rFonts w:hint="eastAsia"/>
                <w:kern w:val="0"/>
                <w:sz w:val="15"/>
                <w:szCs w:val="15"/>
              </w:rPr>
              <w:t>2</w:t>
            </w:r>
          </w:p>
        </w:tc>
        <w:tc>
          <w:tcPr>
            <w:tcW w:w="375" w:type="dxa"/>
            <w:vAlign w:val="center"/>
          </w:tcPr>
          <w:p w14:paraId="5DE44EE7" w14:textId="77777777" w:rsidR="00807855" w:rsidRPr="00B83B9F" w:rsidRDefault="00807855" w:rsidP="00485D44">
            <w:pPr>
              <w:widowControl/>
              <w:spacing w:line="240" w:lineRule="atLeast"/>
              <w:jc w:val="center"/>
              <w:rPr>
                <w:color w:val="0000FF"/>
                <w:kern w:val="0"/>
                <w:sz w:val="15"/>
              </w:rPr>
            </w:pPr>
          </w:p>
        </w:tc>
        <w:tc>
          <w:tcPr>
            <w:tcW w:w="374" w:type="dxa"/>
            <w:vAlign w:val="center"/>
          </w:tcPr>
          <w:p w14:paraId="1AB3E1C4" w14:textId="77777777" w:rsidR="00807855" w:rsidRPr="00B83B9F" w:rsidRDefault="00807855" w:rsidP="00485D44">
            <w:pPr>
              <w:widowControl/>
              <w:spacing w:line="240" w:lineRule="atLeast"/>
              <w:jc w:val="center"/>
              <w:rPr>
                <w:kern w:val="0"/>
                <w:sz w:val="15"/>
              </w:rPr>
            </w:pPr>
          </w:p>
        </w:tc>
        <w:tc>
          <w:tcPr>
            <w:tcW w:w="373" w:type="dxa"/>
            <w:vAlign w:val="center"/>
          </w:tcPr>
          <w:p w14:paraId="01E8DA9F"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423" w:type="dxa"/>
            <w:vAlign w:val="center"/>
          </w:tcPr>
          <w:p w14:paraId="5D17C500" w14:textId="77777777" w:rsidR="00807855" w:rsidRPr="00B83B9F" w:rsidRDefault="00807855" w:rsidP="00485D44">
            <w:pPr>
              <w:widowControl/>
              <w:spacing w:line="240" w:lineRule="exact"/>
              <w:jc w:val="center"/>
              <w:rPr>
                <w:kern w:val="0"/>
                <w:sz w:val="15"/>
              </w:rPr>
            </w:pPr>
            <w:r w:rsidRPr="00B83B9F">
              <w:rPr>
                <w:rFonts w:hint="eastAsia"/>
                <w:kern w:val="0"/>
                <w:sz w:val="15"/>
                <w:szCs w:val="15"/>
              </w:rPr>
              <w:t>4</w:t>
            </w:r>
            <w:r w:rsidRPr="00B83B9F">
              <w:rPr>
                <w:kern w:val="0"/>
                <w:sz w:val="15"/>
                <w:szCs w:val="15"/>
              </w:rPr>
              <w:t>8</w:t>
            </w:r>
            <w:r w:rsidRPr="00B83B9F">
              <w:rPr>
                <w:kern w:val="0"/>
                <w:sz w:val="15"/>
                <w:szCs w:val="15"/>
              </w:rPr>
              <w:t xml:space="preserve">　</w:t>
            </w:r>
          </w:p>
        </w:tc>
        <w:tc>
          <w:tcPr>
            <w:tcW w:w="460" w:type="dxa"/>
            <w:vAlign w:val="center"/>
          </w:tcPr>
          <w:p w14:paraId="73ED7687"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4" w:type="dxa"/>
            <w:vAlign w:val="center"/>
          </w:tcPr>
          <w:p w14:paraId="77E90E9A"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3" w:type="dxa"/>
            <w:vAlign w:val="center"/>
          </w:tcPr>
          <w:p w14:paraId="42E229FF" w14:textId="77777777" w:rsidR="00807855" w:rsidRPr="00B83B9F" w:rsidRDefault="00807855" w:rsidP="00485D44">
            <w:pPr>
              <w:widowControl/>
              <w:spacing w:line="240" w:lineRule="exact"/>
              <w:jc w:val="center"/>
              <w:rPr>
                <w:kern w:val="0"/>
                <w:sz w:val="15"/>
              </w:rPr>
            </w:pPr>
            <w:r w:rsidRPr="00B83B9F">
              <w:rPr>
                <w:kern w:val="0"/>
                <w:sz w:val="15"/>
                <w:szCs w:val="15"/>
              </w:rPr>
              <w:t xml:space="preserve">　</w:t>
            </w:r>
          </w:p>
        </w:tc>
        <w:tc>
          <w:tcPr>
            <w:tcW w:w="375" w:type="dxa"/>
            <w:vAlign w:val="center"/>
          </w:tcPr>
          <w:p w14:paraId="797205CF"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655BECD"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428587D4"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17B8A330"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15933BE"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7622C88D"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375" w:type="dxa"/>
            <w:vAlign w:val="center"/>
          </w:tcPr>
          <w:p w14:paraId="2F74C2D5"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 xml:space="preserve">　</w:t>
            </w:r>
          </w:p>
        </w:tc>
        <w:tc>
          <w:tcPr>
            <w:tcW w:w="515" w:type="dxa"/>
            <w:vAlign w:val="center"/>
          </w:tcPr>
          <w:p w14:paraId="2D6337BA"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525DA5F3"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DB42AC6"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3D9E36B"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1197" w:type="dxa"/>
            <w:vMerge/>
            <w:vAlign w:val="center"/>
          </w:tcPr>
          <w:p w14:paraId="48F65284"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762F19BC" w14:textId="77777777" w:rsidTr="00485D44">
        <w:trPr>
          <w:trHeight w:val="284"/>
          <w:jc w:val="center"/>
        </w:trPr>
        <w:tc>
          <w:tcPr>
            <w:tcW w:w="532" w:type="dxa"/>
            <w:vMerge/>
            <w:vAlign w:val="center"/>
          </w:tcPr>
          <w:p w14:paraId="21DEA545"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757718B0" w14:textId="77777777" w:rsidR="00807855" w:rsidRPr="00B83B9F" w:rsidRDefault="00807855" w:rsidP="00485D44">
            <w:pPr>
              <w:spacing w:line="240" w:lineRule="exact"/>
              <w:jc w:val="center"/>
              <w:rPr>
                <w:rFonts w:ascii="仿宋" w:eastAsia="仿宋" w:hAnsi="仿宋" w:cs="仿宋"/>
                <w:sz w:val="16"/>
                <w:szCs w:val="16"/>
              </w:rPr>
            </w:pPr>
          </w:p>
        </w:tc>
        <w:tc>
          <w:tcPr>
            <w:tcW w:w="1115" w:type="dxa"/>
            <w:shd w:val="clear" w:color="auto" w:fill="auto"/>
            <w:vAlign w:val="center"/>
          </w:tcPr>
          <w:p w14:paraId="74FB02DB"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100030561690</w:t>
            </w:r>
          </w:p>
        </w:tc>
        <w:tc>
          <w:tcPr>
            <w:tcW w:w="2136" w:type="dxa"/>
            <w:gridSpan w:val="3"/>
            <w:shd w:val="clear" w:color="auto" w:fill="auto"/>
            <w:vAlign w:val="center"/>
          </w:tcPr>
          <w:p w14:paraId="5CA9938D" w14:textId="77777777" w:rsidR="00807855" w:rsidRPr="00B83B9F" w:rsidRDefault="00807855" w:rsidP="00485D44">
            <w:pPr>
              <w:widowControl/>
              <w:spacing w:line="240" w:lineRule="exact"/>
              <w:jc w:val="center"/>
              <w:rPr>
                <w:kern w:val="0"/>
                <w:sz w:val="15"/>
              </w:rPr>
            </w:pPr>
            <w:r w:rsidRPr="00B83B9F">
              <w:rPr>
                <w:rFonts w:hint="eastAsia"/>
                <w:kern w:val="0"/>
                <w:sz w:val="15"/>
              </w:rPr>
              <w:t>机械设计</w:t>
            </w:r>
            <w:r w:rsidRPr="00B83B9F">
              <w:rPr>
                <w:rFonts w:hint="eastAsia"/>
                <w:kern w:val="0"/>
                <w:sz w:val="15"/>
              </w:rPr>
              <w:t>2</w:t>
            </w:r>
            <w:r w:rsidRPr="00B83B9F">
              <w:rPr>
                <w:rFonts w:hint="eastAsia"/>
                <w:kern w:val="0"/>
                <w:sz w:val="15"/>
              </w:rPr>
              <w:t>课程设计</w:t>
            </w:r>
            <w:r w:rsidRPr="00B83B9F">
              <w:rPr>
                <w:rFonts w:hint="eastAsia"/>
                <w:kern w:val="0"/>
                <w:sz w:val="15"/>
              </w:rPr>
              <w:t>B</w:t>
            </w:r>
          </w:p>
        </w:tc>
        <w:tc>
          <w:tcPr>
            <w:tcW w:w="467" w:type="dxa"/>
            <w:vAlign w:val="center"/>
          </w:tcPr>
          <w:p w14:paraId="708E7C22" w14:textId="77777777" w:rsidR="00807855" w:rsidRPr="00B83B9F" w:rsidRDefault="00807855" w:rsidP="00485D44">
            <w:pPr>
              <w:widowControl/>
              <w:spacing w:line="240" w:lineRule="exact"/>
              <w:jc w:val="center"/>
              <w:rPr>
                <w:kern w:val="0"/>
                <w:sz w:val="15"/>
              </w:rPr>
            </w:pPr>
            <w:r w:rsidRPr="00B83B9F">
              <w:rPr>
                <w:rFonts w:hint="eastAsia"/>
                <w:kern w:val="0"/>
                <w:sz w:val="15"/>
              </w:rPr>
              <w:t>必修</w:t>
            </w:r>
          </w:p>
        </w:tc>
        <w:tc>
          <w:tcPr>
            <w:tcW w:w="435" w:type="dxa"/>
            <w:vAlign w:val="center"/>
          </w:tcPr>
          <w:p w14:paraId="253D247B" w14:textId="77777777" w:rsidR="00807855" w:rsidRPr="00B83B9F" w:rsidRDefault="00807855" w:rsidP="00485D44">
            <w:pPr>
              <w:widowControl/>
              <w:spacing w:line="240" w:lineRule="exact"/>
              <w:jc w:val="center"/>
              <w:rPr>
                <w:kern w:val="0"/>
                <w:sz w:val="15"/>
              </w:rPr>
            </w:pPr>
            <w:r w:rsidRPr="00B83B9F">
              <w:rPr>
                <w:kern w:val="0"/>
                <w:sz w:val="15"/>
              </w:rPr>
              <w:t>2</w:t>
            </w:r>
          </w:p>
        </w:tc>
        <w:tc>
          <w:tcPr>
            <w:tcW w:w="375" w:type="dxa"/>
            <w:vAlign w:val="center"/>
          </w:tcPr>
          <w:p w14:paraId="35AD4D8A"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54846C37"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773865F3"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49AC11AA"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692E804C" w14:textId="77777777" w:rsidR="00807855" w:rsidRPr="00B83B9F" w:rsidRDefault="00807855" w:rsidP="00485D44">
            <w:pPr>
              <w:widowControl/>
              <w:spacing w:line="240" w:lineRule="exact"/>
              <w:jc w:val="center"/>
              <w:rPr>
                <w:kern w:val="0"/>
                <w:sz w:val="15"/>
              </w:rPr>
            </w:pPr>
            <w:r w:rsidRPr="00B83B9F">
              <w:rPr>
                <w:kern w:val="0"/>
                <w:sz w:val="15"/>
              </w:rPr>
              <w:t>2</w:t>
            </w:r>
            <w:r w:rsidRPr="00B83B9F">
              <w:rPr>
                <w:rFonts w:hint="eastAsia"/>
                <w:kern w:val="0"/>
                <w:sz w:val="15"/>
              </w:rPr>
              <w:t>周</w:t>
            </w:r>
          </w:p>
        </w:tc>
        <w:tc>
          <w:tcPr>
            <w:tcW w:w="374" w:type="dxa"/>
            <w:vAlign w:val="center"/>
          </w:tcPr>
          <w:p w14:paraId="37FCBFC6"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7655D270"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557705C7"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52257D22"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033E5307"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0903E693"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5B13D43"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2B883C73"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2483E1EB"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727EBB8D"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02EDFF7F"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7F6F5492"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D0C5009"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1197" w:type="dxa"/>
            <w:vMerge/>
            <w:vAlign w:val="center"/>
          </w:tcPr>
          <w:p w14:paraId="0C6768E0"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3A803627" w14:textId="77777777" w:rsidTr="00485D44">
        <w:trPr>
          <w:trHeight w:val="284"/>
          <w:jc w:val="center"/>
        </w:trPr>
        <w:tc>
          <w:tcPr>
            <w:tcW w:w="532" w:type="dxa"/>
            <w:vMerge/>
            <w:vAlign w:val="center"/>
          </w:tcPr>
          <w:p w14:paraId="07FB42A0"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4D37BB62" w14:textId="77777777" w:rsidR="00807855" w:rsidRPr="00B83B9F" w:rsidRDefault="00807855" w:rsidP="00485D44">
            <w:pPr>
              <w:spacing w:line="240" w:lineRule="exact"/>
              <w:jc w:val="center"/>
              <w:rPr>
                <w:rFonts w:ascii="仿宋" w:eastAsia="仿宋" w:hAnsi="仿宋" w:cs="仿宋"/>
                <w:sz w:val="16"/>
                <w:szCs w:val="16"/>
              </w:rPr>
            </w:pPr>
          </w:p>
        </w:tc>
        <w:tc>
          <w:tcPr>
            <w:tcW w:w="1115" w:type="dxa"/>
            <w:shd w:val="clear" w:color="auto" w:fill="auto"/>
            <w:vAlign w:val="center"/>
          </w:tcPr>
          <w:p w14:paraId="6E1C6E79"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100030561420</w:t>
            </w:r>
          </w:p>
        </w:tc>
        <w:tc>
          <w:tcPr>
            <w:tcW w:w="2136" w:type="dxa"/>
            <w:gridSpan w:val="3"/>
            <w:shd w:val="clear" w:color="auto" w:fill="auto"/>
            <w:vAlign w:val="center"/>
          </w:tcPr>
          <w:p w14:paraId="53C709EC" w14:textId="77777777" w:rsidR="00807855" w:rsidRPr="00B83B9F" w:rsidRDefault="00807855" w:rsidP="00485D44">
            <w:pPr>
              <w:widowControl/>
              <w:spacing w:line="240" w:lineRule="exact"/>
              <w:jc w:val="center"/>
              <w:rPr>
                <w:kern w:val="0"/>
                <w:sz w:val="15"/>
              </w:rPr>
            </w:pPr>
            <w:r w:rsidRPr="00B83B9F">
              <w:rPr>
                <w:rFonts w:hint="eastAsia"/>
                <w:kern w:val="0"/>
                <w:sz w:val="15"/>
              </w:rPr>
              <w:t>工程训练</w:t>
            </w:r>
            <w:r w:rsidRPr="00B83B9F">
              <w:rPr>
                <w:rFonts w:hint="eastAsia"/>
                <w:kern w:val="0"/>
                <w:sz w:val="15"/>
              </w:rPr>
              <w:t>A1</w:t>
            </w:r>
          </w:p>
        </w:tc>
        <w:tc>
          <w:tcPr>
            <w:tcW w:w="467" w:type="dxa"/>
            <w:vAlign w:val="center"/>
          </w:tcPr>
          <w:p w14:paraId="15D48737" w14:textId="77777777" w:rsidR="00807855" w:rsidRPr="00B83B9F" w:rsidRDefault="00807855" w:rsidP="00485D44">
            <w:pPr>
              <w:widowControl/>
              <w:spacing w:line="240" w:lineRule="exact"/>
              <w:jc w:val="center"/>
              <w:rPr>
                <w:kern w:val="0"/>
                <w:sz w:val="15"/>
              </w:rPr>
            </w:pPr>
            <w:r w:rsidRPr="00B83B9F">
              <w:rPr>
                <w:rFonts w:hint="eastAsia"/>
                <w:kern w:val="0"/>
                <w:sz w:val="15"/>
              </w:rPr>
              <w:t>必修</w:t>
            </w:r>
          </w:p>
        </w:tc>
        <w:tc>
          <w:tcPr>
            <w:tcW w:w="435" w:type="dxa"/>
            <w:vAlign w:val="center"/>
          </w:tcPr>
          <w:p w14:paraId="155412B6" w14:textId="77777777" w:rsidR="00807855" w:rsidRPr="00B83B9F" w:rsidRDefault="00807855" w:rsidP="00485D44">
            <w:pPr>
              <w:widowControl/>
              <w:spacing w:line="240" w:lineRule="exact"/>
              <w:jc w:val="center"/>
              <w:rPr>
                <w:kern w:val="0"/>
                <w:sz w:val="15"/>
              </w:rPr>
            </w:pPr>
            <w:r w:rsidRPr="00B83B9F">
              <w:rPr>
                <w:kern w:val="0"/>
                <w:sz w:val="15"/>
              </w:rPr>
              <w:t>2</w:t>
            </w:r>
          </w:p>
        </w:tc>
        <w:tc>
          <w:tcPr>
            <w:tcW w:w="375" w:type="dxa"/>
            <w:vAlign w:val="center"/>
          </w:tcPr>
          <w:p w14:paraId="555E9FC4"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2A23FF44"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42049E1B"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463259CF" w14:textId="77777777" w:rsidR="00807855" w:rsidRPr="00B83B9F" w:rsidRDefault="00807855" w:rsidP="00485D44">
            <w:pPr>
              <w:widowControl/>
              <w:spacing w:line="240" w:lineRule="exact"/>
              <w:jc w:val="center"/>
              <w:rPr>
                <w:kern w:val="0"/>
                <w:sz w:val="15"/>
              </w:rPr>
            </w:pPr>
            <w:r w:rsidRPr="00B83B9F">
              <w:rPr>
                <w:kern w:val="0"/>
                <w:sz w:val="15"/>
              </w:rPr>
              <w:t>2</w:t>
            </w:r>
            <w:r w:rsidRPr="00B83B9F">
              <w:rPr>
                <w:rFonts w:hint="eastAsia"/>
                <w:kern w:val="0"/>
                <w:sz w:val="15"/>
              </w:rPr>
              <w:t>周</w:t>
            </w:r>
          </w:p>
        </w:tc>
        <w:tc>
          <w:tcPr>
            <w:tcW w:w="460" w:type="dxa"/>
            <w:vAlign w:val="center"/>
          </w:tcPr>
          <w:p w14:paraId="14AC3889"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2E01AD8C"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116B9C2B"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6852DBF6"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4DCD4B00"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57C328A6"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4FB467D"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66CC0F9C"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D7FCA95"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A8B9A15"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08A2FD4F"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FDC85D4"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A0716D0"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D03330D"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1197" w:type="dxa"/>
            <w:vMerge/>
            <w:vAlign w:val="center"/>
          </w:tcPr>
          <w:p w14:paraId="7ECA85E9"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7C5AC598" w14:textId="77777777" w:rsidTr="00485D44">
        <w:trPr>
          <w:trHeight w:val="284"/>
          <w:jc w:val="center"/>
        </w:trPr>
        <w:tc>
          <w:tcPr>
            <w:tcW w:w="532" w:type="dxa"/>
            <w:vMerge/>
            <w:vAlign w:val="center"/>
          </w:tcPr>
          <w:p w14:paraId="63AA4F68"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17B52F70" w14:textId="77777777" w:rsidR="00807855" w:rsidRPr="00B83B9F" w:rsidRDefault="00807855" w:rsidP="00485D44">
            <w:pPr>
              <w:spacing w:line="240" w:lineRule="exact"/>
              <w:jc w:val="center"/>
              <w:rPr>
                <w:rFonts w:ascii="仿宋" w:eastAsia="仿宋" w:hAnsi="仿宋" w:cs="仿宋"/>
                <w:sz w:val="16"/>
                <w:szCs w:val="16"/>
              </w:rPr>
            </w:pPr>
          </w:p>
        </w:tc>
        <w:tc>
          <w:tcPr>
            <w:tcW w:w="1115" w:type="dxa"/>
            <w:shd w:val="clear" w:color="auto" w:fill="auto"/>
            <w:vAlign w:val="center"/>
          </w:tcPr>
          <w:p w14:paraId="1CE98952"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100030561520</w:t>
            </w:r>
          </w:p>
        </w:tc>
        <w:tc>
          <w:tcPr>
            <w:tcW w:w="2136" w:type="dxa"/>
            <w:gridSpan w:val="3"/>
            <w:shd w:val="clear" w:color="auto" w:fill="auto"/>
            <w:vAlign w:val="center"/>
          </w:tcPr>
          <w:p w14:paraId="4645DA04" w14:textId="77777777" w:rsidR="00807855" w:rsidRPr="00B83B9F" w:rsidRDefault="00807855" w:rsidP="00485D44">
            <w:pPr>
              <w:widowControl/>
              <w:spacing w:line="240" w:lineRule="exact"/>
              <w:jc w:val="center"/>
              <w:rPr>
                <w:kern w:val="0"/>
                <w:sz w:val="15"/>
              </w:rPr>
            </w:pPr>
            <w:r w:rsidRPr="00B83B9F">
              <w:rPr>
                <w:rFonts w:hint="eastAsia"/>
                <w:kern w:val="0"/>
                <w:sz w:val="15"/>
              </w:rPr>
              <w:t>工程训练</w:t>
            </w:r>
            <w:r w:rsidRPr="00B83B9F">
              <w:rPr>
                <w:rFonts w:hint="eastAsia"/>
                <w:kern w:val="0"/>
                <w:sz w:val="15"/>
              </w:rPr>
              <w:t>A2</w:t>
            </w:r>
          </w:p>
        </w:tc>
        <w:tc>
          <w:tcPr>
            <w:tcW w:w="467" w:type="dxa"/>
            <w:vAlign w:val="center"/>
          </w:tcPr>
          <w:p w14:paraId="00C9B362" w14:textId="77777777" w:rsidR="00807855" w:rsidRPr="00B83B9F" w:rsidRDefault="00807855" w:rsidP="00485D44">
            <w:pPr>
              <w:widowControl/>
              <w:spacing w:line="240" w:lineRule="exact"/>
              <w:jc w:val="center"/>
              <w:rPr>
                <w:kern w:val="0"/>
                <w:sz w:val="15"/>
              </w:rPr>
            </w:pPr>
            <w:r w:rsidRPr="00B83B9F">
              <w:rPr>
                <w:rFonts w:hint="eastAsia"/>
                <w:kern w:val="0"/>
                <w:sz w:val="15"/>
              </w:rPr>
              <w:t>必修</w:t>
            </w:r>
          </w:p>
        </w:tc>
        <w:tc>
          <w:tcPr>
            <w:tcW w:w="435" w:type="dxa"/>
            <w:vAlign w:val="center"/>
          </w:tcPr>
          <w:p w14:paraId="54F3679B" w14:textId="77777777" w:rsidR="00807855" w:rsidRPr="00B83B9F" w:rsidRDefault="00807855" w:rsidP="00485D44">
            <w:pPr>
              <w:widowControl/>
              <w:spacing w:line="240" w:lineRule="exact"/>
              <w:jc w:val="center"/>
              <w:rPr>
                <w:kern w:val="0"/>
                <w:sz w:val="15"/>
              </w:rPr>
            </w:pPr>
            <w:r w:rsidRPr="00B83B9F">
              <w:rPr>
                <w:kern w:val="0"/>
                <w:sz w:val="15"/>
              </w:rPr>
              <w:t>3</w:t>
            </w:r>
          </w:p>
        </w:tc>
        <w:tc>
          <w:tcPr>
            <w:tcW w:w="375" w:type="dxa"/>
            <w:vAlign w:val="center"/>
          </w:tcPr>
          <w:p w14:paraId="18DA7736"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101BFFA7"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1D2B6384"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24957B1F" w14:textId="77777777" w:rsidR="00807855" w:rsidRPr="00B83B9F" w:rsidRDefault="00807855" w:rsidP="00485D44">
            <w:pPr>
              <w:widowControl/>
              <w:spacing w:line="240" w:lineRule="exact"/>
              <w:jc w:val="center"/>
              <w:rPr>
                <w:kern w:val="0"/>
                <w:sz w:val="15"/>
              </w:rPr>
            </w:pPr>
            <w:r w:rsidRPr="00B83B9F">
              <w:rPr>
                <w:kern w:val="0"/>
                <w:sz w:val="15"/>
              </w:rPr>
              <w:t>3</w:t>
            </w:r>
            <w:r w:rsidRPr="00B83B9F">
              <w:rPr>
                <w:rFonts w:hint="eastAsia"/>
                <w:kern w:val="0"/>
                <w:sz w:val="15"/>
              </w:rPr>
              <w:t>周</w:t>
            </w:r>
          </w:p>
        </w:tc>
        <w:tc>
          <w:tcPr>
            <w:tcW w:w="460" w:type="dxa"/>
            <w:vAlign w:val="center"/>
          </w:tcPr>
          <w:p w14:paraId="15A128A2"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62A0968E"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45BCBF45"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7502934E"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ED9FDFC"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0BF1A70F"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50A29D53"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097A5FCF"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36BA35D5"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20AFF79C"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19BADD3D"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0C61E2A"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B800328"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905DD77"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1197" w:type="dxa"/>
            <w:vMerge/>
            <w:vAlign w:val="center"/>
          </w:tcPr>
          <w:p w14:paraId="310DE018"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3650FEFD" w14:textId="77777777" w:rsidTr="00485D44">
        <w:trPr>
          <w:trHeight w:val="284"/>
          <w:jc w:val="center"/>
        </w:trPr>
        <w:tc>
          <w:tcPr>
            <w:tcW w:w="532" w:type="dxa"/>
            <w:vMerge/>
            <w:vAlign w:val="center"/>
          </w:tcPr>
          <w:p w14:paraId="415B3FFF"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64B2E324" w14:textId="77777777" w:rsidR="00807855" w:rsidRPr="00B83B9F" w:rsidRDefault="00807855" w:rsidP="00485D44">
            <w:pPr>
              <w:spacing w:line="240" w:lineRule="exact"/>
              <w:jc w:val="center"/>
              <w:rPr>
                <w:rFonts w:ascii="仿宋" w:eastAsia="仿宋" w:hAnsi="仿宋" w:cs="仿宋"/>
                <w:sz w:val="16"/>
                <w:szCs w:val="16"/>
              </w:rPr>
            </w:pPr>
          </w:p>
        </w:tc>
        <w:tc>
          <w:tcPr>
            <w:tcW w:w="1115" w:type="dxa"/>
            <w:shd w:val="clear" w:color="auto" w:fill="auto"/>
            <w:vAlign w:val="center"/>
          </w:tcPr>
          <w:p w14:paraId="3DC0BD30"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100031660010</w:t>
            </w:r>
          </w:p>
        </w:tc>
        <w:tc>
          <w:tcPr>
            <w:tcW w:w="2136" w:type="dxa"/>
            <w:gridSpan w:val="3"/>
            <w:shd w:val="clear" w:color="auto" w:fill="auto"/>
            <w:vAlign w:val="center"/>
          </w:tcPr>
          <w:p w14:paraId="26269D80" w14:textId="77777777" w:rsidR="00807855" w:rsidRPr="00B83B9F" w:rsidRDefault="00807855" w:rsidP="00485D44">
            <w:pPr>
              <w:widowControl/>
              <w:spacing w:line="240" w:lineRule="exact"/>
              <w:jc w:val="center"/>
              <w:rPr>
                <w:kern w:val="0"/>
                <w:sz w:val="15"/>
              </w:rPr>
            </w:pPr>
            <w:r w:rsidRPr="00B83B9F">
              <w:rPr>
                <w:rFonts w:hint="eastAsia"/>
                <w:kern w:val="0"/>
                <w:sz w:val="15"/>
              </w:rPr>
              <w:t>认识实习</w:t>
            </w:r>
          </w:p>
        </w:tc>
        <w:tc>
          <w:tcPr>
            <w:tcW w:w="467" w:type="dxa"/>
            <w:vAlign w:val="center"/>
          </w:tcPr>
          <w:p w14:paraId="327500C8" w14:textId="77777777" w:rsidR="00807855" w:rsidRPr="00B83B9F" w:rsidRDefault="00807855" w:rsidP="00485D44">
            <w:pPr>
              <w:widowControl/>
              <w:spacing w:line="240" w:lineRule="exact"/>
              <w:jc w:val="center"/>
              <w:rPr>
                <w:kern w:val="0"/>
                <w:sz w:val="15"/>
              </w:rPr>
            </w:pPr>
            <w:r w:rsidRPr="00B83B9F">
              <w:rPr>
                <w:rFonts w:hint="eastAsia"/>
                <w:kern w:val="0"/>
                <w:sz w:val="15"/>
              </w:rPr>
              <w:t>必修</w:t>
            </w:r>
          </w:p>
        </w:tc>
        <w:tc>
          <w:tcPr>
            <w:tcW w:w="435" w:type="dxa"/>
            <w:vAlign w:val="center"/>
          </w:tcPr>
          <w:p w14:paraId="4DABC4DC" w14:textId="77777777" w:rsidR="00807855" w:rsidRPr="00B83B9F" w:rsidRDefault="00807855" w:rsidP="00485D44">
            <w:pPr>
              <w:widowControl/>
              <w:spacing w:line="240" w:lineRule="exact"/>
              <w:jc w:val="center"/>
              <w:rPr>
                <w:kern w:val="0"/>
                <w:sz w:val="15"/>
              </w:rPr>
            </w:pPr>
            <w:r w:rsidRPr="00B83B9F">
              <w:rPr>
                <w:kern w:val="0"/>
                <w:sz w:val="15"/>
              </w:rPr>
              <w:t>2</w:t>
            </w:r>
          </w:p>
        </w:tc>
        <w:tc>
          <w:tcPr>
            <w:tcW w:w="375" w:type="dxa"/>
            <w:vAlign w:val="center"/>
          </w:tcPr>
          <w:p w14:paraId="51ABFB58"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4DD64D7D"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31678B2E"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6C532439" w14:textId="77777777" w:rsidR="00807855" w:rsidRPr="00B83B9F" w:rsidRDefault="00807855" w:rsidP="00485D44">
            <w:pPr>
              <w:widowControl/>
              <w:spacing w:line="240" w:lineRule="exact"/>
              <w:jc w:val="center"/>
              <w:rPr>
                <w:kern w:val="0"/>
                <w:sz w:val="15"/>
              </w:rPr>
            </w:pPr>
            <w:r w:rsidRPr="00B83B9F">
              <w:rPr>
                <w:kern w:val="0"/>
                <w:sz w:val="15"/>
              </w:rPr>
              <w:t>2</w:t>
            </w:r>
            <w:r w:rsidRPr="00B83B9F">
              <w:rPr>
                <w:rFonts w:hint="eastAsia"/>
                <w:kern w:val="0"/>
                <w:sz w:val="15"/>
              </w:rPr>
              <w:t>周</w:t>
            </w:r>
          </w:p>
        </w:tc>
        <w:tc>
          <w:tcPr>
            <w:tcW w:w="460" w:type="dxa"/>
            <w:vAlign w:val="center"/>
          </w:tcPr>
          <w:p w14:paraId="4CA1879B"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6BDC2A89"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7858B2D1"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7DD0EF3D"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5376E5FA"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13619A8A"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22725722"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17857345"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5A3CF37"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2851772E"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5855DF79"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16B14E6"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40DA3A2"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0A4B3CDF"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1197" w:type="dxa"/>
            <w:vMerge/>
            <w:vAlign w:val="center"/>
          </w:tcPr>
          <w:p w14:paraId="036AE146"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795C7A3F" w14:textId="77777777" w:rsidTr="00485D44">
        <w:trPr>
          <w:trHeight w:val="284"/>
          <w:jc w:val="center"/>
        </w:trPr>
        <w:tc>
          <w:tcPr>
            <w:tcW w:w="532" w:type="dxa"/>
            <w:vMerge/>
            <w:vAlign w:val="center"/>
          </w:tcPr>
          <w:p w14:paraId="5C531177" w14:textId="77777777" w:rsidR="00807855" w:rsidRPr="00B83B9F" w:rsidRDefault="00807855" w:rsidP="00485D44">
            <w:pPr>
              <w:spacing w:line="240" w:lineRule="exact"/>
              <w:jc w:val="center"/>
              <w:rPr>
                <w:rFonts w:ascii="仿宋" w:eastAsia="仿宋" w:hAnsi="仿宋" w:cs="仿宋"/>
                <w:sz w:val="16"/>
                <w:szCs w:val="16"/>
              </w:rPr>
            </w:pPr>
          </w:p>
        </w:tc>
        <w:tc>
          <w:tcPr>
            <w:tcW w:w="900" w:type="dxa"/>
            <w:vMerge/>
            <w:vAlign w:val="center"/>
          </w:tcPr>
          <w:p w14:paraId="79D1EF19" w14:textId="77777777" w:rsidR="00807855" w:rsidRPr="00B83B9F" w:rsidRDefault="00807855" w:rsidP="00485D44">
            <w:pPr>
              <w:spacing w:line="240" w:lineRule="exact"/>
              <w:jc w:val="center"/>
              <w:rPr>
                <w:rFonts w:ascii="仿宋" w:eastAsia="仿宋" w:hAnsi="仿宋" w:cs="仿宋"/>
                <w:sz w:val="16"/>
                <w:szCs w:val="16"/>
              </w:rPr>
            </w:pPr>
          </w:p>
        </w:tc>
        <w:tc>
          <w:tcPr>
            <w:tcW w:w="1115" w:type="dxa"/>
            <w:shd w:val="clear" w:color="auto" w:fill="auto"/>
            <w:vAlign w:val="center"/>
          </w:tcPr>
          <w:p w14:paraId="05CE8F5E" w14:textId="77777777" w:rsidR="00807855" w:rsidRPr="00B83B9F" w:rsidRDefault="00807855" w:rsidP="00485D44">
            <w:pPr>
              <w:widowControl/>
              <w:spacing w:line="240" w:lineRule="exact"/>
              <w:jc w:val="center"/>
              <w:rPr>
                <w:kern w:val="0"/>
                <w:sz w:val="15"/>
                <w:szCs w:val="15"/>
              </w:rPr>
            </w:pPr>
            <w:r w:rsidRPr="00B83B9F">
              <w:rPr>
                <w:rFonts w:hint="eastAsia"/>
                <w:kern w:val="0"/>
                <w:sz w:val="15"/>
                <w:szCs w:val="15"/>
              </w:rPr>
              <w:t>100031660020</w:t>
            </w:r>
          </w:p>
        </w:tc>
        <w:tc>
          <w:tcPr>
            <w:tcW w:w="2136" w:type="dxa"/>
            <w:gridSpan w:val="3"/>
            <w:shd w:val="clear" w:color="auto" w:fill="auto"/>
            <w:vAlign w:val="center"/>
          </w:tcPr>
          <w:p w14:paraId="605EB13C" w14:textId="77777777" w:rsidR="00807855" w:rsidRPr="00B83B9F" w:rsidRDefault="00807855" w:rsidP="00485D44">
            <w:pPr>
              <w:widowControl/>
              <w:spacing w:line="240" w:lineRule="exact"/>
              <w:jc w:val="center"/>
              <w:rPr>
                <w:kern w:val="0"/>
                <w:sz w:val="15"/>
              </w:rPr>
            </w:pPr>
            <w:r w:rsidRPr="00B83B9F">
              <w:rPr>
                <w:rFonts w:hint="eastAsia"/>
                <w:kern w:val="0"/>
                <w:sz w:val="15"/>
              </w:rPr>
              <w:t>生产实习</w:t>
            </w:r>
          </w:p>
        </w:tc>
        <w:tc>
          <w:tcPr>
            <w:tcW w:w="467" w:type="dxa"/>
            <w:vAlign w:val="center"/>
          </w:tcPr>
          <w:p w14:paraId="2BC22B75" w14:textId="77777777" w:rsidR="00807855" w:rsidRPr="00B83B9F" w:rsidRDefault="00807855" w:rsidP="00485D44">
            <w:pPr>
              <w:widowControl/>
              <w:spacing w:line="240" w:lineRule="exact"/>
              <w:jc w:val="center"/>
              <w:rPr>
                <w:kern w:val="0"/>
                <w:sz w:val="15"/>
              </w:rPr>
            </w:pPr>
            <w:r w:rsidRPr="00B83B9F">
              <w:rPr>
                <w:rFonts w:hint="eastAsia"/>
                <w:kern w:val="0"/>
                <w:sz w:val="15"/>
              </w:rPr>
              <w:t>必修</w:t>
            </w:r>
          </w:p>
        </w:tc>
        <w:tc>
          <w:tcPr>
            <w:tcW w:w="435" w:type="dxa"/>
            <w:vAlign w:val="center"/>
          </w:tcPr>
          <w:p w14:paraId="5309E71E" w14:textId="77777777" w:rsidR="00807855" w:rsidRPr="00B83B9F" w:rsidRDefault="00807855" w:rsidP="00485D44">
            <w:pPr>
              <w:widowControl/>
              <w:spacing w:line="240" w:lineRule="exact"/>
              <w:jc w:val="center"/>
              <w:rPr>
                <w:kern w:val="0"/>
                <w:sz w:val="15"/>
              </w:rPr>
            </w:pPr>
            <w:r w:rsidRPr="00B83B9F">
              <w:rPr>
                <w:kern w:val="0"/>
                <w:sz w:val="15"/>
              </w:rPr>
              <w:t>2</w:t>
            </w:r>
          </w:p>
        </w:tc>
        <w:tc>
          <w:tcPr>
            <w:tcW w:w="375" w:type="dxa"/>
            <w:vAlign w:val="center"/>
          </w:tcPr>
          <w:p w14:paraId="3DF44BE8"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6010CD3C"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7F9E5B59"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79235C64" w14:textId="77777777" w:rsidR="00807855" w:rsidRPr="00B83B9F" w:rsidRDefault="00807855" w:rsidP="00485D44">
            <w:pPr>
              <w:widowControl/>
              <w:spacing w:line="240" w:lineRule="exact"/>
              <w:jc w:val="center"/>
              <w:rPr>
                <w:kern w:val="0"/>
                <w:sz w:val="15"/>
              </w:rPr>
            </w:pPr>
            <w:r w:rsidRPr="00B83B9F">
              <w:rPr>
                <w:kern w:val="0"/>
                <w:sz w:val="15"/>
              </w:rPr>
              <w:t>2</w:t>
            </w:r>
            <w:r w:rsidRPr="00B83B9F">
              <w:rPr>
                <w:rFonts w:hint="eastAsia"/>
                <w:kern w:val="0"/>
                <w:sz w:val="15"/>
              </w:rPr>
              <w:t>周</w:t>
            </w:r>
          </w:p>
        </w:tc>
        <w:tc>
          <w:tcPr>
            <w:tcW w:w="460" w:type="dxa"/>
            <w:vAlign w:val="center"/>
          </w:tcPr>
          <w:p w14:paraId="5C9C5A4B"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7540D3B9"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5307504D"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5AA0699F"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5700D5D2"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5617CA0E"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9AF6316"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08792155"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2A00614B"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6BA1428D"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2482FFEE"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50A105BB"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375" w:type="dxa"/>
            <w:vAlign w:val="center"/>
          </w:tcPr>
          <w:p w14:paraId="4C65C095"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699F250"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1197" w:type="dxa"/>
            <w:vMerge/>
            <w:vAlign w:val="center"/>
          </w:tcPr>
          <w:p w14:paraId="0AF1CD45"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0C2DE6B0" w14:textId="77777777" w:rsidTr="00485D44">
        <w:trPr>
          <w:trHeight w:val="284"/>
          <w:jc w:val="center"/>
        </w:trPr>
        <w:tc>
          <w:tcPr>
            <w:tcW w:w="532" w:type="dxa"/>
            <w:vMerge/>
            <w:vAlign w:val="center"/>
          </w:tcPr>
          <w:p w14:paraId="6BCACD34" w14:textId="77777777" w:rsidR="00807855" w:rsidRPr="00B83B9F" w:rsidRDefault="00807855" w:rsidP="00485D44">
            <w:pPr>
              <w:spacing w:line="240" w:lineRule="exact"/>
              <w:jc w:val="center"/>
              <w:rPr>
                <w:rFonts w:ascii="仿宋" w:eastAsia="仿宋" w:hAnsi="仿宋" w:cs="仿宋"/>
                <w:sz w:val="18"/>
                <w:szCs w:val="18"/>
              </w:rPr>
            </w:pPr>
          </w:p>
        </w:tc>
        <w:tc>
          <w:tcPr>
            <w:tcW w:w="900" w:type="dxa"/>
            <w:vAlign w:val="center"/>
          </w:tcPr>
          <w:p w14:paraId="5E2F29B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毕业设计（论文）</w:t>
            </w:r>
          </w:p>
        </w:tc>
        <w:tc>
          <w:tcPr>
            <w:tcW w:w="1115" w:type="dxa"/>
            <w:shd w:val="clear" w:color="auto" w:fill="auto"/>
            <w:vAlign w:val="center"/>
          </w:tcPr>
          <w:p w14:paraId="52604BF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100030146110</w:t>
            </w:r>
          </w:p>
        </w:tc>
        <w:tc>
          <w:tcPr>
            <w:tcW w:w="2136" w:type="dxa"/>
            <w:gridSpan w:val="3"/>
            <w:shd w:val="clear" w:color="auto" w:fill="auto"/>
            <w:vAlign w:val="center"/>
          </w:tcPr>
          <w:p w14:paraId="53500213" w14:textId="77777777" w:rsidR="00807855" w:rsidRPr="00B83B9F" w:rsidRDefault="00807855" w:rsidP="00485D44">
            <w:pPr>
              <w:widowControl/>
              <w:spacing w:line="240" w:lineRule="exact"/>
              <w:jc w:val="center"/>
              <w:rPr>
                <w:kern w:val="0"/>
                <w:sz w:val="15"/>
              </w:rPr>
            </w:pPr>
            <w:r w:rsidRPr="00B83B9F">
              <w:rPr>
                <w:rFonts w:hint="eastAsia"/>
                <w:kern w:val="0"/>
                <w:sz w:val="15"/>
              </w:rPr>
              <w:t>毕业设计</w:t>
            </w:r>
          </w:p>
        </w:tc>
        <w:tc>
          <w:tcPr>
            <w:tcW w:w="467" w:type="dxa"/>
            <w:vAlign w:val="center"/>
          </w:tcPr>
          <w:p w14:paraId="3F6C7296" w14:textId="77777777" w:rsidR="00807855" w:rsidRPr="00B83B9F" w:rsidRDefault="00807855" w:rsidP="00485D44">
            <w:pPr>
              <w:widowControl/>
              <w:spacing w:line="240" w:lineRule="exact"/>
              <w:jc w:val="center"/>
              <w:rPr>
                <w:kern w:val="0"/>
                <w:sz w:val="15"/>
              </w:rPr>
            </w:pPr>
            <w:r w:rsidRPr="00B83B9F">
              <w:rPr>
                <w:rFonts w:hint="eastAsia"/>
                <w:kern w:val="0"/>
                <w:sz w:val="15"/>
              </w:rPr>
              <w:t>必修</w:t>
            </w:r>
          </w:p>
        </w:tc>
        <w:tc>
          <w:tcPr>
            <w:tcW w:w="435" w:type="dxa"/>
            <w:vAlign w:val="center"/>
          </w:tcPr>
          <w:p w14:paraId="3E74BC9C" w14:textId="77777777" w:rsidR="00807855" w:rsidRPr="00B83B9F" w:rsidRDefault="00807855" w:rsidP="00485D44">
            <w:pPr>
              <w:widowControl/>
              <w:spacing w:line="240" w:lineRule="exact"/>
              <w:jc w:val="center"/>
              <w:rPr>
                <w:kern w:val="0"/>
                <w:sz w:val="15"/>
              </w:rPr>
            </w:pPr>
            <w:r w:rsidRPr="00B83B9F">
              <w:rPr>
                <w:kern w:val="0"/>
                <w:sz w:val="15"/>
              </w:rPr>
              <w:t>15</w:t>
            </w:r>
          </w:p>
        </w:tc>
        <w:tc>
          <w:tcPr>
            <w:tcW w:w="375" w:type="dxa"/>
            <w:vAlign w:val="center"/>
          </w:tcPr>
          <w:p w14:paraId="1F747787"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4" w:type="dxa"/>
            <w:vAlign w:val="center"/>
          </w:tcPr>
          <w:p w14:paraId="521A3B20"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535B2699"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423" w:type="dxa"/>
            <w:vAlign w:val="center"/>
          </w:tcPr>
          <w:p w14:paraId="6AE48B9A"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460" w:type="dxa"/>
            <w:vAlign w:val="center"/>
          </w:tcPr>
          <w:p w14:paraId="5CCC92D9" w14:textId="77777777" w:rsidR="00807855" w:rsidRPr="00B83B9F" w:rsidRDefault="00807855" w:rsidP="00485D44">
            <w:pPr>
              <w:widowControl/>
              <w:spacing w:line="240" w:lineRule="exact"/>
              <w:jc w:val="center"/>
              <w:rPr>
                <w:kern w:val="0"/>
                <w:sz w:val="15"/>
              </w:rPr>
            </w:pPr>
            <w:r w:rsidRPr="00B83B9F">
              <w:rPr>
                <w:kern w:val="0"/>
                <w:sz w:val="15"/>
              </w:rPr>
              <w:t>15</w:t>
            </w:r>
            <w:r w:rsidRPr="00B83B9F">
              <w:rPr>
                <w:rFonts w:hint="eastAsia"/>
                <w:kern w:val="0"/>
                <w:sz w:val="15"/>
              </w:rPr>
              <w:t>周</w:t>
            </w:r>
          </w:p>
        </w:tc>
        <w:tc>
          <w:tcPr>
            <w:tcW w:w="374" w:type="dxa"/>
            <w:vAlign w:val="center"/>
          </w:tcPr>
          <w:p w14:paraId="2F2A6B12"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3" w:type="dxa"/>
            <w:vAlign w:val="center"/>
          </w:tcPr>
          <w:p w14:paraId="095A5C05" w14:textId="77777777" w:rsidR="00807855" w:rsidRPr="00B83B9F" w:rsidRDefault="00807855" w:rsidP="00485D44">
            <w:pPr>
              <w:widowControl/>
              <w:spacing w:line="240" w:lineRule="exact"/>
              <w:jc w:val="center"/>
              <w:rPr>
                <w:kern w:val="0"/>
                <w:sz w:val="15"/>
              </w:rPr>
            </w:pPr>
            <w:r w:rsidRPr="00B83B9F">
              <w:rPr>
                <w:rFonts w:hint="eastAsia"/>
                <w:kern w:val="0"/>
                <w:sz w:val="15"/>
              </w:rPr>
              <w:t xml:space="preserve">　</w:t>
            </w:r>
          </w:p>
        </w:tc>
        <w:tc>
          <w:tcPr>
            <w:tcW w:w="375" w:type="dxa"/>
            <w:vAlign w:val="center"/>
          </w:tcPr>
          <w:p w14:paraId="6A88F46B"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2315AD73"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11ABE2EE"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0A2D8940"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0FF705FD"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12AD750F"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23707221"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515" w:type="dxa"/>
            <w:vAlign w:val="center"/>
          </w:tcPr>
          <w:p w14:paraId="2BD71FE0"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76EE9D94"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3B20225D" w14:textId="77777777" w:rsidR="00807855" w:rsidRPr="00B83B9F" w:rsidRDefault="00807855" w:rsidP="00485D44">
            <w:pPr>
              <w:widowControl/>
              <w:spacing w:line="240" w:lineRule="exact"/>
              <w:jc w:val="center"/>
              <w:rPr>
                <w:rFonts w:ascii="仿宋" w:eastAsia="仿宋" w:hAnsi="仿宋" w:cs="仿宋"/>
                <w:kern w:val="0"/>
                <w:sz w:val="16"/>
                <w:szCs w:val="16"/>
              </w:rPr>
            </w:pPr>
          </w:p>
        </w:tc>
        <w:tc>
          <w:tcPr>
            <w:tcW w:w="375" w:type="dxa"/>
            <w:vAlign w:val="center"/>
          </w:tcPr>
          <w:p w14:paraId="5AD31D54"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w:t>
            </w:r>
          </w:p>
        </w:tc>
        <w:tc>
          <w:tcPr>
            <w:tcW w:w="1197" w:type="dxa"/>
            <w:vAlign w:val="center"/>
          </w:tcPr>
          <w:p w14:paraId="70190DA8" w14:textId="77777777" w:rsidR="00807855" w:rsidRPr="00B83B9F" w:rsidRDefault="00807855" w:rsidP="00485D44">
            <w:pPr>
              <w:widowControl/>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必修15学分</w:t>
            </w:r>
          </w:p>
        </w:tc>
      </w:tr>
      <w:tr w:rsidR="00807855" w:rsidRPr="00B83B9F" w14:paraId="0317A17B" w14:textId="77777777" w:rsidTr="00485D44">
        <w:trPr>
          <w:trHeight w:val="284"/>
          <w:jc w:val="center"/>
        </w:trPr>
        <w:tc>
          <w:tcPr>
            <w:tcW w:w="1432" w:type="dxa"/>
            <w:gridSpan w:val="2"/>
            <w:vMerge w:val="restart"/>
            <w:vAlign w:val="center"/>
          </w:tcPr>
          <w:p w14:paraId="57F79CC4" w14:textId="77777777" w:rsidR="00807855" w:rsidRPr="00B83B9F" w:rsidRDefault="00807855" w:rsidP="00485D44">
            <w:pPr>
              <w:spacing w:line="240" w:lineRule="exact"/>
              <w:jc w:val="center"/>
              <w:rPr>
                <w:rFonts w:ascii="仿宋" w:eastAsia="仿宋" w:hAnsi="仿宋" w:cs="仿宋"/>
                <w:sz w:val="16"/>
                <w:szCs w:val="16"/>
              </w:rPr>
            </w:pPr>
            <w:r w:rsidRPr="00B83B9F">
              <w:rPr>
                <w:rFonts w:eastAsia="仿宋" w:hint="eastAsia"/>
                <w:sz w:val="16"/>
                <w:szCs w:val="16"/>
              </w:rPr>
              <w:t>创新创业教育</w:t>
            </w:r>
            <w:r w:rsidRPr="00B83B9F">
              <w:rPr>
                <w:rFonts w:ascii="仿宋" w:eastAsia="仿宋" w:hAnsi="仿宋" w:cs="仿宋" w:hint="eastAsia"/>
                <w:sz w:val="16"/>
                <w:szCs w:val="16"/>
                <w:vertAlign w:val="superscript"/>
              </w:rPr>
              <w:t>【3】</w:t>
            </w:r>
          </w:p>
        </w:tc>
        <w:tc>
          <w:tcPr>
            <w:tcW w:w="1115" w:type="dxa"/>
            <w:shd w:val="clear" w:color="auto" w:fill="auto"/>
            <w:vAlign w:val="center"/>
          </w:tcPr>
          <w:p w14:paraId="5145F93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2136" w:type="dxa"/>
            <w:gridSpan w:val="3"/>
            <w:shd w:val="clear" w:color="auto" w:fill="auto"/>
            <w:vAlign w:val="center"/>
          </w:tcPr>
          <w:p w14:paraId="0475E5E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创新创业教育课程</w:t>
            </w:r>
          </w:p>
        </w:tc>
        <w:tc>
          <w:tcPr>
            <w:tcW w:w="467" w:type="dxa"/>
            <w:vAlign w:val="center"/>
          </w:tcPr>
          <w:p w14:paraId="3A00C61A"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选修</w:t>
            </w:r>
          </w:p>
        </w:tc>
        <w:tc>
          <w:tcPr>
            <w:tcW w:w="435" w:type="dxa"/>
            <w:vAlign w:val="center"/>
          </w:tcPr>
          <w:p w14:paraId="4ABC935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vAlign w:val="center"/>
          </w:tcPr>
          <w:p w14:paraId="3F6E07F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4" w:type="dxa"/>
            <w:vAlign w:val="center"/>
          </w:tcPr>
          <w:p w14:paraId="7B336204"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7D443FDE"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3E5310C6"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13B74FC7"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7A7C4295"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0C133E4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949C04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D6329E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04A89C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693BC68"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CAFAEF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AD7CA4A"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378583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4ADC2B7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B7B472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365400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E55B0B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restart"/>
            <w:vAlign w:val="center"/>
          </w:tcPr>
          <w:p w14:paraId="586A5A5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选修2学分</w:t>
            </w:r>
          </w:p>
        </w:tc>
      </w:tr>
      <w:tr w:rsidR="00807855" w:rsidRPr="00B83B9F" w14:paraId="54B6AA6B" w14:textId="77777777" w:rsidTr="00485D44">
        <w:trPr>
          <w:trHeight w:val="284"/>
          <w:jc w:val="center"/>
        </w:trPr>
        <w:tc>
          <w:tcPr>
            <w:tcW w:w="1432" w:type="dxa"/>
            <w:gridSpan w:val="2"/>
            <w:vMerge/>
            <w:vAlign w:val="center"/>
          </w:tcPr>
          <w:p w14:paraId="3C9AAD2C" w14:textId="77777777" w:rsidR="00807855" w:rsidRPr="00B83B9F" w:rsidRDefault="00807855" w:rsidP="00485D44">
            <w:pPr>
              <w:spacing w:line="240" w:lineRule="exact"/>
              <w:jc w:val="center"/>
              <w:rPr>
                <w:rFonts w:ascii="仿宋" w:eastAsia="仿宋" w:hAnsi="仿宋" w:cs="仿宋"/>
                <w:sz w:val="16"/>
                <w:szCs w:val="16"/>
              </w:rPr>
            </w:pPr>
          </w:p>
        </w:tc>
        <w:tc>
          <w:tcPr>
            <w:tcW w:w="1115" w:type="dxa"/>
            <w:shd w:val="clear" w:color="auto" w:fill="auto"/>
            <w:vAlign w:val="center"/>
          </w:tcPr>
          <w:p w14:paraId="14F2416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10001126001</w:t>
            </w:r>
            <w:r w:rsidRPr="00B83B9F">
              <w:rPr>
                <w:rFonts w:ascii="仿宋" w:eastAsia="仿宋" w:hAnsi="仿宋" w:cs="仿宋"/>
                <w:sz w:val="16"/>
                <w:szCs w:val="16"/>
              </w:rPr>
              <w:t>1</w:t>
            </w:r>
          </w:p>
        </w:tc>
        <w:tc>
          <w:tcPr>
            <w:tcW w:w="2136" w:type="dxa"/>
            <w:gridSpan w:val="3"/>
            <w:shd w:val="clear" w:color="auto" w:fill="auto"/>
            <w:vAlign w:val="center"/>
          </w:tcPr>
          <w:p w14:paraId="2CC339A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大学生创新创业训练计划</w:t>
            </w:r>
          </w:p>
        </w:tc>
        <w:tc>
          <w:tcPr>
            <w:tcW w:w="467" w:type="dxa"/>
            <w:vAlign w:val="center"/>
          </w:tcPr>
          <w:p w14:paraId="58866D9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选修</w:t>
            </w:r>
          </w:p>
        </w:tc>
        <w:tc>
          <w:tcPr>
            <w:tcW w:w="435" w:type="dxa"/>
            <w:vAlign w:val="center"/>
          </w:tcPr>
          <w:p w14:paraId="38280C9B"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vAlign w:val="center"/>
          </w:tcPr>
          <w:p w14:paraId="737877B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24</w:t>
            </w:r>
          </w:p>
        </w:tc>
        <w:tc>
          <w:tcPr>
            <w:tcW w:w="374" w:type="dxa"/>
            <w:vAlign w:val="center"/>
          </w:tcPr>
          <w:p w14:paraId="6F958669"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56526FBE"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3395A0C5"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0E4569C1"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17F6CFD5"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728FD32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2A36E0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2C1090B"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284A03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50276A8"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A8ED25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42910A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66FB7F8"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66F18A0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B48D55B"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42DE15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F2ACC4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67EB9B6E"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5FAAE6C0" w14:textId="77777777" w:rsidTr="00485D44">
        <w:trPr>
          <w:trHeight w:val="284"/>
          <w:jc w:val="center"/>
        </w:trPr>
        <w:tc>
          <w:tcPr>
            <w:tcW w:w="1432" w:type="dxa"/>
            <w:gridSpan w:val="2"/>
            <w:vMerge w:val="restart"/>
            <w:vAlign w:val="center"/>
          </w:tcPr>
          <w:p w14:paraId="7EB4B47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第二课堂</w:t>
            </w:r>
            <w:r w:rsidRPr="00B83B9F">
              <w:rPr>
                <w:rFonts w:ascii="仿宋" w:eastAsia="仿宋" w:hAnsi="仿宋" w:cs="仿宋" w:hint="eastAsia"/>
                <w:sz w:val="16"/>
                <w:szCs w:val="16"/>
                <w:vertAlign w:val="superscript"/>
              </w:rPr>
              <w:t>【4】</w:t>
            </w:r>
          </w:p>
        </w:tc>
        <w:tc>
          <w:tcPr>
            <w:tcW w:w="1115" w:type="dxa"/>
            <w:vAlign w:val="center"/>
          </w:tcPr>
          <w:p w14:paraId="757B50A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100012520010</w:t>
            </w:r>
          </w:p>
        </w:tc>
        <w:tc>
          <w:tcPr>
            <w:tcW w:w="2136" w:type="dxa"/>
            <w:gridSpan w:val="3"/>
            <w:vAlign w:val="center"/>
          </w:tcPr>
          <w:p w14:paraId="16D11AD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健康教育</w:t>
            </w:r>
          </w:p>
        </w:tc>
        <w:tc>
          <w:tcPr>
            <w:tcW w:w="467" w:type="dxa"/>
            <w:vAlign w:val="center"/>
          </w:tcPr>
          <w:p w14:paraId="6EFE6DC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31C78CA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0.5</w:t>
            </w:r>
          </w:p>
        </w:tc>
        <w:tc>
          <w:tcPr>
            <w:tcW w:w="375" w:type="dxa"/>
            <w:vAlign w:val="center"/>
          </w:tcPr>
          <w:p w14:paraId="4F6B65E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8</w:t>
            </w:r>
          </w:p>
        </w:tc>
        <w:tc>
          <w:tcPr>
            <w:tcW w:w="374" w:type="dxa"/>
            <w:vAlign w:val="center"/>
          </w:tcPr>
          <w:p w14:paraId="6630AE66"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749F5F56"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21194FBE"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6314FC45"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371ED183"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34585E6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D29E6F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B8E53E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E353A9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B15171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322657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99AE62A"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67C969F"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54AB48E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A18720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6DC360A"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911E4E3"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restart"/>
            <w:vAlign w:val="center"/>
          </w:tcPr>
          <w:p w14:paraId="6E86CEB3" w14:textId="77777777" w:rsidR="00807855" w:rsidRPr="00B83B9F" w:rsidRDefault="00807855" w:rsidP="00485D44">
            <w:pPr>
              <w:widowControl/>
              <w:spacing w:line="240" w:lineRule="exact"/>
              <w:jc w:val="center"/>
              <w:rPr>
                <w:rFonts w:ascii="仿宋" w:eastAsia="仿宋" w:hAnsi="仿宋" w:cs="仿宋"/>
                <w:b/>
                <w:bCs/>
                <w:sz w:val="18"/>
                <w:szCs w:val="18"/>
              </w:rPr>
            </w:pPr>
            <w:r w:rsidRPr="00B83B9F">
              <w:rPr>
                <w:rFonts w:ascii="仿宋" w:eastAsia="仿宋" w:hAnsi="仿宋" w:cs="仿宋" w:hint="eastAsia"/>
                <w:sz w:val="16"/>
                <w:szCs w:val="16"/>
              </w:rPr>
              <w:t>必修8学分</w:t>
            </w:r>
          </w:p>
          <w:p w14:paraId="44B49AFE"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0444FB9B" w14:textId="77777777" w:rsidTr="00485D44">
        <w:trPr>
          <w:trHeight w:val="284"/>
          <w:jc w:val="center"/>
        </w:trPr>
        <w:tc>
          <w:tcPr>
            <w:tcW w:w="1432" w:type="dxa"/>
            <w:gridSpan w:val="2"/>
            <w:vMerge/>
            <w:vAlign w:val="center"/>
          </w:tcPr>
          <w:p w14:paraId="3A6343D8"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0D2E851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100011360010</w:t>
            </w:r>
          </w:p>
        </w:tc>
        <w:tc>
          <w:tcPr>
            <w:tcW w:w="2136" w:type="dxa"/>
            <w:gridSpan w:val="3"/>
            <w:vAlign w:val="center"/>
          </w:tcPr>
          <w:p w14:paraId="4CB5ACF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大学生心理健康教育</w:t>
            </w:r>
          </w:p>
        </w:tc>
        <w:tc>
          <w:tcPr>
            <w:tcW w:w="467" w:type="dxa"/>
            <w:vAlign w:val="center"/>
          </w:tcPr>
          <w:p w14:paraId="70B923C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099E249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vAlign w:val="center"/>
          </w:tcPr>
          <w:p w14:paraId="12EDAD0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4" w:type="dxa"/>
            <w:vAlign w:val="center"/>
          </w:tcPr>
          <w:p w14:paraId="431319DE"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4ED421F4"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3B277258"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735A789A"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70D19597"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3364C68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C22037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FEAAEF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946F3F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209905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3F4068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3AAE1C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DA45162"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13D2D80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AB6133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60C88F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9F0217C"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4C416824"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48FD4128" w14:textId="77777777" w:rsidTr="00485D44">
        <w:trPr>
          <w:trHeight w:val="284"/>
          <w:jc w:val="center"/>
        </w:trPr>
        <w:tc>
          <w:tcPr>
            <w:tcW w:w="1432" w:type="dxa"/>
            <w:gridSpan w:val="2"/>
            <w:vMerge/>
            <w:vAlign w:val="center"/>
          </w:tcPr>
          <w:p w14:paraId="65752A92"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5AEF04E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100010660020</w:t>
            </w:r>
          </w:p>
        </w:tc>
        <w:tc>
          <w:tcPr>
            <w:tcW w:w="2136" w:type="dxa"/>
            <w:gridSpan w:val="3"/>
            <w:vAlign w:val="center"/>
          </w:tcPr>
          <w:p w14:paraId="1E9BA79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社会实践</w:t>
            </w:r>
          </w:p>
        </w:tc>
        <w:tc>
          <w:tcPr>
            <w:tcW w:w="467" w:type="dxa"/>
            <w:vAlign w:val="center"/>
          </w:tcPr>
          <w:p w14:paraId="547878D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2CC079B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p>
        </w:tc>
        <w:tc>
          <w:tcPr>
            <w:tcW w:w="375" w:type="dxa"/>
            <w:vAlign w:val="center"/>
          </w:tcPr>
          <w:p w14:paraId="6F094DDF"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52FD444B"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5931DAD2"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68A4818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1周</w:t>
            </w:r>
          </w:p>
        </w:tc>
        <w:tc>
          <w:tcPr>
            <w:tcW w:w="460" w:type="dxa"/>
            <w:vAlign w:val="center"/>
          </w:tcPr>
          <w:p w14:paraId="0A091C31"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1A8B2D9D"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6861A12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47002BA"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8255DD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C8D7A1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A908EC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6C34A42"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D047C2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01BA429"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5F75710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77D822B"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4F76BA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2EAFE08"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0C202A23"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46E821E6" w14:textId="77777777" w:rsidTr="00485D44">
        <w:trPr>
          <w:trHeight w:val="284"/>
          <w:jc w:val="center"/>
        </w:trPr>
        <w:tc>
          <w:tcPr>
            <w:tcW w:w="1432" w:type="dxa"/>
            <w:gridSpan w:val="2"/>
            <w:vMerge/>
            <w:vAlign w:val="center"/>
          </w:tcPr>
          <w:p w14:paraId="36B96E18"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02C15FB8"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100011260030</w:t>
            </w:r>
          </w:p>
        </w:tc>
        <w:tc>
          <w:tcPr>
            <w:tcW w:w="2136" w:type="dxa"/>
            <w:gridSpan w:val="3"/>
            <w:vAlign w:val="center"/>
          </w:tcPr>
          <w:p w14:paraId="4F81D6E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国家安全教育</w:t>
            </w:r>
          </w:p>
        </w:tc>
        <w:tc>
          <w:tcPr>
            <w:tcW w:w="467" w:type="dxa"/>
            <w:vAlign w:val="center"/>
          </w:tcPr>
          <w:p w14:paraId="431D690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必修</w:t>
            </w:r>
          </w:p>
        </w:tc>
        <w:tc>
          <w:tcPr>
            <w:tcW w:w="435" w:type="dxa"/>
            <w:vAlign w:val="center"/>
          </w:tcPr>
          <w:p w14:paraId="5A541D78"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p>
        </w:tc>
        <w:tc>
          <w:tcPr>
            <w:tcW w:w="375" w:type="dxa"/>
            <w:vAlign w:val="center"/>
          </w:tcPr>
          <w:p w14:paraId="67FB673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16</w:t>
            </w:r>
          </w:p>
        </w:tc>
        <w:tc>
          <w:tcPr>
            <w:tcW w:w="374" w:type="dxa"/>
            <w:vAlign w:val="center"/>
          </w:tcPr>
          <w:p w14:paraId="32B2EADE"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14E90A3D" w14:textId="77777777" w:rsidR="00807855" w:rsidRPr="00B83B9F" w:rsidRDefault="00807855" w:rsidP="00485D44">
            <w:pPr>
              <w:spacing w:line="240" w:lineRule="exact"/>
              <w:jc w:val="center"/>
              <w:rPr>
                <w:rFonts w:ascii="仿宋" w:eastAsia="仿宋" w:hAnsi="仿宋" w:cs="仿宋"/>
                <w:sz w:val="16"/>
                <w:szCs w:val="16"/>
              </w:rPr>
            </w:pPr>
          </w:p>
        </w:tc>
        <w:tc>
          <w:tcPr>
            <w:tcW w:w="423" w:type="dxa"/>
            <w:vAlign w:val="center"/>
          </w:tcPr>
          <w:p w14:paraId="4B3A737E" w14:textId="77777777" w:rsidR="00807855" w:rsidRPr="00B83B9F" w:rsidRDefault="00807855" w:rsidP="00485D44">
            <w:pPr>
              <w:spacing w:line="240" w:lineRule="exact"/>
              <w:jc w:val="center"/>
              <w:rPr>
                <w:rFonts w:ascii="仿宋" w:eastAsia="仿宋" w:hAnsi="仿宋" w:cs="仿宋"/>
                <w:sz w:val="16"/>
                <w:szCs w:val="16"/>
              </w:rPr>
            </w:pPr>
          </w:p>
        </w:tc>
        <w:tc>
          <w:tcPr>
            <w:tcW w:w="460" w:type="dxa"/>
            <w:vAlign w:val="center"/>
          </w:tcPr>
          <w:p w14:paraId="1C6D7E7E" w14:textId="77777777" w:rsidR="00807855" w:rsidRPr="00B83B9F" w:rsidRDefault="00807855" w:rsidP="00485D44">
            <w:pPr>
              <w:spacing w:line="240" w:lineRule="exact"/>
              <w:jc w:val="center"/>
              <w:rPr>
                <w:rFonts w:ascii="仿宋" w:eastAsia="仿宋" w:hAnsi="仿宋" w:cs="仿宋"/>
                <w:sz w:val="16"/>
                <w:szCs w:val="16"/>
              </w:rPr>
            </w:pPr>
          </w:p>
        </w:tc>
        <w:tc>
          <w:tcPr>
            <w:tcW w:w="374" w:type="dxa"/>
            <w:vAlign w:val="center"/>
          </w:tcPr>
          <w:p w14:paraId="2F9A79D2" w14:textId="77777777" w:rsidR="00807855" w:rsidRPr="00B83B9F" w:rsidRDefault="00807855" w:rsidP="00485D44">
            <w:pPr>
              <w:spacing w:line="240" w:lineRule="exact"/>
              <w:jc w:val="center"/>
              <w:rPr>
                <w:rFonts w:ascii="仿宋" w:eastAsia="仿宋" w:hAnsi="仿宋" w:cs="仿宋"/>
                <w:sz w:val="16"/>
                <w:szCs w:val="16"/>
              </w:rPr>
            </w:pPr>
          </w:p>
        </w:tc>
        <w:tc>
          <w:tcPr>
            <w:tcW w:w="373" w:type="dxa"/>
            <w:vAlign w:val="center"/>
          </w:tcPr>
          <w:p w14:paraId="5440432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05D358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2DAD69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066CC8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2C0111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D5C308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4BE025B"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86D450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42FF2EC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2B2A2CB"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A1C346B"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713AB3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689C1540"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7E988C63" w14:textId="77777777" w:rsidTr="00485D44">
        <w:trPr>
          <w:trHeight w:val="284"/>
          <w:jc w:val="center"/>
        </w:trPr>
        <w:tc>
          <w:tcPr>
            <w:tcW w:w="1432" w:type="dxa"/>
            <w:gridSpan w:val="2"/>
            <w:vMerge/>
            <w:vAlign w:val="center"/>
          </w:tcPr>
          <w:p w14:paraId="526952BD"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2D9802D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100011360021</w:t>
            </w:r>
          </w:p>
        </w:tc>
        <w:tc>
          <w:tcPr>
            <w:tcW w:w="522" w:type="dxa"/>
            <w:vMerge w:val="restart"/>
            <w:vAlign w:val="center"/>
          </w:tcPr>
          <w:p w14:paraId="3BB2A8D5" w14:textId="77777777" w:rsidR="00807855" w:rsidRPr="00B83B9F" w:rsidRDefault="00807855" w:rsidP="00485D44">
            <w:pPr>
              <w:spacing w:line="240" w:lineRule="exact"/>
              <w:jc w:val="center"/>
              <w:rPr>
                <w:rFonts w:ascii="仿宋" w:eastAsia="仿宋" w:hAnsi="仿宋" w:cs="仿宋"/>
                <w:sz w:val="16"/>
                <w:szCs w:val="16"/>
              </w:rPr>
            </w:pPr>
            <w:proofErr w:type="gramStart"/>
            <w:r w:rsidRPr="00B83B9F">
              <w:rPr>
                <w:rFonts w:ascii="仿宋" w:eastAsia="仿宋" w:hAnsi="仿宋" w:cs="仿宋" w:hint="eastAsia"/>
                <w:sz w:val="16"/>
                <w:szCs w:val="16"/>
              </w:rPr>
              <w:t>劳</w:t>
            </w:r>
            <w:proofErr w:type="gramEnd"/>
          </w:p>
          <w:p w14:paraId="5003D75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动</w:t>
            </w:r>
          </w:p>
          <w:p w14:paraId="3E68BD8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教</w:t>
            </w:r>
          </w:p>
          <w:p w14:paraId="533CDD1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育</w:t>
            </w:r>
          </w:p>
          <w:p w14:paraId="60FA491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vertAlign w:val="superscript"/>
              </w:rPr>
              <w:t>【</w:t>
            </w:r>
            <w:r w:rsidRPr="00B83B9F">
              <w:rPr>
                <w:rFonts w:ascii="仿宋" w:eastAsia="仿宋" w:hAnsi="仿宋" w:cs="仿宋"/>
                <w:sz w:val="16"/>
                <w:szCs w:val="16"/>
                <w:vertAlign w:val="superscript"/>
              </w:rPr>
              <w:t>5</w:t>
            </w:r>
            <w:r w:rsidRPr="00B83B9F">
              <w:rPr>
                <w:rFonts w:ascii="仿宋" w:eastAsia="仿宋" w:hAnsi="仿宋" w:cs="仿宋" w:hint="eastAsia"/>
                <w:sz w:val="16"/>
                <w:szCs w:val="16"/>
                <w:vertAlign w:val="superscript"/>
              </w:rPr>
              <w:t>】</w:t>
            </w:r>
          </w:p>
        </w:tc>
        <w:tc>
          <w:tcPr>
            <w:tcW w:w="807" w:type="dxa"/>
            <w:vMerge w:val="restart"/>
            <w:vAlign w:val="center"/>
          </w:tcPr>
          <w:p w14:paraId="7CD1F43A"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劳动1</w:t>
            </w:r>
          </w:p>
          <w:p w14:paraId="1D935A38"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（社区、宿舍劳动）</w:t>
            </w:r>
          </w:p>
        </w:tc>
        <w:tc>
          <w:tcPr>
            <w:tcW w:w="807" w:type="dxa"/>
            <w:vAlign w:val="center"/>
          </w:tcPr>
          <w:p w14:paraId="38F8E7A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劳动1-1</w:t>
            </w:r>
          </w:p>
        </w:tc>
        <w:tc>
          <w:tcPr>
            <w:tcW w:w="467" w:type="dxa"/>
            <w:vAlign w:val="center"/>
          </w:tcPr>
          <w:p w14:paraId="3FDB5B7D"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必修</w:t>
            </w:r>
          </w:p>
        </w:tc>
        <w:tc>
          <w:tcPr>
            <w:tcW w:w="435" w:type="dxa"/>
            <w:vAlign w:val="center"/>
          </w:tcPr>
          <w:p w14:paraId="5D51AD3D"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216FED68"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5DF36600"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5D9D092E"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6C761B3A"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09FF6108"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253A252F"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42B1352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3519C32"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CE2016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55BD09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E5CF47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F1C208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518889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93D4034"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1DD4F6F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E122C2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A35B62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998EC87"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6AB6B708"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320E19F8" w14:textId="77777777" w:rsidTr="00485D44">
        <w:trPr>
          <w:trHeight w:val="284"/>
          <w:jc w:val="center"/>
        </w:trPr>
        <w:tc>
          <w:tcPr>
            <w:tcW w:w="1432" w:type="dxa"/>
            <w:gridSpan w:val="2"/>
            <w:vMerge/>
            <w:vAlign w:val="center"/>
          </w:tcPr>
          <w:p w14:paraId="3D4EB40A"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0F5DCA1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100011360022</w:t>
            </w:r>
          </w:p>
        </w:tc>
        <w:tc>
          <w:tcPr>
            <w:tcW w:w="522" w:type="dxa"/>
            <w:vMerge/>
            <w:vAlign w:val="center"/>
          </w:tcPr>
          <w:p w14:paraId="1C1D86E8" w14:textId="77777777" w:rsidR="00807855" w:rsidRPr="00B83B9F" w:rsidRDefault="00807855" w:rsidP="00485D44">
            <w:pPr>
              <w:spacing w:line="240" w:lineRule="exact"/>
              <w:jc w:val="center"/>
              <w:rPr>
                <w:rFonts w:ascii="仿宋" w:eastAsia="仿宋" w:hAnsi="仿宋" w:cs="仿宋"/>
                <w:sz w:val="16"/>
                <w:szCs w:val="16"/>
              </w:rPr>
            </w:pPr>
          </w:p>
        </w:tc>
        <w:tc>
          <w:tcPr>
            <w:tcW w:w="807" w:type="dxa"/>
            <w:vMerge/>
            <w:vAlign w:val="center"/>
          </w:tcPr>
          <w:p w14:paraId="33CD2383" w14:textId="77777777" w:rsidR="00807855" w:rsidRPr="00B83B9F" w:rsidRDefault="00807855" w:rsidP="00485D44">
            <w:pPr>
              <w:spacing w:line="240" w:lineRule="exact"/>
              <w:jc w:val="center"/>
              <w:rPr>
                <w:rFonts w:ascii="仿宋" w:eastAsia="仿宋" w:hAnsi="仿宋" w:cs="仿宋"/>
                <w:sz w:val="16"/>
                <w:szCs w:val="16"/>
              </w:rPr>
            </w:pPr>
          </w:p>
        </w:tc>
        <w:tc>
          <w:tcPr>
            <w:tcW w:w="807" w:type="dxa"/>
            <w:vAlign w:val="center"/>
          </w:tcPr>
          <w:p w14:paraId="5FD8190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劳动1-2</w:t>
            </w:r>
          </w:p>
        </w:tc>
        <w:tc>
          <w:tcPr>
            <w:tcW w:w="467" w:type="dxa"/>
            <w:vAlign w:val="center"/>
          </w:tcPr>
          <w:p w14:paraId="0045037A"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必修</w:t>
            </w:r>
          </w:p>
        </w:tc>
        <w:tc>
          <w:tcPr>
            <w:tcW w:w="435" w:type="dxa"/>
            <w:vAlign w:val="center"/>
          </w:tcPr>
          <w:p w14:paraId="72A3224E"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7767F302"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69E298DF"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350F9AAC"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32AD9566"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48492686"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3957AC8F"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7383C78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18AA79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F4C1702"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51B88B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C577D1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365A05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CC4CEB2"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53A5921"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0A7A385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DD0CE1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E7EB8F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E8BDF68"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570691A4"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3EB97631" w14:textId="77777777" w:rsidTr="00485D44">
        <w:trPr>
          <w:trHeight w:val="284"/>
          <w:jc w:val="center"/>
        </w:trPr>
        <w:tc>
          <w:tcPr>
            <w:tcW w:w="1432" w:type="dxa"/>
            <w:gridSpan w:val="2"/>
            <w:vMerge/>
            <w:vAlign w:val="center"/>
          </w:tcPr>
          <w:p w14:paraId="62070D51"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4396CE8B"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100011360023</w:t>
            </w:r>
          </w:p>
        </w:tc>
        <w:tc>
          <w:tcPr>
            <w:tcW w:w="522" w:type="dxa"/>
            <w:vMerge/>
            <w:vAlign w:val="center"/>
          </w:tcPr>
          <w:p w14:paraId="0B7E767A" w14:textId="77777777" w:rsidR="00807855" w:rsidRPr="00B83B9F" w:rsidRDefault="00807855" w:rsidP="00485D44">
            <w:pPr>
              <w:spacing w:line="240" w:lineRule="exact"/>
              <w:jc w:val="center"/>
              <w:rPr>
                <w:rFonts w:ascii="仿宋" w:eastAsia="仿宋" w:hAnsi="仿宋" w:cs="仿宋"/>
                <w:sz w:val="16"/>
                <w:szCs w:val="16"/>
              </w:rPr>
            </w:pPr>
          </w:p>
        </w:tc>
        <w:tc>
          <w:tcPr>
            <w:tcW w:w="807" w:type="dxa"/>
            <w:vMerge/>
            <w:vAlign w:val="center"/>
          </w:tcPr>
          <w:p w14:paraId="0D93E0D8" w14:textId="77777777" w:rsidR="00807855" w:rsidRPr="00B83B9F" w:rsidRDefault="00807855" w:rsidP="00485D44">
            <w:pPr>
              <w:spacing w:line="240" w:lineRule="exact"/>
              <w:jc w:val="center"/>
              <w:rPr>
                <w:rFonts w:ascii="仿宋" w:eastAsia="仿宋" w:hAnsi="仿宋" w:cs="仿宋"/>
                <w:sz w:val="16"/>
                <w:szCs w:val="16"/>
              </w:rPr>
            </w:pPr>
          </w:p>
        </w:tc>
        <w:tc>
          <w:tcPr>
            <w:tcW w:w="807" w:type="dxa"/>
            <w:vAlign w:val="center"/>
          </w:tcPr>
          <w:p w14:paraId="7D256C9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劳动1-3</w:t>
            </w:r>
          </w:p>
        </w:tc>
        <w:tc>
          <w:tcPr>
            <w:tcW w:w="467" w:type="dxa"/>
            <w:vAlign w:val="center"/>
          </w:tcPr>
          <w:p w14:paraId="1FC50BC5"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必修</w:t>
            </w:r>
          </w:p>
        </w:tc>
        <w:tc>
          <w:tcPr>
            <w:tcW w:w="435" w:type="dxa"/>
            <w:vAlign w:val="center"/>
          </w:tcPr>
          <w:p w14:paraId="65614FB8"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613C26CD"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5BA961F5"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0C1FEBE5"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3FA95548"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5E39819F"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5F2EA220"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1B0E9F0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AF6F37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EE6A04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09F964A"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5556E3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97161C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DC12BE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6BDBBF2"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77DFFEE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74251B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64587B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4742DBA"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580B25E4"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701A3EBA" w14:textId="77777777" w:rsidTr="00485D44">
        <w:trPr>
          <w:trHeight w:val="284"/>
          <w:jc w:val="center"/>
        </w:trPr>
        <w:tc>
          <w:tcPr>
            <w:tcW w:w="1432" w:type="dxa"/>
            <w:gridSpan w:val="2"/>
            <w:vMerge/>
            <w:vAlign w:val="center"/>
          </w:tcPr>
          <w:p w14:paraId="6BF811E3"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26D3145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100011260020</w:t>
            </w:r>
          </w:p>
        </w:tc>
        <w:tc>
          <w:tcPr>
            <w:tcW w:w="522" w:type="dxa"/>
            <w:vMerge/>
            <w:vAlign w:val="center"/>
          </w:tcPr>
          <w:p w14:paraId="0AC1515D" w14:textId="77777777" w:rsidR="00807855" w:rsidRPr="00B83B9F" w:rsidRDefault="00807855" w:rsidP="00485D44">
            <w:pPr>
              <w:spacing w:line="240" w:lineRule="exact"/>
              <w:jc w:val="center"/>
              <w:rPr>
                <w:rFonts w:ascii="仿宋" w:eastAsia="仿宋" w:hAnsi="仿宋" w:cs="仿宋"/>
                <w:sz w:val="16"/>
                <w:szCs w:val="16"/>
              </w:rPr>
            </w:pPr>
          </w:p>
        </w:tc>
        <w:tc>
          <w:tcPr>
            <w:tcW w:w="807" w:type="dxa"/>
            <w:vMerge w:val="restart"/>
            <w:vAlign w:val="center"/>
          </w:tcPr>
          <w:p w14:paraId="355B0FE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劳动2</w:t>
            </w:r>
          </w:p>
        </w:tc>
        <w:tc>
          <w:tcPr>
            <w:tcW w:w="807" w:type="dxa"/>
            <w:vAlign w:val="center"/>
          </w:tcPr>
          <w:p w14:paraId="017D4CAA"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劳动2（后勤劳动）</w:t>
            </w:r>
          </w:p>
        </w:tc>
        <w:tc>
          <w:tcPr>
            <w:tcW w:w="467" w:type="dxa"/>
            <w:vAlign w:val="center"/>
          </w:tcPr>
          <w:p w14:paraId="3EF2B707"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006453E6"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23F36105"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4ADDB4B7"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366AA5AD"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3462A57B"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47732C09"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286D32A2"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003C30C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027A6B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C33C0A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873A14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6FF51B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BEE143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78B950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0E0BC7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38AA8D9A"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207102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403A5B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AFA7AB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76427F4A"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6F1F5ADB" w14:textId="77777777" w:rsidTr="00485D44">
        <w:trPr>
          <w:trHeight w:val="284"/>
          <w:jc w:val="center"/>
        </w:trPr>
        <w:tc>
          <w:tcPr>
            <w:tcW w:w="1432" w:type="dxa"/>
            <w:gridSpan w:val="2"/>
            <w:vMerge/>
            <w:vAlign w:val="center"/>
          </w:tcPr>
          <w:p w14:paraId="39E567B9"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30C8EB5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100011260020</w:t>
            </w:r>
          </w:p>
        </w:tc>
        <w:tc>
          <w:tcPr>
            <w:tcW w:w="522" w:type="dxa"/>
            <w:vMerge/>
            <w:vAlign w:val="center"/>
          </w:tcPr>
          <w:p w14:paraId="26F8445D" w14:textId="77777777" w:rsidR="00807855" w:rsidRPr="00B83B9F" w:rsidRDefault="00807855" w:rsidP="00485D44">
            <w:pPr>
              <w:spacing w:line="240" w:lineRule="exact"/>
              <w:jc w:val="center"/>
              <w:rPr>
                <w:rFonts w:ascii="仿宋" w:eastAsia="仿宋" w:hAnsi="仿宋" w:cs="仿宋"/>
                <w:sz w:val="16"/>
                <w:szCs w:val="16"/>
              </w:rPr>
            </w:pPr>
          </w:p>
        </w:tc>
        <w:tc>
          <w:tcPr>
            <w:tcW w:w="807" w:type="dxa"/>
            <w:vMerge/>
            <w:vAlign w:val="center"/>
          </w:tcPr>
          <w:p w14:paraId="1D6377A2" w14:textId="77777777" w:rsidR="00807855" w:rsidRPr="00B83B9F" w:rsidRDefault="00807855" w:rsidP="00485D44">
            <w:pPr>
              <w:spacing w:line="240" w:lineRule="exact"/>
              <w:jc w:val="center"/>
              <w:rPr>
                <w:rFonts w:ascii="仿宋" w:eastAsia="仿宋" w:hAnsi="仿宋" w:cs="仿宋"/>
                <w:sz w:val="16"/>
                <w:szCs w:val="16"/>
              </w:rPr>
            </w:pPr>
          </w:p>
        </w:tc>
        <w:tc>
          <w:tcPr>
            <w:tcW w:w="807" w:type="dxa"/>
            <w:vAlign w:val="center"/>
          </w:tcPr>
          <w:p w14:paraId="0BF13F2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劳动2（校外劳动）</w:t>
            </w:r>
          </w:p>
        </w:tc>
        <w:tc>
          <w:tcPr>
            <w:tcW w:w="467" w:type="dxa"/>
            <w:vAlign w:val="center"/>
          </w:tcPr>
          <w:p w14:paraId="4110383F"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264A9F81"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17D5F0CE"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0583D99E"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2E404084"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71F7D1AE"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4B33F639"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2379C5D8"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11A7C0D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B9DDBF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20D314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F277B3A"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8AF607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B15CED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6EADCF3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CF4915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6D79386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E76D52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FDB7F4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2AD846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05BE430F"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214988AE" w14:textId="77777777" w:rsidTr="00485D44">
        <w:trPr>
          <w:trHeight w:val="284"/>
          <w:jc w:val="center"/>
        </w:trPr>
        <w:tc>
          <w:tcPr>
            <w:tcW w:w="1432" w:type="dxa"/>
            <w:gridSpan w:val="2"/>
            <w:vMerge/>
            <w:vAlign w:val="center"/>
          </w:tcPr>
          <w:p w14:paraId="20ED7D8B"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51F60C3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100011260020</w:t>
            </w:r>
          </w:p>
        </w:tc>
        <w:tc>
          <w:tcPr>
            <w:tcW w:w="522" w:type="dxa"/>
            <w:vMerge/>
            <w:vAlign w:val="center"/>
          </w:tcPr>
          <w:p w14:paraId="6740A30D" w14:textId="77777777" w:rsidR="00807855" w:rsidRPr="00B83B9F" w:rsidRDefault="00807855" w:rsidP="00485D44">
            <w:pPr>
              <w:spacing w:line="240" w:lineRule="exact"/>
              <w:jc w:val="center"/>
              <w:rPr>
                <w:rFonts w:ascii="仿宋" w:eastAsia="仿宋" w:hAnsi="仿宋" w:cs="仿宋"/>
                <w:sz w:val="16"/>
                <w:szCs w:val="16"/>
              </w:rPr>
            </w:pPr>
          </w:p>
        </w:tc>
        <w:tc>
          <w:tcPr>
            <w:tcW w:w="807" w:type="dxa"/>
            <w:vMerge/>
            <w:vAlign w:val="center"/>
          </w:tcPr>
          <w:p w14:paraId="35BC2594" w14:textId="77777777" w:rsidR="00807855" w:rsidRPr="00B83B9F" w:rsidRDefault="00807855" w:rsidP="00485D44">
            <w:pPr>
              <w:spacing w:line="240" w:lineRule="exact"/>
              <w:jc w:val="center"/>
              <w:rPr>
                <w:rFonts w:ascii="仿宋" w:eastAsia="仿宋" w:hAnsi="仿宋" w:cs="仿宋"/>
                <w:sz w:val="16"/>
                <w:szCs w:val="16"/>
              </w:rPr>
            </w:pPr>
          </w:p>
        </w:tc>
        <w:tc>
          <w:tcPr>
            <w:tcW w:w="807" w:type="dxa"/>
            <w:vAlign w:val="center"/>
          </w:tcPr>
          <w:p w14:paraId="0DFA824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劳动2（校园劳动）</w:t>
            </w:r>
          </w:p>
        </w:tc>
        <w:tc>
          <w:tcPr>
            <w:tcW w:w="467" w:type="dxa"/>
            <w:vAlign w:val="center"/>
          </w:tcPr>
          <w:p w14:paraId="5E64734C"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4EA80978"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5" w:type="dxa"/>
            <w:vAlign w:val="center"/>
          </w:tcPr>
          <w:p w14:paraId="1F8018C9"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1043A8D8"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0EB1276F"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3D42934F"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12</w:t>
            </w:r>
          </w:p>
        </w:tc>
        <w:tc>
          <w:tcPr>
            <w:tcW w:w="460" w:type="dxa"/>
            <w:vAlign w:val="center"/>
          </w:tcPr>
          <w:p w14:paraId="3E1A0A34"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080631D4"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70B249A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2C1BD3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D844CD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784522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A50C40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77C8E1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064E55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9C04A7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60F6D3E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82D63F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06018E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01A71AD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vAlign w:val="center"/>
          </w:tcPr>
          <w:p w14:paraId="02BCD524"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2A1F2A3C" w14:textId="77777777" w:rsidTr="00485D44">
        <w:trPr>
          <w:trHeight w:val="284"/>
          <w:jc w:val="center"/>
        </w:trPr>
        <w:tc>
          <w:tcPr>
            <w:tcW w:w="1432" w:type="dxa"/>
            <w:gridSpan w:val="2"/>
            <w:vMerge/>
            <w:vAlign w:val="center"/>
          </w:tcPr>
          <w:p w14:paraId="1D0D35A9"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1ED0529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100011260040</w:t>
            </w:r>
          </w:p>
        </w:tc>
        <w:tc>
          <w:tcPr>
            <w:tcW w:w="2136" w:type="dxa"/>
            <w:gridSpan w:val="3"/>
            <w:vAlign w:val="center"/>
          </w:tcPr>
          <w:p w14:paraId="38FD153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讲座</w:t>
            </w:r>
          </w:p>
        </w:tc>
        <w:tc>
          <w:tcPr>
            <w:tcW w:w="467" w:type="dxa"/>
            <w:vAlign w:val="center"/>
          </w:tcPr>
          <w:p w14:paraId="6022C454"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30D2A7F4" w14:textId="77777777" w:rsidR="00807855" w:rsidRPr="00B83B9F" w:rsidRDefault="00807855" w:rsidP="00485D44">
            <w:pPr>
              <w:spacing w:line="240" w:lineRule="exact"/>
              <w:jc w:val="center"/>
              <w:rPr>
                <w:rFonts w:ascii="仿宋" w:eastAsia="仿宋" w:hAnsi="仿宋" w:cs="仿宋"/>
                <w:sz w:val="16"/>
                <w:szCs w:val="18"/>
              </w:rPr>
            </w:pPr>
          </w:p>
        </w:tc>
        <w:tc>
          <w:tcPr>
            <w:tcW w:w="375" w:type="dxa"/>
            <w:vAlign w:val="center"/>
          </w:tcPr>
          <w:p w14:paraId="1C820286"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42A7A213"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3401931C"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3B757BB4" w14:textId="77777777" w:rsidR="00807855" w:rsidRPr="00B83B9F" w:rsidRDefault="00807855" w:rsidP="00485D44">
            <w:pPr>
              <w:spacing w:line="240" w:lineRule="exact"/>
              <w:jc w:val="center"/>
              <w:rPr>
                <w:rFonts w:ascii="仿宋" w:eastAsia="仿宋" w:hAnsi="仿宋" w:cs="仿宋"/>
                <w:sz w:val="16"/>
                <w:szCs w:val="18"/>
              </w:rPr>
            </w:pPr>
          </w:p>
        </w:tc>
        <w:tc>
          <w:tcPr>
            <w:tcW w:w="460" w:type="dxa"/>
            <w:vAlign w:val="center"/>
          </w:tcPr>
          <w:p w14:paraId="25177CC3"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111A0C8D"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0.5</w:t>
            </w:r>
          </w:p>
        </w:tc>
        <w:tc>
          <w:tcPr>
            <w:tcW w:w="373" w:type="dxa"/>
            <w:vAlign w:val="center"/>
          </w:tcPr>
          <w:p w14:paraId="2F602A2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12</w:t>
            </w:r>
          </w:p>
        </w:tc>
        <w:tc>
          <w:tcPr>
            <w:tcW w:w="375" w:type="dxa"/>
            <w:vAlign w:val="center"/>
          </w:tcPr>
          <w:p w14:paraId="173EFFF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6EDF3E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1B3C57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8AAE4B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F15C1D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0BAEC5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E0A84A6"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248FBE7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98B36F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CC9A4F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ECA406A"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4016148D"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5EB0A323" w14:textId="77777777" w:rsidTr="00485D44">
        <w:trPr>
          <w:trHeight w:val="284"/>
          <w:jc w:val="center"/>
        </w:trPr>
        <w:tc>
          <w:tcPr>
            <w:tcW w:w="1432" w:type="dxa"/>
            <w:gridSpan w:val="2"/>
            <w:vMerge/>
            <w:vAlign w:val="center"/>
          </w:tcPr>
          <w:p w14:paraId="08A3FE71"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1664E2D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100010660030</w:t>
            </w:r>
          </w:p>
        </w:tc>
        <w:tc>
          <w:tcPr>
            <w:tcW w:w="2136" w:type="dxa"/>
            <w:gridSpan w:val="3"/>
            <w:vAlign w:val="center"/>
          </w:tcPr>
          <w:p w14:paraId="375EDE8B"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社团活动</w:t>
            </w:r>
          </w:p>
        </w:tc>
        <w:tc>
          <w:tcPr>
            <w:tcW w:w="467" w:type="dxa"/>
            <w:vAlign w:val="center"/>
          </w:tcPr>
          <w:p w14:paraId="4D8C5A2E"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选修</w:t>
            </w:r>
          </w:p>
        </w:tc>
        <w:tc>
          <w:tcPr>
            <w:tcW w:w="435" w:type="dxa"/>
            <w:vAlign w:val="center"/>
          </w:tcPr>
          <w:p w14:paraId="1C6C6ED4" w14:textId="77777777" w:rsidR="00807855" w:rsidRPr="00B83B9F" w:rsidRDefault="00807855" w:rsidP="00485D44">
            <w:pPr>
              <w:spacing w:line="240" w:lineRule="exact"/>
              <w:jc w:val="center"/>
              <w:rPr>
                <w:rFonts w:ascii="仿宋" w:eastAsia="仿宋" w:hAnsi="仿宋" w:cs="仿宋"/>
                <w:sz w:val="16"/>
                <w:szCs w:val="18"/>
              </w:rPr>
            </w:pPr>
          </w:p>
        </w:tc>
        <w:tc>
          <w:tcPr>
            <w:tcW w:w="375" w:type="dxa"/>
            <w:vAlign w:val="center"/>
          </w:tcPr>
          <w:p w14:paraId="06E485DF"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07F08119"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309561B1"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6DD19352" w14:textId="77777777" w:rsidR="00807855" w:rsidRPr="00B83B9F" w:rsidRDefault="00807855" w:rsidP="00485D44">
            <w:pPr>
              <w:spacing w:line="240" w:lineRule="exact"/>
              <w:jc w:val="center"/>
              <w:rPr>
                <w:rFonts w:ascii="仿宋" w:eastAsia="仿宋" w:hAnsi="仿宋" w:cs="仿宋"/>
                <w:sz w:val="16"/>
                <w:szCs w:val="18"/>
              </w:rPr>
            </w:pPr>
          </w:p>
        </w:tc>
        <w:tc>
          <w:tcPr>
            <w:tcW w:w="460" w:type="dxa"/>
            <w:vAlign w:val="center"/>
          </w:tcPr>
          <w:p w14:paraId="1C0DB0B2"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54405289"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1</w:t>
            </w:r>
          </w:p>
        </w:tc>
        <w:tc>
          <w:tcPr>
            <w:tcW w:w="373" w:type="dxa"/>
            <w:vAlign w:val="center"/>
          </w:tcPr>
          <w:p w14:paraId="42AB429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1周</w:t>
            </w:r>
          </w:p>
        </w:tc>
        <w:tc>
          <w:tcPr>
            <w:tcW w:w="375" w:type="dxa"/>
            <w:vAlign w:val="center"/>
          </w:tcPr>
          <w:p w14:paraId="3F2749A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140F2CA"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3AF23E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100F35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C8420B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3E779E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23C4498"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0D20657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EE175F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A76BE7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8750D14"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ign w:val="center"/>
          </w:tcPr>
          <w:p w14:paraId="1D83A729"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36124CE7" w14:textId="77777777" w:rsidTr="00485D44">
        <w:trPr>
          <w:trHeight w:val="284"/>
          <w:jc w:val="center"/>
        </w:trPr>
        <w:tc>
          <w:tcPr>
            <w:tcW w:w="1432" w:type="dxa"/>
            <w:gridSpan w:val="2"/>
            <w:vMerge w:val="restart"/>
            <w:vAlign w:val="center"/>
          </w:tcPr>
          <w:p w14:paraId="396F6E5A" w14:textId="77777777" w:rsidR="00807855" w:rsidRPr="00B83B9F" w:rsidRDefault="00807855" w:rsidP="00485D44">
            <w:pPr>
              <w:spacing w:line="240" w:lineRule="exact"/>
              <w:jc w:val="center"/>
              <w:rPr>
                <w:rFonts w:ascii="仿宋" w:eastAsia="仿宋" w:hAnsi="仿宋" w:cs="仿宋"/>
                <w:sz w:val="16"/>
                <w:szCs w:val="16"/>
              </w:rPr>
            </w:pPr>
            <w:proofErr w:type="gramStart"/>
            <w:r w:rsidRPr="00B83B9F">
              <w:rPr>
                <w:rFonts w:ascii="仿宋" w:eastAsia="仿宋" w:hAnsi="仿宋" w:cs="仿宋" w:hint="eastAsia"/>
                <w:sz w:val="16"/>
                <w:szCs w:val="16"/>
              </w:rPr>
              <w:t>专创融合</w:t>
            </w:r>
            <w:proofErr w:type="gramEnd"/>
            <w:r w:rsidRPr="00B83B9F">
              <w:rPr>
                <w:rFonts w:ascii="仿宋" w:eastAsia="仿宋" w:hAnsi="仿宋" w:cs="仿宋" w:hint="eastAsia"/>
                <w:sz w:val="16"/>
                <w:szCs w:val="16"/>
              </w:rPr>
              <w:t>荣誉课程</w:t>
            </w:r>
          </w:p>
        </w:tc>
        <w:tc>
          <w:tcPr>
            <w:tcW w:w="1115" w:type="dxa"/>
            <w:vAlign w:val="center"/>
          </w:tcPr>
          <w:p w14:paraId="02E9371C" w14:textId="77777777" w:rsidR="00807855" w:rsidRPr="00B83B9F" w:rsidRDefault="00807855" w:rsidP="00485D44">
            <w:pPr>
              <w:jc w:val="center"/>
              <w:rPr>
                <w:kern w:val="0"/>
                <w:sz w:val="15"/>
                <w:szCs w:val="15"/>
              </w:rPr>
            </w:pPr>
            <w:r w:rsidRPr="00B83B9F">
              <w:rPr>
                <w:rFonts w:hint="eastAsia"/>
                <w:kern w:val="0"/>
                <w:sz w:val="15"/>
                <w:szCs w:val="15"/>
              </w:rPr>
              <w:t>100031070300</w:t>
            </w:r>
          </w:p>
        </w:tc>
        <w:tc>
          <w:tcPr>
            <w:tcW w:w="2136" w:type="dxa"/>
            <w:gridSpan w:val="3"/>
            <w:vAlign w:val="center"/>
          </w:tcPr>
          <w:p w14:paraId="47F3DA6E" w14:textId="77777777" w:rsidR="00807855" w:rsidRPr="00B83B9F" w:rsidRDefault="00807855" w:rsidP="00485D44">
            <w:pPr>
              <w:spacing w:line="240" w:lineRule="exact"/>
              <w:ind w:firstLineChars="30" w:firstLine="48"/>
              <w:jc w:val="center"/>
              <w:rPr>
                <w:rFonts w:ascii="仿宋" w:eastAsia="仿宋" w:hAnsi="仿宋" w:cs="仿宋"/>
                <w:sz w:val="16"/>
                <w:szCs w:val="16"/>
              </w:rPr>
            </w:pPr>
            <w:r w:rsidRPr="00B83B9F">
              <w:rPr>
                <w:rFonts w:ascii="仿宋" w:eastAsia="仿宋" w:hAnsi="仿宋" w:cs="仿宋" w:hint="eastAsia"/>
                <w:sz w:val="16"/>
                <w:szCs w:val="16"/>
              </w:rPr>
              <w:t>日语综合实践1</w:t>
            </w:r>
          </w:p>
        </w:tc>
        <w:tc>
          <w:tcPr>
            <w:tcW w:w="467" w:type="dxa"/>
            <w:vAlign w:val="center"/>
          </w:tcPr>
          <w:p w14:paraId="710F7CB6" w14:textId="77777777" w:rsidR="00807855" w:rsidRPr="00B83B9F" w:rsidRDefault="00807855" w:rsidP="00485D44">
            <w:pPr>
              <w:widowControl/>
              <w:spacing w:line="240" w:lineRule="exact"/>
              <w:jc w:val="center"/>
              <w:rPr>
                <w:rFonts w:ascii="仿宋" w:eastAsia="仿宋" w:hAnsi="仿宋" w:cs="仿宋"/>
                <w:sz w:val="16"/>
                <w:szCs w:val="18"/>
              </w:rPr>
            </w:pPr>
            <w:r w:rsidRPr="00B83B9F">
              <w:rPr>
                <w:rFonts w:ascii="仿宋" w:eastAsia="仿宋" w:hAnsi="仿宋" w:cs="仿宋" w:hint="eastAsia"/>
                <w:kern w:val="0"/>
                <w:sz w:val="16"/>
                <w:szCs w:val="16"/>
              </w:rPr>
              <w:t>选修</w:t>
            </w:r>
          </w:p>
        </w:tc>
        <w:tc>
          <w:tcPr>
            <w:tcW w:w="435" w:type="dxa"/>
            <w:vAlign w:val="center"/>
          </w:tcPr>
          <w:p w14:paraId="7A303F49" w14:textId="77777777" w:rsidR="00807855" w:rsidRPr="00B83B9F" w:rsidRDefault="00807855" w:rsidP="00485D44">
            <w:pPr>
              <w:spacing w:line="240" w:lineRule="exact"/>
              <w:jc w:val="center"/>
              <w:rPr>
                <w:rFonts w:ascii="仿宋" w:eastAsia="仿宋" w:hAnsi="仿宋" w:cs="仿宋"/>
                <w:sz w:val="16"/>
                <w:szCs w:val="18"/>
              </w:rPr>
            </w:pPr>
          </w:p>
        </w:tc>
        <w:tc>
          <w:tcPr>
            <w:tcW w:w="375" w:type="dxa"/>
            <w:vAlign w:val="center"/>
          </w:tcPr>
          <w:p w14:paraId="27F8C663"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0DDF88FA"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53969D76"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54238C03" w14:textId="77777777" w:rsidR="00807855" w:rsidRPr="00B83B9F" w:rsidRDefault="00807855" w:rsidP="00485D44">
            <w:pPr>
              <w:spacing w:line="240" w:lineRule="exact"/>
              <w:jc w:val="center"/>
              <w:rPr>
                <w:rFonts w:ascii="仿宋" w:eastAsia="仿宋" w:hAnsi="仿宋" w:cs="仿宋"/>
                <w:sz w:val="16"/>
                <w:szCs w:val="18"/>
              </w:rPr>
            </w:pPr>
          </w:p>
        </w:tc>
        <w:tc>
          <w:tcPr>
            <w:tcW w:w="460" w:type="dxa"/>
            <w:vAlign w:val="center"/>
          </w:tcPr>
          <w:p w14:paraId="72BF2840"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2A78254C"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2</w:t>
            </w:r>
          </w:p>
        </w:tc>
        <w:tc>
          <w:tcPr>
            <w:tcW w:w="373" w:type="dxa"/>
            <w:vAlign w:val="center"/>
          </w:tcPr>
          <w:p w14:paraId="5E3BACC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5" w:type="dxa"/>
            <w:vAlign w:val="center"/>
          </w:tcPr>
          <w:p w14:paraId="3261064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F3B5292"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1DB976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04B7D7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B19298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F5AFE1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0D21D9B"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07C6A312"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A6AA242"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7DFAB1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AB2BD5C"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val="restart"/>
          </w:tcPr>
          <w:p w14:paraId="36175ADF" w14:textId="77777777" w:rsidR="00807855" w:rsidRPr="00B83B9F" w:rsidRDefault="00807855" w:rsidP="00485D44">
            <w:pPr>
              <w:spacing w:line="240" w:lineRule="exact"/>
              <w:rPr>
                <w:rFonts w:ascii="仿宋" w:eastAsia="仿宋" w:hAnsi="仿宋" w:cs="仿宋"/>
                <w:sz w:val="16"/>
                <w:szCs w:val="16"/>
              </w:rPr>
            </w:pPr>
          </w:p>
          <w:p w14:paraId="3905FEF2" w14:textId="77777777" w:rsidR="00807855" w:rsidRPr="00B83B9F" w:rsidRDefault="00807855" w:rsidP="00485D44">
            <w:pPr>
              <w:spacing w:line="240" w:lineRule="exact"/>
              <w:rPr>
                <w:rFonts w:ascii="仿宋" w:eastAsia="仿宋" w:hAnsi="仿宋" w:cs="仿宋"/>
                <w:sz w:val="16"/>
                <w:szCs w:val="16"/>
              </w:rPr>
            </w:pPr>
            <w:r w:rsidRPr="00B83B9F">
              <w:rPr>
                <w:rFonts w:ascii="仿宋" w:eastAsia="仿宋" w:hAnsi="仿宋" w:cs="仿宋" w:hint="eastAsia"/>
                <w:sz w:val="16"/>
                <w:szCs w:val="16"/>
              </w:rPr>
              <w:t>修满15学分可获得创新创业实践类荣誉证书，不计</w:t>
            </w:r>
            <w:proofErr w:type="gramStart"/>
            <w:r w:rsidRPr="00B83B9F">
              <w:rPr>
                <w:rFonts w:ascii="仿宋" w:eastAsia="仿宋" w:hAnsi="仿宋" w:cs="仿宋" w:hint="eastAsia"/>
                <w:sz w:val="16"/>
                <w:szCs w:val="16"/>
              </w:rPr>
              <w:t>入毕业</w:t>
            </w:r>
            <w:proofErr w:type="gramEnd"/>
            <w:r w:rsidRPr="00B83B9F">
              <w:rPr>
                <w:rFonts w:ascii="仿宋" w:eastAsia="仿宋" w:hAnsi="仿宋" w:cs="仿宋" w:hint="eastAsia"/>
                <w:sz w:val="16"/>
                <w:szCs w:val="16"/>
              </w:rPr>
              <w:t>总学分</w:t>
            </w:r>
          </w:p>
        </w:tc>
      </w:tr>
      <w:tr w:rsidR="00807855" w:rsidRPr="00B83B9F" w14:paraId="7646FFC4" w14:textId="77777777" w:rsidTr="00485D44">
        <w:trPr>
          <w:trHeight w:val="284"/>
          <w:jc w:val="center"/>
        </w:trPr>
        <w:tc>
          <w:tcPr>
            <w:tcW w:w="1432" w:type="dxa"/>
            <w:gridSpan w:val="2"/>
            <w:vMerge/>
            <w:vAlign w:val="center"/>
          </w:tcPr>
          <w:p w14:paraId="771CFC3A"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2E0533C2" w14:textId="77777777" w:rsidR="00807855" w:rsidRPr="00B83B9F" w:rsidRDefault="00807855" w:rsidP="00485D44">
            <w:pPr>
              <w:spacing w:line="240" w:lineRule="exact"/>
              <w:jc w:val="center"/>
              <w:rPr>
                <w:rFonts w:ascii="仿宋" w:eastAsia="仿宋" w:hAnsi="仿宋" w:cs="仿宋"/>
                <w:sz w:val="16"/>
                <w:szCs w:val="16"/>
              </w:rPr>
            </w:pPr>
            <w:r w:rsidRPr="00B83B9F">
              <w:rPr>
                <w:rFonts w:hint="eastAsia"/>
                <w:kern w:val="0"/>
                <w:sz w:val="15"/>
                <w:szCs w:val="15"/>
              </w:rPr>
              <w:t>100031070310</w:t>
            </w:r>
          </w:p>
        </w:tc>
        <w:tc>
          <w:tcPr>
            <w:tcW w:w="2136" w:type="dxa"/>
            <w:gridSpan w:val="3"/>
            <w:vAlign w:val="center"/>
          </w:tcPr>
          <w:p w14:paraId="189F688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日语综合实践2</w:t>
            </w:r>
          </w:p>
        </w:tc>
        <w:tc>
          <w:tcPr>
            <w:tcW w:w="467" w:type="dxa"/>
            <w:vAlign w:val="center"/>
          </w:tcPr>
          <w:p w14:paraId="3679CEB9"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79FC5436" w14:textId="77777777" w:rsidR="00807855" w:rsidRPr="00B83B9F" w:rsidRDefault="00807855" w:rsidP="00485D44">
            <w:pPr>
              <w:spacing w:line="240" w:lineRule="exact"/>
              <w:jc w:val="center"/>
              <w:rPr>
                <w:rFonts w:ascii="仿宋" w:eastAsia="仿宋" w:hAnsi="仿宋" w:cs="仿宋"/>
                <w:sz w:val="16"/>
                <w:szCs w:val="18"/>
              </w:rPr>
            </w:pPr>
          </w:p>
        </w:tc>
        <w:tc>
          <w:tcPr>
            <w:tcW w:w="375" w:type="dxa"/>
            <w:vAlign w:val="center"/>
          </w:tcPr>
          <w:p w14:paraId="6037A6FB"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520DE5B1"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7A319076"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5A8004EA" w14:textId="77777777" w:rsidR="00807855" w:rsidRPr="00B83B9F" w:rsidRDefault="00807855" w:rsidP="00485D44">
            <w:pPr>
              <w:spacing w:line="240" w:lineRule="exact"/>
              <w:jc w:val="center"/>
              <w:rPr>
                <w:rFonts w:ascii="仿宋" w:eastAsia="仿宋" w:hAnsi="仿宋" w:cs="仿宋"/>
                <w:sz w:val="16"/>
                <w:szCs w:val="18"/>
              </w:rPr>
            </w:pPr>
          </w:p>
        </w:tc>
        <w:tc>
          <w:tcPr>
            <w:tcW w:w="460" w:type="dxa"/>
            <w:vAlign w:val="center"/>
          </w:tcPr>
          <w:p w14:paraId="7C495D32"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25893F5A"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2</w:t>
            </w:r>
          </w:p>
        </w:tc>
        <w:tc>
          <w:tcPr>
            <w:tcW w:w="373" w:type="dxa"/>
            <w:vAlign w:val="center"/>
          </w:tcPr>
          <w:p w14:paraId="1D5020A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5" w:type="dxa"/>
            <w:vAlign w:val="center"/>
          </w:tcPr>
          <w:p w14:paraId="2601B96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B318AB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6A45FF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B02180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A610FE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8ABC35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071EA2C"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0D3186B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00996B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AE880F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4A949D1"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tcPr>
          <w:p w14:paraId="7D81C3F1"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09075DB7" w14:textId="77777777" w:rsidTr="00485D44">
        <w:trPr>
          <w:trHeight w:val="284"/>
          <w:jc w:val="center"/>
        </w:trPr>
        <w:tc>
          <w:tcPr>
            <w:tcW w:w="1432" w:type="dxa"/>
            <w:gridSpan w:val="2"/>
            <w:vMerge/>
            <w:vAlign w:val="center"/>
          </w:tcPr>
          <w:p w14:paraId="1CCEEEED"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49B0C327" w14:textId="77777777" w:rsidR="00807855" w:rsidRPr="00B83B9F" w:rsidRDefault="00807855" w:rsidP="00485D44">
            <w:pPr>
              <w:spacing w:line="240" w:lineRule="exact"/>
              <w:jc w:val="center"/>
              <w:rPr>
                <w:rFonts w:ascii="仿宋" w:eastAsia="仿宋" w:hAnsi="仿宋" w:cs="仿宋"/>
                <w:sz w:val="16"/>
                <w:szCs w:val="16"/>
              </w:rPr>
            </w:pPr>
            <w:r w:rsidRPr="00B83B9F">
              <w:rPr>
                <w:rFonts w:hint="eastAsia"/>
                <w:kern w:val="0"/>
                <w:sz w:val="15"/>
                <w:szCs w:val="15"/>
              </w:rPr>
              <w:t>100031070320</w:t>
            </w:r>
          </w:p>
        </w:tc>
        <w:tc>
          <w:tcPr>
            <w:tcW w:w="2136" w:type="dxa"/>
            <w:gridSpan w:val="3"/>
            <w:vAlign w:val="center"/>
          </w:tcPr>
          <w:p w14:paraId="1D3B8CD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日语综合实践3</w:t>
            </w:r>
          </w:p>
        </w:tc>
        <w:tc>
          <w:tcPr>
            <w:tcW w:w="467" w:type="dxa"/>
            <w:vAlign w:val="center"/>
          </w:tcPr>
          <w:p w14:paraId="10967CCE"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783EB1DD" w14:textId="77777777" w:rsidR="00807855" w:rsidRPr="00B83B9F" w:rsidRDefault="00807855" w:rsidP="00485D44">
            <w:pPr>
              <w:spacing w:line="240" w:lineRule="exact"/>
              <w:jc w:val="center"/>
              <w:rPr>
                <w:rFonts w:ascii="仿宋" w:eastAsia="仿宋" w:hAnsi="仿宋" w:cs="仿宋"/>
                <w:sz w:val="16"/>
                <w:szCs w:val="18"/>
              </w:rPr>
            </w:pPr>
          </w:p>
        </w:tc>
        <w:tc>
          <w:tcPr>
            <w:tcW w:w="375" w:type="dxa"/>
            <w:vAlign w:val="center"/>
          </w:tcPr>
          <w:p w14:paraId="183A72FC"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1559DF3A"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33D577F5"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1F67BB36" w14:textId="77777777" w:rsidR="00807855" w:rsidRPr="00B83B9F" w:rsidRDefault="00807855" w:rsidP="00485D44">
            <w:pPr>
              <w:spacing w:line="240" w:lineRule="exact"/>
              <w:jc w:val="center"/>
              <w:rPr>
                <w:rFonts w:ascii="仿宋" w:eastAsia="仿宋" w:hAnsi="仿宋" w:cs="仿宋"/>
                <w:sz w:val="16"/>
                <w:szCs w:val="18"/>
              </w:rPr>
            </w:pPr>
          </w:p>
        </w:tc>
        <w:tc>
          <w:tcPr>
            <w:tcW w:w="460" w:type="dxa"/>
            <w:vAlign w:val="center"/>
          </w:tcPr>
          <w:p w14:paraId="6985CBD9"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4CEA3DBD"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2</w:t>
            </w:r>
          </w:p>
        </w:tc>
        <w:tc>
          <w:tcPr>
            <w:tcW w:w="373" w:type="dxa"/>
            <w:vAlign w:val="center"/>
          </w:tcPr>
          <w:p w14:paraId="514F69C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5" w:type="dxa"/>
            <w:vAlign w:val="center"/>
          </w:tcPr>
          <w:p w14:paraId="6E9ADE1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64846B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DCECE0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1C3993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27D8F02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881CB9A"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66CBF11"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04EACD2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ECC890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7B1150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F7F83D4"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tcPr>
          <w:p w14:paraId="09F14C43"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2621A623" w14:textId="77777777" w:rsidTr="00485D44">
        <w:trPr>
          <w:trHeight w:val="284"/>
          <w:jc w:val="center"/>
        </w:trPr>
        <w:tc>
          <w:tcPr>
            <w:tcW w:w="1432" w:type="dxa"/>
            <w:gridSpan w:val="2"/>
            <w:vMerge/>
            <w:vAlign w:val="center"/>
          </w:tcPr>
          <w:p w14:paraId="7AA2F1DF"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5825E149" w14:textId="77777777" w:rsidR="00807855" w:rsidRPr="00B83B9F" w:rsidRDefault="00807855" w:rsidP="00485D44">
            <w:pPr>
              <w:spacing w:line="240" w:lineRule="exact"/>
              <w:jc w:val="center"/>
              <w:rPr>
                <w:rFonts w:ascii="仿宋" w:eastAsia="仿宋" w:hAnsi="仿宋" w:cs="仿宋"/>
                <w:sz w:val="16"/>
                <w:szCs w:val="16"/>
              </w:rPr>
            </w:pPr>
            <w:r w:rsidRPr="00B83B9F">
              <w:rPr>
                <w:rFonts w:hint="eastAsia"/>
                <w:kern w:val="0"/>
                <w:sz w:val="15"/>
                <w:szCs w:val="15"/>
              </w:rPr>
              <w:t>100031070330</w:t>
            </w:r>
          </w:p>
        </w:tc>
        <w:tc>
          <w:tcPr>
            <w:tcW w:w="2136" w:type="dxa"/>
            <w:gridSpan w:val="3"/>
            <w:vAlign w:val="center"/>
          </w:tcPr>
          <w:p w14:paraId="40408F4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日语综合实践4</w:t>
            </w:r>
          </w:p>
        </w:tc>
        <w:tc>
          <w:tcPr>
            <w:tcW w:w="467" w:type="dxa"/>
            <w:vAlign w:val="center"/>
          </w:tcPr>
          <w:p w14:paraId="07C65864"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5F399884" w14:textId="77777777" w:rsidR="00807855" w:rsidRPr="00B83B9F" w:rsidRDefault="00807855" w:rsidP="00485D44">
            <w:pPr>
              <w:spacing w:line="240" w:lineRule="exact"/>
              <w:jc w:val="center"/>
              <w:rPr>
                <w:rFonts w:ascii="仿宋" w:eastAsia="仿宋" w:hAnsi="仿宋" w:cs="仿宋"/>
                <w:sz w:val="16"/>
                <w:szCs w:val="18"/>
              </w:rPr>
            </w:pPr>
          </w:p>
        </w:tc>
        <w:tc>
          <w:tcPr>
            <w:tcW w:w="375" w:type="dxa"/>
            <w:vAlign w:val="center"/>
          </w:tcPr>
          <w:p w14:paraId="3F9CF5E4"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039201ED"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13608943"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797E9099" w14:textId="77777777" w:rsidR="00807855" w:rsidRPr="00B83B9F" w:rsidRDefault="00807855" w:rsidP="00485D44">
            <w:pPr>
              <w:spacing w:line="240" w:lineRule="exact"/>
              <w:jc w:val="center"/>
              <w:rPr>
                <w:rFonts w:ascii="仿宋" w:eastAsia="仿宋" w:hAnsi="仿宋" w:cs="仿宋"/>
                <w:sz w:val="16"/>
                <w:szCs w:val="18"/>
              </w:rPr>
            </w:pPr>
          </w:p>
        </w:tc>
        <w:tc>
          <w:tcPr>
            <w:tcW w:w="460" w:type="dxa"/>
            <w:vAlign w:val="center"/>
          </w:tcPr>
          <w:p w14:paraId="077E45CE"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1248AC02"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2</w:t>
            </w:r>
          </w:p>
        </w:tc>
        <w:tc>
          <w:tcPr>
            <w:tcW w:w="373" w:type="dxa"/>
            <w:vAlign w:val="center"/>
          </w:tcPr>
          <w:p w14:paraId="08FB76B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5" w:type="dxa"/>
            <w:vAlign w:val="center"/>
          </w:tcPr>
          <w:p w14:paraId="3206D20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AB343A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A3869D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140373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7930CF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F659E0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86D1A49"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4C9639E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A378B5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FEA36B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741F2B4"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tcPr>
          <w:p w14:paraId="1808D6B5"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77240A70" w14:textId="77777777" w:rsidTr="00485D44">
        <w:trPr>
          <w:trHeight w:val="284"/>
          <w:jc w:val="center"/>
        </w:trPr>
        <w:tc>
          <w:tcPr>
            <w:tcW w:w="1432" w:type="dxa"/>
            <w:gridSpan w:val="2"/>
            <w:vMerge/>
            <w:vAlign w:val="center"/>
          </w:tcPr>
          <w:p w14:paraId="73EF5205"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3F2A8AB2" w14:textId="77777777" w:rsidR="00807855" w:rsidRPr="00B83B9F" w:rsidRDefault="00807855" w:rsidP="00485D44">
            <w:pPr>
              <w:spacing w:line="240" w:lineRule="exact"/>
              <w:jc w:val="center"/>
              <w:rPr>
                <w:rFonts w:ascii="仿宋" w:eastAsia="仿宋" w:hAnsi="仿宋" w:cs="仿宋"/>
                <w:sz w:val="16"/>
                <w:szCs w:val="16"/>
              </w:rPr>
            </w:pPr>
            <w:r w:rsidRPr="00B83B9F">
              <w:rPr>
                <w:rFonts w:hint="eastAsia"/>
                <w:kern w:val="0"/>
                <w:sz w:val="15"/>
                <w:szCs w:val="15"/>
              </w:rPr>
              <w:t>100031070340</w:t>
            </w:r>
          </w:p>
        </w:tc>
        <w:tc>
          <w:tcPr>
            <w:tcW w:w="2136" w:type="dxa"/>
            <w:gridSpan w:val="3"/>
            <w:vAlign w:val="center"/>
          </w:tcPr>
          <w:p w14:paraId="5E17925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日语综合实践5</w:t>
            </w:r>
          </w:p>
        </w:tc>
        <w:tc>
          <w:tcPr>
            <w:tcW w:w="467" w:type="dxa"/>
            <w:vAlign w:val="center"/>
          </w:tcPr>
          <w:p w14:paraId="495554D1"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69A3A785" w14:textId="77777777" w:rsidR="00807855" w:rsidRPr="00B83B9F" w:rsidRDefault="00807855" w:rsidP="00485D44">
            <w:pPr>
              <w:spacing w:line="240" w:lineRule="exact"/>
              <w:jc w:val="center"/>
              <w:rPr>
                <w:rFonts w:ascii="仿宋" w:eastAsia="仿宋" w:hAnsi="仿宋" w:cs="仿宋"/>
                <w:sz w:val="16"/>
                <w:szCs w:val="18"/>
              </w:rPr>
            </w:pPr>
          </w:p>
        </w:tc>
        <w:tc>
          <w:tcPr>
            <w:tcW w:w="375" w:type="dxa"/>
            <w:vAlign w:val="center"/>
          </w:tcPr>
          <w:p w14:paraId="465E921A"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3517C1CB"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6B72541F"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1C121F20" w14:textId="77777777" w:rsidR="00807855" w:rsidRPr="00B83B9F" w:rsidRDefault="00807855" w:rsidP="00485D44">
            <w:pPr>
              <w:spacing w:line="240" w:lineRule="exact"/>
              <w:jc w:val="center"/>
              <w:rPr>
                <w:rFonts w:ascii="仿宋" w:eastAsia="仿宋" w:hAnsi="仿宋" w:cs="仿宋"/>
                <w:sz w:val="16"/>
                <w:szCs w:val="18"/>
              </w:rPr>
            </w:pPr>
          </w:p>
        </w:tc>
        <w:tc>
          <w:tcPr>
            <w:tcW w:w="460" w:type="dxa"/>
            <w:vAlign w:val="center"/>
          </w:tcPr>
          <w:p w14:paraId="7E40DDD2"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198AC145"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2</w:t>
            </w:r>
          </w:p>
        </w:tc>
        <w:tc>
          <w:tcPr>
            <w:tcW w:w="373" w:type="dxa"/>
            <w:vAlign w:val="center"/>
          </w:tcPr>
          <w:p w14:paraId="7B2530D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5" w:type="dxa"/>
            <w:vAlign w:val="center"/>
          </w:tcPr>
          <w:p w14:paraId="5CCF412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602829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9593232"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DE7A9B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B66AD9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D1D76A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E5DE2E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02D7540D"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9C021C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ADDC6A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91C192B"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tcPr>
          <w:p w14:paraId="35FE482F"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5B8A2452" w14:textId="77777777" w:rsidTr="00485D44">
        <w:trPr>
          <w:trHeight w:val="284"/>
          <w:jc w:val="center"/>
        </w:trPr>
        <w:tc>
          <w:tcPr>
            <w:tcW w:w="1432" w:type="dxa"/>
            <w:gridSpan w:val="2"/>
            <w:vMerge/>
            <w:vAlign w:val="center"/>
          </w:tcPr>
          <w:p w14:paraId="3CB162F3"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7C2DCC48" w14:textId="77777777" w:rsidR="00807855" w:rsidRPr="00B83B9F" w:rsidRDefault="00807855" w:rsidP="00485D44">
            <w:pPr>
              <w:spacing w:line="240" w:lineRule="exact"/>
              <w:jc w:val="center"/>
              <w:rPr>
                <w:rFonts w:ascii="仿宋" w:eastAsia="仿宋" w:hAnsi="仿宋" w:cs="仿宋"/>
                <w:sz w:val="16"/>
                <w:szCs w:val="16"/>
              </w:rPr>
            </w:pPr>
            <w:r w:rsidRPr="00B83B9F">
              <w:rPr>
                <w:rFonts w:hint="eastAsia"/>
                <w:kern w:val="0"/>
                <w:sz w:val="15"/>
                <w:szCs w:val="15"/>
              </w:rPr>
              <w:t>100031670170</w:t>
            </w:r>
          </w:p>
        </w:tc>
        <w:tc>
          <w:tcPr>
            <w:tcW w:w="2136" w:type="dxa"/>
            <w:gridSpan w:val="3"/>
            <w:vAlign w:val="center"/>
          </w:tcPr>
          <w:p w14:paraId="0402D55B"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材料日语翻译</w:t>
            </w:r>
          </w:p>
        </w:tc>
        <w:tc>
          <w:tcPr>
            <w:tcW w:w="467" w:type="dxa"/>
            <w:vAlign w:val="center"/>
          </w:tcPr>
          <w:p w14:paraId="7BBFA673"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026171EF" w14:textId="77777777" w:rsidR="00807855" w:rsidRPr="00B83B9F" w:rsidRDefault="00807855" w:rsidP="00485D44">
            <w:pPr>
              <w:spacing w:line="240" w:lineRule="exact"/>
              <w:jc w:val="center"/>
              <w:rPr>
                <w:rFonts w:ascii="仿宋" w:eastAsia="仿宋" w:hAnsi="仿宋" w:cs="仿宋"/>
                <w:sz w:val="16"/>
                <w:szCs w:val="18"/>
              </w:rPr>
            </w:pPr>
          </w:p>
        </w:tc>
        <w:tc>
          <w:tcPr>
            <w:tcW w:w="375" w:type="dxa"/>
            <w:vAlign w:val="center"/>
          </w:tcPr>
          <w:p w14:paraId="6F5C7D84"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4A482ACA"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4D9E5F46"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4FB9DCBE" w14:textId="77777777" w:rsidR="00807855" w:rsidRPr="00B83B9F" w:rsidRDefault="00807855" w:rsidP="00485D44">
            <w:pPr>
              <w:spacing w:line="240" w:lineRule="exact"/>
              <w:jc w:val="center"/>
              <w:rPr>
                <w:rFonts w:ascii="仿宋" w:eastAsia="仿宋" w:hAnsi="仿宋" w:cs="仿宋"/>
                <w:sz w:val="16"/>
                <w:szCs w:val="18"/>
              </w:rPr>
            </w:pPr>
          </w:p>
        </w:tc>
        <w:tc>
          <w:tcPr>
            <w:tcW w:w="460" w:type="dxa"/>
            <w:vAlign w:val="center"/>
          </w:tcPr>
          <w:p w14:paraId="28563679"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0E748472"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5</w:t>
            </w:r>
          </w:p>
        </w:tc>
        <w:tc>
          <w:tcPr>
            <w:tcW w:w="373" w:type="dxa"/>
            <w:vAlign w:val="center"/>
          </w:tcPr>
          <w:p w14:paraId="2709BDA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80</w:t>
            </w:r>
          </w:p>
        </w:tc>
        <w:tc>
          <w:tcPr>
            <w:tcW w:w="375" w:type="dxa"/>
            <w:vAlign w:val="center"/>
          </w:tcPr>
          <w:p w14:paraId="3BBD073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DCA52C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5D72E15"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B0FAA8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30DE126"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6833C0F"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3A3C956"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6D6FE9CA"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968ECD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9528A5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E92C34F"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Merge/>
          </w:tcPr>
          <w:p w14:paraId="5F5BB05F"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42669FB2" w14:textId="77777777" w:rsidTr="00485D44">
        <w:trPr>
          <w:trHeight w:val="284"/>
          <w:jc w:val="center"/>
        </w:trPr>
        <w:tc>
          <w:tcPr>
            <w:tcW w:w="1432" w:type="dxa"/>
            <w:gridSpan w:val="2"/>
            <w:vMerge/>
            <w:vAlign w:val="center"/>
          </w:tcPr>
          <w:p w14:paraId="5DA048A3"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690F6FCD" w14:textId="77777777" w:rsidR="00807855" w:rsidRPr="00B83B9F" w:rsidRDefault="00807855" w:rsidP="00485D44">
            <w:pPr>
              <w:spacing w:line="240" w:lineRule="exact"/>
              <w:jc w:val="center"/>
              <w:rPr>
                <w:rFonts w:ascii="仿宋" w:eastAsia="仿宋" w:hAnsi="仿宋" w:cs="仿宋"/>
                <w:sz w:val="16"/>
                <w:szCs w:val="16"/>
              </w:rPr>
            </w:pPr>
            <w:r w:rsidRPr="00B83B9F">
              <w:rPr>
                <w:rFonts w:hint="eastAsia"/>
                <w:kern w:val="0"/>
                <w:sz w:val="15"/>
                <w:szCs w:val="15"/>
              </w:rPr>
              <w:t>100031670030</w:t>
            </w:r>
          </w:p>
        </w:tc>
        <w:tc>
          <w:tcPr>
            <w:tcW w:w="2136" w:type="dxa"/>
            <w:gridSpan w:val="3"/>
            <w:vAlign w:val="center"/>
          </w:tcPr>
          <w:p w14:paraId="1040FC78"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微连接技术</w:t>
            </w:r>
          </w:p>
        </w:tc>
        <w:tc>
          <w:tcPr>
            <w:tcW w:w="467" w:type="dxa"/>
            <w:vAlign w:val="center"/>
          </w:tcPr>
          <w:p w14:paraId="282237C6"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43C278E7" w14:textId="77777777" w:rsidR="00807855" w:rsidRPr="00B83B9F" w:rsidRDefault="00807855" w:rsidP="00485D44">
            <w:pPr>
              <w:spacing w:line="240" w:lineRule="exact"/>
              <w:jc w:val="center"/>
              <w:rPr>
                <w:rFonts w:ascii="仿宋" w:eastAsia="仿宋" w:hAnsi="仿宋" w:cs="仿宋"/>
                <w:sz w:val="16"/>
                <w:szCs w:val="18"/>
              </w:rPr>
            </w:pPr>
          </w:p>
        </w:tc>
        <w:tc>
          <w:tcPr>
            <w:tcW w:w="375" w:type="dxa"/>
            <w:vAlign w:val="center"/>
          </w:tcPr>
          <w:p w14:paraId="16A504D2"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53B6AA07"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21A5C229"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6F165CC8" w14:textId="77777777" w:rsidR="00807855" w:rsidRPr="00B83B9F" w:rsidRDefault="00807855" w:rsidP="00485D44">
            <w:pPr>
              <w:spacing w:line="240" w:lineRule="exact"/>
              <w:jc w:val="center"/>
              <w:rPr>
                <w:rFonts w:ascii="仿宋" w:eastAsia="仿宋" w:hAnsi="仿宋" w:cs="仿宋"/>
                <w:sz w:val="16"/>
                <w:szCs w:val="18"/>
              </w:rPr>
            </w:pPr>
          </w:p>
        </w:tc>
        <w:tc>
          <w:tcPr>
            <w:tcW w:w="460" w:type="dxa"/>
            <w:vAlign w:val="center"/>
          </w:tcPr>
          <w:p w14:paraId="47F26635"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3947DB57"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2</w:t>
            </w:r>
          </w:p>
        </w:tc>
        <w:tc>
          <w:tcPr>
            <w:tcW w:w="373" w:type="dxa"/>
            <w:vAlign w:val="center"/>
          </w:tcPr>
          <w:p w14:paraId="14B67B84"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5" w:type="dxa"/>
            <w:vAlign w:val="center"/>
          </w:tcPr>
          <w:p w14:paraId="37AD2170"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7E89F2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22E705E"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A99676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A214039"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68A9BF12"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313F2D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3F5767F6"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73C240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93E19D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5E7176D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tcPr>
          <w:p w14:paraId="41E9D394"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001DFEE8" w14:textId="77777777" w:rsidTr="00485D44">
        <w:trPr>
          <w:trHeight w:val="284"/>
          <w:jc w:val="center"/>
        </w:trPr>
        <w:tc>
          <w:tcPr>
            <w:tcW w:w="1432" w:type="dxa"/>
            <w:gridSpan w:val="2"/>
            <w:vMerge/>
            <w:vAlign w:val="center"/>
          </w:tcPr>
          <w:p w14:paraId="76093BB7"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5B44C354" w14:textId="77777777" w:rsidR="00807855" w:rsidRPr="00B83B9F" w:rsidRDefault="00807855" w:rsidP="00485D44">
            <w:pPr>
              <w:spacing w:line="240" w:lineRule="exact"/>
              <w:jc w:val="center"/>
              <w:rPr>
                <w:rFonts w:ascii="仿宋" w:eastAsia="仿宋" w:hAnsi="仿宋" w:cs="仿宋"/>
                <w:sz w:val="16"/>
                <w:szCs w:val="16"/>
              </w:rPr>
            </w:pPr>
            <w:r w:rsidRPr="00B83B9F">
              <w:rPr>
                <w:rFonts w:hint="eastAsia"/>
                <w:kern w:val="0"/>
                <w:sz w:val="15"/>
                <w:szCs w:val="15"/>
              </w:rPr>
              <w:t>100031670020</w:t>
            </w:r>
          </w:p>
        </w:tc>
        <w:tc>
          <w:tcPr>
            <w:tcW w:w="2136" w:type="dxa"/>
            <w:gridSpan w:val="3"/>
            <w:vAlign w:val="center"/>
          </w:tcPr>
          <w:p w14:paraId="7806646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微成型技术</w:t>
            </w:r>
          </w:p>
        </w:tc>
        <w:tc>
          <w:tcPr>
            <w:tcW w:w="467" w:type="dxa"/>
            <w:vAlign w:val="center"/>
          </w:tcPr>
          <w:p w14:paraId="28478D8E"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5C0E400C" w14:textId="77777777" w:rsidR="00807855" w:rsidRPr="00B83B9F" w:rsidRDefault="00807855" w:rsidP="00485D44">
            <w:pPr>
              <w:spacing w:line="240" w:lineRule="exact"/>
              <w:jc w:val="center"/>
              <w:rPr>
                <w:rFonts w:ascii="仿宋" w:eastAsia="仿宋" w:hAnsi="仿宋" w:cs="仿宋"/>
                <w:sz w:val="16"/>
                <w:szCs w:val="18"/>
              </w:rPr>
            </w:pPr>
          </w:p>
        </w:tc>
        <w:tc>
          <w:tcPr>
            <w:tcW w:w="375" w:type="dxa"/>
            <w:vAlign w:val="center"/>
          </w:tcPr>
          <w:p w14:paraId="29BC06CB"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2D5D6BF2"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7402E05A"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2D65DACD" w14:textId="77777777" w:rsidR="00807855" w:rsidRPr="00B83B9F" w:rsidRDefault="00807855" w:rsidP="00485D44">
            <w:pPr>
              <w:spacing w:line="240" w:lineRule="exact"/>
              <w:jc w:val="center"/>
              <w:rPr>
                <w:rFonts w:ascii="仿宋" w:eastAsia="仿宋" w:hAnsi="仿宋" w:cs="仿宋"/>
                <w:sz w:val="16"/>
                <w:szCs w:val="18"/>
              </w:rPr>
            </w:pPr>
          </w:p>
        </w:tc>
        <w:tc>
          <w:tcPr>
            <w:tcW w:w="460" w:type="dxa"/>
            <w:vAlign w:val="center"/>
          </w:tcPr>
          <w:p w14:paraId="3787B8EC"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6CCE1664"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2</w:t>
            </w:r>
          </w:p>
        </w:tc>
        <w:tc>
          <w:tcPr>
            <w:tcW w:w="373" w:type="dxa"/>
            <w:vAlign w:val="center"/>
          </w:tcPr>
          <w:p w14:paraId="393DE04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5" w:type="dxa"/>
            <w:vAlign w:val="center"/>
          </w:tcPr>
          <w:p w14:paraId="15D2F26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58AAC3CB"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A26232E"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14206CC9"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3AFA2307"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291E8C60"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13FC07A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46BD93A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71D5C07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304640F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2364CF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tcPr>
          <w:p w14:paraId="4833A3C1"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4EA4D85E" w14:textId="77777777" w:rsidTr="00485D44">
        <w:trPr>
          <w:trHeight w:val="284"/>
          <w:jc w:val="center"/>
        </w:trPr>
        <w:tc>
          <w:tcPr>
            <w:tcW w:w="1432" w:type="dxa"/>
            <w:gridSpan w:val="2"/>
            <w:vMerge/>
            <w:vAlign w:val="center"/>
          </w:tcPr>
          <w:p w14:paraId="19C8AAF4" w14:textId="77777777" w:rsidR="00807855" w:rsidRPr="00B83B9F" w:rsidRDefault="00807855" w:rsidP="00485D44">
            <w:pPr>
              <w:spacing w:line="240" w:lineRule="exact"/>
              <w:jc w:val="center"/>
              <w:rPr>
                <w:rFonts w:ascii="仿宋" w:eastAsia="仿宋" w:hAnsi="仿宋" w:cs="仿宋"/>
                <w:sz w:val="16"/>
                <w:szCs w:val="16"/>
              </w:rPr>
            </w:pPr>
          </w:p>
        </w:tc>
        <w:tc>
          <w:tcPr>
            <w:tcW w:w="1115" w:type="dxa"/>
            <w:vAlign w:val="center"/>
          </w:tcPr>
          <w:p w14:paraId="42530D9C" w14:textId="77777777" w:rsidR="00807855" w:rsidRPr="00B83B9F" w:rsidRDefault="00807855" w:rsidP="00485D44">
            <w:pPr>
              <w:spacing w:line="240" w:lineRule="exact"/>
              <w:jc w:val="center"/>
              <w:rPr>
                <w:rFonts w:ascii="仿宋" w:eastAsia="仿宋" w:hAnsi="仿宋" w:cs="仿宋"/>
                <w:sz w:val="16"/>
                <w:szCs w:val="16"/>
              </w:rPr>
            </w:pPr>
            <w:r w:rsidRPr="00B83B9F">
              <w:rPr>
                <w:rFonts w:hint="eastAsia"/>
                <w:kern w:val="0"/>
                <w:sz w:val="15"/>
                <w:szCs w:val="15"/>
              </w:rPr>
              <w:t>100031670260</w:t>
            </w:r>
          </w:p>
        </w:tc>
        <w:tc>
          <w:tcPr>
            <w:tcW w:w="2136" w:type="dxa"/>
            <w:gridSpan w:val="3"/>
            <w:vAlign w:val="center"/>
          </w:tcPr>
          <w:p w14:paraId="073E000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材料加工过程数值模拟</w:t>
            </w:r>
          </w:p>
        </w:tc>
        <w:tc>
          <w:tcPr>
            <w:tcW w:w="467" w:type="dxa"/>
            <w:vAlign w:val="center"/>
          </w:tcPr>
          <w:p w14:paraId="70930CB6"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545BA6F7" w14:textId="77777777" w:rsidR="00807855" w:rsidRPr="00B83B9F" w:rsidRDefault="00807855" w:rsidP="00485D44">
            <w:pPr>
              <w:spacing w:line="240" w:lineRule="exact"/>
              <w:jc w:val="center"/>
              <w:rPr>
                <w:rFonts w:ascii="仿宋" w:eastAsia="仿宋" w:hAnsi="仿宋" w:cs="仿宋"/>
                <w:sz w:val="16"/>
                <w:szCs w:val="18"/>
              </w:rPr>
            </w:pPr>
          </w:p>
        </w:tc>
        <w:tc>
          <w:tcPr>
            <w:tcW w:w="375" w:type="dxa"/>
            <w:vAlign w:val="center"/>
          </w:tcPr>
          <w:p w14:paraId="5B212D84"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22DC0E5A"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6F1F4DA9"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1EF34ABA" w14:textId="77777777" w:rsidR="00807855" w:rsidRPr="00B83B9F" w:rsidRDefault="00807855" w:rsidP="00485D44">
            <w:pPr>
              <w:spacing w:line="240" w:lineRule="exact"/>
              <w:jc w:val="center"/>
              <w:rPr>
                <w:rFonts w:ascii="仿宋" w:eastAsia="仿宋" w:hAnsi="仿宋" w:cs="仿宋"/>
                <w:sz w:val="16"/>
                <w:szCs w:val="18"/>
              </w:rPr>
            </w:pPr>
          </w:p>
        </w:tc>
        <w:tc>
          <w:tcPr>
            <w:tcW w:w="460" w:type="dxa"/>
            <w:vAlign w:val="center"/>
          </w:tcPr>
          <w:p w14:paraId="76867EA2"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20B50E7B"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2</w:t>
            </w:r>
          </w:p>
        </w:tc>
        <w:tc>
          <w:tcPr>
            <w:tcW w:w="373" w:type="dxa"/>
            <w:vAlign w:val="center"/>
          </w:tcPr>
          <w:p w14:paraId="5CF94173"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5" w:type="dxa"/>
            <w:vAlign w:val="center"/>
          </w:tcPr>
          <w:p w14:paraId="6150BE8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71AA348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9AD358C"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74EBF8EC"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1BB9775D"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3524E78E" w14:textId="77777777" w:rsidR="00807855" w:rsidRPr="00B83B9F" w:rsidRDefault="00807855" w:rsidP="00485D44">
            <w:pPr>
              <w:spacing w:line="240" w:lineRule="exact"/>
              <w:jc w:val="center"/>
              <w:rPr>
                <w:rFonts w:ascii="仿宋" w:eastAsia="仿宋" w:hAnsi="仿宋" w:cs="仿宋"/>
                <w:kern w:val="0"/>
                <w:sz w:val="16"/>
                <w:szCs w:val="16"/>
              </w:rPr>
            </w:pPr>
          </w:p>
        </w:tc>
        <w:tc>
          <w:tcPr>
            <w:tcW w:w="375" w:type="dxa"/>
            <w:vAlign w:val="center"/>
          </w:tcPr>
          <w:p w14:paraId="63D3F1F9"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515" w:type="dxa"/>
            <w:vAlign w:val="center"/>
          </w:tcPr>
          <w:p w14:paraId="54F6D0E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1BB9C40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0A30A2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375" w:type="dxa"/>
            <w:vAlign w:val="center"/>
          </w:tcPr>
          <w:p w14:paraId="49C9556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w:t>
            </w:r>
          </w:p>
        </w:tc>
        <w:tc>
          <w:tcPr>
            <w:tcW w:w="1197" w:type="dxa"/>
            <w:vMerge/>
          </w:tcPr>
          <w:p w14:paraId="4BDF3FF1"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56833CAB" w14:textId="77777777" w:rsidTr="00485D44">
        <w:trPr>
          <w:trHeight w:val="366"/>
          <w:jc w:val="center"/>
        </w:trPr>
        <w:tc>
          <w:tcPr>
            <w:tcW w:w="1432" w:type="dxa"/>
            <w:gridSpan w:val="2"/>
            <w:vAlign w:val="center"/>
          </w:tcPr>
          <w:p w14:paraId="250D637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大学先修课程</w:t>
            </w:r>
          </w:p>
        </w:tc>
        <w:tc>
          <w:tcPr>
            <w:tcW w:w="1115" w:type="dxa"/>
            <w:vAlign w:val="center"/>
          </w:tcPr>
          <w:p w14:paraId="0DAEAE58"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100000010520</w:t>
            </w:r>
          </w:p>
        </w:tc>
        <w:tc>
          <w:tcPr>
            <w:tcW w:w="2136" w:type="dxa"/>
            <w:gridSpan w:val="3"/>
            <w:vAlign w:val="center"/>
          </w:tcPr>
          <w:p w14:paraId="01632A1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材料与人类文明</w:t>
            </w:r>
          </w:p>
        </w:tc>
        <w:tc>
          <w:tcPr>
            <w:tcW w:w="467" w:type="dxa"/>
            <w:vAlign w:val="center"/>
          </w:tcPr>
          <w:p w14:paraId="54521F60" w14:textId="77777777" w:rsidR="00807855" w:rsidRPr="00B83B9F" w:rsidRDefault="00807855" w:rsidP="00485D44">
            <w:pPr>
              <w:widowControl/>
              <w:spacing w:line="240" w:lineRule="exact"/>
              <w:jc w:val="center"/>
              <w:rPr>
                <w:rFonts w:ascii="仿宋" w:eastAsia="仿宋" w:hAnsi="仿宋" w:cs="仿宋"/>
                <w:kern w:val="0"/>
                <w:sz w:val="16"/>
                <w:szCs w:val="16"/>
              </w:rPr>
            </w:pPr>
            <w:r w:rsidRPr="00B83B9F">
              <w:rPr>
                <w:rFonts w:ascii="仿宋" w:eastAsia="仿宋" w:hAnsi="仿宋" w:cs="仿宋" w:hint="eastAsia"/>
                <w:kern w:val="0"/>
                <w:sz w:val="16"/>
                <w:szCs w:val="16"/>
              </w:rPr>
              <w:t>选修</w:t>
            </w:r>
          </w:p>
        </w:tc>
        <w:tc>
          <w:tcPr>
            <w:tcW w:w="435" w:type="dxa"/>
            <w:vAlign w:val="center"/>
          </w:tcPr>
          <w:p w14:paraId="6D8A851C" w14:textId="77777777" w:rsidR="00807855" w:rsidRPr="00B83B9F" w:rsidRDefault="00807855" w:rsidP="00485D44">
            <w:pPr>
              <w:spacing w:line="240" w:lineRule="exact"/>
              <w:jc w:val="center"/>
              <w:rPr>
                <w:rFonts w:ascii="仿宋" w:eastAsia="仿宋" w:hAnsi="仿宋" w:cs="仿宋"/>
                <w:sz w:val="16"/>
                <w:szCs w:val="18"/>
              </w:rPr>
            </w:pPr>
          </w:p>
        </w:tc>
        <w:tc>
          <w:tcPr>
            <w:tcW w:w="375" w:type="dxa"/>
            <w:vAlign w:val="center"/>
          </w:tcPr>
          <w:p w14:paraId="7621634D"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79EB82F8" w14:textId="77777777" w:rsidR="00807855" w:rsidRPr="00B83B9F" w:rsidRDefault="00807855" w:rsidP="00485D44">
            <w:pPr>
              <w:spacing w:line="240" w:lineRule="exact"/>
              <w:jc w:val="center"/>
              <w:rPr>
                <w:rFonts w:ascii="仿宋" w:eastAsia="仿宋" w:hAnsi="仿宋" w:cs="仿宋"/>
                <w:sz w:val="16"/>
                <w:szCs w:val="18"/>
              </w:rPr>
            </w:pPr>
          </w:p>
        </w:tc>
        <w:tc>
          <w:tcPr>
            <w:tcW w:w="373" w:type="dxa"/>
            <w:vAlign w:val="center"/>
          </w:tcPr>
          <w:p w14:paraId="5B0C69FD" w14:textId="77777777" w:rsidR="00807855" w:rsidRPr="00B83B9F" w:rsidRDefault="00807855" w:rsidP="00485D44">
            <w:pPr>
              <w:spacing w:line="240" w:lineRule="exact"/>
              <w:jc w:val="center"/>
              <w:rPr>
                <w:rFonts w:ascii="仿宋" w:eastAsia="仿宋" w:hAnsi="仿宋" w:cs="仿宋"/>
                <w:sz w:val="16"/>
                <w:szCs w:val="18"/>
              </w:rPr>
            </w:pPr>
          </w:p>
        </w:tc>
        <w:tc>
          <w:tcPr>
            <w:tcW w:w="423" w:type="dxa"/>
            <w:vAlign w:val="center"/>
          </w:tcPr>
          <w:p w14:paraId="064AFF88" w14:textId="77777777" w:rsidR="00807855" w:rsidRPr="00B83B9F" w:rsidRDefault="00807855" w:rsidP="00485D44">
            <w:pPr>
              <w:spacing w:line="240" w:lineRule="exact"/>
              <w:jc w:val="center"/>
              <w:rPr>
                <w:rFonts w:ascii="仿宋" w:eastAsia="仿宋" w:hAnsi="仿宋" w:cs="仿宋"/>
                <w:sz w:val="16"/>
                <w:szCs w:val="18"/>
              </w:rPr>
            </w:pPr>
          </w:p>
        </w:tc>
        <w:tc>
          <w:tcPr>
            <w:tcW w:w="460" w:type="dxa"/>
            <w:vAlign w:val="center"/>
          </w:tcPr>
          <w:p w14:paraId="0639B81C" w14:textId="77777777" w:rsidR="00807855" w:rsidRPr="00B83B9F" w:rsidRDefault="00807855" w:rsidP="00485D44">
            <w:pPr>
              <w:spacing w:line="240" w:lineRule="exact"/>
              <w:jc w:val="center"/>
              <w:rPr>
                <w:rFonts w:ascii="仿宋" w:eastAsia="仿宋" w:hAnsi="仿宋" w:cs="仿宋"/>
                <w:sz w:val="16"/>
                <w:szCs w:val="18"/>
              </w:rPr>
            </w:pPr>
          </w:p>
        </w:tc>
        <w:tc>
          <w:tcPr>
            <w:tcW w:w="374" w:type="dxa"/>
            <w:vAlign w:val="center"/>
          </w:tcPr>
          <w:p w14:paraId="6F58CA62" w14:textId="77777777" w:rsidR="00807855" w:rsidRPr="00B83B9F" w:rsidRDefault="00807855" w:rsidP="00485D44">
            <w:pPr>
              <w:spacing w:line="240" w:lineRule="exact"/>
              <w:jc w:val="center"/>
              <w:rPr>
                <w:rFonts w:ascii="仿宋" w:eastAsia="仿宋" w:hAnsi="仿宋" w:cs="仿宋"/>
                <w:sz w:val="16"/>
                <w:szCs w:val="18"/>
              </w:rPr>
            </w:pPr>
            <w:r w:rsidRPr="00B83B9F">
              <w:rPr>
                <w:rFonts w:ascii="仿宋" w:eastAsia="仿宋" w:hAnsi="仿宋" w:cs="仿宋" w:hint="eastAsia"/>
                <w:sz w:val="16"/>
                <w:szCs w:val="18"/>
              </w:rPr>
              <w:t>2</w:t>
            </w:r>
          </w:p>
        </w:tc>
        <w:tc>
          <w:tcPr>
            <w:tcW w:w="373" w:type="dxa"/>
            <w:vAlign w:val="center"/>
          </w:tcPr>
          <w:p w14:paraId="3C5904F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32</w:t>
            </w:r>
          </w:p>
        </w:tc>
        <w:tc>
          <w:tcPr>
            <w:tcW w:w="375" w:type="dxa"/>
            <w:vAlign w:val="center"/>
          </w:tcPr>
          <w:p w14:paraId="3E21539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kern w:val="0"/>
                <w:sz w:val="16"/>
                <w:szCs w:val="16"/>
              </w:rPr>
              <w:t>●</w:t>
            </w:r>
          </w:p>
        </w:tc>
        <w:tc>
          <w:tcPr>
            <w:tcW w:w="375" w:type="dxa"/>
            <w:vAlign w:val="center"/>
          </w:tcPr>
          <w:p w14:paraId="1F91E251"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AA3F1F3"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E85DDC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09A07B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2026CAF4"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0B44B375" w14:textId="77777777" w:rsidR="00807855" w:rsidRPr="00B83B9F" w:rsidRDefault="00807855" w:rsidP="00485D44">
            <w:pPr>
              <w:spacing w:line="240" w:lineRule="exact"/>
              <w:jc w:val="center"/>
              <w:rPr>
                <w:rFonts w:ascii="仿宋" w:eastAsia="仿宋" w:hAnsi="仿宋" w:cs="仿宋"/>
                <w:sz w:val="16"/>
                <w:szCs w:val="16"/>
              </w:rPr>
            </w:pPr>
          </w:p>
        </w:tc>
        <w:tc>
          <w:tcPr>
            <w:tcW w:w="515" w:type="dxa"/>
            <w:vAlign w:val="center"/>
          </w:tcPr>
          <w:p w14:paraId="65A5478C"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10B6C0F8"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4E15AE47" w14:textId="77777777" w:rsidR="00807855" w:rsidRPr="00B83B9F" w:rsidRDefault="00807855" w:rsidP="00485D44">
            <w:pPr>
              <w:spacing w:line="240" w:lineRule="exact"/>
              <w:jc w:val="center"/>
              <w:rPr>
                <w:rFonts w:ascii="仿宋" w:eastAsia="仿宋" w:hAnsi="仿宋" w:cs="仿宋"/>
                <w:sz w:val="16"/>
                <w:szCs w:val="16"/>
              </w:rPr>
            </w:pPr>
          </w:p>
        </w:tc>
        <w:tc>
          <w:tcPr>
            <w:tcW w:w="375" w:type="dxa"/>
            <w:vAlign w:val="center"/>
          </w:tcPr>
          <w:p w14:paraId="30CBBEDF" w14:textId="77777777" w:rsidR="00807855" w:rsidRPr="00B83B9F" w:rsidRDefault="00807855" w:rsidP="00485D44">
            <w:pPr>
              <w:spacing w:line="240" w:lineRule="exact"/>
              <w:jc w:val="center"/>
              <w:rPr>
                <w:rFonts w:ascii="仿宋" w:eastAsia="仿宋" w:hAnsi="仿宋" w:cs="仿宋"/>
                <w:sz w:val="16"/>
                <w:szCs w:val="16"/>
              </w:rPr>
            </w:pPr>
          </w:p>
        </w:tc>
        <w:tc>
          <w:tcPr>
            <w:tcW w:w="1197" w:type="dxa"/>
            <w:vAlign w:val="center"/>
          </w:tcPr>
          <w:p w14:paraId="13664C21" w14:textId="77777777" w:rsidR="00807855" w:rsidRPr="00B83B9F" w:rsidRDefault="00807855" w:rsidP="00485D44">
            <w:pPr>
              <w:spacing w:line="240" w:lineRule="exact"/>
              <w:jc w:val="center"/>
              <w:rPr>
                <w:rFonts w:ascii="仿宋" w:eastAsia="仿宋" w:hAnsi="仿宋" w:cs="仿宋"/>
                <w:sz w:val="16"/>
                <w:szCs w:val="16"/>
              </w:rPr>
            </w:pPr>
          </w:p>
        </w:tc>
      </w:tr>
      <w:tr w:rsidR="00807855" w:rsidRPr="00B83B9F" w14:paraId="7980D6EC" w14:textId="77777777" w:rsidTr="00485D44">
        <w:trPr>
          <w:trHeight w:val="284"/>
          <w:jc w:val="center"/>
        </w:trPr>
        <w:tc>
          <w:tcPr>
            <w:tcW w:w="8337" w:type="dxa"/>
            <w:gridSpan w:val="15"/>
          </w:tcPr>
          <w:p w14:paraId="03BB4C2F"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建议每学期修读学分</w:t>
            </w:r>
          </w:p>
        </w:tc>
        <w:tc>
          <w:tcPr>
            <w:tcW w:w="375" w:type="dxa"/>
          </w:tcPr>
          <w:p w14:paraId="4366554E"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sz w:val="16"/>
                <w:szCs w:val="16"/>
              </w:rPr>
              <w:t>24.5</w:t>
            </w:r>
          </w:p>
        </w:tc>
        <w:tc>
          <w:tcPr>
            <w:tcW w:w="375" w:type="dxa"/>
          </w:tcPr>
          <w:p w14:paraId="47E36DF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sz w:val="16"/>
                <w:szCs w:val="16"/>
              </w:rPr>
              <w:t>30</w:t>
            </w:r>
          </w:p>
        </w:tc>
        <w:tc>
          <w:tcPr>
            <w:tcW w:w="375" w:type="dxa"/>
          </w:tcPr>
          <w:p w14:paraId="7AFDCA3B"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p>
        </w:tc>
        <w:tc>
          <w:tcPr>
            <w:tcW w:w="375" w:type="dxa"/>
          </w:tcPr>
          <w:p w14:paraId="75443A28"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sz w:val="16"/>
                <w:szCs w:val="16"/>
              </w:rPr>
              <w:t>32</w:t>
            </w:r>
          </w:p>
        </w:tc>
        <w:tc>
          <w:tcPr>
            <w:tcW w:w="375" w:type="dxa"/>
          </w:tcPr>
          <w:p w14:paraId="55781321"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r w:rsidRPr="00B83B9F">
              <w:rPr>
                <w:rFonts w:ascii="仿宋" w:eastAsia="仿宋" w:hAnsi="仿宋" w:cs="仿宋"/>
                <w:sz w:val="16"/>
                <w:szCs w:val="16"/>
              </w:rPr>
              <w:t>6.5</w:t>
            </w:r>
          </w:p>
        </w:tc>
        <w:tc>
          <w:tcPr>
            <w:tcW w:w="375" w:type="dxa"/>
          </w:tcPr>
          <w:p w14:paraId="7A82C9E7"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sz w:val="16"/>
                <w:szCs w:val="16"/>
              </w:rPr>
              <w:t>4</w:t>
            </w:r>
          </w:p>
        </w:tc>
        <w:tc>
          <w:tcPr>
            <w:tcW w:w="375" w:type="dxa"/>
          </w:tcPr>
          <w:p w14:paraId="068898D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2</w:t>
            </w:r>
            <w:r w:rsidRPr="00B83B9F">
              <w:rPr>
                <w:rFonts w:ascii="仿宋" w:eastAsia="仿宋" w:hAnsi="仿宋" w:cs="仿宋"/>
                <w:sz w:val="16"/>
                <w:szCs w:val="16"/>
              </w:rPr>
              <w:t>1.5</w:t>
            </w:r>
          </w:p>
        </w:tc>
        <w:tc>
          <w:tcPr>
            <w:tcW w:w="515" w:type="dxa"/>
          </w:tcPr>
          <w:p w14:paraId="415CDFCD"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sz w:val="16"/>
                <w:szCs w:val="16"/>
              </w:rPr>
              <w:t>16.5</w:t>
            </w:r>
          </w:p>
        </w:tc>
        <w:tc>
          <w:tcPr>
            <w:tcW w:w="375" w:type="dxa"/>
          </w:tcPr>
          <w:p w14:paraId="230297F0"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sz w:val="16"/>
                <w:szCs w:val="16"/>
              </w:rPr>
              <w:t>4</w:t>
            </w:r>
          </w:p>
        </w:tc>
        <w:tc>
          <w:tcPr>
            <w:tcW w:w="375" w:type="dxa"/>
          </w:tcPr>
          <w:p w14:paraId="358B8B35"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sz w:val="16"/>
                <w:szCs w:val="16"/>
              </w:rPr>
              <w:t>4</w:t>
            </w:r>
          </w:p>
        </w:tc>
        <w:tc>
          <w:tcPr>
            <w:tcW w:w="375" w:type="dxa"/>
          </w:tcPr>
          <w:p w14:paraId="456852DC"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r w:rsidRPr="00B83B9F">
              <w:rPr>
                <w:rFonts w:ascii="仿宋" w:eastAsia="仿宋" w:hAnsi="仿宋" w:cs="仿宋"/>
                <w:sz w:val="16"/>
                <w:szCs w:val="16"/>
              </w:rPr>
              <w:t>5</w:t>
            </w:r>
          </w:p>
        </w:tc>
        <w:tc>
          <w:tcPr>
            <w:tcW w:w="1197" w:type="dxa"/>
          </w:tcPr>
          <w:p w14:paraId="4E3F9D42" w14:textId="77777777" w:rsidR="00807855" w:rsidRPr="00B83B9F" w:rsidRDefault="00807855" w:rsidP="00485D44">
            <w:pPr>
              <w:spacing w:line="240" w:lineRule="exact"/>
              <w:jc w:val="center"/>
              <w:rPr>
                <w:rFonts w:ascii="仿宋" w:eastAsia="仿宋" w:hAnsi="仿宋" w:cs="仿宋"/>
                <w:sz w:val="16"/>
                <w:szCs w:val="16"/>
              </w:rPr>
            </w:pPr>
            <w:r w:rsidRPr="00B83B9F">
              <w:rPr>
                <w:rFonts w:ascii="仿宋" w:eastAsia="仿宋" w:hAnsi="仿宋" w:cs="仿宋" w:hint="eastAsia"/>
                <w:sz w:val="16"/>
                <w:szCs w:val="16"/>
              </w:rPr>
              <w:t>1</w:t>
            </w:r>
            <w:r w:rsidRPr="00B83B9F">
              <w:rPr>
                <w:rFonts w:ascii="仿宋" w:eastAsia="仿宋" w:hAnsi="仿宋" w:cs="仿宋"/>
                <w:sz w:val="16"/>
                <w:szCs w:val="16"/>
              </w:rPr>
              <w:t>80</w:t>
            </w:r>
          </w:p>
        </w:tc>
      </w:tr>
    </w:tbl>
    <w:p w14:paraId="5EC215CA" w14:textId="77777777" w:rsidR="00807855" w:rsidRPr="00B83B9F" w:rsidRDefault="00807855" w:rsidP="00807855">
      <w:pPr>
        <w:pStyle w:val="15"/>
        <w:snapToGrid w:val="0"/>
        <w:spacing w:beforeLines="50" w:before="156" w:afterLines="50" w:after="156" w:line="380" w:lineRule="exact"/>
        <w:ind w:left="560" w:firstLine="490"/>
        <w:jc w:val="left"/>
        <w:rPr>
          <w:rFonts w:ascii="仿宋" w:eastAsia="仿宋" w:hAnsi="仿宋" w:cs="仿宋"/>
          <w:b/>
          <w:bCs/>
          <w:spacing w:val="2"/>
          <w:sz w:val="24"/>
        </w:rPr>
      </w:pPr>
    </w:p>
    <w:p w14:paraId="56CAE28A" w14:textId="77777777" w:rsidR="00807855" w:rsidRPr="00B83B9F" w:rsidRDefault="00807855" w:rsidP="00807855">
      <w:pPr>
        <w:widowControl/>
        <w:jc w:val="left"/>
        <w:rPr>
          <w:rFonts w:ascii="仿宋" w:eastAsia="仿宋" w:hAnsi="仿宋" w:cs="仿宋"/>
          <w:color w:val="000000"/>
          <w:kern w:val="0"/>
          <w:sz w:val="18"/>
          <w:szCs w:val="18"/>
        </w:rPr>
      </w:pPr>
      <w:r w:rsidRPr="00B83B9F">
        <w:rPr>
          <w:rFonts w:ascii="仿宋" w:eastAsia="仿宋" w:hAnsi="仿宋" w:cs="仿宋" w:hint="eastAsia"/>
          <w:b/>
          <w:bCs/>
          <w:color w:val="000000"/>
          <w:kern w:val="0"/>
          <w:sz w:val="18"/>
          <w:szCs w:val="18"/>
        </w:rPr>
        <w:t>注1：</w:t>
      </w:r>
      <w:r w:rsidRPr="00B83B9F">
        <w:rPr>
          <w:rFonts w:ascii="仿宋" w:eastAsia="仿宋" w:hAnsi="仿宋" w:cs="仿宋" w:hint="eastAsia"/>
          <w:color w:val="000000"/>
          <w:kern w:val="0"/>
          <w:sz w:val="18"/>
          <w:szCs w:val="18"/>
        </w:rPr>
        <w:t>“形势与政策”课由马克思主义学院统一组织开课，纳入学校教学计划。按照在校学习期间开课不断线的要求，一二学年完成理论教学，三学年完成实践教学。前三学年每学年都有成绩考核，四学年上下学期登录学生最终考核成绩。《形势与政策学习手册》参与教学管理和平时考核，学生要按照课程要求完成每学年规定的教学任务。每学期课程安排由马克思主义学院负责组织、通知。</w:t>
      </w:r>
    </w:p>
    <w:p w14:paraId="4061A126" w14:textId="77777777" w:rsidR="00807855" w:rsidRPr="00B83B9F" w:rsidRDefault="00807855" w:rsidP="00807855">
      <w:pPr>
        <w:widowControl/>
        <w:jc w:val="left"/>
        <w:rPr>
          <w:rFonts w:ascii="仿宋" w:eastAsia="仿宋" w:hAnsi="仿宋" w:cs="仿宋"/>
          <w:color w:val="000000"/>
          <w:kern w:val="0"/>
          <w:sz w:val="18"/>
          <w:szCs w:val="18"/>
        </w:rPr>
      </w:pPr>
      <w:r w:rsidRPr="00B83B9F">
        <w:rPr>
          <w:rFonts w:ascii="仿宋" w:eastAsia="仿宋" w:hAnsi="仿宋" w:cs="仿宋" w:hint="eastAsia"/>
          <w:b/>
          <w:bCs/>
          <w:color w:val="000000"/>
          <w:kern w:val="0"/>
          <w:sz w:val="18"/>
          <w:szCs w:val="18"/>
        </w:rPr>
        <w:lastRenderedPageBreak/>
        <w:t>注2：</w:t>
      </w:r>
      <w:r w:rsidRPr="00B83B9F">
        <w:rPr>
          <w:rFonts w:ascii="仿宋" w:eastAsia="仿宋" w:hAnsi="仿宋" w:cs="仿宋" w:hint="eastAsia"/>
          <w:kern w:val="0"/>
          <w:sz w:val="18"/>
          <w:szCs w:val="18"/>
        </w:rPr>
        <w:t>学生自主选择修读，获得学分可计入“专业方向选修模块课程”学分，也可不计</w:t>
      </w:r>
      <w:proofErr w:type="gramStart"/>
      <w:r w:rsidRPr="00B83B9F">
        <w:rPr>
          <w:rFonts w:ascii="仿宋" w:eastAsia="仿宋" w:hAnsi="仿宋" w:cs="仿宋" w:hint="eastAsia"/>
          <w:kern w:val="0"/>
          <w:sz w:val="18"/>
          <w:szCs w:val="18"/>
        </w:rPr>
        <w:t>入毕业</w:t>
      </w:r>
      <w:proofErr w:type="gramEnd"/>
      <w:r w:rsidRPr="00B83B9F">
        <w:rPr>
          <w:rFonts w:ascii="仿宋" w:eastAsia="仿宋" w:hAnsi="仿宋" w:cs="仿宋" w:hint="eastAsia"/>
          <w:kern w:val="0"/>
          <w:sz w:val="18"/>
          <w:szCs w:val="18"/>
        </w:rPr>
        <w:t>总学分，直接带入本校研究生阶段，申请减免研究生培养阶段的学分。</w:t>
      </w:r>
    </w:p>
    <w:p w14:paraId="168ED5AC" w14:textId="58A27FEA" w:rsidR="00EC5903" w:rsidRPr="00B83B9F" w:rsidRDefault="00807855" w:rsidP="00EC5903">
      <w:pPr>
        <w:widowControl/>
        <w:jc w:val="left"/>
        <w:rPr>
          <w:rFonts w:ascii="仿宋" w:eastAsia="仿宋" w:hAnsi="仿宋" w:cs="仿宋"/>
          <w:color w:val="000000"/>
          <w:kern w:val="0"/>
          <w:sz w:val="18"/>
          <w:szCs w:val="18"/>
        </w:rPr>
      </w:pPr>
      <w:r w:rsidRPr="00B83B9F">
        <w:rPr>
          <w:rFonts w:ascii="仿宋" w:eastAsia="仿宋" w:hAnsi="仿宋" w:cs="仿宋" w:hint="eastAsia"/>
          <w:b/>
          <w:bCs/>
          <w:color w:val="000000"/>
          <w:kern w:val="0"/>
          <w:sz w:val="18"/>
          <w:szCs w:val="18"/>
        </w:rPr>
        <w:t>注3：</w:t>
      </w:r>
      <w:r w:rsidR="00EC5903" w:rsidRPr="00B83B9F">
        <w:rPr>
          <w:rFonts w:ascii="仿宋" w:eastAsia="仿宋" w:hAnsi="仿宋" w:cs="仿宋" w:hint="eastAsia"/>
          <w:color w:val="000000"/>
          <w:kern w:val="0"/>
          <w:sz w:val="18"/>
          <w:szCs w:val="18"/>
        </w:rPr>
        <w:t>（1）本模块中，学生从“创新创业教育课程一览表”中选修一门创新创业类课程获得2学分，或参加“大学生创新创业训练计划”，项目通过后，可获得2学分，本模块至少选修2学分。</w:t>
      </w:r>
    </w:p>
    <w:p w14:paraId="00A7E993" w14:textId="77777777" w:rsidR="00EC5903" w:rsidRPr="00B83B9F" w:rsidRDefault="00EC5903" w:rsidP="00EC5903">
      <w:pPr>
        <w:widowControl/>
        <w:ind w:firstLineChars="200" w:firstLine="360"/>
        <w:jc w:val="left"/>
        <w:rPr>
          <w:rFonts w:eastAsia="仿宋" w:cs="Times New Roman"/>
          <w:kern w:val="0"/>
          <w:sz w:val="18"/>
          <w:szCs w:val="18"/>
        </w:rPr>
      </w:pPr>
      <w:r w:rsidRPr="00B83B9F">
        <w:rPr>
          <w:rFonts w:ascii="仿宋" w:eastAsia="仿宋" w:hAnsi="仿宋" w:cs="仿宋" w:hint="eastAsia"/>
          <w:color w:val="000000"/>
          <w:kern w:val="0"/>
          <w:sz w:val="18"/>
          <w:szCs w:val="18"/>
        </w:rPr>
        <w:t>（2）参加“大学生创新创业训练计划”的学生需在线选修1门创新创业教育课程。</w:t>
      </w:r>
    </w:p>
    <w:p w14:paraId="66937B61" w14:textId="695242BC" w:rsidR="00807855" w:rsidRPr="00B83B9F" w:rsidRDefault="00807855" w:rsidP="00807855">
      <w:pPr>
        <w:widowControl/>
        <w:jc w:val="left"/>
        <w:rPr>
          <w:rFonts w:ascii="仿宋" w:eastAsia="仿宋" w:hAnsi="仿宋" w:cs="仿宋"/>
          <w:color w:val="000000"/>
          <w:kern w:val="0"/>
          <w:sz w:val="18"/>
          <w:szCs w:val="18"/>
        </w:rPr>
      </w:pPr>
      <w:r w:rsidRPr="00B83B9F">
        <w:rPr>
          <w:rFonts w:ascii="仿宋" w:eastAsia="仿宋" w:hAnsi="仿宋" w:cs="仿宋" w:hint="eastAsia"/>
          <w:color w:val="000000"/>
          <w:kern w:val="0"/>
          <w:sz w:val="18"/>
          <w:szCs w:val="18"/>
        </w:rPr>
        <w:t xml:space="preserve">    </w:t>
      </w:r>
    </w:p>
    <w:p w14:paraId="3B1A9835" w14:textId="13D707C8" w:rsidR="00807855" w:rsidRPr="00B83B9F" w:rsidRDefault="00807855" w:rsidP="00B83B9F">
      <w:pPr>
        <w:widowControl/>
        <w:jc w:val="left"/>
        <w:rPr>
          <w:rFonts w:ascii="仿宋" w:eastAsia="仿宋" w:hAnsi="仿宋" w:cs="仿宋"/>
          <w:sz w:val="18"/>
          <w:szCs w:val="18"/>
        </w:rPr>
      </w:pPr>
      <w:r w:rsidRPr="00B83B9F">
        <w:rPr>
          <w:rFonts w:ascii="仿宋" w:eastAsia="仿宋" w:hAnsi="仿宋" w:cs="仿宋" w:hint="eastAsia"/>
          <w:b/>
          <w:bCs/>
          <w:color w:val="000000"/>
          <w:kern w:val="0"/>
          <w:sz w:val="18"/>
          <w:szCs w:val="18"/>
        </w:rPr>
        <w:t>注4：</w:t>
      </w:r>
      <w:r w:rsidRPr="00B83B9F">
        <w:rPr>
          <w:rFonts w:ascii="仿宋" w:eastAsia="仿宋" w:hAnsi="仿宋" w:cs="仿宋" w:hint="eastAsia"/>
          <w:color w:val="000000"/>
          <w:kern w:val="0"/>
          <w:sz w:val="18"/>
          <w:szCs w:val="18"/>
        </w:rPr>
        <w:t>第二课堂教学环节共8学分，内容包括劳动教育，必修，2学分；健康教育，必修，0.5学分；大学生心理健康教育，必修，2学分；社会实践，必修，1学分；国家安全教育，必修，1学分；讲座（含两组学习）、社团活动，选修，1.5学分。不计</w:t>
      </w:r>
      <w:proofErr w:type="gramStart"/>
      <w:r w:rsidRPr="00B83B9F">
        <w:rPr>
          <w:rFonts w:ascii="仿宋" w:eastAsia="仿宋" w:hAnsi="仿宋" w:cs="仿宋" w:hint="eastAsia"/>
          <w:color w:val="000000"/>
          <w:kern w:val="0"/>
          <w:sz w:val="18"/>
          <w:szCs w:val="18"/>
        </w:rPr>
        <w:t>入毕业</w:t>
      </w:r>
      <w:proofErr w:type="gramEnd"/>
      <w:r w:rsidRPr="00B83B9F">
        <w:rPr>
          <w:rFonts w:ascii="仿宋" w:eastAsia="仿宋" w:hAnsi="仿宋" w:cs="仿宋" w:hint="eastAsia"/>
          <w:color w:val="000000"/>
          <w:kern w:val="0"/>
          <w:sz w:val="18"/>
          <w:szCs w:val="18"/>
        </w:rPr>
        <w:t>总学分，但需完成相应的课程学分方可毕业，课程成绩载入学籍成绩单。</w:t>
      </w:r>
      <w:r w:rsidRPr="00B83B9F">
        <w:rPr>
          <w:rFonts w:ascii="仿宋" w:eastAsia="仿宋" w:hAnsi="仿宋" w:cs="仿宋" w:hint="eastAsia"/>
          <w:b/>
          <w:bCs/>
          <w:sz w:val="18"/>
          <w:szCs w:val="18"/>
        </w:rPr>
        <w:t>注</w:t>
      </w:r>
      <w:r w:rsidRPr="00B83B9F">
        <w:rPr>
          <w:rFonts w:ascii="仿宋" w:eastAsia="仿宋" w:hAnsi="仿宋" w:cs="仿宋"/>
          <w:b/>
          <w:bCs/>
          <w:sz w:val="18"/>
          <w:szCs w:val="18"/>
        </w:rPr>
        <w:t>5</w:t>
      </w:r>
      <w:r w:rsidRPr="00B83B9F">
        <w:rPr>
          <w:rFonts w:ascii="仿宋" w:eastAsia="仿宋" w:hAnsi="仿宋" w:cs="仿宋" w:hint="eastAsia"/>
          <w:b/>
          <w:bCs/>
          <w:sz w:val="18"/>
          <w:szCs w:val="18"/>
        </w:rPr>
        <w:t>：</w:t>
      </w:r>
      <w:r w:rsidRPr="00B83B9F">
        <w:rPr>
          <w:rFonts w:ascii="仿宋" w:eastAsia="仿宋" w:hAnsi="仿宋" w:cs="仿宋" w:hint="eastAsia"/>
          <w:sz w:val="18"/>
          <w:szCs w:val="18"/>
        </w:rPr>
        <w:t>劳动课程作为必修课程，2学分，分为劳动1、劳动2。学生在本科期间获得必选模块1.5学分和选修模块0.5学分共计2学分方可取</w:t>
      </w:r>
      <w:proofErr w:type="gramStart"/>
      <w:r w:rsidRPr="00B83B9F">
        <w:rPr>
          <w:rFonts w:ascii="仿宋" w:eastAsia="仿宋" w:hAnsi="仿宋" w:cs="仿宋" w:hint="eastAsia"/>
          <w:sz w:val="18"/>
          <w:szCs w:val="18"/>
        </w:rPr>
        <w:t>得毕业</w:t>
      </w:r>
      <w:proofErr w:type="gramEnd"/>
      <w:r w:rsidRPr="00B83B9F">
        <w:rPr>
          <w:rFonts w:ascii="仿宋" w:eastAsia="仿宋" w:hAnsi="仿宋" w:cs="仿宋" w:hint="eastAsia"/>
          <w:sz w:val="18"/>
          <w:szCs w:val="18"/>
        </w:rPr>
        <w:t>资格。</w:t>
      </w:r>
    </w:p>
    <w:p w14:paraId="064DF22A" w14:textId="77777777" w:rsidR="00807855" w:rsidRPr="00B83B9F" w:rsidRDefault="00807855" w:rsidP="00807855">
      <w:pPr>
        <w:widowControl/>
        <w:ind w:firstLineChars="200" w:firstLine="360"/>
        <w:jc w:val="left"/>
        <w:rPr>
          <w:rFonts w:ascii="仿宋" w:eastAsia="仿宋" w:hAnsi="仿宋" w:cs="仿宋"/>
          <w:sz w:val="18"/>
          <w:szCs w:val="18"/>
        </w:rPr>
      </w:pPr>
      <w:r w:rsidRPr="00B83B9F">
        <w:rPr>
          <w:rFonts w:ascii="仿宋" w:eastAsia="仿宋" w:hAnsi="仿宋" w:cs="仿宋" w:hint="eastAsia"/>
          <w:sz w:val="18"/>
          <w:szCs w:val="18"/>
        </w:rPr>
        <w:t>（1）劳动1（社区、宿舍劳动）作为基本日常生活劳动，是必选基础模块，分为劳动1-1、1-2、1-3，大一到大三全学年开课，每学年下学期（春季学期）选课并获得成绩，每学年0.5学分，三年共计1.5学分。</w:t>
      </w:r>
    </w:p>
    <w:p w14:paraId="774FDE9D" w14:textId="77777777" w:rsidR="00807855" w:rsidRPr="00B83B9F" w:rsidRDefault="00807855" w:rsidP="00807855">
      <w:pPr>
        <w:widowControl/>
        <w:ind w:firstLineChars="200" w:firstLine="360"/>
        <w:jc w:val="left"/>
        <w:rPr>
          <w:rFonts w:ascii="仿宋" w:eastAsia="仿宋" w:hAnsi="仿宋" w:cs="仿宋"/>
          <w:sz w:val="18"/>
          <w:szCs w:val="18"/>
        </w:rPr>
      </w:pPr>
      <w:r w:rsidRPr="00B83B9F">
        <w:rPr>
          <w:rFonts w:ascii="仿宋" w:eastAsia="仿宋" w:hAnsi="仿宋" w:cs="仿宋" w:hint="eastAsia"/>
          <w:sz w:val="18"/>
          <w:szCs w:val="18"/>
        </w:rPr>
        <w:t>（2）劳动2（包括后勤劳动、校外劳动、校园劳动）作为服务性和生产性劳动，是选修模块，大一到大四贯通开课，学生任选一个项目课程即可，记为0.5学分，可重复参与但不重复获得学分。</w:t>
      </w:r>
    </w:p>
    <w:p w14:paraId="4E1C376D" w14:textId="78E754FA" w:rsidR="00807855" w:rsidRDefault="00807855" w:rsidP="00807855">
      <w:pPr>
        <w:pStyle w:val="15"/>
        <w:snapToGrid w:val="0"/>
        <w:spacing w:beforeLines="50" w:before="156" w:afterLines="50" w:after="156" w:line="380" w:lineRule="exact"/>
        <w:ind w:left="560" w:firstLine="482"/>
        <w:jc w:val="left"/>
        <w:rPr>
          <w:rFonts w:ascii="仿宋" w:eastAsia="仿宋" w:hAnsi="仿宋" w:cs="仿宋"/>
          <w:b/>
          <w:bCs/>
          <w:spacing w:val="2"/>
          <w:sz w:val="24"/>
        </w:rPr>
      </w:pPr>
      <w:r w:rsidRPr="00B83B9F">
        <w:rPr>
          <w:rFonts w:ascii="仿宋" w:eastAsia="仿宋" w:hAnsi="仿宋" w:cs="仿宋" w:hint="eastAsia"/>
          <w:b/>
          <w:color w:val="000000"/>
          <w:sz w:val="24"/>
          <w:szCs w:val="24"/>
        </w:rPr>
        <w:br w:type="page"/>
      </w:r>
      <w:r w:rsidR="008C54AA" w:rsidRPr="008C54AA">
        <w:rPr>
          <w:rFonts w:ascii="仿宋" w:eastAsia="仿宋" w:hAnsi="仿宋" w:cs="仿宋"/>
          <w:b/>
          <w:bCs/>
          <w:noProof/>
          <w:spacing w:val="2"/>
          <w:sz w:val="24"/>
        </w:rPr>
        <w:lastRenderedPageBreak/>
        <w:drawing>
          <wp:anchor distT="0" distB="0" distL="114300" distR="114300" simplePos="0" relativeHeight="251658240" behindDoc="1" locked="0" layoutInCell="1" allowOverlap="1" wp14:anchorId="7076EDA2" wp14:editId="59509601">
            <wp:simplePos x="0" y="0"/>
            <wp:positionH relativeFrom="margin">
              <wp:posOffset>619760</wp:posOffset>
            </wp:positionH>
            <wp:positionV relativeFrom="paragraph">
              <wp:posOffset>267335</wp:posOffset>
            </wp:positionV>
            <wp:extent cx="8708390" cy="5351780"/>
            <wp:effectExtent l="0" t="0" r="0" b="1270"/>
            <wp:wrapTight wrapText="bothSides">
              <wp:wrapPolygon edited="0">
                <wp:start x="0" y="0"/>
                <wp:lineTo x="0" y="21528"/>
                <wp:lineTo x="21546" y="21528"/>
                <wp:lineTo x="21546" y="0"/>
                <wp:lineTo x="0" y="0"/>
              </wp:wrapPolygon>
            </wp:wrapTight>
            <wp:docPr id="5" name="图片 5" descr="C:\Users\dell\AppData\Local\Temp\WeChat Files\2f3ecd69c787a2e59724b06251a11d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AppData\Local\Temp\WeChat Files\2f3ecd69c787a2e59724b06251a11d6.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708390" cy="5351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B9F">
        <w:rPr>
          <w:rFonts w:ascii="仿宋" w:eastAsia="仿宋" w:hAnsi="仿宋" w:cs="仿宋" w:hint="eastAsia"/>
          <w:b/>
          <w:bCs/>
          <w:spacing w:val="2"/>
          <w:sz w:val="24"/>
        </w:rPr>
        <w:t>九、课程体系拓扑图（先修关系）</w:t>
      </w:r>
    </w:p>
    <w:p w14:paraId="3B44299C" w14:textId="157D09A2" w:rsidR="008C54AA" w:rsidRPr="00B83B9F" w:rsidRDefault="008C54AA" w:rsidP="00807855">
      <w:pPr>
        <w:pStyle w:val="15"/>
        <w:snapToGrid w:val="0"/>
        <w:spacing w:beforeLines="50" w:before="156" w:afterLines="50" w:after="156" w:line="380" w:lineRule="exact"/>
        <w:ind w:left="560" w:firstLine="490"/>
        <w:jc w:val="left"/>
        <w:rPr>
          <w:rFonts w:ascii="仿宋" w:eastAsia="仿宋" w:hAnsi="仿宋" w:cs="仿宋"/>
          <w:b/>
          <w:bCs/>
          <w:spacing w:val="2"/>
          <w:sz w:val="24"/>
        </w:rPr>
      </w:pPr>
    </w:p>
    <w:p w14:paraId="2B873D52" w14:textId="3B524332" w:rsidR="00807855" w:rsidRPr="00B83B9F" w:rsidRDefault="00807855" w:rsidP="00807855">
      <w:pPr>
        <w:pStyle w:val="affff7"/>
        <w:snapToGrid w:val="0"/>
        <w:spacing w:beforeLines="50" w:before="156" w:afterLines="50" w:after="156" w:line="300" w:lineRule="auto"/>
        <w:ind w:firstLineChars="0"/>
        <w:jc w:val="left"/>
        <w:rPr>
          <w:rFonts w:ascii="仿宋" w:eastAsia="仿宋" w:hAnsi="仿宋" w:cs="仿宋"/>
          <w:color w:val="000000"/>
          <w:szCs w:val="28"/>
        </w:rPr>
        <w:sectPr w:rsidR="00807855" w:rsidRPr="00B83B9F">
          <w:headerReference w:type="default" r:id="rId24"/>
          <w:footerReference w:type="even" r:id="rId25"/>
          <w:footerReference w:type="default" r:id="rId26"/>
          <w:footerReference w:type="first" r:id="rId27"/>
          <w:pgSz w:w="16838" w:h="11906" w:orient="landscape"/>
          <w:pgMar w:top="1418" w:right="1134" w:bottom="1134" w:left="1134" w:header="851" w:footer="992" w:gutter="0"/>
          <w:cols w:space="720"/>
          <w:docGrid w:type="lines" w:linePitch="312"/>
        </w:sectPr>
      </w:pPr>
    </w:p>
    <w:p w14:paraId="7E483BC4" w14:textId="6891B083" w:rsidR="00807855" w:rsidRPr="00B83B9F" w:rsidRDefault="00807855" w:rsidP="00807855">
      <w:pPr>
        <w:pStyle w:val="15"/>
        <w:snapToGrid w:val="0"/>
        <w:spacing w:beforeLines="50" w:before="120" w:afterLines="50" w:after="120" w:line="380" w:lineRule="exact"/>
        <w:ind w:left="560" w:firstLine="490"/>
        <w:jc w:val="left"/>
        <w:rPr>
          <w:rFonts w:ascii="仿宋" w:eastAsia="仿宋" w:hAnsi="仿宋" w:cs="仿宋"/>
          <w:b/>
          <w:bCs/>
          <w:spacing w:val="2"/>
          <w:sz w:val="24"/>
        </w:rPr>
      </w:pPr>
      <w:r w:rsidRPr="00B83B9F">
        <w:rPr>
          <w:rFonts w:ascii="仿宋" w:eastAsia="仿宋" w:hAnsi="仿宋" w:cs="仿宋" w:hint="eastAsia"/>
          <w:b/>
          <w:bCs/>
          <w:spacing w:val="2"/>
          <w:sz w:val="24"/>
        </w:rPr>
        <w:lastRenderedPageBreak/>
        <w:t>十、课程修读要求</w:t>
      </w:r>
    </w:p>
    <w:p w14:paraId="3429CB42" w14:textId="4832526E" w:rsidR="00807855" w:rsidRPr="00B83B9F" w:rsidRDefault="00807855" w:rsidP="00807855">
      <w:pPr>
        <w:pStyle w:val="affff7"/>
        <w:snapToGrid w:val="0"/>
        <w:spacing w:line="380" w:lineRule="exact"/>
        <w:ind w:firstLineChars="221" w:firstLine="539"/>
        <w:jc w:val="left"/>
        <w:rPr>
          <w:rFonts w:eastAsia="宋体"/>
          <w:color w:val="000000"/>
          <w:spacing w:val="2"/>
          <w:sz w:val="24"/>
        </w:rPr>
      </w:pPr>
      <w:r w:rsidRPr="00B83B9F">
        <w:rPr>
          <w:rFonts w:hint="eastAsia"/>
          <w:color w:val="000000"/>
          <w:spacing w:val="2"/>
          <w:sz w:val="24"/>
        </w:rPr>
        <w:t>本专业第一、二年执行材料科学与工程大类培养方案</w:t>
      </w:r>
      <w:r w:rsidR="00AE387E" w:rsidRPr="00B83B9F">
        <w:rPr>
          <w:rFonts w:hint="eastAsia"/>
          <w:color w:val="000000"/>
          <w:spacing w:val="2"/>
          <w:sz w:val="24"/>
        </w:rPr>
        <w:t>（除日语相关课程外）</w:t>
      </w:r>
      <w:r w:rsidRPr="00B83B9F">
        <w:rPr>
          <w:rFonts w:hint="eastAsia"/>
          <w:color w:val="000000"/>
          <w:spacing w:val="2"/>
          <w:sz w:val="24"/>
        </w:rPr>
        <w:t>，从第三年开始专业课程学习。本专业在加强日语学习的基础上，设置多门专业方向课和涉及多学科交叉的选修课程，学生可在高年级依据学习情况以及人才市场的需要较灵活地进行选择。</w:t>
      </w:r>
    </w:p>
    <w:p w14:paraId="426782F6" w14:textId="77777777" w:rsidR="00807855" w:rsidRPr="00B83B9F" w:rsidRDefault="00807855" w:rsidP="00807855">
      <w:pPr>
        <w:pStyle w:val="affff7"/>
        <w:snapToGrid w:val="0"/>
        <w:spacing w:line="380" w:lineRule="exact"/>
        <w:ind w:firstLineChars="221" w:firstLine="539"/>
        <w:jc w:val="left"/>
        <w:rPr>
          <w:color w:val="000000"/>
          <w:spacing w:val="2"/>
          <w:sz w:val="24"/>
        </w:rPr>
      </w:pPr>
      <w:r w:rsidRPr="00B83B9F">
        <w:rPr>
          <w:rFonts w:hint="eastAsia"/>
          <w:color w:val="000000"/>
          <w:spacing w:val="2"/>
          <w:sz w:val="24"/>
        </w:rPr>
        <w:t>本专业学生在前两年全部修读完学年规定的必修课和选修课课程，完成学年规定的学分要求，从第三年开始进行专业基础课程和专业课程的学习，完成规定的修读学分要求。四年修读总学分数为</w:t>
      </w:r>
      <w:r w:rsidRPr="00B83B9F">
        <w:rPr>
          <w:color w:val="000000"/>
          <w:spacing w:val="2"/>
          <w:sz w:val="24"/>
        </w:rPr>
        <w:t>180</w:t>
      </w:r>
      <w:r w:rsidRPr="00B83B9F">
        <w:rPr>
          <w:rFonts w:hint="eastAsia"/>
          <w:color w:val="000000"/>
          <w:spacing w:val="2"/>
          <w:sz w:val="24"/>
        </w:rPr>
        <w:t>学分。</w:t>
      </w:r>
    </w:p>
    <w:p w14:paraId="1817E4FF"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67B8C501"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366AA44F"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342E4896"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6EA36CD2"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0E929553"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40BC81AB"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1AC75504"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6C153066"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03EEB0DE"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7703F934"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6E7C47CF"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30DBBD39"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78F6F245"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34B9349B"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4023FBBF"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28774D52"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03DE172A"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7A2B4799"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6966B243"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23D1B3F2"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3EF10B34"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40479DE3"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1680D8B2"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6805E639"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455E1670" w14:textId="77777777" w:rsidR="00807855" w:rsidRPr="00B83B9F" w:rsidRDefault="00807855" w:rsidP="00807855">
      <w:pPr>
        <w:pStyle w:val="affff7"/>
        <w:snapToGrid w:val="0"/>
        <w:spacing w:line="380" w:lineRule="exact"/>
        <w:ind w:firstLineChars="221" w:firstLine="539"/>
        <w:jc w:val="left"/>
        <w:rPr>
          <w:color w:val="000000"/>
          <w:spacing w:val="2"/>
          <w:sz w:val="24"/>
        </w:rPr>
      </w:pPr>
    </w:p>
    <w:p w14:paraId="6ABD31AC" w14:textId="77777777" w:rsidR="00807855" w:rsidRPr="00B83B9F" w:rsidRDefault="00807855" w:rsidP="00807855">
      <w:pPr>
        <w:pStyle w:val="affff7"/>
        <w:snapToGrid w:val="0"/>
        <w:spacing w:line="380" w:lineRule="exact"/>
        <w:ind w:firstLineChars="221" w:firstLine="539"/>
        <w:jc w:val="left"/>
        <w:rPr>
          <w:color w:val="000000"/>
          <w:spacing w:val="2"/>
          <w:sz w:val="24"/>
        </w:rPr>
        <w:sectPr w:rsidR="00807855" w:rsidRPr="00B83B9F">
          <w:pgSz w:w="11907" w:h="16840"/>
          <w:pgMar w:top="1418" w:right="1418" w:bottom="1559" w:left="1418" w:header="851" w:footer="1021" w:gutter="0"/>
          <w:cols w:space="720"/>
          <w:docGrid w:linePitch="381"/>
        </w:sectPr>
      </w:pPr>
    </w:p>
    <w:p w14:paraId="3BAE6976" w14:textId="433F9875" w:rsidR="00807855" w:rsidRPr="00B83B9F" w:rsidRDefault="00807855" w:rsidP="00807855">
      <w:pPr>
        <w:pStyle w:val="15"/>
        <w:snapToGrid w:val="0"/>
        <w:spacing w:beforeLines="50" w:before="120" w:afterLines="50" w:after="120" w:line="380" w:lineRule="exact"/>
        <w:ind w:left="560" w:firstLineChars="0" w:firstLine="0"/>
        <w:jc w:val="left"/>
        <w:rPr>
          <w:rFonts w:ascii="仿宋" w:eastAsia="仿宋" w:hAnsi="仿宋" w:cs="仿宋"/>
          <w:b/>
          <w:bCs/>
          <w:spacing w:val="2"/>
          <w:sz w:val="24"/>
        </w:rPr>
      </w:pPr>
      <w:r w:rsidRPr="00B83B9F">
        <w:rPr>
          <w:rFonts w:ascii="仿宋" w:eastAsia="仿宋" w:hAnsi="仿宋" w:cs="仿宋" w:hint="eastAsia"/>
          <w:b/>
          <w:bCs/>
          <w:spacing w:val="2"/>
          <w:sz w:val="24"/>
        </w:rPr>
        <w:lastRenderedPageBreak/>
        <w:t>十一、课程体系与毕业要求关系矩阵</w:t>
      </w:r>
    </w:p>
    <w:tbl>
      <w:tblPr>
        <w:tblW w:w="15494" w:type="dxa"/>
        <w:jc w:val="center"/>
        <w:tblLayout w:type="fixed"/>
        <w:tblCellMar>
          <w:left w:w="0" w:type="dxa"/>
          <w:right w:w="0" w:type="dxa"/>
        </w:tblCellMar>
        <w:tblLook w:val="0000" w:firstRow="0" w:lastRow="0" w:firstColumn="0" w:lastColumn="0" w:noHBand="0" w:noVBand="0"/>
      </w:tblPr>
      <w:tblGrid>
        <w:gridCol w:w="498"/>
        <w:gridCol w:w="1985"/>
        <w:gridCol w:w="439"/>
        <w:gridCol w:w="444"/>
        <w:gridCol w:w="443"/>
        <w:gridCol w:w="444"/>
        <w:gridCol w:w="443"/>
        <w:gridCol w:w="444"/>
        <w:gridCol w:w="443"/>
        <w:gridCol w:w="443"/>
        <w:gridCol w:w="442"/>
        <w:gridCol w:w="419"/>
        <w:gridCol w:w="466"/>
        <w:gridCol w:w="443"/>
        <w:gridCol w:w="442"/>
        <w:gridCol w:w="443"/>
        <w:gridCol w:w="442"/>
        <w:gridCol w:w="443"/>
        <w:gridCol w:w="435"/>
        <w:gridCol w:w="450"/>
        <w:gridCol w:w="395"/>
        <w:gridCol w:w="425"/>
        <w:gridCol w:w="426"/>
        <w:gridCol w:w="425"/>
        <w:gridCol w:w="425"/>
        <w:gridCol w:w="296"/>
        <w:gridCol w:w="425"/>
        <w:gridCol w:w="425"/>
        <w:gridCol w:w="433"/>
        <w:gridCol w:w="426"/>
        <w:gridCol w:w="471"/>
        <w:gridCol w:w="471"/>
      </w:tblGrid>
      <w:tr w:rsidR="00807855" w:rsidRPr="00B83B9F" w14:paraId="2CD2D50F" w14:textId="77777777" w:rsidTr="00485D44">
        <w:trPr>
          <w:trHeight w:val="214"/>
          <w:tblHeader/>
          <w:jc w:val="center"/>
        </w:trPr>
        <w:tc>
          <w:tcPr>
            <w:tcW w:w="498" w:type="dxa"/>
            <w:vMerge w:val="restart"/>
            <w:tcBorders>
              <w:top w:val="single" w:sz="4" w:space="0" w:color="auto"/>
              <w:left w:val="single" w:sz="4" w:space="0" w:color="auto"/>
              <w:bottom w:val="single" w:sz="4" w:space="0" w:color="auto"/>
              <w:right w:val="single" w:sz="4" w:space="0" w:color="auto"/>
            </w:tcBorders>
            <w:vAlign w:val="center"/>
          </w:tcPr>
          <w:p w14:paraId="2D10A0BF" w14:textId="77777777" w:rsidR="00807855" w:rsidRPr="00B83B9F" w:rsidRDefault="00807855" w:rsidP="00485D44">
            <w:pPr>
              <w:rPr>
                <w:color w:val="000000"/>
                <w:spacing w:val="2"/>
                <w:sz w:val="21"/>
              </w:rPr>
            </w:pPr>
            <w:r w:rsidRPr="00B83B9F">
              <w:rPr>
                <w:color w:val="000000"/>
                <w:spacing w:val="2"/>
                <w:sz w:val="21"/>
              </w:rPr>
              <w:t>序号</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14:paraId="71F380CC" w14:textId="77777777" w:rsidR="00807855" w:rsidRPr="00B83B9F" w:rsidRDefault="00807855" w:rsidP="00485D44">
            <w:pPr>
              <w:rPr>
                <w:color w:val="000000"/>
                <w:spacing w:val="2"/>
                <w:sz w:val="21"/>
              </w:rPr>
            </w:pPr>
            <w:proofErr w:type="gramStart"/>
            <w:r w:rsidRPr="00B83B9F">
              <w:rPr>
                <w:color w:val="000000"/>
                <w:spacing w:val="2"/>
                <w:sz w:val="21"/>
              </w:rPr>
              <w:t>课程名程</w:t>
            </w:r>
            <w:proofErr w:type="gramEnd"/>
          </w:p>
        </w:tc>
        <w:tc>
          <w:tcPr>
            <w:tcW w:w="13011" w:type="dxa"/>
            <w:gridSpan w:val="30"/>
            <w:tcBorders>
              <w:top w:val="single" w:sz="4" w:space="0" w:color="auto"/>
              <w:left w:val="nil"/>
              <w:bottom w:val="single" w:sz="4" w:space="0" w:color="auto"/>
              <w:right w:val="single" w:sz="4" w:space="0" w:color="auto"/>
            </w:tcBorders>
            <w:vAlign w:val="center"/>
          </w:tcPr>
          <w:p w14:paraId="25A101E8" w14:textId="685CE382" w:rsidR="00807855" w:rsidRPr="00B83B9F" w:rsidRDefault="00807855" w:rsidP="00485D44">
            <w:pPr>
              <w:jc w:val="center"/>
              <w:rPr>
                <w:color w:val="000000"/>
                <w:spacing w:val="2"/>
                <w:sz w:val="21"/>
              </w:rPr>
            </w:pPr>
            <w:r w:rsidRPr="00B83B9F">
              <w:rPr>
                <w:rFonts w:hint="eastAsia"/>
                <w:color w:val="000000"/>
                <w:spacing w:val="2"/>
                <w:sz w:val="21"/>
              </w:rPr>
              <w:t>金属材料工程（</w:t>
            </w:r>
            <w:r w:rsidR="009B4A51" w:rsidRPr="00B83B9F">
              <w:rPr>
                <w:rFonts w:hint="eastAsia"/>
                <w:color w:val="000000"/>
                <w:spacing w:val="2"/>
                <w:sz w:val="21"/>
              </w:rPr>
              <w:t>中日精英班</w:t>
            </w:r>
            <w:r w:rsidRPr="00B83B9F">
              <w:rPr>
                <w:rFonts w:hint="eastAsia"/>
                <w:color w:val="000000"/>
                <w:spacing w:val="2"/>
                <w:sz w:val="21"/>
              </w:rPr>
              <w:t>）专业毕业生能力要求</w:t>
            </w:r>
          </w:p>
        </w:tc>
      </w:tr>
      <w:tr w:rsidR="00807855" w:rsidRPr="00B83B9F" w14:paraId="6EFC1760" w14:textId="77777777" w:rsidTr="00485D44">
        <w:trPr>
          <w:trHeight w:val="160"/>
          <w:tblHeader/>
          <w:jc w:val="center"/>
        </w:trPr>
        <w:tc>
          <w:tcPr>
            <w:tcW w:w="498" w:type="dxa"/>
            <w:vMerge/>
            <w:tcBorders>
              <w:top w:val="single" w:sz="4" w:space="0" w:color="auto"/>
              <w:left w:val="single" w:sz="4" w:space="0" w:color="auto"/>
              <w:bottom w:val="single" w:sz="4" w:space="0" w:color="auto"/>
              <w:right w:val="single" w:sz="4" w:space="0" w:color="auto"/>
            </w:tcBorders>
            <w:vAlign w:val="center"/>
          </w:tcPr>
          <w:p w14:paraId="2F4467A2" w14:textId="77777777" w:rsidR="00807855" w:rsidRPr="00B83B9F" w:rsidRDefault="00807855" w:rsidP="00485D44">
            <w:pPr>
              <w:rPr>
                <w:color w:val="000000"/>
                <w:spacing w:val="2"/>
                <w:sz w:val="21"/>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E487AC1" w14:textId="77777777" w:rsidR="00807855" w:rsidRPr="00B83B9F" w:rsidRDefault="00807855" w:rsidP="00485D44">
            <w:pPr>
              <w:rPr>
                <w:color w:val="000000"/>
                <w:spacing w:val="2"/>
                <w:sz w:val="21"/>
              </w:rPr>
            </w:pPr>
          </w:p>
        </w:tc>
        <w:tc>
          <w:tcPr>
            <w:tcW w:w="439" w:type="dxa"/>
            <w:tcBorders>
              <w:top w:val="nil"/>
              <w:left w:val="nil"/>
              <w:bottom w:val="single" w:sz="4" w:space="0" w:color="auto"/>
              <w:right w:val="single" w:sz="4" w:space="0" w:color="auto"/>
            </w:tcBorders>
            <w:vAlign w:val="center"/>
          </w:tcPr>
          <w:p w14:paraId="6D9A3433" w14:textId="77777777" w:rsidR="00807855" w:rsidRPr="00B83B9F" w:rsidRDefault="00807855" w:rsidP="00485D44">
            <w:pPr>
              <w:rPr>
                <w:color w:val="000000"/>
                <w:spacing w:val="2"/>
                <w:sz w:val="21"/>
              </w:rPr>
            </w:pPr>
            <w:r w:rsidRPr="00B83B9F">
              <w:rPr>
                <w:rFonts w:hint="eastAsia"/>
                <w:color w:val="000000"/>
                <w:spacing w:val="2"/>
                <w:sz w:val="21"/>
              </w:rPr>
              <w:t>1.1</w:t>
            </w:r>
          </w:p>
        </w:tc>
        <w:tc>
          <w:tcPr>
            <w:tcW w:w="444" w:type="dxa"/>
            <w:tcBorders>
              <w:top w:val="nil"/>
              <w:left w:val="nil"/>
              <w:bottom w:val="single" w:sz="4" w:space="0" w:color="auto"/>
              <w:right w:val="single" w:sz="4" w:space="0" w:color="auto"/>
            </w:tcBorders>
            <w:vAlign w:val="center"/>
          </w:tcPr>
          <w:p w14:paraId="4FD16C8E" w14:textId="77777777" w:rsidR="00807855" w:rsidRPr="00B83B9F" w:rsidRDefault="00807855" w:rsidP="00485D44">
            <w:pPr>
              <w:rPr>
                <w:color w:val="000000"/>
                <w:spacing w:val="2"/>
                <w:sz w:val="21"/>
              </w:rPr>
            </w:pPr>
            <w:r w:rsidRPr="00B83B9F">
              <w:rPr>
                <w:rFonts w:hint="eastAsia"/>
                <w:color w:val="000000"/>
                <w:spacing w:val="2"/>
                <w:sz w:val="21"/>
              </w:rPr>
              <w:t>1.2</w:t>
            </w:r>
          </w:p>
        </w:tc>
        <w:tc>
          <w:tcPr>
            <w:tcW w:w="443" w:type="dxa"/>
            <w:tcBorders>
              <w:top w:val="nil"/>
              <w:left w:val="nil"/>
              <w:bottom w:val="single" w:sz="4" w:space="0" w:color="auto"/>
              <w:right w:val="single" w:sz="4" w:space="0" w:color="auto"/>
            </w:tcBorders>
            <w:vAlign w:val="center"/>
          </w:tcPr>
          <w:p w14:paraId="303E704F" w14:textId="77777777" w:rsidR="00807855" w:rsidRPr="00B83B9F" w:rsidRDefault="00807855" w:rsidP="00485D44">
            <w:pPr>
              <w:rPr>
                <w:color w:val="000000"/>
                <w:spacing w:val="2"/>
                <w:sz w:val="21"/>
              </w:rPr>
            </w:pPr>
            <w:r w:rsidRPr="00B83B9F">
              <w:rPr>
                <w:color w:val="000000"/>
                <w:spacing w:val="2"/>
                <w:sz w:val="21"/>
              </w:rPr>
              <w:t>1</w:t>
            </w:r>
            <w:r w:rsidRPr="00B83B9F">
              <w:rPr>
                <w:rFonts w:hint="eastAsia"/>
                <w:color w:val="000000"/>
                <w:spacing w:val="2"/>
                <w:sz w:val="21"/>
              </w:rPr>
              <w:t>.3</w:t>
            </w:r>
          </w:p>
        </w:tc>
        <w:tc>
          <w:tcPr>
            <w:tcW w:w="444" w:type="dxa"/>
            <w:tcBorders>
              <w:top w:val="nil"/>
              <w:left w:val="nil"/>
              <w:bottom w:val="single" w:sz="4" w:space="0" w:color="auto"/>
              <w:right w:val="single" w:sz="4" w:space="0" w:color="auto"/>
            </w:tcBorders>
            <w:vAlign w:val="center"/>
          </w:tcPr>
          <w:p w14:paraId="66674FAD" w14:textId="77777777" w:rsidR="00807855" w:rsidRPr="00B83B9F" w:rsidRDefault="00807855" w:rsidP="00485D44">
            <w:pPr>
              <w:rPr>
                <w:color w:val="000000"/>
                <w:spacing w:val="2"/>
                <w:sz w:val="21"/>
              </w:rPr>
            </w:pPr>
            <w:r w:rsidRPr="00B83B9F">
              <w:rPr>
                <w:color w:val="000000"/>
                <w:spacing w:val="2"/>
                <w:sz w:val="21"/>
              </w:rPr>
              <w:t>1</w:t>
            </w:r>
            <w:r w:rsidRPr="00B83B9F">
              <w:rPr>
                <w:rFonts w:hint="eastAsia"/>
                <w:color w:val="000000"/>
                <w:spacing w:val="2"/>
                <w:sz w:val="21"/>
              </w:rPr>
              <w:t>.4</w:t>
            </w:r>
          </w:p>
        </w:tc>
        <w:tc>
          <w:tcPr>
            <w:tcW w:w="443" w:type="dxa"/>
            <w:tcBorders>
              <w:top w:val="nil"/>
              <w:left w:val="nil"/>
              <w:bottom w:val="single" w:sz="4" w:space="0" w:color="auto"/>
              <w:right w:val="single" w:sz="4" w:space="0" w:color="auto"/>
            </w:tcBorders>
            <w:vAlign w:val="center"/>
          </w:tcPr>
          <w:p w14:paraId="24689CE8" w14:textId="77777777" w:rsidR="00807855" w:rsidRPr="00B83B9F" w:rsidRDefault="00807855" w:rsidP="00485D44">
            <w:pPr>
              <w:rPr>
                <w:color w:val="000000"/>
                <w:spacing w:val="2"/>
                <w:sz w:val="21"/>
              </w:rPr>
            </w:pPr>
            <w:r w:rsidRPr="00B83B9F">
              <w:rPr>
                <w:rFonts w:hint="eastAsia"/>
                <w:color w:val="000000"/>
                <w:spacing w:val="2"/>
                <w:sz w:val="21"/>
              </w:rPr>
              <w:t>2.1</w:t>
            </w:r>
          </w:p>
        </w:tc>
        <w:tc>
          <w:tcPr>
            <w:tcW w:w="444" w:type="dxa"/>
            <w:tcBorders>
              <w:top w:val="nil"/>
              <w:left w:val="nil"/>
              <w:bottom w:val="single" w:sz="4" w:space="0" w:color="auto"/>
              <w:right w:val="single" w:sz="4" w:space="0" w:color="auto"/>
            </w:tcBorders>
            <w:vAlign w:val="center"/>
          </w:tcPr>
          <w:p w14:paraId="5C5829D3" w14:textId="77777777" w:rsidR="00807855" w:rsidRPr="00B83B9F" w:rsidRDefault="00807855" w:rsidP="00485D44">
            <w:pPr>
              <w:rPr>
                <w:color w:val="000000"/>
                <w:spacing w:val="2"/>
                <w:sz w:val="21"/>
              </w:rPr>
            </w:pPr>
            <w:r w:rsidRPr="00B83B9F">
              <w:rPr>
                <w:rFonts w:hint="eastAsia"/>
                <w:color w:val="000000"/>
                <w:spacing w:val="2"/>
                <w:sz w:val="21"/>
              </w:rPr>
              <w:t>2.2</w:t>
            </w:r>
          </w:p>
        </w:tc>
        <w:tc>
          <w:tcPr>
            <w:tcW w:w="443" w:type="dxa"/>
            <w:tcBorders>
              <w:top w:val="nil"/>
              <w:left w:val="nil"/>
              <w:bottom w:val="single" w:sz="4" w:space="0" w:color="auto"/>
              <w:right w:val="single" w:sz="4" w:space="0" w:color="auto"/>
            </w:tcBorders>
            <w:vAlign w:val="center"/>
          </w:tcPr>
          <w:p w14:paraId="3D4970AC" w14:textId="77777777" w:rsidR="00807855" w:rsidRPr="00B83B9F" w:rsidRDefault="00807855" w:rsidP="00485D44">
            <w:pPr>
              <w:rPr>
                <w:color w:val="000000"/>
                <w:spacing w:val="2"/>
                <w:sz w:val="21"/>
              </w:rPr>
            </w:pPr>
            <w:r w:rsidRPr="00B83B9F">
              <w:rPr>
                <w:rFonts w:hint="eastAsia"/>
                <w:color w:val="000000"/>
                <w:spacing w:val="2"/>
                <w:sz w:val="21"/>
              </w:rPr>
              <w:t>2.3</w:t>
            </w:r>
          </w:p>
        </w:tc>
        <w:tc>
          <w:tcPr>
            <w:tcW w:w="443" w:type="dxa"/>
            <w:tcBorders>
              <w:top w:val="nil"/>
              <w:left w:val="nil"/>
              <w:bottom w:val="single" w:sz="4" w:space="0" w:color="auto"/>
              <w:right w:val="single" w:sz="4" w:space="0" w:color="auto"/>
            </w:tcBorders>
            <w:vAlign w:val="center"/>
          </w:tcPr>
          <w:p w14:paraId="45745B56" w14:textId="77777777" w:rsidR="00807855" w:rsidRPr="00B83B9F" w:rsidRDefault="00807855" w:rsidP="00485D44">
            <w:pPr>
              <w:rPr>
                <w:color w:val="000000"/>
                <w:spacing w:val="2"/>
                <w:sz w:val="21"/>
              </w:rPr>
            </w:pPr>
            <w:r w:rsidRPr="00B83B9F">
              <w:rPr>
                <w:rFonts w:hint="eastAsia"/>
                <w:color w:val="000000"/>
                <w:spacing w:val="2"/>
                <w:sz w:val="21"/>
              </w:rPr>
              <w:t>3.1</w:t>
            </w:r>
          </w:p>
        </w:tc>
        <w:tc>
          <w:tcPr>
            <w:tcW w:w="442" w:type="dxa"/>
            <w:tcBorders>
              <w:top w:val="nil"/>
              <w:left w:val="nil"/>
              <w:bottom w:val="single" w:sz="4" w:space="0" w:color="auto"/>
              <w:right w:val="single" w:sz="4" w:space="0" w:color="auto"/>
            </w:tcBorders>
            <w:vAlign w:val="center"/>
          </w:tcPr>
          <w:p w14:paraId="1BE0DED1" w14:textId="77777777" w:rsidR="00807855" w:rsidRPr="00B83B9F" w:rsidRDefault="00807855" w:rsidP="00485D44">
            <w:pPr>
              <w:rPr>
                <w:color w:val="000000"/>
                <w:spacing w:val="2"/>
                <w:sz w:val="21"/>
              </w:rPr>
            </w:pPr>
            <w:r w:rsidRPr="00B83B9F">
              <w:rPr>
                <w:rFonts w:hint="eastAsia"/>
                <w:color w:val="000000"/>
                <w:spacing w:val="2"/>
                <w:sz w:val="21"/>
              </w:rPr>
              <w:t>3.2</w:t>
            </w:r>
          </w:p>
        </w:tc>
        <w:tc>
          <w:tcPr>
            <w:tcW w:w="419" w:type="dxa"/>
            <w:tcBorders>
              <w:top w:val="nil"/>
              <w:left w:val="nil"/>
              <w:bottom w:val="single" w:sz="4" w:space="0" w:color="auto"/>
              <w:right w:val="single" w:sz="4" w:space="0" w:color="auto"/>
            </w:tcBorders>
            <w:vAlign w:val="center"/>
          </w:tcPr>
          <w:p w14:paraId="1CD0B2F9" w14:textId="77777777" w:rsidR="00807855" w:rsidRPr="00B83B9F" w:rsidRDefault="00807855" w:rsidP="00485D44">
            <w:pPr>
              <w:rPr>
                <w:color w:val="000000"/>
                <w:spacing w:val="2"/>
                <w:sz w:val="21"/>
              </w:rPr>
            </w:pPr>
            <w:r w:rsidRPr="00B83B9F">
              <w:rPr>
                <w:rFonts w:hint="eastAsia"/>
                <w:color w:val="000000"/>
                <w:spacing w:val="2"/>
                <w:sz w:val="21"/>
              </w:rPr>
              <w:t>3.3</w:t>
            </w:r>
          </w:p>
        </w:tc>
        <w:tc>
          <w:tcPr>
            <w:tcW w:w="466" w:type="dxa"/>
            <w:tcBorders>
              <w:top w:val="nil"/>
              <w:left w:val="nil"/>
              <w:bottom w:val="single" w:sz="4" w:space="0" w:color="auto"/>
              <w:right w:val="single" w:sz="4" w:space="0" w:color="auto"/>
            </w:tcBorders>
            <w:vAlign w:val="center"/>
          </w:tcPr>
          <w:p w14:paraId="0D6EB308" w14:textId="77777777" w:rsidR="00807855" w:rsidRPr="00B83B9F" w:rsidRDefault="00807855" w:rsidP="00485D44">
            <w:pPr>
              <w:rPr>
                <w:color w:val="000000"/>
                <w:spacing w:val="2"/>
                <w:sz w:val="21"/>
              </w:rPr>
            </w:pPr>
            <w:r w:rsidRPr="00B83B9F">
              <w:rPr>
                <w:rFonts w:hint="eastAsia"/>
                <w:color w:val="000000"/>
                <w:spacing w:val="2"/>
                <w:sz w:val="21"/>
              </w:rPr>
              <w:t>4.1</w:t>
            </w:r>
          </w:p>
        </w:tc>
        <w:tc>
          <w:tcPr>
            <w:tcW w:w="443" w:type="dxa"/>
            <w:tcBorders>
              <w:top w:val="nil"/>
              <w:left w:val="nil"/>
              <w:bottom w:val="single" w:sz="4" w:space="0" w:color="auto"/>
              <w:right w:val="single" w:sz="4" w:space="0" w:color="auto"/>
            </w:tcBorders>
            <w:vAlign w:val="center"/>
          </w:tcPr>
          <w:p w14:paraId="6AD6F2B3" w14:textId="77777777" w:rsidR="00807855" w:rsidRPr="00B83B9F" w:rsidRDefault="00807855" w:rsidP="00485D44">
            <w:pPr>
              <w:rPr>
                <w:color w:val="000000"/>
                <w:spacing w:val="2"/>
                <w:sz w:val="21"/>
              </w:rPr>
            </w:pPr>
            <w:r w:rsidRPr="00B83B9F">
              <w:rPr>
                <w:rFonts w:hint="eastAsia"/>
                <w:color w:val="000000"/>
                <w:spacing w:val="2"/>
                <w:sz w:val="21"/>
              </w:rPr>
              <w:t>4.2</w:t>
            </w:r>
          </w:p>
        </w:tc>
        <w:tc>
          <w:tcPr>
            <w:tcW w:w="442" w:type="dxa"/>
            <w:tcBorders>
              <w:top w:val="nil"/>
              <w:left w:val="nil"/>
              <w:bottom w:val="single" w:sz="4" w:space="0" w:color="auto"/>
              <w:right w:val="single" w:sz="4" w:space="0" w:color="auto"/>
            </w:tcBorders>
            <w:vAlign w:val="center"/>
          </w:tcPr>
          <w:p w14:paraId="5329B117" w14:textId="77777777" w:rsidR="00807855" w:rsidRPr="00B83B9F" w:rsidRDefault="00807855" w:rsidP="00485D44">
            <w:pPr>
              <w:rPr>
                <w:color w:val="000000"/>
                <w:spacing w:val="2"/>
                <w:sz w:val="21"/>
              </w:rPr>
            </w:pPr>
            <w:r w:rsidRPr="00B83B9F">
              <w:rPr>
                <w:rFonts w:hint="eastAsia"/>
                <w:color w:val="000000"/>
                <w:spacing w:val="2"/>
                <w:sz w:val="21"/>
              </w:rPr>
              <w:t>4.3</w:t>
            </w:r>
          </w:p>
        </w:tc>
        <w:tc>
          <w:tcPr>
            <w:tcW w:w="443" w:type="dxa"/>
            <w:tcBorders>
              <w:top w:val="nil"/>
              <w:left w:val="nil"/>
              <w:bottom w:val="single" w:sz="4" w:space="0" w:color="auto"/>
              <w:right w:val="single" w:sz="4" w:space="0" w:color="auto"/>
            </w:tcBorders>
            <w:vAlign w:val="center"/>
          </w:tcPr>
          <w:p w14:paraId="017BA723" w14:textId="77777777" w:rsidR="00807855" w:rsidRPr="00B83B9F" w:rsidRDefault="00807855" w:rsidP="00485D44">
            <w:pPr>
              <w:rPr>
                <w:color w:val="000000"/>
                <w:spacing w:val="2"/>
                <w:sz w:val="21"/>
              </w:rPr>
            </w:pPr>
            <w:r w:rsidRPr="00B83B9F">
              <w:rPr>
                <w:rFonts w:hint="eastAsia"/>
                <w:color w:val="000000"/>
                <w:spacing w:val="2"/>
                <w:sz w:val="21"/>
              </w:rPr>
              <w:t>5.1</w:t>
            </w:r>
          </w:p>
        </w:tc>
        <w:tc>
          <w:tcPr>
            <w:tcW w:w="442" w:type="dxa"/>
            <w:tcBorders>
              <w:top w:val="nil"/>
              <w:left w:val="nil"/>
              <w:bottom w:val="single" w:sz="4" w:space="0" w:color="auto"/>
              <w:right w:val="single" w:sz="4" w:space="0" w:color="auto"/>
            </w:tcBorders>
            <w:vAlign w:val="center"/>
          </w:tcPr>
          <w:p w14:paraId="7FC78CC7" w14:textId="77777777" w:rsidR="00807855" w:rsidRPr="00B83B9F" w:rsidRDefault="00807855" w:rsidP="00485D44">
            <w:pPr>
              <w:rPr>
                <w:color w:val="000000"/>
                <w:spacing w:val="2"/>
                <w:sz w:val="21"/>
              </w:rPr>
            </w:pPr>
            <w:r w:rsidRPr="00B83B9F">
              <w:rPr>
                <w:rFonts w:hint="eastAsia"/>
                <w:color w:val="000000"/>
                <w:spacing w:val="2"/>
                <w:sz w:val="21"/>
              </w:rPr>
              <w:t>5.2</w:t>
            </w:r>
          </w:p>
        </w:tc>
        <w:tc>
          <w:tcPr>
            <w:tcW w:w="443" w:type="dxa"/>
            <w:tcBorders>
              <w:top w:val="nil"/>
              <w:left w:val="nil"/>
              <w:bottom w:val="single" w:sz="4" w:space="0" w:color="auto"/>
              <w:right w:val="single" w:sz="4" w:space="0" w:color="auto"/>
            </w:tcBorders>
            <w:vAlign w:val="center"/>
          </w:tcPr>
          <w:p w14:paraId="2570AECC" w14:textId="77777777" w:rsidR="00807855" w:rsidRPr="00B83B9F" w:rsidRDefault="00807855" w:rsidP="00485D44">
            <w:pPr>
              <w:rPr>
                <w:color w:val="000000"/>
                <w:spacing w:val="2"/>
                <w:sz w:val="21"/>
              </w:rPr>
            </w:pPr>
            <w:r w:rsidRPr="00B83B9F">
              <w:rPr>
                <w:rFonts w:hint="eastAsia"/>
                <w:color w:val="000000"/>
                <w:spacing w:val="2"/>
                <w:sz w:val="21"/>
              </w:rPr>
              <w:t>6.1</w:t>
            </w:r>
          </w:p>
        </w:tc>
        <w:tc>
          <w:tcPr>
            <w:tcW w:w="435" w:type="dxa"/>
            <w:tcBorders>
              <w:top w:val="nil"/>
              <w:left w:val="nil"/>
              <w:bottom w:val="single" w:sz="4" w:space="0" w:color="auto"/>
              <w:right w:val="single" w:sz="4" w:space="0" w:color="auto"/>
            </w:tcBorders>
            <w:vAlign w:val="center"/>
          </w:tcPr>
          <w:p w14:paraId="6EEE9AE7" w14:textId="77777777" w:rsidR="00807855" w:rsidRPr="00B83B9F" w:rsidRDefault="00807855" w:rsidP="00485D44">
            <w:pPr>
              <w:rPr>
                <w:color w:val="000000"/>
                <w:spacing w:val="2"/>
                <w:sz w:val="21"/>
              </w:rPr>
            </w:pPr>
            <w:r w:rsidRPr="00B83B9F">
              <w:rPr>
                <w:rFonts w:hint="eastAsia"/>
                <w:color w:val="000000"/>
                <w:spacing w:val="2"/>
                <w:sz w:val="21"/>
              </w:rPr>
              <w:t>6.2</w:t>
            </w:r>
          </w:p>
        </w:tc>
        <w:tc>
          <w:tcPr>
            <w:tcW w:w="450" w:type="dxa"/>
            <w:tcBorders>
              <w:top w:val="nil"/>
              <w:left w:val="nil"/>
              <w:bottom w:val="single" w:sz="4" w:space="0" w:color="auto"/>
              <w:right w:val="single" w:sz="4" w:space="0" w:color="auto"/>
            </w:tcBorders>
            <w:vAlign w:val="center"/>
          </w:tcPr>
          <w:p w14:paraId="52B9851B" w14:textId="77777777" w:rsidR="00807855" w:rsidRPr="00B83B9F" w:rsidRDefault="00807855" w:rsidP="00485D44">
            <w:pPr>
              <w:rPr>
                <w:color w:val="000000"/>
                <w:spacing w:val="2"/>
                <w:sz w:val="21"/>
              </w:rPr>
            </w:pPr>
            <w:r w:rsidRPr="00B83B9F">
              <w:rPr>
                <w:rFonts w:hint="eastAsia"/>
                <w:color w:val="000000"/>
                <w:spacing w:val="2"/>
                <w:sz w:val="21"/>
              </w:rPr>
              <w:t>6.3</w:t>
            </w:r>
          </w:p>
        </w:tc>
        <w:tc>
          <w:tcPr>
            <w:tcW w:w="395" w:type="dxa"/>
            <w:tcBorders>
              <w:top w:val="nil"/>
              <w:left w:val="nil"/>
              <w:bottom w:val="single" w:sz="4" w:space="0" w:color="auto"/>
              <w:right w:val="single" w:sz="4" w:space="0" w:color="auto"/>
            </w:tcBorders>
            <w:vAlign w:val="center"/>
          </w:tcPr>
          <w:p w14:paraId="323439F2" w14:textId="77777777" w:rsidR="00807855" w:rsidRPr="00B83B9F" w:rsidRDefault="00807855" w:rsidP="00485D44">
            <w:pPr>
              <w:rPr>
                <w:color w:val="000000"/>
                <w:spacing w:val="2"/>
                <w:sz w:val="21"/>
              </w:rPr>
            </w:pPr>
            <w:r w:rsidRPr="00B83B9F">
              <w:rPr>
                <w:rFonts w:hint="eastAsia"/>
                <w:color w:val="000000"/>
                <w:spacing w:val="2"/>
                <w:sz w:val="21"/>
              </w:rPr>
              <w:t>7</w:t>
            </w:r>
          </w:p>
        </w:tc>
        <w:tc>
          <w:tcPr>
            <w:tcW w:w="425" w:type="dxa"/>
            <w:tcBorders>
              <w:top w:val="nil"/>
              <w:left w:val="nil"/>
              <w:bottom w:val="single" w:sz="4" w:space="0" w:color="auto"/>
              <w:right w:val="single" w:sz="4" w:space="0" w:color="auto"/>
            </w:tcBorders>
            <w:vAlign w:val="center"/>
          </w:tcPr>
          <w:p w14:paraId="189FCA4A" w14:textId="77777777" w:rsidR="00807855" w:rsidRPr="00B83B9F" w:rsidRDefault="00807855" w:rsidP="00485D44">
            <w:pPr>
              <w:rPr>
                <w:color w:val="000000"/>
                <w:spacing w:val="2"/>
                <w:sz w:val="21"/>
              </w:rPr>
            </w:pPr>
            <w:r w:rsidRPr="00B83B9F">
              <w:rPr>
                <w:rFonts w:hint="eastAsia"/>
                <w:color w:val="000000"/>
                <w:spacing w:val="2"/>
                <w:sz w:val="21"/>
              </w:rPr>
              <w:t>8.1</w:t>
            </w:r>
          </w:p>
        </w:tc>
        <w:tc>
          <w:tcPr>
            <w:tcW w:w="426" w:type="dxa"/>
            <w:tcBorders>
              <w:top w:val="nil"/>
              <w:left w:val="nil"/>
              <w:bottom w:val="single" w:sz="4" w:space="0" w:color="auto"/>
              <w:right w:val="single" w:sz="4" w:space="0" w:color="auto"/>
            </w:tcBorders>
            <w:vAlign w:val="center"/>
          </w:tcPr>
          <w:p w14:paraId="45203666" w14:textId="77777777" w:rsidR="00807855" w:rsidRPr="00B83B9F" w:rsidRDefault="00807855" w:rsidP="00485D44">
            <w:pPr>
              <w:rPr>
                <w:color w:val="000000"/>
                <w:spacing w:val="2"/>
                <w:sz w:val="21"/>
              </w:rPr>
            </w:pPr>
            <w:r w:rsidRPr="00B83B9F">
              <w:rPr>
                <w:rFonts w:hint="eastAsia"/>
                <w:color w:val="000000"/>
                <w:spacing w:val="2"/>
                <w:sz w:val="21"/>
              </w:rPr>
              <w:t>8.2</w:t>
            </w:r>
          </w:p>
        </w:tc>
        <w:tc>
          <w:tcPr>
            <w:tcW w:w="425" w:type="dxa"/>
            <w:tcBorders>
              <w:top w:val="nil"/>
              <w:left w:val="nil"/>
              <w:bottom w:val="single" w:sz="4" w:space="0" w:color="auto"/>
              <w:right w:val="single" w:sz="4" w:space="0" w:color="auto"/>
            </w:tcBorders>
            <w:vAlign w:val="center"/>
          </w:tcPr>
          <w:p w14:paraId="7FD3C5C3" w14:textId="77777777" w:rsidR="00807855" w:rsidRPr="00B83B9F" w:rsidRDefault="00807855" w:rsidP="00485D44">
            <w:pPr>
              <w:rPr>
                <w:color w:val="000000"/>
                <w:spacing w:val="2"/>
                <w:sz w:val="21"/>
              </w:rPr>
            </w:pPr>
            <w:r w:rsidRPr="00B83B9F">
              <w:rPr>
                <w:rFonts w:hint="eastAsia"/>
                <w:color w:val="000000"/>
                <w:spacing w:val="2"/>
                <w:sz w:val="21"/>
              </w:rPr>
              <w:t>8.3</w:t>
            </w:r>
          </w:p>
        </w:tc>
        <w:tc>
          <w:tcPr>
            <w:tcW w:w="425" w:type="dxa"/>
            <w:tcBorders>
              <w:top w:val="nil"/>
              <w:left w:val="nil"/>
              <w:bottom w:val="single" w:sz="4" w:space="0" w:color="auto"/>
              <w:right w:val="single" w:sz="4" w:space="0" w:color="auto"/>
            </w:tcBorders>
            <w:vAlign w:val="center"/>
          </w:tcPr>
          <w:p w14:paraId="7A56BA74" w14:textId="77777777" w:rsidR="00807855" w:rsidRPr="00B83B9F" w:rsidRDefault="00807855" w:rsidP="00485D44">
            <w:pPr>
              <w:rPr>
                <w:color w:val="000000"/>
                <w:spacing w:val="2"/>
                <w:sz w:val="21"/>
              </w:rPr>
            </w:pPr>
            <w:r w:rsidRPr="00B83B9F">
              <w:rPr>
                <w:rFonts w:hint="eastAsia"/>
                <w:color w:val="000000"/>
                <w:spacing w:val="2"/>
                <w:sz w:val="21"/>
              </w:rPr>
              <w:t>9.1</w:t>
            </w:r>
          </w:p>
        </w:tc>
        <w:tc>
          <w:tcPr>
            <w:tcW w:w="296" w:type="dxa"/>
            <w:tcBorders>
              <w:top w:val="nil"/>
              <w:left w:val="nil"/>
              <w:bottom w:val="single" w:sz="4" w:space="0" w:color="auto"/>
              <w:right w:val="single" w:sz="4" w:space="0" w:color="auto"/>
            </w:tcBorders>
            <w:vAlign w:val="center"/>
          </w:tcPr>
          <w:p w14:paraId="6C3BF4A4" w14:textId="77777777" w:rsidR="00807855" w:rsidRPr="00B83B9F" w:rsidRDefault="00807855" w:rsidP="00485D44">
            <w:pPr>
              <w:rPr>
                <w:color w:val="000000"/>
                <w:spacing w:val="2"/>
                <w:sz w:val="21"/>
              </w:rPr>
            </w:pPr>
            <w:r w:rsidRPr="00B83B9F">
              <w:rPr>
                <w:rFonts w:hint="eastAsia"/>
                <w:color w:val="000000"/>
                <w:spacing w:val="2"/>
                <w:sz w:val="21"/>
              </w:rPr>
              <w:t>9.2</w:t>
            </w:r>
          </w:p>
        </w:tc>
        <w:tc>
          <w:tcPr>
            <w:tcW w:w="425" w:type="dxa"/>
            <w:tcBorders>
              <w:top w:val="nil"/>
              <w:left w:val="nil"/>
              <w:bottom w:val="single" w:sz="4" w:space="0" w:color="auto"/>
              <w:right w:val="single" w:sz="4" w:space="0" w:color="auto"/>
            </w:tcBorders>
            <w:vAlign w:val="center"/>
          </w:tcPr>
          <w:p w14:paraId="53252533" w14:textId="77777777" w:rsidR="00807855" w:rsidRPr="00B83B9F" w:rsidRDefault="00807855" w:rsidP="00485D44">
            <w:pPr>
              <w:rPr>
                <w:color w:val="000000"/>
                <w:spacing w:val="2"/>
                <w:sz w:val="21"/>
              </w:rPr>
            </w:pPr>
            <w:r w:rsidRPr="00B83B9F">
              <w:rPr>
                <w:rFonts w:hint="eastAsia"/>
                <w:color w:val="000000"/>
                <w:spacing w:val="2"/>
                <w:sz w:val="21"/>
              </w:rPr>
              <w:t>10.1</w:t>
            </w:r>
          </w:p>
        </w:tc>
        <w:tc>
          <w:tcPr>
            <w:tcW w:w="425" w:type="dxa"/>
            <w:tcBorders>
              <w:top w:val="nil"/>
              <w:left w:val="nil"/>
              <w:bottom w:val="single" w:sz="4" w:space="0" w:color="auto"/>
              <w:right w:val="single" w:sz="4" w:space="0" w:color="auto"/>
            </w:tcBorders>
            <w:vAlign w:val="center"/>
          </w:tcPr>
          <w:p w14:paraId="5310E57A" w14:textId="77777777" w:rsidR="00807855" w:rsidRPr="00B83B9F" w:rsidRDefault="00807855" w:rsidP="00485D44">
            <w:pPr>
              <w:rPr>
                <w:color w:val="000000"/>
                <w:spacing w:val="2"/>
                <w:sz w:val="21"/>
              </w:rPr>
            </w:pPr>
            <w:r w:rsidRPr="00B83B9F">
              <w:rPr>
                <w:rFonts w:hint="eastAsia"/>
                <w:color w:val="000000"/>
                <w:spacing w:val="2"/>
                <w:sz w:val="21"/>
              </w:rPr>
              <w:t>10.2</w:t>
            </w:r>
          </w:p>
        </w:tc>
        <w:tc>
          <w:tcPr>
            <w:tcW w:w="433" w:type="dxa"/>
            <w:tcBorders>
              <w:top w:val="nil"/>
              <w:left w:val="nil"/>
              <w:bottom w:val="single" w:sz="4" w:space="0" w:color="auto"/>
              <w:right w:val="single" w:sz="4" w:space="0" w:color="auto"/>
            </w:tcBorders>
            <w:vAlign w:val="center"/>
          </w:tcPr>
          <w:p w14:paraId="4A404BE4" w14:textId="77777777" w:rsidR="00807855" w:rsidRPr="00B83B9F" w:rsidRDefault="00807855" w:rsidP="00485D44">
            <w:pPr>
              <w:rPr>
                <w:color w:val="000000"/>
                <w:spacing w:val="2"/>
                <w:sz w:val="21"/>
              </w:rPr>
            </w:pPr>
            <w:r w:rsidRPr="00B83B9F">
              <w:rPr>
                <w:rFonts w:hint="eastAsia"/>
                <w:color w:val="000000"/>
                <w:spacing w:val="2"/>
                <w:sz w:val="21"/>
              </w:rPr>
              <w:t>11.1</w:t>
            </w:r>
          </w:p>
        </w:tc>
        <w:tc>
          <w:tcPr>
            <w:tcW w:w="426" w:type="dxa"/>
            <w:tcBorders>
              <w:top w:val="nil"/>
              <w:left w:val="nil"/>
              <w:bottom w:val="single" w:sz="4" w:space="0" w:color="auto"/>
              <w:right w:val="single" w:sz="4" w:space="0" w:color="auto"/>
            </w:tcBorders>
            <w:vAlign w:val="center"/>
          </w:tcPr>
          <w:p w14:paraId="1FAC4A1D" w14:textId="77777777" w:rsidR="00807855" w:rsidRPr="00B83B9F" w:rsidRDefault="00807855" w:rsidP="00485D44">
            <w:pPr>
              <w:rPr>
                <w:color w:val="000000"/>
                <w:spacing w:val="2"/>
                <w:sz w:val="21"/>
              </w:rPr>
            </w:pPr>
            <w:r w:rsidRPr="00B83B9F">
              <w:rPr>
                <w:rFonts w:hint="eastAsia"/>
                <w:color w:val="000000"/>
                <w:spacing w:val="2"/>
                <w:sz w:val="21"/>
              </w:rPr>
              <w:t>11.2</w:t>
            </w:r>
          </w:p>
        </w:tc>
        <w:tc>
          <w:tcPr>
            <w:tcW w:w="471" w:type="dxa"/>
            <w:tcBorders>
              <w:top w:val="nil"/>
              <w:left w:val="nil"/>
              <w:bottom w:val="single" w:sz="4" w:space="0" w:color="auto"/>
              <w:right w:val="single" w:sz="4" w:space="0" w:color="auto"/>
            </w:tcBorders>
            <w:vAlign w:val="center"/>
          </w:tcPr>
          <w:p w14:paraId="2FA3FDAC" w14:textId="77777777" w:rsidR="00807855" w:rsidRPr="00B83B9F" w:rsidRDefault="00807855" w:rsidP="00485D44">
            <w:pPr>
              <w:rPr>
                <w:color w:val="000000"/>
                <w:spacing w:val="2"/>
                <w:sz w:val="21"/>
              </w:rPr>
            </w:pPr>
            <w:r w:rsidRPr="00B83B9F">
              <w:rPr>
                <w:rFonts w:hint="eastAsia"/>
                <w:color w:val="000000"/>
                <w:spacing w:val="2"/>
                <w:sz w:val="21"/>
              </w:rPr>
              <w:t>12</w:t>
            </w:r>
          </w:p>
        </w:tc>
        <w:tc>
          <w:tcPr>
            <w:tcW w:w="471" w:type="dxa"/>
            <w:tcBorders>
              <w:top w:val="nil"/>
              <w:left w:val="nil"/>
              <w:bottom w:val="single" w:sz="4" w:space="0" w:color="auto"/>
              <w:right w:val="single" w:sz="4" w:space="0" w:color="auto"/>
            </w:tcBorders>
          </w:tcPr>
          <w:p w14:paraId="41477FBC" w14:textId="77777777" w:rsidR="00807855" w:rsidRPr="00B83B9F" w:rsidRDefault="00807855" w:rsidP="00485D44">
            <w:pPr>
              <w:rPr>
                <w:color w:val="000000"/>
                <w:spacing w:val="2"/>
                <w:sz w:val="21"/>
              </w:rPr>
            </w:pPr>
            <w:r w:rsidRPr="00B83B9F">
              <w:rPr>
                <w:rFonts w:hint="eastAsia"/>
                <w:color w:val="000000"/>
                <w:spacing w:val="2"/>
                <w:sz w:val="21"/>
              </w:rPr>
              <w:t>13</w:t>
            </w:r>
          </w:p>
        </w:tc>
      </w:tr>
      <w:tr w:rsidR="00807855" w:rsidRPr="00B83B9F" w14:paraId="60D10C2D"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5819B409" w14:textId="77777777" w:rsidR="00807855" w:rsidRPr="00B83B9F" w:rsidRDefault="00807855" w:rsidP="00485D44">
            <w:pPr>
              <w:rPr>
                <w:color w:val="000000"/>
                <w:spacing w:val="2"/>
                <w:sz w:val="21"/>
              </w:rPr>
            </w:pPr>
            <w:r w:rsidRPr="00B83B9F">
              <w:rPr>
                <w:color w:val="000000"/>
                <w:spacing w:val="2"/>
                <w:sz w:val="21"/>
              </w:rPr>
              <w:t>1</w:t>
            </w:r>
          </w:p>
        </w:tc>
        <w:tc>
          <w:tcPr>
            <w:tcW w:w="1985" w:type="dxa"/>
            <w:tcBorders>
              <w:top w:val="nil"/>
              <w:left w:val="nil"/>
              <w:bottom w:val="single" w:sz="4" w:space="0" w:color="auto"/>
              <w:right w:val="single" w:sz="4" w:space="0" w:color="auto"/>
            </w:tcBorders>
            <w:vAlign w:val="center"/>
          </w:tcPr>
          <w:p w14:paraId="6D1CA857" w14:textId="77777777" w:rsidR="00807855" w:rsidRPr="00B83B9F" w:rsidRDefault="00807855" w:rsidP="00485D44">
            <w:pPr>
              <w:rPr>
                <w:color w:val="000000"/>
                <w:spacing w:val="2"/>
                <w:sz w:val="21"/>
              </w:rPr>
            </w:pPr>
            <w:r w:rsidRPr="00B83B9F">
              <w:rPr>
                <w:color w:val="000000"/>
                <w:spacing w:val="2"/>
                <w:sz w:val="21"/>
              </w:rPr>
              <w:t>思想道德与</w:t>
            </w:r>
            <w:r w:rsidRPr="00B83B9F">
              <w:rPr>
                <w:rFonts w:hint="eastAsia"/>
                <w:color w:val="000000"/>
                <w:spacing w:val="2"/>
                <w:sz w:val="21"/>
              </w:rPr>
              <w:t>法治</w:t>
            </w:r>
          </w:p>
        </w:tc>
        <w:tc>
          <w:tcPr>
            <w:tcW w:w="439" w:type="dxa"/>
            <w:tcBorders>
              <w:top w:val="nil"/>
              <w:left w:val="nil"/>
              <w:bottom w:val="single" w:sz="4" w:space="0" w:color="auto"/>
              <w:right w:val="single" w:sz="4" w:space="0" w:color="auto"/>
            </w:tcBorders>
            <w:vAlign w:val="center"/>
          </w:tcPr>
          <w:p w14:paraId="7F730118"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9FE00B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06E1DDC"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B7C4F5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AFDD02C"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6627E79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3ECBA9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BBEFCCF"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78F575C0"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7BB33DCF"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2657202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779CFBC"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7234F6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0A97EFA"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17919E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DE2BD81"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5E8CE5DD"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5E5B2D9E" w14:textId="77777777" w:rsidR="00807855" w:rsidRPr="00B83B9F" w:rsidRDefault="00807855" w:rsidP="00485D44">
            <w:pPr>
              <w:rPr>
                <w:color w:val="000000"/>
                <w:spacing w:val="2"/>
                <w:sz w:val="21"/>
              </w:rPr>
            </w:pPr>
            <w:r w:rsidRPr="00B83B9F">
              <w:rPr>
                <w:color w:val="000000"/>
                <w:spacing w:val="2"/>
                <w:sz w:val="21"/>
              </w:rPr>
              <w:t>●</w:t>
            </w:r>
          </w:p>
        </w:tc>
        <w:tc>
          <w:tcPr>
            <w:tcW w:w="395" w:type="dxa"/>
            <w:tcBorders>
              <w:top w:val="nil"/>
              <w:left w:val="nil"/>
              <w:bottom w:val="single" w:sz="4" w:space="0" w:color="auto"/>
              <w:right w:val="single" w:sz="4" w:space="0" w:color="auto"/>
            </w:tcBorders>
            <w:vAlign w:val="center"/>
          </w:tcPr>
          <w:p w14:paraId="6AF1FA89"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0254870" w14:textId="77777777" w:rsidR="00807855" w:rsidRPr="00B83B9F" w:rsidRDefault="00807855" w:rsidP="00485D44">
            <w:pPr>
              <w:rPr>
                <w:color w:val="000000"/>
                <w:spacing w:val="2"/>
                <w:sz w:val="21"/>
              </w:rPr>
            </w:pPr>
            <w:r w:rsidRPr="00B83B9F">
              <w:rPr>
                <w:color w:val="000000"/>
                <w:spacing w:val="2"/>
                <w:sz w:val="21"/>
              </w:rPr>
              <w:t>●</w:t>
            </w:r>
          </w:p>
        </w:tc>
        <w:tc>
          <w:tcPr>
            <w:tcW w:w="426" w:type="dxa"/>
            <w:tcBorders>
              <w:top w:val="nil"/>
              <w:left w:val="nil"/>
              <w:bottom w:val="single" w:sz="4" w:space="0" w:color="auto"/>
              <w:right w:val="single" w:sz="4" w:space="0" w:color="auto"/>
            </w:tcBorders>
            <w:vAlign w:val="center"/>
          </w:tcPr>
          <w:p w14:paraId="1158D578"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8021BD6"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3F29FE9"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2DED65D8"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768CBCA"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A5EC053"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000515FC" w14:textId="77777777" w:rsidR="00807855" w:rsidRPr="00B83B9F" w:rsidRDefault="00807855" w:rsidP="00485D44">
            <w:pPr>
              <w:rPr>
                <w:color w:val="000000"/>
                <w:spacing w:val="2"/>
                <w:sz w:val="21"/>
              </w:rPr>
            </w:pPr>
            <w:r w:rsidRPr="00B83B9F">
              <w:rPr>
                <w:color w:val="000000"/>
                <w:spacing w:val="2"/>
                <w:sz w:val="21"/>
              </w:rPr>
              <w:t>●</w:t>
            </w:r>
          </w:p>
        </w:tc>
        <w:tc>
          <w:tcPr>
            <w:tcW w:w="426" w:type="dxa"/>
            <w:tcBorders>
              <w:top w:val="nil"/>
              <w:left w:val="nil"/>
              <w:bottom w:val="single" w:sz="4" w:space="0" w:color="auto"/>
              <w:right w:val="single" w:sz="4" w:space="0" w:color="auto"/>
            </w:tcBorders>
            <w:vAlign w:val="center"/>
          </w:tcPr>
          <w:p w14:paraId="5E291240"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68AE19CF"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7A210BDD" w14:textId="77777777" w:rsidR="00807855" w:rsidRPr="00B83B9F" w:rsidRDefault="00807855" w:rsidP="00485D44">
            <w:pPr>
              <w:rPr>
                <w:color w:val="000000"/>
                <w:spacing w:val="2"/>
                <w:sz w:val="21"/>
              </w:rPr>
            </w:pPr>
          </w:p>
        </w:tc>
      </w:tr>
      <w:tr w:rsidR="00807855" w:rsidRPr="00B83B9F" w14:paraId="4EB0D14F"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4ECD13F5" w14:textId="77777777" w:rsidR="00807855" w:rsidRPr="00B83B9F" w:rsidRDefault="00807855" w:rsidP="00485D44">
            <w:pPr>
              <w:rPr>
                <w:color w:val="000000"/>
                <w:spacing w:val="2"/>
                <w:sz w:val="21"/>
              </w:rPr>
            </w:pPr>
            <w:r w:rsidRPr="00B83B9F">
              <w:rPr>
                <w:color w:val="000000"/>
                <w:spacing w:val="2"/>
                <w:sz w:val="21"/>
              </w:rPr>
              <w:t>2</w:t>
            </w:r>
          </w:p>
        </w:tc>
        <w:tc>
          <w:tcPr>
            <w:tcW w:w="1985" w:type="dxa"/>
            <w:tcBorders>
              <w:top w:val="nil"/>
              <w:left w:val="nil"/>
              <w:bottom w:val="single" w:sz="4" w:space="0" w:color="auto"/>
              <w:right w:val="single" w:sz="4" w:space="0" w:color="auto"/>
            </w:tcBorders>
            <w:vAlign w:val="center"/>
          </w:tcPr>
          <w:p w14:paraId="2C837047" w14:textId="77777777" w:rsidR="00807855" w:rsidRPr="00B83B9F" w:rsidRDefault="00807855" w:rsidP="00485D44">
            <w:pPr>
              <w:rPr>
                <w:color w:val="000000"/>
                <w:spacing w:val="2"/>
                <w:sz w:val="21"/>
              </w:rPr>
            </w:pPr>
            <w:r w:rsidRPr="00B83B9F">
              <w:rPr>
                <w:color w:val="000000"/>
                <w:spacing w:val="2"/>
                <w:sz w:val="21"/>
              </w:rPr>
              <w:t>中国近现代史纲要</w:t>
            </w:r>
          </w:p>
        </w:tc>
        <w:tc>
          <w:tcPr>
            <w:tcW w:w="439" w:type="dxa"/>
            <w:tcBorders>
              <w:top w:val="nil"/>
              <w:left w:val="nil"/>
              <w:bottom w:val="single" w:sz="4" w:space="0" w:color="auto"/>
              <w:right w:val="single" w:sz="4" w:space="0" w:color="auto"/>
            </w:tcBorders>
            <w:vAlign w:val="center"/>
          </w:tcPr>
          <w:p w14:paraId="49771834"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8E8568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44BAE58"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666C15D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B8F024B"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857D6A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CD1C11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5E9910F"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3C6EB01C"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7D66FCD5"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72FE6F5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6022F1A"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3CD5D1D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1DFCCF7"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31C711D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D047DE2"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705E2EF3"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683C1709"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644CB0B9"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D249E18"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30D1E659"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7F7E9FE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7C923E8"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3A733DBE"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2148048"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78A3754"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2C795E05"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4718AAC0"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185B65CA"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055CA84A" w14:textId="77777777" w:rsidR="00807855" w:rsidRPr="00B83B9F" w:rsidRDefault="00807855" w:rsidP="00485D44">
            <w:pPr>
              <w:rPr>
                <w:color w:val="000000"/>
                <w:spacing w:val="2"/>
                <w:sz w:val="21"/>
              </w:rPr>
            </w:pPr>
          </w:p>
        </w:tc>
      </w:tr>
      <w:tr w:rsidR="00807855" w:rsidRPr="00B83B9F" w14:paraId="3B7987C9"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705AA6E7" w14:textId="77777777" w:rsidR="00807855" w:rsidRPr="00B83B9F" w:rsidRDefault="00807855" w:rsidP="00485D44">
            <w:pPr>
              <w:rPr>
                <w:color w:val="000000"/>
                <w:spacing w:val="2"/>
                <w:sz w:val="21"/>
              </w:rPr>
            </w:pPr>
            <w:r w:rsidRPr="00B83B9F">
              <w:rPr>
                <w:color w:val="000000"/>
                <w:spacing w:val="2"/>
                <w:sz w:val="21"/>
              </w:rPr>
              <w:t>3</w:t>
            </w:r>
          </w:p>
        </w:tc>
        <w:tc>
          <w:tcPr>
            <w:tcW w:w="1985" w:type="dxa"/>
            <w:tcBorders>
              <w:top w:val="nil"/>
              <w:left w:val="nil"/>
              <w:bottom w:val="single" w:sz="4" w:space="0" w:color="auto"/>
              <w:right w:val="single" w:sz="4" w:space="0" w:color="auto"/>
            </w:tcBorders>
            <w:vAlign w:val="center"/>
          </w:tcPr>
          <w:p w14:paraId="60C1D8A3" w14:textId="77777777" w:rsidR="00807855" w:rsidRPr="00B83B9F" w:rsidRDefault="00807855" w:rsidP="00485D44">
            <w:pPr>
              <w:rPr>
                <w:color w:val="000000"/>
                <w:spacing w:val="2"/>
                <w:sz w:val="21"/>
              </w:rPr>
            </w:pPr>
            <w:r w:rsidRPr="00B83B9F">
              <w:rPr>
                <w:color w:val="000000"/>
                <w:spacing w:val="2"/>
                <w:sz w:val="21"/>
              </w:rPr>
              <w:t>马克思主义基本原理</w:t>
            </w:r>
          </w:p>
        </w:tc>
        <w:tc>
          <w:tcPr>
            <w:tcW w:w="439" w:type="dxa"/>
            <w:tcBorders>
              <w:top w:val="nil"/>
              <w:left w:val="nil"/>
              <w:bottom w:val="single" w:sz="4" w:space="0" w:color="auto"/>
              <w:right w:val="single" w:sz="4" w:space="0" w:color="auto"/>
            </w:tcBorders>
            <w:vAlign w:val="center"/>
          </w:tcPr>
          <w:p w14:paraId="07A0D4A3"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400A288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0C10560"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67F8214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5213566"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560A620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75F3D1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BB7B568"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1B74200"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4E6BF76E"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1F00135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0F315BF"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896271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3675E7F"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FA11B9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2ACF19C"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2FBDC185"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1DB5C89C"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61DDD279"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5E068F1" w14:textId="77777777" w:rsidR="00807855" w:rsidRPr="00B83B9F" w:rsidRDefault="00807855" w:rsidP="00485D44">
            <w:pPr>
              <w:rPr>
                <w:color w:val="000000"/>
                <w:spacing w:val="2"/>
                <w:sz w:val="21"/>
              </w:rPr>
            </w:pPr>
            <w:r w:rsidRPr="00B83B9F">
              <w:rPr>
                <w:color w:val="000000"/>
                <w:spacing w:val="2"/>
                <w:sz w:val="21"/>
              </w:rPr>
              <w:t>●</w:t>
            </w:r>
          </w:p>
        </w:tc>
        <w:tc>
          <w:tcPr>
            <w:tcW w:w="426" w:type="dxa"/>
            <w:tcBorders>
              <w:top w:val="nil"/>
              <w:left w:val="nil"/>
              <w:bottom w:val="single" w:sz="4" w:space="0" w:color="auto"/>
              <w:right w:val="single" w:sz="4" w:space="0" w:color="auto"/>
            </w:tcBorders>
            <w:vAlign w:val="center"/>
          </w:tcPr>
          <w:p w14:paraId="5D26982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CA6F4C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C08E7AF"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1CACEE4E"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13EF5F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76FA19B"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7097A813"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0517C8E8"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C832440"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4E129F63" w14:textId="77777777" w:rsidR="00807855" w:rsidRPr="00B83B9F" w:rsidRDefault="00807855" w:rsidP="00485D44">
            <w:pPr>
              <w:rPr>
                <w:color w:val="000000"/>
                <w:spacing w:val="2"/>
                <w:sz w:val="21"/>
              </w:rPr>
            </w:pPr>
          </w:p>
        </w:tc>
      </w:tr>
      <w:tr w:rsidR="00807855" w:rsidRPr="00B83B9F" w14:paraId="2A7D6759"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405AF64C" w14:textId="77777777" w:rsidR="00807855" w:rsidRPr="00B83B9F" w:rsidRDefault="00807855" w:rsidP="00485D44">
            <w:pPr>
              <w:rPr>
                <w:color w:val="000000"/>
                <w:spacing w:val="2"/>
                <w:sz w:val="21"/>
              </w:rPr>
            </w:pPr>
            <w:r w:rsidRPr="00B83B9F">
              <w:rPr>
                <w:color w:val="000000"/>
                <w:spacing w:val="2"/>
                <w:sz w:val="21"/>
              </w:rPr>
              <w:t>4</w:t>
            </w:r>
          </w:p>
        </w:tc>
        <w:tc>
          <w:tcPr>
            <w:tcW w:w="1985" w:type="dxa"/>
            <w:tcBorders>
              <w:top w:val="nil"/>
              <w:left w:val="nil"/>
              <w:bottom w:val="single" w:sz="4" w:space="0" w:color="auto"/>
              <w:right w:val="single" w:sz="4" w:space="0" w:color="auto"/>
            </w:tcBorders>
            <w:vAlign w:val="center"/>
          </w:tcPr>
          <w:p w14:paraId="7CA79800" w14:textId="77777777" w:rsidR="00807855" w:rsidRPr="00B83B9F" w:rsidRDefault="00807855" w:rsidP="00485D44">
            <w:pPr>
              <w:rPr>
                <w:color w:val="000000"/>
                <w:spacing w:val="2"/>
                <w:sz w:val="21"/>
              </w:rPr>
            </w:pPr>
            <w:r w:rsidRPr="00B83B9F">
              <w:rPr>
                <w:color w:val="000000"/>
                <w:spacing w:val="2"/>
                <w:sz w:val="21"/>
              </w:rPr>
              <w:t>毛泽东思想和中国特色社会主义理论体系概论</w:t>
            </w:r>
          </w:p>
        </w:tc>
        <w:tc>
          <w:tcPr>
            <w:tcW w:w="439" w:type="dxa"/>
            <w:tcBorders>
              <w:top w:val="nil"/>
              <w:left w:val="nil"/>
              <w:bottom w:val="single" w:sz="4" w:space="0" w:color="auto"/>
              <w:right w:val="single" w:sz="4" w:space="0" w:color="auto"/>
            </w:tcBorders>
            <w:vAlign w:val="center"/>
          </w:tcPr>
          <w:p w14:paraId="447F2266"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5C577A3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2F7B385"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3AEC99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3794CC6"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4F831F5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457586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5E6450C"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7DF3C608"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0C011799"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20F2F14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31EAFBF"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B48F76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947C2B1"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104FAD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716B05D"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7C78BF77"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3F56422C"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6B357B42"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DC674AE"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41773205"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14C6B892"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6A368D8"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65F9FBF6"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243EFDF"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356203E"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5A1FC962"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07D8CCC"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3B8F1992"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7BD4B700" w14:textId="77777777" w:rsidR="00807855" w:rsidRPr="00B83B9F" w:rsidRDefault="00807855" w:rsidP="00485D44">
            <w:pPr>
              <w:rPr>
                <w:color w:val="000000"/>
                <w:spacing w:val="2"/>
                <w:sz w:val="21"/>
              </w:rPr>
            </w:pPr>
          </w:p>
        </w:tc>
      </w:tr>
      <w:tr w:rsidR="00807855" w:rsidRPr="00B83B9F" w14:paraId="7333A05D"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27F28DFC" w14:textId="77777777" w:rsidR="00807855" w:rsidRPr="00B83B9F" w:rsidRDefault="00807855" w:rsidP="00485D44">
            <w:pPr>
              <w:rPr>
                <w:color w:val="000000"/>
                <w:spacing w:val="2"/>
                <w:sz w:val="21"/>
              </w:rPr>
            </w:pPr>
            <w:r w:rsidRPr="00B83B9F">
              <w:rPr>
                <w:color w:val="000000"/>
                <w:spacing w:val="2"/>
                <w:sz w:val="21"/>
              </w:rPr>
              <w:t>5</w:t>
            </w:r>
          </w:p>
        </w:tc>
        <w:tc>
          <w:tcPr>
            <w:tcW w:w="1985" w:type="dxa"/>
            <w:tcBorders>
              <w:top w:val="nil"/>
              <w:left w:val="nil"/>
              <w:bottom w:val="single" w:sz="4" w:space="0" w:color="auto"/>
              <w:right w:val="single" w:sz="4" w:space="0" w:color="auto"/>
            </w:tcBorders>
            <w:vAlign w:val="center"/>
          </w:tcPr>
          <w:p w14:paraId="1F3DCF6B" w14:textId="77777777" w:rsidR="00807855" w:rsidRPr="00B83B9F" w:rsidRDefault="00807855" w:rsidP="00485D44">
            <w:pPr>
              <w:rPr>
                <w:color w:val="000000"/>
                <w:spacing w:val="2"/>
                <w:sz w:val="21"/>
              </w:rPr>
            </w:pPr>
            <w:r w:rsidRPr="00B83B9F">
              <w:rPr>
                <w:color w:val="000000"/>
                <w:spacing w:val="2"/>
                <w:sz w:val="21"/>
              </w:rPr>
              <w:t>习近平新时代中国特色社会主义思想概论</w:t>
            </w:r>
          </w:p>
        </w:tc>
        <w:tc>
          <w:tcPr>
            <w:tcW w:w="439" w:type="dxa"/>
            <w:tcBorders>
              <w:top w:val="nil"/>
              <w:left w:val="nil"/>
              <w:bottom w:val="single" w:sz="4" w:space="0" w:color="auto"/>
              <w:right w:val="single" w:sz="4" w:space="0" w:color="auto"/>
            </w:tcBorders>
            <w:vAlign w:val="center"/>
          </w:tcPr>
          <w:p w14:paraId="214B11AB"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57F17FC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6BFA0AD"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6083ED3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02FD45C"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5F2998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6F97EA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C7DA57C"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2B4282CE"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31A0DCF2"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03490E0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4ABDB6A"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700D462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84A26EE"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5FC4589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A879AC9"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0F49C326"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1BD05024"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219F258F"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170A66E"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09ADAEBE" w14:textId="77777777" w:rsidR="00807855" w:rsidRPr="00B83B9F" w:rsidRDefault="00807855" w:rsidP="00485D44">
            <w:pPr>
              <w:rPr>
                <w:color w:val="000000"/>
                <w:spacing w:val="2"/>
                <w:sz w:val="13"/>
              </w:rPr>
            </w:pPr>
            <w:r w:rsidRPr="00B83B9F">
              <w:rPr>
                <w:rFonts w:hint="eastAsia"/>
                <w:color w:val="000000"/>
                <w:spacing w:val="2"/>
                <w:sz w:val="13"/>
              </w:rPr>
              <w:t>●</w:t>
            </w:r>
          </w:p>
        </w:tc>
        <w:tc>
          <w:tcPr>
            <w:tcW w:w="425" w:type="dxa"/>
            <w:tcBorders>
              <w:top w:val="nil"/>
              <w:left w:val="nil"/>
              <w:bottom w:val="single" w:sz="4" w:space="0" w:color="auto"/>
              <w:right w:val="single" w:sz="4" w:space="0" w:color="auto"/>
            </w:tcBorders>
            <w:vAlign w:val="center"/>
          </w:tcPr>
          <w:p w14:paraId="67156E56"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C36C5BD"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1C4CBE1A"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725A823"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AB02581"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229B70B9"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40403F26"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BC37BC1"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156F8AFC" w14:textId="77777777" w:rsidR="00807855" w:rsidRPr="00B83B9F" w:rsidRDefault="00807855" w:rsidP="00485D44">
            <w:pPr>
              <w:rPr>
                <w:color w:val="000000"/>
                <w:spacing w:val="2"/>
                <w:sz w:val="21"/>
              </w:rPr>
            </w:pPr>
          </w:p>
        </w:tc>
      </w:tr>
      <w:tr w:rsidR="00807855" w:rsidRPr="00B83B9F" w14:paraId="43931CC4"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1E9C002E" w14:textId="77777777" w:rsidR="00807855" w:rsidRPr="00B83B9F" w:rsidRDefault="00807855" w:rsidP="00485D44">
            <w:pPr>
              <w:rPr>
                <w:color w:val="000000"/>
                <w:spacing w:val="2"/>
                <w:sz w:val="21"/>
              </w:rPr>
            </w:pPr>
            <w:r w:rsidRPr="00B83B9F">
              <w:rPr>
                <w:color w:val="000000"/>
                <w:spacing w:val="2"/>
                <w:sz w:val="21"/>
              </w:rPr>
              <w:t>6</w:t>
            </w:r>
          </w:p>
        </w:tc>
        <w:tc>
          <w:tcPr>
            <w:tcW w:w="1985" w:type="dxa"/>
            <w:tcBorders>
              <w:top w:val="nil"/>
              <w:left w:val="nil"/>
              <w:bottom w:val="single" w:sz="4" w:space="0" w:color="auto"/>
              <w:right w:val="single" w:sz="4" w:space="0" w:color="auto"/>
            </w:tcBorders>
            <w:vAlign w:val="center"/>
          </w:tcPr>
          <w:p w14:paraId="61BFA9DE" w14:textId="77777777" w:rsidR="00807855" w:rsidRPr="00B83B9F" w:rsidRDefault="00807855" w:rsidP="00485D44">
            <w:pPr>
              <w:rPr>
                <w:color w:val="000000"/>
                <w:spacing w:val="2"/>
                <w:sz w:val="21"/>
              </w:rPr>
            </w:pPr>
            <w:r w:rsidRPr="00B83B9F">
              <w:rPr>
                <w:color w:val="000000"/>
                <w:spacing w:val="2"/>
                <w:sz w:val="21"/>
              </w:rPr>
              <w:t>思想政治理论课社会实践</w:t>
            </w:r>
          </w:p>
        </w:tc>
        <w:tc>
          <w:tcPr>
            <w:tcW w:w="439" w:type="dxa"/>
            <w:tcBorders>
              <w:top w:val="nil"/>
              <w:left w:val="nil"/>
              <w:bottom w:val="single" w:sz="4" w:space="0" w:color="auto"/>
              <w:right w:val="single" w:sz="4" w:space="0" w:color="auto"/>
            </w:tcBorders>
            <w:vAlign w:val="center"/>
          </w:tcPr>
          <w:p w14:paraId="10E49C97"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2D5818C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7BAA464"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E4168F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E64C75C"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2B41096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911E34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E48B2C5"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5FF0E34"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24D0A42E"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7337308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74DB79C"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B89AC3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BA0C44D"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1977D71"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BB405C2"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344DB5AD"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243F76CB"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31BD09C6"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C2CBFB8"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BC3BC51" w14:textId="77777777" w:rsidR="00807855" w:rsidRPr="00B83B9F" w:rsidRDefault="00807855" w:rsidP="00485D44">
            <w:pPr>
              <w:rPr>
                <w:color w:val="000000"/>
                <w:spacing w:val="2"/>
                <w:sz w:val="13"/>
              </w:rPr>
            </w:pPr>
            <w:r w:rsidRPr="00B83B9F">
              <w:rPr>
                <w:rFonts w:hint="eastAsia"/>
                <w:color w:val="000000"/>
                <w:spacing w:val="2"/>
                <w:sz w:val="13"/>
              </w:rPr>
              <w:t>●</w:t>
            </w:r>
          </w:p>
        </w:tc>
        <w:tc>
          <w:tcPr>
            <w:tcW w:w="425" w:type="dxa"/>
            <w:tcBorders>
              <w:top w:val="nil"/>
              <w:left w:val="nil"/>
              <w:bottom w:val="single" w:sz="4" w:space="0" w:color="auto"/>
              <w:right w:val="single" w:sz="4" w:space="0" w:color="auto"/>
            </w:tcBorders>
            <w:vAlign w:val="center"/>
          </w:tcPr>
          <w:p w14:paraId="3F1C2FB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75F537A"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5F123A8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95CF4C9"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E279A62"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305A99DD"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ECD7B38"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4BFCD535"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3D8C1F21" w14:textId="77777777" w:rsidR="00807855" w:rsidRPr="00B83B9F" w:rsidRDefault="00807855" w:rsidP="00485D44">
            <w:pPr>
              <w:rPr>
                <w:color w:val="000000"/>
                <w:spacing w:val="2"/>
                <w:sz w:val="21"/>
              </w:rPr>
            </w:pPr>
          </w:p>
        </w:tc>
      </w:tr>
      <w:tr w:rsidR="00807855" w:rsidRPr="00B83B9F" w14:paraId="7861DB9A"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7DC354A1" w14:textId="77777777" w:rsidR="00807855" w:rsidRPr="00B83B9F" w:rsidRDefault="00807855" w:rsidP="00485D44">
            <w:pPr>
              <w:rPr>
                <w:color w:val="000000"/>
                <w:spacing w:val="2"/>
                <w:sz w:val="21"/>
              </w:rPr>
            </w:pPr>
            <w:r w:rsidRPr="00B83B9F">
              <w:rPr>
                <w:color w:val="000000"/>
                <w:spacing w:val="2"/>
                <w:sz w:val="21"/>
              </w:rPr>
              <w:t>7</w:t>
            </w:r>
          </w:p>
        </w:tc>
        <w:tc>
          <w:tcPr>
            <w:tcW w:w="1985" w:type="dxa"/>
            <w:tcBorders>
              <w:top w:val="nil"/>
              <w:left w:val="nil"/>
              <w:bottom w:val="single" w:sz="4" w:space="0" w:color="auto"/>
              <w:right w:val="single" w:sz="4" w:space="0" w:color="auto"/>
            </w:tcBorders>
            <w:vAlign w:val="center"/>
          </w:tcPr>
          <w:p w14:paraId="4992A4FD" w14:textId="77777777" w:rsidR="00807855" w:rsidRPr="00B83B9F" w:rsidRDefault="00807855" w:rsidP="00485D44">
            <w:pPr>
              <w:rPr>
                <w:color w:val="000000"/>
                <w:spacing w:val="2"/>
                <w:sz w:val="21"/>
              </w:rPr>
            </w:pPr>
            <w:r w:rsidRPr="00B83B9F">
              <w:rPr>
                <w:color w:val="000000"/>
                <w:spacing w:val="2"/>
                <w:sz w:val="21"/>
              </w:rPr>
              <w:t>形势与政策</w:t>
            </w:r>
          </w:p>
        </w:tc>
        <w:tc>
          <w:tcPr>
            <w:tcW w:w="439" w:type="dxa"/>
            <w:tcBorders>
              <w:top w:val="nil"/>
              <w:left w:val="nil"/>
              <w:bottom w:val="single" w:sz="4" w:space="0" w:color="auto"/>
              <w:right w:val="single" w:sz="4" w:space="0" w:color="auto"/>
            </w:tcBorders>
            <w:vAlign w:val="center"/>
          </w:tcPr>
          <w:p w14:paraId="19D06B88"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6BBA104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C0F65C2"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55BFA7F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49B2BBC"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FE99AF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FEA12F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1E6CB39"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E0F31C9"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47F5AAF6"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36AC690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F45D3DD"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4DD801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08855D7"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951DE4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4C8A347" w14:textId="77777777" w:rsidR="00807855" w:rsidRPr="00B83B9F" w:rsidRDefault="00807855" w:rsidP="00485D44">
            <w:pPr>
              <w:rPr>
                <w:color w:val="000000"/>
                <w:spacing w:val="2"/>
                <w:sz w:val="21"/>
              </w:rPr>
            </w:pPr>
            <w:r w:rsidRPr="00B83B9F">
              <w:rPr>
                <w:color w:val="000000"/>
                <w:spacing w:val="2"/>
                <w:sz w:val="21"/>
              </w:rPr>
              <w:t>●</w:t>
            </w:r>
          </w:p>
        </w:tc>
        <w:tc>
          <w:tcPr>
            <w:tcW w:w="435" w:type="dxa"/>
            <w:tcBorders>
              <w:top w:val="nil"/>
              <w:left w:val="nil"/>
              <w:bottom w:val="single" w:sz="4" w:space="0" w:color="auto"/>
              <w:right w:val="single" w:sz="4" w:space="0" w:color="auto"/>
            </w:tcBorders>
            <w:vAlign w:val="center"/>
          </w:tcPr>
          <w:p w14:paraId="002CCD10"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51C3925D"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56D2D26D"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70DF8340"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49BB1E6B"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2A8AC591"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8CA0539"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6937225D"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32E2EA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DC00FCA"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6C2A736D"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339B1289"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5F22E803"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592B978D" w14:textId="77777777" w:rsidR="00807855" w:rsidRPr="00B83B9F" w:rsidRDefault="00807855" w:rsidP="00485D44">
            <w:pPr>
              <w:rPr>
                <w:color w:val="000000"/>
                <w:spacing w:val="2"/>
                <w:sz w:val="21"/>
              </w:rPr>
            </w:pPr>
          </w:p>
        </w:tc>
      </w:tr>
      <w:tr w:rsidR="00807855" w:rsidRPr="00B83B9F" w14:paraId="630F02FB"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5D32ABEA" w14:textId="77777777" w:rsidR="00807855" w:rsidRPr="00B83B9F" w:rsidRDefault="00807855" w:rsidP="00485D44">
            <w:pPr>
              <w:rPr>
                <w:color w:val="000000"/>
                <w:spacing w:val="2"/>
                <w:sz w:val="21"/>
              </w:rPr>
            </w:pPr>
            <w:r w:rsidRPr="00B83B9F">
              <w:rPr>
                <w:color w:val="000000"/>
                <w:spacing w:val="2"/>
                <w:sz w:val="21"/>
              </w:rPr>
              <w:t>8</w:t>
            </w:r>
          </w:p>
        </w:tc>
        <w:tc>
          <w:tcPr>
            <w:tcW w:w="1985" w:type="dxa"/>
            <w:tcBorders>
              <w:top w:val="nil"/>
              <w:left w:val="nil"/>
              <w:bottom w:val="single" w:sz="4" w:space="0" w:color="auto"/>
              <w:right w:val="single" w:sz="4" w:space="0" w:color="auto"/>
            </w:tcBorders>
            <w:vAlign w:val="center"/>
          </w:tcPr>
          <w:p w14:paraId="7BFA0B58" w14:textId="77777777" w:rsidR="00807855" w:rsidRPr="00B83B9F" w:rsidRDefault="00807855" w:rsidP="00485D44">
            <w:pPr>
              <w:rPr>
                <w:color w:val="000000"/>
                <w:spacing w:val="2"/>
                <w:sz w:val="21"/>
              </w:rPr>
            </w:pPr>
            <w:r w:rsidRPr="00B83B9F">
              <w:rPr>
                <w:color w:val="000000"/>
                <w:spacing w:val="2"/>
                <w:sz w:val="21"/>
              </w:rPr>
              <w:t>军事理论</w:t>
            </w:r>
          </w:p>
        </w:tc>
        <w:tc>
          <w:tcPr>
            <w:tcW w:w="439" w:type="dxa"/>
            <w:tcBorders>
              <w:top w:val="nil"/>
              <w:left w:val="nil"/>
              <w:bottom w:val="single" w:sz="4" w:space="0" w:color="auto"/>
              <w:right w:val="single" w:sz="4" w:space="0" w:color="auto"/>
            </w:tcBorders>
            <w:vAlign w:val="center"/>
          </w:tcPr>
          <w:p w14:paraId="429218EB"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9D2C33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597F8A3"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522A4F2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C2C092D"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068D40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09B9BE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CB830E6"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138E330"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3E707730"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7B99429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19D09CD"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08DE10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DFF98ED"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719A707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CD9AA86"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556FA521"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371EC3A6"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324476E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792F762"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2C290E32"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E12525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FEE3DC1"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51C40701"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684D8EC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26C155C" w14:textId="77777777" w:rsidR="00807855" w:rsidRPr="00B83B9F" w:rsidRDefault="00807855" w:rsidP="00485D44">
            <w:pPr>
              <w:rPr>
                <w:color w:val="000000"/>
                <w:spacing w:val="2"/>
                <w:sz w:val="21"/>
              </w:rPr>
            </w:pPr>
            <w:r w:rsidRPr="00B83B9F">
              <w:rPr>
                <w:color w:val="000000"/>
                <w:spacing w:val="2"/>
                <w:sz w:val="21"/>
              </w:rPr>
              <w:t>●</w:t>
            </w:r>
          </w:p>
        </w:tc>
        <w:tc>
          <w:tcPr>
            <w:tcW w:w="433" w:type="dxa"/>
            <w:tcBorders>
              <w:top w:val="nil"/>
              <w:left w:val="nil"/>
              <w:bottom w:val="single" w:sz="4" w:space="0" w:color="auto"/>
              <w:right w:val="single" w:sz="4" w:space="0" w:color="auto"/>
            </w:tcBorders>
            <w:vAlign w:val="center"/>
          </w:tcPr>
          <w:p w14:paraId="077C1775"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3E9C9D5A"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194D58DC"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4756ABF0" w14:textId="77777777" w:rsidR="00807855" w:rsidRPr="00B83B9F" w:rsidRDefault="00807855" w:rsidP="00485D44">
            <w:pPr>
              <w:rPr>
                <w:color w:val="000000"/>
                <w:spacing w:val="2"/>
                <w:sz w:val="21"/>
              </w:rPr>
            </w:pPr>
          </w:p>
        </w:tc>
      </w:tr>
      <w:tr w:rsidR="00807855" w:rsidRPr="00B83B9F" w14:paraId="23318D0A"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51F24D7F" w14:textId="77777777" w:rsidR="00807855" w:rsidRPr="00B83B9F" w:rsidRDefault="00807855" w:rsidP="00485D44">
            <w:pPr>
              <w:rPr>
                <w:color w:val="000000"/>
                <w:spacing w:val="2"/>
                <w:sz w:val="21"/>
              </w:rPr>
            </w:pPr>
            <w:r w:rsidRPr="00B83B9F">
              <w:rPr>
                <w:color w:val="000000"/>
                <w:spacing w:val="2"/>
                <w:sz w:val="21"/>
              </w:rPr>
              <w:t>9</w:t>
            </w:r>
          </w:p>
        </w:tc>
        <w:tc>
          <w:tcPr>
            <w:tcW w:w="1985" w:type="dxa"/>
            <w:tcBorders>
              <w:top w:val="nil"/>
              <w:left w:val="nil"/>
              <w:bottom w:val="single" w:sz="4" w:space="0" w:color="auto"/>
              <w:right w:val="single" w:sz="4" w:space="0" w:color="auto"/>
            </w:tcBorders>
            <w:vAlign w:val="center"/>
          </w:tcPr>
          <w:p w14:paraId="5793D3B5" w14:textId="77777777" w:rsidR="00807855" w:rsidRPr="00B83B9F" w:rsidRDefault="00807855" w:rsidP="00485D44">
            <w:pPr>
              <w:rPr>
                <w:color w:val="000000"/>
                <w:spacing w:val="2"/>
                <w:sz w:val="21"/>
              </w:rPr>
            </w:pPr>
            <w:r w:rsidRPr="00B83B9F">
              <w:rPr>
                <w:color w:val="000000"/>
                <w:spacing w:val="2"/>
                <w:sz w:val="21"/>
              </w:rPr>
              <w:t>军训</w:t>
            </w:r>
          </w:p>
        </w:tc>
        <w:tc>
          <w:tcPr>
            <w:tcW w:w="439" w:type="dxa"/>
            <w:tcBorders>
              <w:top w:val="nil"/>
              <w:left w:val="nil"/>
              <w:bottom w:val="single" w:sz="4" w:space="0" w:color="auto"/>
              <w:right w:val="single" w:sz="4" w:space="0" w:color="auto"/>
            </w:tcBorders>
            <w:vAlign w:val="center"/>
          </w:tcPr>
          <w:p w14:paraId="5D2DA709"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B6DEDC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3476ED2"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66731001"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739EC87"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433D2A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3263CA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CF255B2"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7CE64E1"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7400F60F"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63EC93F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5F6122D"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C2403D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CB4317D"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7DB4ED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36C846B"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3520CF71"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46C30255"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423D6061"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7A7397D"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555387D"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1650992"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7C2D111C" w14:textId="77777777" w:rsidR="00807855" w:rsidRPr="00B83B9F" w:rsidRDefault="00807855" w:rsidP="00485D44">
            <w:pPr>
              <w:rPr>
                <w:color w:val="000000"/>
                <w:spacing w:val="2"/>
                <w:sz w:val="21"/>
              </w:rPr>
            </w:pPr>
            <w:r w:rsidRPr="00B83B9F">
              <w:rPr>
                <w:color w:val="000000"/>
                <w:spacing w:val="2"/>
                <w:sz w:val="21"/>
              </w:rPr>
              <w:t>●</w:t>
            </w:r>
          </w:p>
        </w:tc>
        <w:tc>
          <w:tcPr>
            <w:tcW w:w="296" w:type="dxa"/>
            <w:tcBorders>
              <w:top w:val="nil"/>
              <w:left w:val="nil"/>
              <w:bottom w:val="single" w:sz="4" w:space="0" w:color="auto"/>
              <w:right w:val="single" w:sz="4" w:space="0" w:color="auto"/>
            </w:tcBorders>
            <w:vAlign w:val="center"/>
          </w:tcPr>
          <w:p w14:paraId="67F64EAA"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F34B462"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3F911A1"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15263B69"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6C1F086"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09354C87"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5CC596A8" w14:textId="77777777" w:rsidR="00807855" w:rsidRPr="00B83B9F" w:rsidRDefault="00807855" w:rsidP="00485D44">
            <w:pPr>
              <w:rPr>
                <w:color w:val="000000"/>
                <w:spacing w:val="2"/>
                <w:sz w:val="21"/>
              </w:rPr>
            </w:pPr>
          </w:p>
        </w:tc>
      </w:tr>
      <w:tr w:rsidR="00807855" w:rsidRPr="00B83B9F" w14:paraId="41BC64BF"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3EFC8296" w14:textId="77777777" w:rsidR="00807855" w:rsidRPr="00B83B9F" w:rsidRDefault="00807855" w:rsidP="00485D44">
            <w:pPr>
              <w:rPr>
                <w:color w:val="000000"/>
                <w:spacing w:val="2"/>
                <w:sz w:val="21"/>
              </w:rPr>
            </w:pPr>
            <w:r w:rsidRPr="00B83B9F">
              <w:rPr>
                <w:color w:val="000000"/>
                <w:spacing w:val="2"/>
                <w:sz w:val="21"/>
              </w:rPr>
              <w:t>10</w:t>
            </w:r>
          </w:p>
        </w:tc>
        <w:tc>
          <w:tcPr>
            <w:tcW w:w="1985" w:type="dxa"/>
            <w:tcBorders>
              <w:top w:val="nil"/>
              <w:left w:val="nil"/>
              <w:bottom w:val="single" w:sz="4" w:space="0" w:color="auto"/>
              <w:right w:val="single" w:sz="4" w:space="0" w:color="auto"/>
            </w:tcBorders>
            <w:vAlign w:val="center"/>
          </w:tcPr>
          <w:p w14:paraId="782A990B" w14:textId="77777777" w:rsidR="00807855" w:rsidRPr="00B83B9F" w:rsidRDefault="00807855" w:rsidP="00485D44">
            <w:pPr>
              <w:rPr>
                <w:color w:val="000000"/>
                <w:spacing w:val="2"/>
                <w:sz w:val="21"/>
              </w:rPr>
            </w:pPr>
            <w:r w:rsidRPr="00B83B9F">
              <w:rPr>
                <w:color w:val="000000"/>
                <w:spacing w:val="2"/>
                <w:sz w:val="21"/>
              </w:rPr>
              <w:t>体育</w:t>
            </w:r>
          </w:p>
        </w:tc>
        <w:tc>
          <w:tcPr>
            <w:tcW w:w="439" w:type="dxa"/>
            <w:tcBorders>
              <w:top w:val="nil"/>
              <w:left w:val="nil"/>
              <w:bottom w:val="single" w:sz="4" w:space="0" w:color="auto"/>
              <w:right w:val="single" w:sz="4" w:space="0" w:color="auto"/>
            </w:tcBorders>
            <w:vAlign w:val="center"/>
          </w:tcPr>
          <w:p w14:paraId="153E320F"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E13350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1E71821"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69956CB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479D586"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1012C0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501F04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66C1D20"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3CA63116"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4EB5F860"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36065D7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D3D1306"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B0F90C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F3182E6"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977874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98D5A7A"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2ED4D031"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3543A16C"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7E9479D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113CDA8"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0FC56CB1"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3E780C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344B1F5" w14:textId="77777777" w:rsidR="00807855" w:rsidRPr="00B83B9F" w:rsidRDefault="00807855" w:rsidP="00485D44">
            <w:pPr>
              <w:rPr>
                <w:color w:val="000000"/>
                <w:spacing w:val="2"/>
                <w:sz w:val="21"/>
              </w:rPr>
            </w:pPr>
            <w:r w:rsidRPr="00B83B9F">
              <w:rPr>
                <w:color w:val="000000"/>
                <w:spacing w:val="2"/>
                <w:sz w:val="21"/>
              </w:rPr>
              <w:t>●</w:t>
            </w:r>
          </w:p>
        </w:tc>
        <w:tc>
          <w:tcPr>
            <w:tcW w:w="296" w:type="dxa"/>
            <w:tcBorders>
              <w:top w:val="nil"/>
              <w:left w:val="nil"/>
              <w:bottom w:val="single" w:sz="4" w:space="0" w:color="auto"/>
              <w:right w:val="single" w:sz="4" w:space="0" w:color="auto"/>
            </w:tcBorders>
            <w:vAlign w:val="center"/>
          </w:tcPr>
          <w:p w14:paraId="7D6BBF0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98D0E4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36A4969"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3F8F05C7"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6CDD8BD1"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0A49B9AE" w14:textId="77777777" w:rsidR="00807855" w:rsidRPr="00B83B9F" w:rsidRDefault="00807855" w:rsidP="00485D44">
            <w:pPr>
              <w:rPr>
                <w:color w:val="000000"/>
                <w:spacing w:val="2"/>
                <w:sz w:val="21"/>
              </w:rPr>
            </w:pPr>
            <w:r w:rsidRPr="00B83B9F">
              <w:rPr>
                <w:color w:val="000000"/>
                <w:spacing w:val="2"/>
                <w:sz w:val="21"/>
              </w:rPr>
              <w:t>●</w:t>
            </w:r>
          </w:p>
        </w:tc>
        <w:tc>
          <w:tcPr>
            <w:tcW w:w="471" w:type="dxa"/>
            <w:tcBorders>
              <w:top w:val="nil"/>
              <w:left w:val="nil"/>
              <w:bottom w:val="single" w:sz="4" w:space="0" w:color="auto"/>
              <w:right w:val="single" w:sz="4" w:space="0" w:color="auto"/>
            </w:tcBorders>
          </w:tcPr>
          <w:p w14:paraId="4964F94A" w14:textId="77777777" w:rsidR="00807855" w:rsidRPr="00B83B9F" w:rsidRDefault="00807855" w:rsidP="00485D44">
            <w:pPr>
              <w:rPr>
                <w:color w:val="000000"/>
                <w:spacing w:val="2"/>
                <w:sz w:val="21"/>
              </w:rPr>
            </w:pPr>
          </w:p>
        </w:tc>
      </w:tr>
      <w:tr w:rsidR="00807855" w:rsidRPr="00B83B9F" w14:paraId="3E6B9B54"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7371DD8F" w14:textId="77777777" w:rsidR="00807855" w:rsidRPr="00B83B9F" w:rsidRDefault="00807855" w:rsidP="00485D44">
            <w:pPr>
              <w:rPr>
                <w:color w:val="000000"/>
                <w:spacing w:val="2"/>
                <w:sz w:val="21"/>
              </w:rPr>
            </w:pPr>
            <w:r w:rsidRPr="00B83B9F">
              <w:rPr>
                <w:color w:val="000000"/>
                <w:spacing w:val="2"/>
                <w:sz w:val="21"/>
              </w:rPr>
              <w:t>11</w:t>
            </w:r>
          </w:p>
        </w:tc>
        <w:tc>
          <w:tcPr>
            <w:tcW w:w="1985" w:type="dxa"/>
            <w:tcBorders>
              <w:top w:val="nil"/>
              <w:left w:val="nil"/>
              <w:bottom w:val="single" w:sz="4" w:space="0" w:color="auto"/>
              <w:right w:val="single" w:sz="4" w:space="0" w:color="auto"/>
            </w:tcBorders>
            <w:vAlign w:val="center"/>
          </w:tcPr>
          <w:p w14:paraId="724D9F8C" w14:textId="77777777" w:rsidR="00807855" w:rsidRPr="00B83B9F" w:rsidRDefault="00807855" w:rsidP="00485D44">
            <w:pPr>
              <w:rPr>
                <w:color w:val="000000"/>
                <w:spacing w:val="2"/>
                <w:sz w:val="21"/>
              </w:rPr>
            </w:pPr>
            <w:proofErr w:type="gramStart"/>
            <w:r w:rsidRPr="00B83B9F">
              <w:rPr>
                <w:color w:val="000000"/>
                <w:spacing w:val="2"/>
                <w:sz w:val="21"/>
              </w:rPr>
              <w:t>通识类</w:t>
            </w:r>
            <w:proofErr w:type="gramEnd"/>
          </w:p>
        </w:tc>
        <w:tc>
          <w:tcPr>
            <w:tcW w:w="439" w:type="dxa"/>
            <w:tcBorders>
              <w:top w:val="nil"/>
              <w:left w:val="nil"/>
              <w:bottom w:val="single" w:sz="4" w:space="0" w:color="auto"/>
              <w:right w:val="single" w:sz="4" w:space="0" w:color="auto"/>
            </w:tcBorders>
            <w:vAlign w:val="center"/>
          </w:tcPr>
          <w:p w14:paraId="26EEAD94"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2D85DA0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309775D"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D34EF3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2C924CA"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499518C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7E4310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839D63A"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2DDC2C23"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729615FA"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02D5FAC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603625D"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2AE1661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416B589"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63F0431"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0A9080DB"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64ABF5BF"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33FF9653"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6F36C43E"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2313736A" w14:textId="77777777" w:rsidR="00807855" w:rsidRPr="00B83B9F" w:rsidRDefault="00807855" w:rsidP="00485D44">
            <w:pPr>
              <w:rPr>
                <w:color w:val="000000"/>
                <w:spacing w:val="2"/>
                <w:sz w:val="21"/>
              </w:rPr>
            </w:pPr>
            <w:r w:rsidRPr="00B83B9F">
              <w:rPr>
                <w:color w:val="000000"/>
                <w:spacing w:val="2"/>
                <w:sz w:val="21"/>
              </w:rPr>
              <w:t>●</w:t>
            </w:r>
          </w:p>
        </w:tc>
        <w:tc>
          <w:tcPr>
            <w:tcW w:w="426" w:type="dxa"/>
            <w:tcBorders>
              <w:top w:val="nil"/>
              <w:left w:val="nil"/>
              <w:bottom w:val="single" w:sz="4" w:space="0" w:color="auto"/>
              <w:right w:val="single" w:sz="4" w:space="0" w:color="auto"/>
            </w:tcBorders>
            <w:vAlign w:val="center"/>
          </w:tcPr>
          <w:p w14:paraId="3C3F6AC5"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67EFE96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9DAB69D" w14:textId="77777777" w:rsidR="00807855" w:rsidRPr="00B83B9F" w:rsidRDefault="00807855" w:rsidP="00485D44">
            <w:pPr>
              <w:rPr>
                <w:color w:val="000000"/>
                <w:spacing w:val="2"/>
                <w:sz w:val="21"/>
              </w:rPr>
            </w:pPr>
            <w:r w:rsidRPr="00B83B9F">
              <w:rPr>
                <w:color w:val="000000"/>
                <w:spacing w:val="2"/>
                <w:sz w:val="21"/>
              </w:rPr>
              <w:t>●</w:t>
            </w:r>
          </w:p>
        </w:tc>
        <w:tc>
          <w:tcPr>
            <w:tcW w:w="296" w:type="dxa"/>
            <w:tcBorders>
              <w:top w:val="nil"/>
              <w:left w:val="nil"/>
              <w:bottom w:val="single" w:sz="4" w:space="0" w:color="auto"/>
              <w:right w:val="single" w:sz="4" w:space="0" w:color="auto"/>
            </w:tcBorders>
            <w:vAlign w:val="center"/>
          </w:tcPr>
          <w:p w14:paraId="569C91D4"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4F936854"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65163116" w14:textId="77777777" w:rsidR="00807855" w:rsidRPr="00B83B9F" w:rsidRDefault="00807855" w:rsidP="00485D44">
            <w:pPr>
              <w:rPr>
                <w:color w:val="000000"/>
                <w:spacing w:val="2"/>
                <w:sz w:val="21"/>
              </w:rPr>
            </w:pPr>
            <w:r w:rsidRPr="00B83B9F">
              <w:rPr>
                <w:color w:val="000000"/>
                <w:spacing w:val="2"/>
                <w:sz w:val="21"/>
              </w:rPr>
              <w:t>●</w:t>
            </w:r>
          </w:p>
        </w:tc>
        <w:tc>
          <w:tcPr>
            <w:tcW w:w="433" w:type="dxa"/>
            <w:tcBorders>
              <w:top w:val="nil"/>
              <w:left w:val="nil"/>
              <w:bottom w:val="single" w:sz="4" w:space="0" w:color="auto"/>
              <w:right w:val="single" w:sz="4" w:space="0" w:color="auto"/>
            </w:tcBorders>
            <w:vAlign w:val="center"/>
          </w:tcPr>
          <w:p w14:paraId="1F65F947" w14:textId="77777777" w:rsidR="00807855" w:rsidRPr="00B83B9F" w:rsidRDefault="00807855" w:rsidP="00485D44">
            <w:pPr>
              <w:rPr>
                <w:color w:val="000000"/>
                <w:spacing w:val="2"/>
                <w:sz w:val="21"/>
              </w:rPr>
            </w:pPr>
            <w:r w:rsidRPr="00B83B9F">
              <w:rPr>
                <w:color w:val="000000"/>
                <w:spacing w:val="2"/>
                <w:sz w:val="21"/>
              </w:rPr>
              <w:t>●</w:t>
            </w:r>
          </w:p>
        </w:tc>
        <w:tc>
          <w:tcPr>
            <w:tcW w:w="426" w:type="dxa"/>
            <w:tcBorders>
              <w:top w:val="nil"/>
              <w:left w:val="nil"/>
              <w:bottom w:val="single" w:sz="4" w:space="0" w:color="auto"/>
              <w:right w:val="single" w:sz="4" w:space="0" w:color="auto"/>
            </w:tcBorders>
            <w:vAlign w:val="center"/>
          </w:tcPr>
          <w:p w14:paraId="2618DBEE"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22BA09B6" w14:textId="77777777" w:rsidR="00807855" w:rsidRPr="00B83B9F" w:rsidRDefault="00807855" w:rsidP="00485D44">
            <w:pPr>
              <w:rPr>
                <w:color w:val="000000"/>
                <w:spacing w:val="2"/>
                <w:sz w:val="21"/>
              </w:rPr>
            </w:pPr>
            <w:r w:rsidRPr="00B83B9F">
              <w:rPr>
                <w:color w:val="000000"/>
                <w:spacing w:val="2"/>
                <w:sz w:val="21"/>
              </w:rPr>
              <w:t>●</w:t>
            </w:r>
          </w:p>
        </w:tc>
        <w:tc>
          <w:tcPr>
            <w:tcW w:w="471" w:type="dxa"/>
            <w:tcBorders>
              <w:top w:val="nil"/>
              <w:left w:val="nil"/>
              <w:bottom w:val="single" w:sz="4" w:space="0" w:color="auto"/>
              <w:right w:val="single" w:sz="4" w:space="0" w:color="auto"/>
            </w:tcBorders>
          </w:tcPr>
          <w:p w14:paraId="56135332" w14:textId="77777777" w:rsidR="00807855" w:rsidRPr="00B83B9F" w:rsidRDefault="00807855" w:rsidP="00485D44">
            <w:pPr>
              <w:rPr>
                <w:color w:val="000000"/>
                <w:spacing w:val="2"/>
                <w:sz w:val="21"/>
              </w:rPr>
            </w:pPr>
          </w:p>
        </w:tc>
      </w:tr>
      <w:tr w:rsidR="00807855" w:rsidRPr="00B83B9F" w14:paraId="7E8DE5F6"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4132AA26" w14:textId="77777777" w:rsidR="00807855" w:rsidRPr="00B83B9F" w:rsidRDefault="00807855" w:rsidP="00485D44">
            <w:pPr>
              <w:rPr>
                <w:color w:val="000000"/>
                <w:spacing w:val="2"/>
                <w:sz w:val="21"/>
              </w:rPr>
            </w:pPr>
            <w:r w:rsidRPr="00B83B9F">
              <w:rPr>
                <w:color w:val="000000"/>
                <w:spacing w:val="2"/>
                <w:sz w:val="21"/>
              </w:rPr>
              <w:t>12</w:t>
            </w:r>
          </w:p>
        </w:tc>
        <w:tc>
          <w:tcPr>
            <w:tcW w:w="1985" w:type="dxa"/>
            <w:tcBorders>
              <w:top w:val="nil"/>
              <w:left w:val="nil"/>
              <w:bottom w:val="single" w:sz="4" w:space="0" w:color="auto"/>
              <w:right w:val="single" w:sz="4" w:space="0" w:color="auto"/>
            </w:tcBorders>
            <w:vAlign w:val="center"/>
          </w:tcPr>
          <w:p w14:paraId="4FB65C54" w14:textId="77777777" w:rsidR="00807855" w:rsidRPr="00B83B9F" w:rsidRDefault="00807855" w:rsidP="00485D44">
            <w:pPr>
              <w:rPr>
                <w:color w:val="000000"/>
                <w:spacing w:val="2"/>
                <w:sz w:val="21"/>
              </w:rPr>
            </w:pPr>
            <w:r w:rsidRPr="00B83B9F">
              <w:rPr>
                <w:color w:val="000000"/>
                <w:spacing w:val="2"/>
                <w:sz w:val="21"/>
              </w:rPr>
              <w:t>外语</w:t>
            </w:r>
          </w:p>
        </w:tc>
        <w:tc>
          <w:tcPr>
            <w:tcW w:w="439" w:type="dxa"/>
            <w:tcBorders>
              <w:top w:val="nil"/>
              <w:left w:val="nil"/>
              <w:bottom w:val="single" w:sz="4" w:space="0" w:color="auto"/>
              <w:right w:val="single" w:sz="4" w:space="0" w:color="auto"/>
            </w:tcBorders>
            <w:vAlign w:val="center"/>
          </w:tcPr>
          <w:p w14:paraId="2200EB44"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84E66F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2D20F91"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FABF9B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3983C6C"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2252CBA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D5ADBD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1B1C193"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B5BC36D"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2A64E7B8"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7C1A546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9242BF0"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BB6653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F56A0D7"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79651D1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71AC68A"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193F7048"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31C32CF5"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27A092B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628420D"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617ADDF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1A12BA3"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F13D1D2"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16655BAE"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497AD563"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8591321"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5C3F9C7F"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0F63A73B"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D1335E8" w14:textId="77777777" w:rsidR="00807855" w:rsidRPr="00B83B9F" w:rsidRDefault="00807855" w:rsidP="00485D44">
            <w:pPr>
              <w:rPr>
                <w:color w:val="000000"/>
                <w:spacing w:val="2"/>
                <w:sz w:val="21"/>
              </w:rPr>
            </w:pPr>
            <w:r w:rsidRPr="00B83B9F">
              <w:rPr>
                <w:color w:val="000000"/>
                <w:spacing w:val="2"/>
                <w:sz w:val="21"/>
              </w:rPr>
              <w:t>●</w:t>
            </w:r>
          </w:p>
        </w:tc>
        <w:tc>
          <w:tcPr>
            <w:tcW w:w="471" w:type="dxa"/>
            <w:tcBorders>
              <w:top w:val="nil"/>
              <w:left w:val="nil"/>
              <w:bottom w:val="single" w:sz="4" w:space="0" w:color="auto"/>
              <w:right w:val="single" w:sz="4" w:space="0" w:color="auto"/>
            </w:tcBorders>
          </w:tcPr>
          <w:p w14:paraId="6507FD50" w14:textId="77777777" w:rsidR="00807855" w:rsidRPr="00B83B9F" w:rsidRDefault="00807855" w:rsidP="00485D44">
            <w:pPr>
              <w:rPr>
                <w:color w:val="000000"/>
                <w:spacing w:val="2"/>
                <w:sz w:val="21"/>
              </w:rPr>
            </w:pPr>
          </w:p>
        </w:tc>
      </w:tr>
      <w:tr w:rsidR="00807855" w:rsidRPr="00B83B9F" w14:paraId="16DD43FD"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24BC10E5" w14:textId="77777777" w:rsidR="00807855" w:rsidRPr="00B83B9F" w:rsidRDefault="00807855" w:rsidP="00485D44">
            <w:pPr>
              <w:rPr>
                <w:color w:val="000000"/>
                <w:spacing w:val="2"/>
                <w:sz w:val="21"/>
              </w:rPr>
            </w:pPr>
            <w:r w:rsidRPr="00B83B9F">
              <w:rPr>
                <w:color w:val="000000"/>
                <w:spacing w:val="2"/>
                <w:sz w:val="21"/>
              </w:rPr>
              <w:t>13</w:t>
            </w:r>
          </w:p>
        </w:tc>
        <w:tc>
          <w:tcPr>
            <w:tcW w:w="1985" w:type="dxa"/>
            <w:tcBorders>
              <w:top w:val="nil"/>
              <w:left w:val="nil"/>
              <w:bottom w:val="single" w:sz="4" w:space="0" w:color="auto"/>
              <w:right w:val="single" w:sz="4" w:space="0" w:color="auto"/>
            </w:tcBorders>
            <w:vAlign w:val="center"/>
          </w:tcPr>
          <w:p w14:paraId="5DE0E4DA" w14:textId="77777777" w:rsidR="00807855" w:rsidRPr="00B83B9F" w:rsidRDefault="00807855" w:rsidP="00485D44">
            <w:pPr>
              <w:rPr>
                <w:color w:val="000000"/>
                <w:spacing w:val="2"/>
                <w:sz w:val="21"/>
              </w:rPr>
            </w:pPr>
            <w:r w:rsidRPr="00B83B9F">
              <w:rPr>
                <w:color w:val="000000"/>
                <w:spacing w:val="2"/>
                <w:sz w:val="21"/>
              </w:rPr>
              <w:t>大学计算机</w:t>
            </w:r>
          </w:p>
        </w:tc>
        <w:tc>
          <w:tcPr>
            <w:tcW w:w="439" w:type="dxa"/>
            <w:tcBorders>
              <w:top w:val="nil"/>
              <w:left w:val="nil"/>
              <w:bottom w:val="single" w:sz="4" w:space="0" w:color="auto"/>
              <w:right w:val="single" w:sz="4" w:space="0" w:color="auto"/>
            </w:tcBorders>
            <w:vAlign w:val="center"/>
          </w:tcPr>
          <w:p w14:paraId="17B859DD"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65C1E8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70BA6BC"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4508730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030DF1A"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DEBDE4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CBC4BE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EB8902B"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97FA4C0"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60E03F80"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15F104F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A584E0C"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8B705C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065F1A5"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1F429ED"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5EF91AA0"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157F4871"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4F0AC222"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6AC67D32"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BBDE81D"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F7E919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5A49E74"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75FBC5B"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1EC9BE56"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C97A376"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066C4E1"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219BAB81"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6C0F3D71"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1FB50021"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7DD2B100" w14:textId="77777777" w:rsidR="00807855" w:rsidRPr="00B83B9F" w:rsidRDefault="00807855" w:rsidP="00485D44">
            <w:pPr>
              <w:rPr>
                <w:color w:val="000000"/>
                <w:spacing w:val="2"/>
                <w:sz w:val="21"/>
              </w:rPr>
            </w:pPr>
          </w:p>
        </w:tc>
      </w:tr>
      <w:tr w:rsidR="00807855" w:rsidRPr="00B83B9F" w14:paraId="23FF15A2"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41860578" w14:textId="77777777" w:rsidR="00807855" w:rsidRPr="00B83B9F" w:rsidRDefault="00807855" w:rsidP="00485D44">
            <w:pPr>
              <w:rPr>
                <w:color w:val="000000"/>
                <w:spacing w:val="2"/>
                <w:sz w:val="21"/>
              </w:rPr>
            </w:pPr>
            <w:r w:rsidRPr="00B83B9F">
              <w:rPr>
                <w:color w:val="000000"/>
                <w:spacing w:val="2"/>
                <w:sz w:val="21"/>
              </w:rPr>
              <w:t>14</w:t>
            </w:r>
          </w:p>
        </w:tc>
        <w:tc>
          <w:tcPr>
            <w:tcW w:w="1985" w:type="dxa"/>
            <w:tcBorders>
              <w:top w:val="nil"/>
              <w:left w:val="nil"/>
              <w:bottom w:val="single" w:sz="4" w:space="0" w:color="auto"/>
              <w:right w:val="single" w:sz="4" w:space="0" w:color="auto"/>
            </w:tcBorders>
            <w:vAlign w:val="center"/>
          </w:tcPr>
          <w:p w14:paraId="4D8CAE26" w14:textId="77777777" w:rsidR="00807855" w:rsidRPr="00B83B9F" w:rsidRDefault="00807855" w:rsidP="00485D44">
            <w:pPr>
              <w:rPr>
                <w:color w:val="000000"/>
                <w:spacing w:val="2"/>
                <w:sz w:val="21"/>
              </w:rPr>
            </w:pPr>
            <w:r w:rsidRPr="00B83B9F">
              <w:rPr>
                <w:color w:val="000000"/>
                <w:spacing w:val="2"/>
                <w:sz w:val="21"/>
              </w:rPr>
              <w:t>程序设计基础</w:t>
            </w:r>
            <w:r w:rsidRPr="00B83B9F">
              <w:rPr>
                <w:color w:val="000000"/>
                <w:spacing w:val="2"/>
                <w:sz w:val="21"/>
              </w:rPr>
              <w:t>B</w:t>
            </w:r>
          </w:p>
        </w:tc>
        <w:tc>
          <w:tcPr>
            <w:tcW w:w="439" w:type="dxa"/>
            <w:tcBorders>
              <w:top w:val="nil"/>
              <w:left w:val="nil"/>
              <w:bottom w:val="single" w:sz="4" w:space="0" w:color="auto"/>
              <w:right w:val="single" w:sz="4" w:space="0" w:color="auto"/>
            </w:tcBorders>
            <w:vAlign w:val="center"/>
          </w:tcPr>
          <w:p w14:paraId="2901D4AD"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4648C7C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12478A6"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F357F5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2627947"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6D388B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C317C6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17D2DE5"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3A565474"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1CF2AAB4"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248B820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708EB37"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C34633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0CE09D9"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B5C8267"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37038894"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1D9B6378"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6D43B3EE"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595A9A49"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3DDC0DC"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6D3C5F5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0222E8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A6095A2"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665973D1"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0BCFE7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D7A86B3"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208E63B6"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193F910"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4C69A46"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021969DE" w14:textId="77777777" w:rsidR="00807855" w:rsidRPr="00B83B9F" w:rsidRDefault="00807855" w:rsidP="00485D44">
            <w:pPr>
              <w:rPr>
                <w:color w:val="000000"/>
                <w:spacing w:val="2"/>
                <w:sz w:val="21"/>
              </w:rPr>
            </w:pPr>
          </w:p>
        </w:tc>
      </w:tr>
      <w:tr w:rsidR="00807855" w:rsidRPr="00B83B9F" w14:paraId="18AFD01B"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0BEDB33C" w14:textId="77777777" w:rsidR="00807855" w:rsidRPr="00B83B9F" w:rsidRDefault="00807855" w:rsidP="00485D44">
            <w:pPr>
              <w:rPr>
                <w:color w:val="000000"/>
                <w:spacing w:val="2"/>
                <w:sz w:val="21"/>
              </w:rPr>
            </w:pPr>
            <w:r w:rsidRPr="00B83B9F">
              <w:rPr>
                <w:color w:val="000000"/>
                <w:spacing w:val="2"/>
                <w:sz w:val="21"/>
              </w:rPr>
              <w:t>15</w:t>
            </w:r>
          </w:p>
        </w:tc>
        <w:tc>
          <w:tcPr>
            <w:tcW w:w="1985" w:type="dxa"/>
            <w:tcBorders>
              <w:top w:val="nil"/>
              <w:left w:val="nil"/>
              <w:bottom w:val="single" w:sz="4" w:space="0" w:color="auto"/>
              <w:right w:val="single" w:sz="4" w:space="0" w:color="auto"/>
            </w:tcBorders>
            <w:vAlign w:val="center"/>
          </w:tcPr>
          <w:p w14:paraId="3901C4F0" w14:textId="77777777" w:rsidR="00807855" w:rsidRPr="00B83B9F" w:rsidRDefault="00807855" w:rsidP="00485D44">
            <w:pPr>
              <w:rPr>
                <w:color w:val="000000"/>
                <w:spacing w:val="2"/>
                <w:sz w:val="21"/>
              </w:rPr>
            </w:pPr>
            <w:r w:rsidRPr="00B83B9F">
              <w:rPr>
                <w:color w:val="000000"/>
                <w:spacing w:val="2"/>
                <w:sz w:val="21"/>
              </w:rPr>
              <w:t>高等数学</w:t>
            </w:r>
            <w:r w:rsidRPr="00B83B9F">
              <w:rPr>
                <w:color w:val="000000"/>
                <w:spacing w:val="2"/>
                <w:sz w:val="21"/>
              </w:rPr>
              <w:t>A1</w:t>
            </w:r>
          </w:p>
        </w:tc>
        <w:tc>
          <w:tcPr>
            <w:tcW w:w="439" w:type="dxa"/>
            <w:tcBorders>
              <w:top w:val="nil"/>
              <w:left w:val="nil"/>
              <w:bottom w:val="single" w:sz="4" w:space="0" w:color="auto"/>
              <w:right w:val="single" w:sz="4" w:space="0" w:color="auto"/>
            </w:tcBorders>
            <w:vAlign w:val="center"/>
          </w:tcPr>
          <w:p w14:paraId="13ECF140"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03EFD15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23F773D"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7CE173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85D2100"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67C7C14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54DED0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98AD62C"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E472B7A"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3B5BCAD3"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4B80E2E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A8CD6F6"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781F738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9A106C5"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18D9AE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07C092D"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0178CFDB"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12CAA322"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02E1070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DD754F3"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8E2AF5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B6E0A51"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78E95DC"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14180592"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89A740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862F189"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66D8F44D"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2C211E84"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0D9C810D"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480F940F" w14:textId="77777777" w:rsidR="00807855" w:rsidRPr="00B83B9F" w:rsidRDefault="00807855" w:rsidP="00485D44">
            <w:pPr>
              <w:rPr>
                <w:color w:val="000000"/>
                <w:spacing w:val="2"/>
                <w:sz w:val="21"/>
              </w:rPr>
            </w:pPr>
          </w:p>
        </w:tc>
      </w:tr>
      <w:tr w:rsidR="00807855" w:rsidRPr="00B83B9F" w14:paraId="3057DA76"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2BCF4851" w14:textId="77777777" w:rsidR="00807855" w:rsidRPr="00B83B9F" w:rsidRDefault="00807855" w:rsidP="00485D44">
            <w:pPr>
              <w:rPr>
                <w:color w:val="000000"/>
                <w:spacing w:val="2"/>
                <w:sz w:val="21"/>
              </w:rPr>
            </w:pPr>
            <w:r w:rsidRPr="00B83B9F">
              <w:rPr>
                <w:color w:val="000000"/>
                <w:spacing w:val="2"/>
                <w:sz w:val="21"/>
              </w:rPr>
              <w:t>16</w:t>
            </w:r>
          </w:p>
        </w:tc>
        <w:tc>
          <w:tcPr>
            <w:tcW w:w="1985" w:type="dxa"/>
            <w:tcBorders>
              <w:top w:val="nil"/>
              <w:left w:val="nil"/>
              <w:bottom w:val="single" w:sz="4" w:space="0" w:color="auto"/>
              <w:right w:val="single" w:sz="4" w:space="0" w:color="auto"/>
            </w:tcBorders>
            <w:vAlign w:val="center"/>
          </w:tcPr>
          <w:p w14:paraId="4A162138" w14:textId="77777777" w:rsidR="00807855" w:rsidRPr="00B83B9F" w:rsidRDefault="00807855" w:rsidP="00485D44">
            <w:pPr>
              <w:rPr>
                <w:color w:val="000000"/>
                <w:spacing w:val="2"/>
                <w:sz w:val="21"/>
              </w:rPr>
            </w:pPr>
            <w:r w:rsidRPr="00B83B9F">
              <w:rPr>
                <w:color w:val="000000"/>
                <w:spacing w:val="2"/>
                <w:sz w:val="21"/>
              </w:rPr>
              <w:t>高等数学</w:t>
            </w:r>
            <w:r w:rsidRPr="00B83B9F">
              <w:rPr>
                <w:color w:val="000000"/>
                <w:spacing w:val="2"/>
                <w:sz w:val="21"/>
              </w:rPr>
              <w:t>A2</w:t>
            </w:r>
          </w:p>
        </w:tc>
        <w:tc>
          <w:tcPr>
            <w:tcW w:w="439" w:type="dxa"/>
            <w:tcBorders>
              <w:top w:val="nil"/>
              <w:left w:val="nil"/>
              <w:bottom w:val="single" w:sz="4" w:space="0" w:color="auto"/>
              <w:right w:val="single" w:sz="4" w:space="0" w:color="auto"/>
            </w:tcBorders>
            <w:vAlign w:val="center"/>
          </w:tcPr>
          <w:p w14:paraId="4E053A5C"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399CAD2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AAC2AFB"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49F9A94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9E04803"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7C37638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3F2BE2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2751B42"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21A38506"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19330D0D"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5688655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9A4AE98"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DCADDF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AB1A038"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B5C889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7F0F99F"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72A530C2"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464C872D"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00EA9734"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2B74ECD"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0D56EF0F"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B1DD68F"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2BD0A10"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4937C0AF"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AE7CE3D"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9E0041B"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120A42B9"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2EAE6E8D"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4D3EBAA"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0104CDCD" w14:textId="77777777" w:rsidR="00807855" w:rsidRPr="00B83B9F" w:rsidRDefault="00807855" w:rsidP="00485D44">
            <w:pPr>
              <w:rPr>
                <w:color w:val="000000"/>
                <w:spacing w:val="2"/>
                <w:sz w:val="21"/>
              </w:rPr>
            </w:pPr>
          </w:p>
        </w:tc>
      </w:tr>
      <w:tr w:rsidR="00807855" w:rsidRPr="00B83B9F" w14:paraId="730C7389"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3564A20F" w14:textId="77777777" w:rsidR="00807855" w:rsidRPr="00B83B9F" w:rsidRDefault="00807855" w:rsidP="00485D44">
            <w:pPr>
              <w:rPr>
                <w:color w:val="000000"/>
                <w:spacing w:val="2"/>
                <w:sz w:val="21"/>
              </w:rPr>
            </w:pPr>
            <w:r w:rsidRPr="00B83B9F">
              <w:rPr>
                <w:color w:val="000000"/>
                <w:spacing w:val="2"/>
                <w:sz w:val="21"/>
              </w:rPr>
              <w:t>17</w:t>
            </w:r>
          </w:p>
        </w:tc>
        <w:tc>
          <w:tcPr>
            <w:tcW w:w="1985" w:type="dxa"/>
            <w:tcBorders>
              <w:top w:val="nil"/>
              <w:left w:val="nil"/>
              <w:bottom w:val="single" w:sz="4" w:space="0" w:color="auto"/>
              <w:right w:val="single" w:sz="4" w:space="0" w:color="auto"/>
            </w:tcBorders>
            <w:vAlign w:val="center"/>
          </w:tcPr>
          <w:p w14:paraId="70A9D979" w14:textId="77777777" w:rsidR="00807855" w:rsidRPr="00B83B9F" w:rsidRDefault="00807855" w:rsidP="00485D44">
            <w:pPr>
              <w:rPr>
                <w:color w:val="000000"/>
                <w:spacing w:val="2"/>
                <w:sz w:val="21"/>
              </w:rPr>
            </w:pPr>
            <w:r w:rsidRPr="00B83B9F">
              <w:rPr>
                <w:color w:val="000000"/>
                <w:spacing w:val="2"/>
                <w:sz w:val="21"/>
              </w:rPr>
              <w:t>线性代数</w:t>
            </w:r>
            <w:r w:rsidRPr="00B83B9F">
              <w:rPr>
                <w:color w:val="000000"/>
                <w:spacing w:val="2"/>
                <w:sz w:val="21"/>
              </w:rPr>
              <w:t>A</w:t>
            </w:r>
          </w:p>
        </w:tc>
        <w:tc>
          <w:tcPr>
            <w:tcW w:w="439" w:type="dxa"/>
            <w:tcBorders>
              <w:top w:val="nil"/>
              <w:left w:val="nil"/>
              <w:bottom w:val="single" w:sz="4" w:space="0" w:color="auto"/>
              <w:right w:val="single" w:sz="4" w:space="0" w:color="auto"/>
            </w:tcBorders>
            <w:vAlign w:val="center"/>
          </w:tcPr>
          <w:p w14:paraId="3F08EC25"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5458249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4801323"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506B099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55BEAEE"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225076B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3E7248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571CF12"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A21D8EF"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4F8BF1CF"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46C879C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3F395A4"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2C074B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C4A7CE7"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0A67D6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E253D25"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05A789CA"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075DB997"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31A599F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91076D7"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47ABF55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AEFDF4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F556402"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19EA89EE"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5BA23D6"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0FDA14E"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7D2221FF"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217F2CB9"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26E37D11"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0041B013" w14:textId="77777777" w:rsidR="00807855" w:rsidRPr="00B83B9F" w:rsidRDefault="00807855" w:rsidP="00485D44">
            <w:pPr>
              <w:rPr>
                <w:color w:val="000000"/>
                <w:spacing w:val="2"/>
                <w:sz w:val="21"/>
              </w:rPr>
            </w:pPr>
          </w:p>
        </w:tc>
      </w:tr>
      <w:tr w:rsidR="00807855" w:rsidRPr="00B83B9F" w14:paraId="533F6DB8"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3FB9362C" w14:textId="77777777" w:rsidR="00807855" w:rsidRPr="00B83B9F" w:rsidRDefault="00807855" w:rsidP="00485D44">
            <w:pPr>
              <w:rPr>
                <w:color w:val="000000"/>
                <w:spacing w:val="2"/>
                <w:sz w:val="21"/>
              </w:rPr>
            </w:pPr>
            <w:r w:rsidRPr="00B83B9F">
              <w:rPr>
                <w:color w:val="000000"/>
                <w:spacing w:val="2"/>
                <w:sz w:val="21"/>
              </w:rPr>
              <w:t>18</w:t>
            </w:r>
          </w:p>
        </w:tc>
        <w:tc>
          <w:tcPr>
            <w:tcW w:w="1985" w:type="dxa"/>
            <w:tcBorders>
              <w:top w:val="nil"/>
              <w:left w:val="nil"/>
              <w:bottom w:val="single" w:sz="4" w:space="0" w:color="auto"/>
              <w:right w:val="single" w:sz="4" w:space="0" w:color="auto"/>
            </w:tcBorders>
            <w:vAlign w:val="center"/>
          </w:tcPr>
          <w:p w14:paraId="3F601153" w14:textId="77777777" w:rsidR="00807855" w:rsidRPr="00B83B9F" w:rsidRDefault="00807855" w:rsidP="00485D44">
            <w:pPr>
              <w:rPr>
                <w:color w:val="000000"/>
                <w:spacing w:val="2"/>
                <w:sz w:val="21"/>
              </w:rPr>
            </w:pPr>
            <w:r w:rsidRPr="00B83B9F">
              <w:rPr>
                <w:color w:val="000000"/>
                <w:spacing w:val="2"/>
                <w:sz w:val="21"/>
              </w:rPr>
              <w:t>概率与统计</w:t>
            </w:r>
            <w:r w:rsidRPr="00B83B9F">
              <w:rPr>
                <w:rFonts w:hint="eastAsia"/>
                <w:color w:val="000000"/>
                <w:spacing w:val="2"/>
                <w:sz w:val="21"/>
              </w:rPr>
              <w:t>B</w:t>
            </w:r>
          </w:p>
        </w:tc>
        <w:tc>
          <w:tcPr>
            <w:tcW w:w="439" w:type="dxa"/>
            <w:tcBorders>
              <w:top w:val="nil"/>
              <w:left w:val="nil"/>
              <w:bottom w:val="single" w:sz="4" w:space="0" w:color="auto"/>
              <w:right w:val="single" w:sz="4" w:space="0" w:color="auto"/>
            </w:tcBorders>
            <w:vAlign w:val="center"/>
          </w:tcPr>
          <w:p w14:paraId="638560BC"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0EDD065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049A6C7"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48FF25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150C97A"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634E06F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36D192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B6BB414"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7DE85035"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545A0580"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1C91F04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5BB48B5"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CE0FFB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EBF5058"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C7A2EA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65C07FE"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53AB80E0"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757BF6E6"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2FBBDA7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4B95D26"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66376B0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71288F1"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D1C80BC"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69837773"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38A57B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D54A2C9"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52F5CA9E"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3A6AE1D2"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316607A3"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323FC398" w14:textId="77777777" w:rsidR="00807855" w:rsidRPr="00B83B9F" w:rsidRDefault="00807855" w:rsidP="00485D44">
            <w:pPr>
              <w:rPr>
                <w:color w:val="000000"/>
                <w:spacing w:val="2"/>
                <w:sz w:val="21"/>
              </w:rPr>
            </w:pPr>
          </w:p>
        </w:tc>
      </w:tr>
      <w:tr w:rsidR="00807855" w:rsidRPr="00B83B9F" w14:paraId="567D0F19"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4360FAF8" w14:textId="77777777" w:rsidR="00807855" w:rsidRPr="00B83B9F" w:rsidRDefault="00807855" w:rsidP="00485D44">
            <w:pPr>
              <w:rPr>
                <w:color w:val="000000"/>
                <w:spacing w:val="2"/>
                <w:sz w:val="21"/>
              </w:rPr>
            </w:pPr>
            <w:r w:rsidRPr="00B83B9F">
              <w:rPr>
                <w:color w:val="000000"/>
                <w:spacing w:val="2"/>
                <w:sz w:val="21"/>
              </w:rPr>
              <w:t>19</w:t>
            </w:r>
          </w:p>
        </w:tc>
        <w:tc>
          <w:tcPr>
            <w:tcW w:w="1985" w:type="dxa"/>
            <w:tcBorders>
              <w:top w:val="nil"/>
              <w:left w:val="nil"/>
              <w:bottom w:val="single" w:sz="4" w:space="0" w:color="auto"/>
              <w:right w:val="single" w:sz="4" w:space="0" w:color="auto"/>
            </w:tcBorders>
            <w:vAlign w:val="center"/>
          </w:tcPr>
          <w:p w14:paraId="7A88CEBD" w14:textId="77777777" w:rsidR="00807855" w:rsidRPr="00B83B9F" w:rsidRDefault="00807855" w:rsidP="00485D44">
            <w:pPr>
              <w:rPr>
                <w:color w:val="000000"/>
                <w:spacing w:val="2"/>
                <w:sz w:val="21"/>
              </w:rPr>
            </w:pPr>
            <w:r w:rsidRPr="00B83B9F">
              <w:rPr>
                <w:color w:val="000000"/>
                <w:spacing w:val="2"/>
                <w:sz w:val="21"/>
              </w:rPr>
              <w:t>大学物理</w:t>
            </w:r>
            <w:r w:rsidRPr="00B83B9F">
              <w:rPr>
                <w:color w:val="000000"/>
                <w:spacing w:val="2"/>
                <w:sz w:val="21"/>
              </w:rPr>
              <w:t>A1</w:t>
            </w:r>
          </w:p>
        </w:tc>
        <w:tc>
          <w:tcPr>
            <w:tcW w:w="439" w:type="dxa"/>
            <w:tcBorders>
              <w:top w:val="nil"/>
              <w:left w:val="nil"/>
              <w:bottom w:val="single" w:sz="4" w:space="0" w:color="auto"/>
              <w:right w:val="single" w:sz="4" w:space="0" w:color="auto"/>
            </w:tcBorders>
            <w:vAlign w:val="center"/>
          </w:tcPr>
          <w:p w14:paraId="6D700FE9"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F1F432B"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6D60CD9E"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5BD102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1205A7E"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413C567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2CDB9A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958B5ED"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B483904"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6CC001DA"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1D13F94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24E5CED"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334FC4E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6423687"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53293A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056AFB5"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189F5DEA"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34E2A577"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75F284B3"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3D9BB77"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02F9A89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EC4582E"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D77BB93"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4563BF3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EAC298E"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DC2EE5F"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4A3F9EC8"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05BB4A8F"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D27F2A3"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00945B3E" w14:textId="77777777" w:rsidR="00807855" w:rsidRPr="00B83B9F" w:rsidRDefault="00807855" w:rsidP="00485D44">
            <w:pPr>
              <w:rPr>
                <w:color w:val="000000"/>
                <w:spacing w:val="2"/>
                <w:sz w:val="21"/>
              </w:rPr>
            </w:pPr>
          </w:p>
        </w:tc>
      </w:tr>
      <w:tr w:rsidR="00807855" w:rsidRPr="00B83B9F" w14:paraId="6A75D4A1"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16B9070E" w14:textId="77777777" w:rsidR="00807855" w:rsidRPr="00B83B9F" w:rsidRDefault="00807855" w:rsidP="00485D44">
            <w:pPr>
              <w:rPr>
                <w:color w:val="000000"/>
                <w:spacing w:val="2"/>
                <w:sz w:val="21"/>
              </w:rPr>
            </w:pPr>
            <w:r w:rsidRPr="00B83B9F">
              <w:rPr>
                <w:color w:val="000000"/>
                <w:spacing w:val="2"/>
                <w:sz w:val="21"/>
              </w:rPr>
              <w:t>20</w:t>
            </w:r>
          </w:p>
        </w:tc>
        <w:tc>
          <w:tcPr>
            <w:tcW w:w="1985" w:type="dxa"/>
            <w:tcBorders>
              <w:top w:val="nil"/>
              <w:left w:val="nil"/>
              <w:bottom w:val="single" w:sz="4" w:space="0" w:color="auto"/>
              <w:right w:val="single" w:sz="4" w:space="0" w:color="auto"/>
            </w:tcBorders>
            <w:vAlign w:val="center"/>
          </w:tcPr>
          <w:p w14:paraId="53506247" w14:textId="77777777" w:rsidR="00807855" w:rsidRPr="00B83B9F" w:rsidRDefault="00807855" w:rsidP="00485D44">
            <w:pPr>
              <w:rPr>
                <w:color w:val="000000"/>
                <w:spacing w:val="2"/>
                <w:sz w:val="21"/>
              </w:rPr>
            </w:pPr>
            <w:r w:rsidRPr="00B83B9F">
              <w:rPr>
                <w:color w:val="000000"/>
                <w:spacing w:val="2"/>
                <w:sz w:val="21"/>
              </w:rPr>
              <w:t>大学物理</w:t>
            </w:r>
            <w:r w:rsidRPr="00B83B9F">
              <w:rPr>
                <w:color w:val="000000"/>
                <w:spacing w:val="2"/>
                <w:sz w:val="21"/>
              </w:rPr>
              <w:t>A2</w:t>
            </w:r>
          </w:p>
        </w:tc>
        <w:tc>
          <w:tcPr>
            <w:tcW w:w="439" w:type="dxa"/>
            <w:tcBorders>
              <w:top w:val="nil"/>
              <w:left w:val="nil"/>
              <w:bottom w:val="single" w:sz="4" w:space="0" w:color="auto"/>
              <w:right w:val="single" w:sz="4" w:space="0" w:color="auto"/>
            </w:tcBorders>
            <w:vAlign w:val="center"/>
          </w:tcPr>
          <w:p w14:paraId="4DD70E7D"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4E53C34D"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7E783E68"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65FF090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40A2518"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143DAB2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CDB380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100537C"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248F7CB6"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2FB02297"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132BD7D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4043CE8"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1A1560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56E9B98"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F53E78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0E59B5D"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33863044"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3DF66B1B"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3177D2CF"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CDF2D88"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8E2AE8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B4EF92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FB9A50A"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5FFD2FDF"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F22638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55183B1"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1335FFFC"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9AA227E"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2EF9FB3D"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4728273B" w14:textId="77777777" w:rsidR="00807855" w:rsidRPr="00B83B9F" w:rsidRDefault="00807855" w:rsidP="00485D44">
            <w:pPr>
              <w:rPr>
                <w:color w:val="000000"/>
                <w:spacing w:val="2"/>
                <w:sz w:val="21"/>
              </w:rPr>
            </w:pPr>
          </w:p>
        </w:tc>
      </w:tr>
      <w:tr w:rsidR="00807855" w:rsidRPr="00B83B9F" w14:paraId="792E0F2B"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456B084B" w14:textId="77777777" w:rsidR="00807855" w:rsidRPr="00B83B9F" w:rsidRDefault="00807855" w:rsidP="00485D44">
            <w:pPr>
              <w:rPr>
                <w:color w:val="000000"/>
                <w:spacing w:val="2"/>
                <w:sz w:val="21"/>
              </w:rPr>
            </w:pPr>
            <w:r w:rsidRPr="00B83B9F">
              <w:rPr>
                <w:color w:val="000000"/>
                <w:spacing w:val="2"/>
                <w:sz w:val="21"/>
              </w:rPr>
              <w:t>21</w:t>
            </w:r>
          </w:p>
        </w:tc>
        <w:tc>
          <w:tcPr>
            <w:tcW w:w="1985" w:type="dxa"/>
            <w:tcBorders>
              <w:top w:val="nil"/>
              <w:left w:val="nil"/>
              <w:bottom w:val="single" w:sz="4" w:space="0" w:color="auto"/>
              <w:right w:val="single" w:sz="4" w:space="0" w:color="auto"/>
            </w:tcBorders>
            <w:vAlign w:val="center"/>
          </w:tcPr>
          <w:p w14:paraId="3629FCFD" w14:textId="77777777" w:rsidR="00807855" w:rsidRPr="00B83B9F" w:rsidRDefault="00807855" w:rsidP="00485D44">
            <w:pPr>
              <w:rPr>
                <w:color w:val="000000"/>
                <w:spacing w:val="2"/>
                <w:sz w:val="21"/>
              </w:rPr>
            </w:pPr>
            <w:r w:rsidRPr="00B83B9F">
              <w:rPr>
                <w:color w:val="000000"/>
                <w:spacing w:val="2"/>
                <w:sz w:val="21"/>
              </w:rPr>
              <w:t>大学物理实验</w:t>
            </w:r>
            <w:r w:rsidRPr="00B83B9F">
              <w:rPr>
                <w:color w:val="000000"/>
                <w:spacing w:val="2"/>
                <w:sz w:val="21"/>
              </w:rPr>
              <w:t>1</w:t>
            </w:r>
          </w:p>
        </w:tc>
        <w:tc>
          <w:tcPr>
            <w:tcW w:w="439" w:type="dxa"/>
            <w:tcBorders>
              <w:top w:val="nil"/>
              <w:left w:val="nil"/>
              <w:bottom w:val="single" w:sz="4" w:space="0" w:color="auto"/>
              <w:right w:val="single" w:sz="4" w:space="0" w:color="auto"/>
            </w:tcBorders>
            <w:vAlign w:val="center"/>
          </w:tcPr>
          <w:p w14:paraId="03DB444A"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DD77E3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F11A15B"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267DB5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555F2FD"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2D57CD1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C63115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F9E1738"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EED918B"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4AF53EF0"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3D7C54EE"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65D2FCD5"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A3A776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004A10F"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2CA39E1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BF4591B"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080B339C"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30C79022"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72F1457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D039DC9"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EC8E5AF"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C205738"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FBEE7DD"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59D21879"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C01B84A"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907E306"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5E9D25A2"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4DB9AA7E"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66CE7A2A"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1A3187A9" w14:textId="77777777" w:rsidR="00807855" w:rsidRPr="00B83B9F" w:rsidRDefault="00807855" w:rsidP="00485D44">
            <w:pPr>
              <w:rPr>
                <w:color w:val="000000"/>
                <w:spacing w:val="2"/>
                <w:sz w:val="21"/>
              </w:rPr>
            </w:pPr>
          </w:p>
        </w:tc>
      </w:tr>
      <w:tr w:rsidR="00807855" w:rsidRPr="00B83B9F" w14:paraId="3EC908BD"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7708EE56" w14:textId="77777777" w:rsidR="00807855" w:rsidRPr="00B83B9F" w:rsidRDefault="00807855" w:rsidP="00485D44">
            <w:pPr>
              <w:rPr>
                <w:color w:val="000000"/>
                <w:spacing w:val="2"/>
                <w:sz w:val="21"/>
              </w:rPr>
            </w:pPr>
            <w:r w:rsidRPr="00B83B9F">
              <w:rPr>
                <w:color w:val="000000"/>
                <w:spacing w:val="2"/>
                <w:sz w:val="21"/>
              </w:rPr>
              <w:t>22</w:t>
            </w:r>
          </w:p>
        </w:tc>
        <w:tc>
          <w:tcPr>
            <w:tcW w:w="1985" w:type="dxa"/>
            <w:tcBorders>
              <w:top w:val="nil"/>
              <w:left w:val="nil"/>
              <w:bottom w:val="single" w:sz="4" w:space="0" w:color="auto"/>
              <w:right w:val="single" w:sz="4" w:space="0" w:color="auto"/>
            </w:tcBorders>
            <w:vAlign w:val="center"/>
          </w:tcPr>
          <w:p w14:paraId="2CAC540D" w14:textId="77777777" w:rsidR="00807855" w:rsidRPr="00B83B9F" w:rsidRDefault="00807855" w:rsidP="00485D44">
            <w:pPr>
              <w:rPr>
                <w:color w:val="000000"/>
                <w:spacing w:val="2"/>
                <w:sz w:val="21"/>
              </w:rPr>
            </w:pPr>
            <w:r w:rsidRPr="00B83B9F">
              <w:rPr>
                <w:color w:val="000000"/>
                <w:spacing w:val="2"/>
                <w:sz w:val="21"/>
              </w:rPr>
              <w:t>大学物理实验</w:t>
            </w:r>
            <w:r w:rsidRPr="00B83B9F">
              <w:rPr>
                <w:color w:val="000000"/>
                <w:spacing w:val="2"/>
                <w:sz w:val="21"/>
              </w:rPr>
              <w:t>2</w:t>
            </w:r>
          </w:p>
        </w:tc>
        <w:tc>
          <w:tcPr>
            <w:tcW w:w="439" w:type="dxa"/>
            <w:tcBorders>
              <w:top w:val="nil"/>
              <w:left w:val="nil"/>
              <w:bottom w:val="single" w:sz="4" w:space="0" w:color="auto"/>
              <w:right w:val="single" w:sz="4" w:space="0" w:color="auto"/>
            </w:tcBorders>
            <w:vAlign w:val="center"/>
          </w:tcPr>
          <w:p w14:paraId="6A214578"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9730921"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D31E61E"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2E55F06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1F481A6"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0C1E9C2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D59CF7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9784099"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255314E9"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7F55F4A0"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1F9690FE"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6E452548"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DB4202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242990A"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3FF5EDD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8B36AAA"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760FCFC0"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57A1EA57"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79A7F38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B367FC6"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34D0A0FA"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2BC6CB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1A27BEB"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6178DA5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45DDC2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FD3B11D"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073E8393"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044A504F"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31F79921"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02BA43D6" w14:textId="77777777" w:rsidR="00807855" w:rsidRPr="00B83B9F" w:rsidRDefault="00807855" w:rsidP="00485D44">
            <w:pPr>
              <w:rPr>
                <w:color w:val="000000"/>
                <w:spacing w:val="2"/>
                <w:sz w:val="21"/>
              </w:rPr>
            </w:pPr>
          </w:p>
        </w:tc>
      </w:tr>
      <w:tr w:rsidR="00807855" w:rsidRPr="00B83B9F" w14:paraId="6CCC0F57"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416103A5" w14:textId="77777777" w:rsidR="00807855" w:rsidRPr="00B83B9F" w:rsidRDefault="00807855" w:rsidP="00485D44">
            <w:pPr>
              <w:rPr>
                <w:color w:val="000000"/>
                <w:spacing w:val="2"/>
                <w:sz w:val="21"/>
              </w:rPr>
            </w:pPr>
            <w:r w:rsidRPr="00B83B9F">
              <w:rPr>
                <w:color w:val="000000"/>
                <w:spacing w:val="2"/>
                <w:sz w:val="21"/>
              </w:rPr>
              <w:t>23</w:t>
            </w:r>
          </w:p>
        </w:tc>
        <w:tc>
          <w:tcPr>
            <w:tcW w:w="1985" w:type="dxa"/>
            <w:tcBorders>
              <w:top w:val="nil"/>
              <w:left w:val="nil"/>
              <w:bottom w:val="single" w:sz="4" w:space="0" w:color="auto"/>
              <w:right w:val="single" w:sz="4" w:space="0" w:color="auto"/>
            </w:tcBorders>
            <w:vAlign w:val="center"/>
          </w:tcPr>
          <w:p w14:paraId="41D59846" w14:textId="77777777" w:rsidR="00807855" w:rsidRPr="00B83B9F" w:rsidRDefault="00807855" w:rsidP="00485D44">
            <w:pPr>
              <w:rPr>
                <w:color w:val="000000"/>
                <w:spacing w:val="2"/>
                <w:sz w:val="21"/>
              </w:rPr>
            </w:pPr>
            <w:r w:rsidRPr="00B83B9F">
              <w:rPr>
                <w:color w:val="000000"/>
                <w:spacing w:val="2"/>
                <w:sz w:val="21"/>
              </w:rPr>
              <w:t>普通化学</w:t>
            </w:r>
            <w:r w:rsidRPr="00B83B9F">
              <w:rPr>
                <w:color w:val="000000"/>
                <w:spacing w:val="2"/>
                <w:sz w:val="21"/>
              </w:rPr>
              <w:t>A</w:t>
            </w:r>
          </w:p>
        </w:tc>
        <w:tc>
          <w:tcPr>
            <w:tcW w:w="439" w:type="dxa"/>
            <w:tcBorders>
              <w:top w:val="nil"/>
              <w:left w:val="nil"/>
              <w:bottom w:val="single" w:sz="4" w:space="0" w:color="auto"/>
              <w:right w:val="single" w:sz="4" w:space="0" w:color="auto"/>
            </w:tcBorders>
            <w:vAlign w:val="center"/>
          </w:tcPr>
          <w:p w14:paraId="3A3F8C46"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2F520EA"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00FC6F6D"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6F4B67D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ADB6246"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0D55DB3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1C89BC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80C5131"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B93BE57"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3DF9B4B2"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2F95E72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4D0CE5B"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79894C1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3387EFF"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96CCD7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E13E782"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0CA561C9"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3FA523BA"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3D5869E4"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3E32912"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3CAB57D4"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4553403"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3B92252"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1066655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34B051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00E08B6"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2570F60D"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99C1295"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381D15E"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5649EB13" w14:textId="77777777" w:rsidR="00807855" w:rsidRPr="00B83B9F" w:rsidRDefault="00807855" w:rsidP="00485D44">
            <w:pPr>
              <w:rPr>
                <w:color w:val="000000"/>
                <w:spacing w:val="2"/>
                <w:sz w:val="21"/>
              </w:rPr>
            </w:pPr>
          </w:p>
        </w:tc>
      </w:tr>
      <w:tr w:rsidR="00807855" w:rsidRPr="00B83B9F" w14:paraId="5E2BDDC9"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6B757BD5" w14:textId="77777777" w:rsidR="00807855" w:rsidRPr="00B83B9F" w:rsidRDefault="00807855" w:rsidP="00485D44">
            <w:pPr>
              <w:rPr>
                <w:color w:val="000000"/>
                <w:spacing w:val="2"/>
                <w:sz w:val="21"/>
              </w:rPr>
            </w:pPr>
            <w:r w:rsidRPr="00B83B9F">
              <w:rPr>
                <w:color w:val="000000"/>
                <w:spacing w:val="2"/>
                <w:sz w:val="21"/>
              </w:rPr>
              <w:lastRenderedPageBreak/>
              <w:t>24</w:t>
            </w:r>
          </w:p>
        </w:tc>
        <w:tc>
          <w:tcPr>
            <w:tcW w:w="1985" w:type="dxa"/>
            <w:tcBorders>
              <w:top w:val="nil"/>
              <w:left w:val="nil"/>
              <w:bottom w:val="single" w:sz="4" w:space="0" w:color="auto"/>
              <w:right w:val="single" w:sz="4" w:space="0" w:color="auto"/>
            </w:tcBorders>
            <w:vAlign w:val="center"/>
          </w:tcPr>
          <w:p w14:paraId="151C84B5" w14:textId="77777777" w:rsidR="00807855" w:rsidRPr="00B83B9F" w:rsidRDefault="00807855" w:rsidP="00485D44">
            <w:pPr>
              <w:rPr>
                <w:color w:val="000000"/>
                <w:spacing w:val="2"/>
                <w:sz w:val="21"/>
              </w:rPr>
            </w:pPr>
            <w:r w:rsidRPr="00B83B9F">
              <w:rPr>
                <w:color w:val="000000"/>
                <w:spacing w:val="2"/>
                <w:sz w:val="21"/>
              </w:rPr>
              <w:t>普通化学实验</w:t>
            </w:r>
            <w:r w:rsidRPr="00B83B9F">
              <w:rPr>
                <w:color w:val="000000"/>
                <w:spacing w:val="2"/>
                <w:sz w:val="21"/>
              </w:rPr>
              <w:t>A</w:t>
            </w:r>
          </w:p>
        </w:tc>
        <w:tc>
          <w:tcPr>
            <w:tcW w:w="439" w:type="dxa"/>
            <w:tcBorders>
              <w:top w:val="nil"/>
              <w:left w:val="nil"/>
              <w:bottom w:val="single" w:sz="4" w:space="0" w:color="auto"/>
              <w:right w:val="single" w:sz="4" w:space="0" w:color="auto"/>
            </w:tcBorders>
            <w:vAlign w:val="center"/>
          </w:tcPr>
          <w:p w14:paraId="021BBDA5"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D4704A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88A9732"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67D734C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6117BEE"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27CC430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234877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43E8A60"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3E4F2EAF"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7EBED70C"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7A4CE1A4"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72793B33"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2FE0FFA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5BC6156"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6EF1EE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E8029CE"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35D080AE"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1AE55992"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6BA9FF04"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3A93981"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3E101036"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94AB552"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21ACC21"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2915D074"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4EAAA0A"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98A0870"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3F72A37A"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2BF663A7"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2659B976"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5B2CBBC2" w14:textId="77777777" w:rsidR="00807855" w:rsidRPr="00B83B9F" w:rsidRDefault="00807855" w:rsidP="00485D44">
            <w:pPr>
              <w:rPr>
                <w:color w:val="000000"/>
                <w:spacing w:val="2"/>
                <w:sz w:val="21"/>
              </w:rPr>
            </w:pPr>
          </w:p>
        </w:tc>
      </w:tr>
      <w:tr w:rsidR="00807855" w:rsidRPr="00B83B9F" w14:paraId="30DA0201"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53E85FD4" w14:textId="77777777" w:rsidR="00807855" w:rsidRPr="00B83B9F" w:rsidRDefault="00807855" w:rsidP="00485D44">
            <w:pPr>
              <w:rPr>
                <w:color w:val="000000"/>
                <w:spacing w:val="2"/>
                <w:sz w:val="21"/>
              </w:rPr>
            </w:pPr>
            <w:r w:rsidRPr="00B83B9F">
              <w:rPr>
                <w:color w:val="000000"/>
                <w:spacing w:val="2"/>
                <w:sz w:val="21"/>
              </w:rPr>
              <w:t>25</w:t>
            </w:r>
          </w:p>
        </w:tc>
        <w:tc>
          <w:tcPr>
            <w:tcW w:w="1985" w:type="dxa"/>
            <w:tcBorders>
              <w:top w:val="nil"/>
              <w:left w:val="nil"/>
              <w:bottom w:val="single" w:sz="4" w:space="0" w:color="auto"/>
              <w:right w:val="single" w:sz="4" w:space="0" w:color="auto"/>
            </w:tcBorders>
            <w:vAlign w:val="center"/>
          </w:tcPr>
          <w:p w14:paraId="14B132DE" w14:textId="77777777" w:rsidR="00807855" w:rsidRPr="00B83B9F" w:rsidRDefault="00807855" w:rsidP="00485D44">
            <w:pPr>
              <w:rPr>
                <w:color w:val="000000"/>
                <w:spacing w:val="2"/>
                <w:sz w:val="21"/>
              </w:rPr>
            </w:pPr>
            <w:r w:rsidRPr="00B83B9F">
              <w:rPr>
                <w:color w:val="000000"/>
                <w:spacing w:val="2"/>
                <w:sz w:val="21"/>
              </w:rPr>
              <w:t>电工技术</w:t>
            </w:r>
            <w:r w:rsidRPr="00B83B9F">
              <w:rPr>
                <w:color w:val="000000"/>
                <w:spacing w:val="2"/>
                <w:sz w:val="21"/>
              </w:rPr>
              <w:t>B</w:t>
            </w:r>
          </w:p>
        </w:tc>
        <w:tc>
          <w:tcPr>
            <w:tcW w:w="439" w:type="dxa"/>
            <w:tcBorders>
              <w:top w:val="nil"/>
              <w:left w:val="nil"/>
              <w:bottom w:val="single" w:sz="4" w:space="0" w:color="auto"/>
              <w:right w:val="single" w:sz="4" w:space="0" w:color="auto"/>
            </w:tcBorders>
            <w:vAlign w:val="center"/>
          </w:tcPr>
          <w:p w14:paraId="6CF922DF"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2CBBB601"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8421AE8"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5B0F084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ABC7483"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5ACEA9B1"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550DEE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A849B43"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5C453487"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65FCFB0E"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3538240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5CACF26"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079BDE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976D2E9"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E85EA8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282BACD"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6C44ECB6"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2B3A02B3"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6B864BE4"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A1A52E1"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EEA4EB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DD9A4AE"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18F9309"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1C08826F"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D809EB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A558369"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5D9F1E12"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3C518AF5"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1F4C9A7E"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58CFA42C" w14:textId="77777777" w:rsidR="00807855" w:rsidRPr="00B83B9F" w:rsidRDefault="00807855" w:rsidP="00485D44">
            <w:pPr>
              <w:rPr>
                <w:color w:val="000000"/>
                <w:spacing w:val="2"/>
                <w:sz w:val="21"/>
              </w:rPr>
            </w:pPr>
          </w:p>
        </w:tc>
      </w:tr>
      <w:tr w:rsidR="00807855" w:rsidRPr="00B83B9F" w14:paraId="47F46614"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368BA7EC" w14:textId="77777777" w:rsidR="00807855" w:rsidRPr="00B83B9F" w:rsidRDefault="00807855" w:rsidP="00485D44">
            <w:pPr>
              <w:rPr>
                <w:color w:val="000000"/>
                <w:spacing w:val="2"/>
                <w:sz w:val="21"/>
              </w:rPr>
            </w:pPr>
            <w:r w:rsidRPr="00B83B9F">
              <w:rPr>
                <w:color w:val="000000"/>
                <w:spacing w:val="2"/>
                <w:sz w:val="21"/>
              </w:rPr>
              <w:t>26</w:t>
            </w:r>
          </w:p>
        </w:tc>
        <w:tc>
          <w:tcPr>
            <w:tcW w:w="1985" w:type="dxa"/>
            <w:tcBorders>
              <w:top w:val="nil"/>
              <w:left w:val="nil"/>
              <w:bottom w:val="single" w:sz="4" w:space="0" w:color="auto"/>
              <w:right w:val="single" w:sz="4" w:space="0" w:color="auto"/>
            </w:tcBorders>
            <w:vAlign w:val="center"/>
          </w:tcPr>
          <w:p w14:paraId="26B5CE1F" w14:textId="77777777" w:rsidR="00807855" w:rsidRPr="00B83B9F" w:rsidRDefault="00807855" w:rsidP="00485D44">
            <w:pPr>
              <w:rPr>
                <w:color w:val="000000"/>
                <w:spacing w:val="2"/>
                <w:sz w:val="21"/>
              </w:rPr>
            </w:pPr>
            <w:r w:rsidRPr="00B83B9F">
              <w:rPr>
                <w:color w:val="000000"/>
                <w:spacing w:val="2"/>
                <w:sz w:val="21"/>
              </w:rPr>
              <w:t>电工学实验</w:t>
            </w:r>
            <w:r w:rsidRPr="00B83B9F">
              <w:rPr>
                <w:color w:val="000000"/>
                <w:spacing w:val="2"/>
                <w:sz w:val="21"/>
              </w:rPr>
              <w:t>A1</w:t>
            </w:r>
          </w:p>
        </w:tc>
        <w:tc>
          <w:tcPr>
            <w:tcW w:w="439" w:type="dxa"/>
            <w:tcBorders>
              <w:top w:val="nil"/>
              <w:left w:val="nil"/>
              <w:bottom w:val="single" w:sz="4" w:space="0" w:color="auto"/>
              <w:right w:val="single" w:sz="4" w:space="0" w:color="auto"/>
            </w:tcBorders>
            <w:vAlign w:val="center"/>
          </w:tcPr>
          <w:p w14:paraId="27B13662"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54800D2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F84F91E"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B55C1F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3FF51A2"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54EBAE6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08FB87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4A43C11"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3BA130D1"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31DA9732"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29E727C4"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23ED5270"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2804A0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EA60434"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71FC282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19DB509"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4A371C1F"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3F3EA2DC"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60FAA45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A7F9652"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5BB66CCD"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078EA5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9C2B45E"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7D8E4CC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724FA76"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0A95E4E"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3C939D38"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060340BE"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45D772DE"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755E912D" w14:textId="77777777" w:rsidR="00807855" w:rsidRPr="00B83B9F" w:rsidRDefault="00807855" w:rsidP="00485D44">
            <w:pPr>
              <w:rPr>
                <w:color w:val="000000"/>
                <w:spacing w:val="2"/>
                <w:sz w:val="21"/>
              </w:rPr>
            </w:pPr>
          </w:p>
        </w:tc>
      </w:tr>
      <w:tr w:rsidR="00807855" w:rsidRPr="00B83B9F" w14:paraId="19D6847A"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05FCFB7D" w14:textId="77777777" w:rsidR="00807855" w:rsidRPr="00B83B9F" w:rsidRDefault="00807855" w:rsidP="00485D44">
            <w:pPr>
              <w:rPr>
                <w:color w:val="000000"/>
                <w:spacing w:val="2"/>
                <w:sz w:val="21"/>
              </w:rPr>
            </w:pPr>
            <w:r w:rsidRPr="00B83B9F">
              <w:rPr>
                <w:color w:val="000000"/>
                <w:spacing w:val="2"/>
                <w:sz w:val="21"/>
              </w:rPr>
              <w:t>27</w:t>
            </w:r>
          </w:p>
        </w:tc>
        <w:tc>
          <w:tcPr>
            <w:tcW w:w="1985" w:type="dxa"/>
            <w:tcBorders>
              <w:top w:val="nil"/>
              <w:left w:val="nil"/>
              <w:bottom w:val="single" w:sz="4" w:space="0" w:color="auto"/>
              <w:right w:val="single" w:sz="4" w:space="0" w:color="auto"/>
            </w:tcBorders>
            <w:vAlign w:val="center"/>
          </w:tcPr>
          <w:p w14:paraId="5548A54E" w14:textId="77777777" w:rsidR="00807855" w:rsidRPr="00B83B9F" w:rsidRDefault="00807855" w:rsidP="00485D44">
            <w:pPr>
              <w:rPr>
                <w:color w:val="000000"/>
                <w:spacing w:val="2"/>
                <w:sz w:val="21"/>
              </w:rPr>
            </w:pPr>
            <w:r w:rsidRPr="00B83B9F">
              <w:rPr>
                <w:color w:val="000000"/>
                <w:spacing w:val="2"/>
                <w:sz w:val="21"/>
              </w:rPr>
              <w:t>材料科学导论</w:t>
            </w:r>
          </w:p>
        </w:tc>
        <w:tc>
          <w:tcPr>
            <w:tcW w:w="439" w:type="dxa"/>
            <w:tcBorders>
              <w:top w:val="nil"/>
              <w:left w:val="nil"/>
              <w:bottom w:val="single" w:sz="4" w:space="0" w:color="auto"/>
              <w:right w:val="single" w:sz="4" w:space="0" w:color="auto"/>
            </w:tcBorders>
            <w:vAlign w:val="center"/>
          </w:tcPr>
          <w:p w14:paraId="5EFA7255"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49010E4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88DAD1B"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E36D38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85EB3E6"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42832C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530ED4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10BE011"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F9F97CA"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788EC8EA"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18BEC37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95DEC92"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5349814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5F1F56F"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E617F5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D5EE22E" w14:textId="77777777" w:rsidR="00807855" w:rsidRPr="00B83B9F" w:rsidRDefault="00807855" w:rsidP="00485D44">
            <w:pPr>
              <w:rPr>
                <w:color w:val="000000"/>
                <w:spacing w:val="2"/>
                <w:sz w:val="21"/>
              </w:rPr>
            </w:pPr>
            <w:r w:rsidRPr="00B83B9F">
              <w:rPr>
                <w:color w:val="000000"/>
                <w:spacing w:val="2"/>
                <w:sz w:val="21"/>
              </w:rPr>
              <w:t>●</w:t>
            </w:r>
          </w:p>
        </w:tc>
        <w:tc>
          <w:tcPr>
            <w:tcW w:w="435" w:type="dxa"/>
            <w:tcBorders>
              <w:top w:val="nil"/>
              <w:left w:val="nil"/>
              <w:bottom w:val="single" w:sz="4" w:space="0" w:color="auto"/>
              <w:right w:val="single" w:sz="4" w:space="0" w:color="auto"/>
            </w:tcBorders>
            <w:vAlign w:val="center"/>
          </w:tcPr>
          <w:p w14:paraId="2C17D3C2"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2923732C"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50063394"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18F59161"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FD6FD33"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5BC4188"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22AB421"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6B4D38E4"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0C8C7A0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432AB2D"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26DD9326"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D62DC51"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4AADC26"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59CC9E01" w14:textId="77777777" w:rsidR="00807855" w:rsidRPr="00B83B9F" w:rsidRDefault="00807855" w:rsidP="00485D44">
            <w:pPr>
              <w:rPr>
                <w:color w:val="000000"/>
                <w:spacing w:val="2"/>
                <w:sz w:val="21"/>
              </w:rPr>
            </w:pPr>
          </w:p>
        </w:tc>
      </w:tr>
      <w:tr w:rsidR="00807855" w:rsidRPr="00B83B9F" w14:paraId="62A6195D"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55A4F650" w14:textId="77777777" w:rsidR="00807855" w:rsidRPr="00B83B9F" w:rsidRDefault="00807855" w:rsidP="00485D44">
            <w:pPr>
              <w:rPr>
                <w:color w:val="000000"/>
                <w:spacing w:val="2"/>
                <w:sz w:val="21"/>
              </w:rPr>
            </w:pPr>
            <w:r w:rsidRPr="00B83B9F">
              <w:rPr>
                <w:color w:val="000000"/>
                <w:spacing w:val="2"/>
                <w:sz w:val="21"/>
              </w:rPr>
              <w:t>28</w:t>
            </w:r>
          </w:p>
        </w:tc>
        <w:tc>
          <w:tcPr>
            <w:tcW w:w="1985" w:type="dxa"/>
            <w:tcBorders>
              <w:top w:val="nil"/>
              <w:left w:val="nil"/>
              <w:bottom w:val="single" w:sz="4" w:space="0" w:color="auto"/>
              <w:right w:val="single" w:sz="4" w:space="0" w:color="auto"/>
            </w:tcBorders>
            <w:vAlign w:val="center"/>
          </w:tcPr>
          <w:p w14:paraId="348A4B88" w14:textId="77777777" w:rsidR="00807855" w:rsidRPr="00B83B9F" w:rsidRDefault="00807855" w:rsidP="00485D44">
            <w:pPr>
              <w:rPr>
                <w:color w:val="000000"/>
                <w:spacing w:val="2"/>
                <w:sz w:val="21"/>
              </w:rPr>
            </w:pPr>
            <w:r w:rsidRPr="00B83B9F">
              <w:rPr>
                <w:color w:val="000000"/>
                <w:spacing w:val="2"/>
                <w:sz w:val="21"/>
              </w:rPr>
              <w:t>工程制图</w:t>
            </w:r>
            <w:r w:rsidRPr="00B83B9F">
              <w:rPr>
                <w:color w:val="000000"/>
                <w:spacing w:val="2"/>
                <w:sz w:val="21"/>
              </w:rPr>
              <w:t>C</w:t>
            </w:r>
          </w:p>
        </w:tc>
        <w:tc>
          <w:tcPr>
            <w:tcW w:w="439" w:type="dxa"/>
            <w:tcBorders>
              <w:top w:val="nil"/>
              <w:left w:val="nil"/>
              <w:bottom w:val="single" w:sz="4" w:space="0" w:color="auto"/>
              <w:right w:val="single" w:sz="4" w:space="0" w:color="auto"/>
            </w:tcBorders>
            <w:vAlign w:val="center"/>
          </w:tcPr>
          <w:p w14:paraId="38806C89"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1D08C3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8A05959"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2A9081B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4CD809C"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5ACB917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E97CC2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07F08A6"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47B890C"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62454270"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16129B8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2E65A65"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3A26BD4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B38AF99"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8B57A1E"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751A9C59"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18ECFF2A"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5705B969"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11A6D21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7D70AEF"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FCB4459"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409D5C9"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185B567D"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0311C46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BA8E98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A13C3C6"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634A6AB4"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38EC6B42"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60DBA415"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6532A30D" w14:textId="77777777" w:rsidR="00807855" w:rsidRPr="00B83B9F" w:rsidRDefault="00807855" w:rsidP="00485D44">
            <w:pPr>
              <w:rPr>
                <w:color w:val="000000"/>
                <w:spacing w:val="2"/>
                <w:sz w:val="21"/>
              </w:rPr>
            </w:pPr>
          </w:p>
        </w:tc>
      </w:tr>
      <w:tr w:rsidR="00807855" w:rsidRPr="00B83B9F" w14:paraId="18E37E1A"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1927F75A" w14:textId="77777777" w:rsidR="00807855" w:rsidRPr="00B83B9F" w:rsidRDefault="00807855" w:rsidP="00485D44">
            <w:pPr>
              <w:rPr>
                <w:color w:val="000000"/>
                <w:spacing w:val="2"/>
                <w:sz w:val="21"/>
              </w:rPr>
            </w:pPr>
            <w:r w:rsidRPr="00B83B9F">
              <w:rPr>
                <w:color w:val="000000"/>
                <w:spacing w:val="2"/>
                <w:sz w:val="21"/>
              </w:rPr>
              <w:t>29</w:t>
            </w:r>
          </w:p>
        </w:tc>
        <w:tc>
          <w:tcPr>
            <w:tcW w:w="1985" w:type="dxa"/>
            <w:tcBorders>
              <w:top w:val="nil"/>
              <w:left w:val="nil"/>
              <w:bottom w:val="single" w:sz="4" w:space="0" w:color="auto"/>
              <w:right w:val="single" w:sz="4" w:space="0" w:color="auto"/>
            </w:tcBorders>
            <w:vAlign w:val="center"/>
          </w:tcPr>
          <w:p w14:paraId="2D49071F" w14:textId="77777777" w:rsidR="00807855" w:rsidRPr="00B83B9F" w:rsidRDefault="00807855" w:rsidP="00485D44">
            <w:pPr>
              <w:rPr>
                <w:color w:val="000000"/>
                <w:spacing w:val="2"/>
                <w:sz w:val="21"/>
              </w:rPr>
            </w:pPr>
            <w:r w:rsidRPr="00B83B9F">
              <w:rPr>
                <w:color w:val="000000"/>
                <w:spacing w:val="2"/>
                <w:sz w:val="21"/>
              </w:rPr>
              <w:t>机械设计基础</w:t>
            </w:r>
          </w:p>
        </w:tc>
        <w:tc>
          <w:tcPr>
            <w:tcW w:w="439" w:type="dxa"/>
            <w:tcBorders>
              <w:top w:val="nil"/>
              <w:left w:val="nil"/>
              <w:bottom w:val="single" w:sz="4" w:space="0" w:color="auto"/>
              <w:right w:val="single" w:sz="4" w:space="0" w:color="auto"/>
            </w:tcBorders>
            <w:vAlign w:val="center"/>
          </w:tcPr>
          <w:p w14:paraId="65A2F86A"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820F7A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3C90F17"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3354CE4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77978D7"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6A1DB92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155005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4FA9DB1"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D80367E"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5AB7332C" w14:textId="77777777" w:rsidR="00807855" w:rsidRPr="00B83B9F" w:rsidRDefault="00807855" w:rsidP="00485D44">
            <w:pPr>
              <w:rPr>
                <w:color w:val="000000"/>
                <w:spacing w:val="2"/>
                <w:sz w:val="21"/>
              </w:rPr>
            </w:pPr>
            <w:r w:rsidRPr="00B83B9F">
              <w:rPr>
                <w:color w:val="000000"/>
                <w:spacing w:val="2"/>
                <w:sz w:val="21"/>
              </w:rPr>
              <w:t>●</w:t>
            </w:r>
          </w:p>
        </w:tc>
        <w:tc>
          <w:tcPr>
            <w:tcW w:w="466" w:type="dxa"/>
            <w:tcBorders>
              <w:top w:val="nil"/>
              <w:left w:val="nil"/>
              <w:bottom w:val="single" w:sz="4" w:space="0" w:color="auto"/>
              <w:right w:val="single" w:sz="4" w:space="0" w:color="auto"/>
            </w:tcBorders>
            <w:vAlign w:val="center"/>
          </w:tcPr>
          <w:p w14:paraId="4133100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EFBA03B"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763EEBA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6E30E94"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2FB3248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68C0916"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45454884"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0DFBBA49"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0D263D31"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F063CE6"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D5AEA9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3E6950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FF0C04E"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320E4D19"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9B08CF9"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51D24F1"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3A1F0E63"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5477C7D3"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1239DE05" w14:textId="77777777" w:rsidR="00807855" w:rsidRPr="00B83B9F" w:rsidRDefault="00807855" w:rsidP="00485D44">
            <w:pPr>
              <w:rPr>
                <w:color w:val="000000"/>
                <w:spacing w:val="2"/>
                <w:sz w:val="21"/>
              </w:rPr>
            </w:pPr>
            <w:r w:rsidRPr="00B83B9F">
              <w:rPr>
                <w:color w:val="000000"/>
                <w:spacing w:val="2"/>
                <w:sz w:val="21"/>
              </w:rPr>
              <w:t>●</w:t>
            </w:r>
          </w:p>
        </w:tc>
        <w:tc>
          <w:tcPr>
            <w:tcW w:w="471" w:type="dxa"/>
            <w:tcBorders>
              <w:top w:val="nil"/>
              <w:left w:val="nil"/>
              <w:bottom w:val="single" w:sz="4" w:space="0" w:color="auto"/>
              <w:right w:val="single" w:sz="4" w:space="0" w:color="auto"/>
            </w:tcBorders>
          </w:tcPr>
          <w:p w14:paraId="51071CAA" w14:textId="77777777" w:rsidR="00807855" w:rsidRPr="00B83B9F" w:rsidRDefault="00807855" w:rsidP="00485D44">
            <w:pPr>
              <w:rPr>
                <w:color w:val="000000"/>
                <w:spacing w:val="2"/>
                <w:sz w:val="21"/>
              </w:rPr>
            </w:pPr>
          </w:p>
        </w:tc>
      </w:tr>
      <w:tr w:rsidR="00807855" w:rsidRPr="00B83B9F" w14:paraId="203E0026"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6A6964D7" w14:textId="77777777" w:rsidR="00807855" w:rsidRPr="00B83B9F" w:rsidRDefault="00807855" w:rsidP="00485D44">
            <w:pPr>
              <w:rPr>
                <w:color w:val="000000"/>
                <w:spacing w:val="2"/>
                <w:sz w:val="21"/>
              </w:rPr>
            </w:pPr>
            <w:r w:rsidRPr="00B83B9F">
              <w:rPr>
                <w:color w:val="000000"/>
                <w:spacing w:val="2"/>
                <w:sz w:val="21"/>
              </w:rPr>
              <w:t>30</w:t>
            </w:r>
          </w:p>
        </w:tc>
        <w:tc>
          <w:tcPr>
            <w:tcW w:w="1985" w:type="dxa"/>
            <w:tcBorders>
              <w:top w:val="nil"/>
              <w:left w:val="nil"/>
              <w:bottom w:val="single" w:sz="4" w:space="0" w:color="auto"/>
              <w:right w:val="single" w:sz="4" w:space="0" w:color="auto"/>
            </w:tcBorders>
            <w:vAlign w:val="center"/>
          </w:tcPr>
          <w:p w14:paraId="684E6B30" w14:textId="77777777" w:rsidR="00807855" w:rsidRPr="00B83B9F" w:rsidRDefault="00807855" w:rsidP="00485D44">
            <w:pPr>
              <w:rPr>
                <w:color w:val="000000"/>
                <w:spacing w:val="2"/>
                <w:sz w:val="21"/>
              </w:rPr>
            </w:pPr>
            <w:r w:rsidRPr="00B83B9F">
              <w:rPr>
                <w:color w:val="000000"/>
                <w:spacing w:val="2"/>
                <w:sz w:val="21"/>
              </w:rPr>
              <w:t>材料热力学与动力学</w:t>
            </w:r>
          </w:p>
        </w:tc>
        <w:tc>
          <w:tcPr>
            <w:tcW w:w="439" w:type="dxa"/>
            <w:tcBorders>
              <w:top w:val="nil"/>
              <w:left w:val="nil"/>
              <w:bottom w:val="single" w:sz="4" w:space="0" w:color="auto"/>
              <w:right w:val="single" w:sz="4" w:space="0" w:color="auto"/>
            </w:tcBorders>
            <w:vAlign w:val="center"/>
          </w:tcPr>
          <w:p w14:paraId="2372FD89"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D75363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4AE3785"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A94CB1A"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09405980"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04B627B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B1D80E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5E5E778"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2FEDB51F"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4D4A2786"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30DB218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1A26726"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2E5C099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BE928E5"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5AD2ABC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F14381F" w14:textId="77777777" w:rsidR="00807855" w:rsidRPr="00B83B9F" w:rsidRDefault="00807855" w:rsidP="00485D44">
            <w:pPr>
              <w:rPr>
                <w:color w:val="000000"/>
                <w:spacing w:val="2"/>
                <w:sz w:val="21"/>
              </w:rPr>
            </w:pPr>
            <w:r w:rsidRPr="00B83B9F">
              <w:rPr>
                <w:color w:val="000000"/>
                <w:spacing w:val="2"/>
                <w:sz w:val="21"/>
              </w:rPr>
              <w:t>●</w:t>
            </w:r>
          </w:p>
        </w:tc>
        <w:tc>
          <w:tcPr>
            <w:tcW w:w="435" w:type="dxa"/>
            <w:tcBorders>
              <w:top w:val="nil"/>
              <w:left w:val="nil"/>
              <w:bottom w:val="single" w:sz="4" w:space="0" w:color="auto"/>
              <w:right w:val="single" w:sz="4" w:space="0" w:color="auto"/>
            </w:tcBorders>
            <w:vAlign w:val="center"/>
          </w:tcPr>
          <w:p w14:paraId="25B9E6C3"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67D69716"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2E6F157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696397C"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C28350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D87CF86"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E310A24"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4A5EE556"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591016A"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6F00BF0"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1206B428"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263A1E53"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1EAA2E0C"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01B53850" w14:textId="77777777" w:rsidR="00807855" w:rsidRPr="00B83B9F" w:rsidRDefault="00807855" w:rsidP="00485D44">
            <w:pPr>
              <w:rPr>
                <w:color w:val="000000"/>
                <w:spacing w:val="2"/>
                <w:sz w:val="21"/>
              </w:rPr>
            </w:pPr>
          </w:p>
        </w:tc>
      </w:tr>
      <w:tr w:rsidR="00807855" w:rsidRPr="00B83B9F" w14:paraId="59843A2B"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0598764C" w14:textId="77777777" w:rsidR="00807855" w:rsidRPr="00B83B9F" w:rsidRDefault="00807855" w:rsidP="00485D44">
            <w:pPr>
              <w:rPr>
                <w:color w:val="000000"/>
                <w:spacing w:val="2"/>
                <w:sz w:val="21"/>
              </w:rPr>
            </w:pPr>
            <w:r w:rsidRPr="00B83B9F">
              <w:rPr>
                <w:color w:val="000000"/>
                <w:spacing w:val="2"/>
                <w:sz w:val="21"/>
              </w:rPr>
              <w:t>31</w:t>
            </w:r>
          </w:p>
        </w:tc>
        <w:tc>
          <w:tcPr>
            <w:tcW w:w="1985" w:type="dxa"/>
            <w:tcBorders>
              <w:top w:val="nil"/>
              <w:left w:val="nil"/>
              <w:bottom w:val="single" w:sz="4" w:space="0" w:color="auto"/>
              <w:right w:val="single" w:sz="4" w:space="0" w:color="auto"/>
            </w:tcBorders>
            <w:vAlign w:val="center"/>
          </w:tcPr>
          <w:p w14:paraId="44FEE679" w14:textId="77777777" w:rsidR="00807855" w:rsidRPr="00B83B9F" w:rsidRDefault="00807855" w:rsidP="00485D44">
            <w:pPr>
              <w:rPr>
                <w:color w:val="000000"/>
                <w:spacing w:val="2"/>
                <w:sz w:val="21"/>
              </w:rPr>
            </w:pPr>
            <w:r w:rsidRPr="00B83B9F">
              <w:rPr>
                <w:color w:val="000000"/>
                <w:spacing w:val="2"/>
                <w:sz w:val="21"/>
              </w:rPr>
              <w:t>工程力学</w:t>
            </w:r>
            <w:r w:rsidRPr="00B83B9F">
              <w:rPr>
                <w:color w:val="000000"/>
                <w:spacing w:val="2"/>
                <w:sz w:val="21"/>
              </w:rPr>
              <w:t>B</w:t>
            </w:r>
          </w:p>
        </w:tc>
        <w:tc>
          <w:tcPr>
            <w:tcW w:w="439" w:type="dxa"/>
            <w:tcBorders>
              <w:top w:val="nil"/>
              <w:left w:val="nil"/>
              <w:bottom w:val="single" w:sz="4" w:space="0" w:color="auto"/>
              <w:right w:val="single" w:sz="4" w:space="0" w:color="auto"/>
            </w:tcBorders>
            <w:vAlign w:val="center"/>
          </w:tcPr>
          <w:p w14:paraId="01DC97E3"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6BB9079"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64A21D7E"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A5249B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1E227E8"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5C21948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F4B96B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1E210F8"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38B1EB29"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1C976168"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7680A0A1"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F9F3620"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59EC4A5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8ED7201"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283B6E4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B015795"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4D89A9CC"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3543D991"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06FE5D1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7459417"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34F2FA9"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FE4698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8B0E85C"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75CEF17A"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F12D048"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FCD107B"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68FE0C9B"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53692E9"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49AEF778" w14:textId="77777777" w:rsidR="00807855" w:rsidRPr="00B83B9F" w:rsidRDefault="00807855" w:rsidP="00485D44">
            <w:pPr>
              <w:rPr>
                <w:color w:val="000000"/>
                <w:spacing w:val="2"/>
                <w:sz w:val="21"/>
              </w:rPr>
            </w:pPr>
            <w:r w:rsidRPr="00B83B9F">
              <w:rPr>
                <w:color w:val="000000"/>
                <w:spacing w:val="2"/>
                <w:sz w:val="21"/>
              </w:rPr>
              <w:t>●</w:t>
            </w:r>
          </w:p>
        </w:tc>
        <w:tc>
          <w:tcPr>
            <w:tcW w:w="471" w:type="dxa"/>
            <w:tcBorders>
              <w:top w:val="nil"/>
              <w:left w:val="nil"/>
              <w:bottom w:val="single" w:sz="4" w:space="0" w:color="auto"/>
              <w:right w:val="single" w:sz="4" w:space="0" w:color="auto"/>
            </w:tcBorders>
          </w:tcPr>
          <w:p w14:paraId="58589620" w14:textId="77777777" w:rsidR="00807855" w:rsidRPr="00B83B9F" w:rsidRDefault="00807855" w:rsidP="00485D44">
            <w:pPr>
              <w:rPr>
                <w:color w:val="000000"/>
                <w:spacing w:val="2"/>
                <w:sz w:val="21"/>
              </w:rPr>
            </w:pPr>
          </w:p>
        </w:tc>
      </w:tr>
      <w:tr w:rsidR="00807855" w:rsidRPr="00B83B9F" w14:paraId="1EFB9AC9"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40B856B8" w14:textId="77777777" w:rsidR="00807855" w:rsidRPr="00B83B9F" w:rsidRDefault="00807855" w:rsidP="00485D44">
            <w:pPr>
              <w:rPr>
                <w:color w:val="000000"/>
                <w:spacing w:val="2"/>
                <w:sz w:val="21"/>
              </w:rPr>
            </w:pPr>
            <w:r w:rsidRPr="00B83B9F">
              <w:rPr>
                <w:color w:val="000000"/>
                <w:spacing w:val="2"/>
                <w:sz w:val="21"/>
              </w:rPr>
              <w:t>32</w:t>
            </w:r>
          </w:p>
        </w:tc>
        <w:tc>
          <w:tcPr>
            <w:tcW w:w="1985" w:type="dxa"/>
            <w:tcBorders>
              <w:top w:val="nil"/>
              <w:left w:val="nil"/>
              <w:bottom w:val="single" w:sz="4" w:space="0" w:color="auto"/>
              <w:right w:val="single" w:sz="4" w:space="0" w:color="auto"/>
            </w:tcBorders>
            <w:vAlign w:val="center"/>
          </w:tcPr>
          <w:p w14:paraId="7AE3952D" w14:textId="77777777" w:rsidR="00807855" w:rsidRPr="00B83B9F" w:rsidRDefault="00807855" w:rsidP="00485D44">
            <w:pPr>
              <w:rPr>
                <w:color w:val="000000"/>
                <w:spacing w:val="2"/>
                <w:sz w:val="21"/>
              </w:rPr>
            </w:pPr>
            <w:r w:rsidRPr="00B83B9F">
              <w:rPr>
                <w:color w:val="000000"/>
                <w:spacing w:val="2"/>
                <w:sz w:val="21"/>
              </w:rPr>
              <w:t>材料科学基础（双语）</w:t>
            </w:r>
          </w:p>
        </w:tc>
        <w:tc>
          <w:tcPr>
            <w:tcW w:w="439" w:type="dxa"/>
            <w:tcBorders>
              <w:top w:val="nil"/>
              <w:left w:val="nil"/>
              <w:bottom w:val="single" w:sz="4" w:space="0" w:color="auto"/>
              <w:right w:val="single" w:sz="4" w:space="0" w:color="auto"/>
            </w:tcBorders>
            <w:vAlign w:val="center"/>
          </w:tcPr>
          <w:p w14:paraId="07DED25E"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A390CB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9AA3EB2"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2334078F"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1E12CB13"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52054E6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09C94B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202E4AA"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40B049B"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75BC86A6"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5C868511"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FABB345"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9092C9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000847C"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EE7448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93D4484"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5E7A4262"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13519FEB"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3D70A694"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5B35C0D"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6CDF21D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722C52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BF2F125"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5219C8D8"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23AED58"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9B031DE" w14:textId="77777777" w:rsidR="00807855" w:rsidRPr="00B83B9F" w:rsidRDefault="00807855" w:rsidP="00485D44">
            <w:pPr>
              <w:rPr>
                <w:color w:val="000000"/>
                <w:spacing w:val="2"/>
                <w:sz w:val="21"/>
              </w:rPr>
            </w:pPr>
            <w:r w:rsidRPr="00B83B9F">
              <w:rPr>
                <w:color w:val="000000"/>
                <w:spacing w:val="2"/>
                <w:sz w:val="21"/>
              </w:rPr>
              <w:t>●</w:t>
            </w:r>
          </w:p>
        </w:tc>
        <w:tc>
          <w:tcPr>
            <w:tcW w:w="433" w:type="dxa"/>
            <w:tcBorders>
              <w:top w:val="nil"/>
              <w:left w:val="nil"/>
              <w:bottom w:val="single" w:sz="4" w:space="0" w:color="auto"/>
              <w:right w:val="single" w:sz="4" w:space="0" w:color="auto"/>
            </w:tcBorders>
            <w:vAlign w:val="center"/>
          </w:tcPr>
          <w:p w14:paraId="2775F6E1"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38CD86C"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D579A65" w14:textId="77777777" w:rsidR="00807855" w:rsidRPr="00B83B9F" w:rsidRDefault="00807855" w:rsidP="00485D44">
            <w:pPr>
              <w:rPr>
                <w:color w:val="000000"/>
                <w:spacing w:val="2"/>
                <w:sz w:val="21"/>
              </w:rPr>
            </w:pPr>
            <w:r w:rsidRPr="00B83B9F">
              <w:rPr>
                <w:color w:val="000000"/>
                <w:spacing w:val="2"/>
                <w:sz w:val="21"/>
              </w:rPr>
              <w:t>●</w:t>
            </w:r>
          </w:p>
        </w:tc>
        <w:tc>
          <w:tcPr>
            <w:tcW w:w="471" w:type="dxa"/>
            <w:tcBorders>
              <w:top w:val="nil"/>
              <w:left w:val="nil"/>
              <w:bottom w:val="single" w:sz="4" w:space="0" w:color="auto"/>
              <w:right w:val="single" w:sz="4" w:space="0" w:color="auto"/>
            </w:tcBorders>
          </w:tcPr>
          <w:p w14:paraId="24CB1BF0" w14:textId="77777777" w:rsidR="00807855" w:rsidRPr="00B83B9F" w:rsidRDefault="00807855" w:rsidP="00485D44">
            <w:pPr>
              <w:rPr>
                <w:color w:val="000000"/>
                <w:spacing w:val="2"/>
                <w:sz w:val="21"/>
              </w:rPr>
            </w:pPr>
          </w:p>
        </w:tc>
      </w:tr>
      <w:tr w:rsidR="00807855" w:rsidRPr="00B83B9F" w14:paraId="38FB094C"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356DC745" w14:textId="77777777" w:rsidR="00807855" w:rsidRPr="00B83B9F" w:rsidRDefault="00807855" w:rsidP="00485D44">
            <w:pPr>
              <w:rPr>
                <w:color w:val="000000"/>
                <w:spacing w:val="2"/>
                <w:sz w:val="21"/>
              </w:rPr>
            </w:pPr>
            <w:r w:rsidRPr="00B83B9F">
              <w:rPr>
                <w:color w:val="000000"/>
                <w:spacing w:val="2"/>
                <w:sz w:val="21"/>
              </w:rPr>
              <w:t>33</w:t>
            </w:r>
          </w:p>
        </w:tc>
        <w:tc>
          <w:tcPr>
            <w:tcW w:w="1985" w:type="dxa"/>
            <w:tcBorders>
              <w:top w:val="nil"/>
              <w:left w:val="nil"/>
              <w:bottom w:val="single" w:sz="4" w:space="0" w:color="auto"/>
              <w:right w:val="single" w:sz="4" w:space="0" w:color="auto"/>
            </w:tcBorders>
            <w:vAlign w:val="center"/>
          </w:tcPr>
          <w:p w14:paraId="4F826906" w14:textId="77777777" w:rsidR="00807855" w:rsidRPr="00B83B9F" w:rsidRDefault="00807855" w:rsidP="00485D44">
            <w:pPr>
              <w:rPr>
                <w:color w:val="000000"/>
                <w:spacing w:val="2"/>
                <w:sz w:val="21"/>
              </w:rPr>
            </w:pPr>
            <w:r w:rsidRPr="00B83B9F">
              <w:rPr>
                <w:color w:val="000000"/>
                <w:spacing w:val="2"/>
                <w:sz w:val="21"/>
              </w:rPr>
              <w:t>材料工程基础（日）</w:t>
            </w:r>
          </w:p>
        </w:tc>
        <w:tc>
          <w:tcPr>
            <w:tcW w:w="439" w:type="dxa"/>
            <w:tcBorders>
              <w:top w:val="nil"/>
              <w:left w:val="nil"/>
              <w:bottom w:val="single" w:sz="4" w:space="0" w:color="auto"/>
              <w:right w:val="single" w:sz="4" w:space="0" w:color="auto"/>
            </w:tcBorders>
            <w:vAlign w:val="center"/>
          </w:tcPr>
          <w:p w14:paraId="5903E58B"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589E19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59FF40A"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461CE1E"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272D2E5D"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0B587AF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C72B6D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7DC3C47"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7014D28"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27F9B772"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31FF67E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E42F54C"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59C9244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4826096"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8C0205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DA4F515"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2C5AF3CE"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3848031F" w14:textId="77777777" w:rsidR="00807855" w:rsidRPr="00B83B9F" w:rsidRDefault="00807855" w:rsidP="00485D44">
            <w:pPr>
              <w:rPr>
                <w:color w:val="000000"/>
                <w:spacing w:val="2"/>
                <w:sz w:val="21"/>
              </w:rPr>
            </w:pPr>
            <w:r w:rsidRPr="00B83B9F">
              <w:rPr>
                <w:color w:val="000000"/>
                <w:spacing w:val="2"/>
                <w:sz w:val="21"/>
              </w:rPr>
              <w:t>●</w:t>
            </w:r>
          </w:p>
        </w:tc>
        <w:tc>
          <w:tcPr>
            <w:tcW w:w="395" w:type="dxa"/>
            <w:tcBorders>
              <w:top w:val="nil"/>
              <w:left w:val="nil"/>
              <w:bottom w:val="single" w:sz="4" w:space="0" w:color="auto"/>
              <w:right w:val="single" w:sz="4" w:space="0" w:color="auto"/>
            </w:tcBorders>
            <w:vAlign w:val="center"/>
          </w:tcPr>
          <w:p w14:paraId="3DAC9B92"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1D90BAE"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EA1CB4F"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00158E9"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EBCB9DD"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7933173E"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80F9C1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9E2D313"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1DC861C3"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2B5B31DC"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64948B5A"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31B2F202" w14:textId="77777777" w:rsidR="00807855" w:rsidRPr="00B83B9F" w:rsidRDefault="00807855" w:rsidP="00485D44">
            <w:pPr>
              <w:rPr>
                <w:color w:val="000000"/>
                <w:spacing w:val="2"/>
                <w:sz w:val="21"/>
              </w:rPr>
            </w:pPr>
          </w:p>
        </w:tc>
      </w:tr>
      <w:tr w:rsidR="00807855" w:rsidRPr="00B83B9F" w14:paraId="2DC5BE66"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11A088E5" w14:textId="77777777" w:rsidR="00807855" w:rsidRPr="00B83B9F" w:rsidRDefault="00807855" w:rsidP="00485D44">
            <w:pPr>
              <w:rPr>
                <w:color w:val="000000"/>
                <w:spacing w:val="2"/>
                <w:sz w:val="21"/>
              </w:rPr>
            </w:pPr>
            <w:r w:rsidRPr="00B83B9F">
              <w:rPr>
                <w:color w:val="000000"/>
                <w:spacing w:val="2"/>
                <w:sz w:val="21"/>
              </w:rPr>
              <w:t>34</w:t>
            </w:r>
          </w:p>
        </w:tc>
        <w:tc>
          <w:tcPr>
            <w:tcW w:w="1985" w:type="dxa"/>
            <w:tcBorders>
              <w:top w:val="nil"/>
              <w:left w:val="nil"/>
              <w:bottom w:val="single" w:sz="4" w:space="0" w:color="auto"/>
              <w:right w:val="single" w:sz="4" w:space="0" w:color="auto"/>
            </w:tcBorders>
            <w:vAlign w:val="center"/>
          </w:tcPr>
          <w:p w14:paraId="56B07C53" w14:textId="77777777" w:rsidR="00807855" w:rsidRPr="00B83B9F" w:rsidRDefault="00807855" w:rsidP="00485D44">
            <w:pPr>
              <w:rPr>
                <w:color w:val="000000"/>
                <w:spacing w:val="2"/>
                <w:sz w:val="21"/>
              </w:rPr>
            </w:pPr>
            <w:r w:rsidRPr="00B83B9F">
              <w:rPr>
                <w:color w:val="000000"/>
                <w:spacing w:val="2"/>
                <w:sz w:val="21"/>
              </w:rPr>
              <w:t>固态相变原理</w:t>
            </w:r>
          </w:p>
        </w:tc>
        <w:tc>
          <w:tcPr>
            <w:tcW w:w="439" w:type="dxa"/>
            <w:tcBorders>
              <w:top w:val="nil"/>
              <w:left w:val="nil"/>
              <w:bottom w:val="single" w:sz="4" w:space="0" w:color="auto"/>
              <w:right w:val="single" w:sz="4" w:space="0" w:color="auto"/>
            </w:tcBorders>
            <w:vAlign w:val="center"/>
          </w:tcPr>
          <w:p w14:paraId="4B9E72C3"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8A5914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2C36D52"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E45A76C"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1134C2C3"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020753A"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683E095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EF9FFB7"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7D3DB88"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2599D842"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1A0A2C61"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35534E5"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6DAFCB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A1F1722"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75C754D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B0E5547"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6FEA8631"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132AFA51"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72D1BA48"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2E45995"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3D4DAC0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7CD6EF8"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4F27058C"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270CA374"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2AE7599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86464B3"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0E77EA04"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29595DC4"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646EF886"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10412218" w14:textId="77777777" w:rsidR="00807855" w:rsidRPr="00B83B9F" w:rsidRDefault="00807855" w:rsidP="00485D44">
            <w:pPr>
              <w:rPr>
                <w:color w:val="000000"/>
                <w:spacing w:val="2"/>
                <w:sz w:val="21"/>
              </w:rPr>
            </w:pPr>
          </w:p>
        </w:tc>
      </w:tr>
      <w:tr w:rsidR="00807855" w:rsidRPr="00B83B9F" w14:paraId="749C5A7A"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16261411" w14:textId="77777777" w:rsidR="00807855" w:rsidRPr="00B83B9F" w:rsidRDefault="00807855" w:rsidP="00485D44">
            <w:pPr>
              <w:rPr>
                <w:color w:val="000000"/>
                <w:spacing w:val="2"/>
                <w:sz w:val="21"/>
              </w:rPr>
            </w:pPr>
            <w:r w:rsidRPr="00B83B9F">
              <w:rPr>
                <w:color w:val="000000"/>
                <w:spacing w:val="2"/>
                <w:sz w:val="21"/>
              </w:rPr>
              <w:t>35</w:t>
            </w:r>
          </w:p>
        </w:tc>
        <w:tc>
          <w:tcPr>
            <w:tcW w:w="1985" w:type="dxa"/>
            <w:tcBorders>
              <w:top w:val="nil"/>
              <w:left w:val="nil"/>
              <w:bottom w:val="single" w:sz="4" w:space="0" w:color="auto"/>
              <w:right w:val="single" w:sz="4" w:space="0" w:color="auto"/>
            </w:tcBorders>
            <w:vAlign w:val="center"/>
          </w:tcPr>
          <w:p w14:paraId="4DDC8ED1" w14:textId="77777777" w:rsidR="00807855" w:rsidRPr="00B83B9F" w:rsidRDefault="00807855" w:rsidP="00485D44">
            <w:pPr>
              <w:rPr>
                <w:color w:val="000000"/>
                <w:spacing w:val="2"/>
                <w:sz w:val="21"/>
              </w:rPr>
            </w:pPr>
            <w:r w:rsidRPr="00B83B9F">
              <w:rPr>
                <w:color w:val="000000"/>
                <w:spacing w:val="2"/>
                <w:sz w:val="21"/>
              </w:rPr>
              <w:t>材料分析方法（双语）</w:t>
            </w:r>
          </w:p>
        </w:tc>
        <w:tc>
          <w:tcPr>
            <w:tcW w:w="439" w:type="dxa"/>
            <w:tcBorders>
              <w:top w:val="nil"/>
              <w:left w:val="nil"/>
              <w:bottom w:val="single" w:sz="4" w:space="0" w:color="auto"/>
              <w:right w:val="single" w:sz="4" w:space="0" w:color="auto"/>
            </w:tcBorders>
            <w:vAlign w:val="center"/>
          </w:tcPr>
          <w:p w14:paraId="215FBC13"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0BED7B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465F412"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6515518"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693A4B8A"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C70D475"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0F9378D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7900FD9"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5CBCCAB4"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51B9312F"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48A0B11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7B6911A"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1E972C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3E612F1"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6C7173A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76FA2AA"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70C04678"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1B5C6D52"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43DAA2DA"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5A66AA6"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4C5639E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2F7ECFF"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C4BAE35"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1E66EA3E"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D350ED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786F811"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7FE77339"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6D3C43BF"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3BFFE1E9" w14:textId="77777777" w:rsidR="00807855" w:rsidRPr="00B83B9F" w:rsidRDefault="00807855" w:rsidP="00485D44">
            <w:pPr>
              <w:rPr>
                <w:color w:val="000000"/>
                <w:spacing w:val="2"/>
                <w:sz w:val="21"/>
              </w:rPr>
            </w:pPr>
            <w:r w:rsidRPr="00B83B9F">
              <w:rPr>
                <w:color w:val="000000"/>
                <w:spacing w:val="2"/>
                <w:sz w:val="21"/>
              </w:rPr>
              <w:t>●</w:t>
            </w:r>
          </w:p>
        </w:tc>
        <w:tc>
          <w:tcPr>
            <w:tcW w:w="471" w:type="dxa"/>
            <w:tcBorders>
              <w:top w:val="nil"/>
              <w:left w:val="nil"/>
              <w:bottom w:val="single" w:sz="4" w:space="0" w:color="auto"/>
              <w:right w:val="single" w:sz="4" w:space="0" w:color="auto"/>
            </w:tcBorders>
          </w:tcPr>
          <w:p w14:paraId="628A744B" w14:textId="77777777" w:rsidR="00807855" w:rsidRPr="00B83B9F" w:rsidRDefault="00807855" w:rsidP="00485D44">
            <w:pPr>
              <w:rPr>
                <w:color w:val="000000"/>
                <w:spacing w:val="2"/>
                <w:sz w:val="21"/>
              </w:rPr>
            </w:pPr>
          </w:p>
        </w:tc>
      </w:tr>
      <w:tr w:rsidR="00807855" w:rsidRPr="00B83B9F" w14:paraId="36802B32"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2D47F67A" w14:textId="77777777" w:rsidR="00807855" w:rsidRPr="00B83B9F" w:rsidRDefault="00807855" w:rsidP="00485D44">
            <w:pPr>
              <w:rPr>
                <w:color w:val="000000"/>
                <w:spacing w:val="2"/>
                <w:sz w:val="21"/>
              </w:rPr>
            </w:pPr>
            <w:r w:rsidRPr="00B83B9F">
              <w:rPr>
                <w:color w:val="000000"/>
                <w:spacing w:val="2"/>
                <w:sz w:val="21"/>
              </w:rPr>
              <w:t>36</w:t>
            </w:r>
          </w:p>
        </w:tc>
        <w:tc>
          <w:tcPr>
            <w:tcW w:w="1985" w:type="dxa"/>
            <w:tcBorders>
              <w:top w:val="nil"/>
              <w:left w:val="nil"/>
              <w:bottom w:val="single" w:sz="4" w:space="0" w:color="auto"/>
              <w:right w:val="single" w:sz="4" w:space="0" w:color="auto"/>
            </w:tcBorders>
            <w:vAlign w:val="center"/>
          </w:tcPr>
          <w:p w14:paraId="3CC77F69" w14:textId="77777777" w:rsidR="00807855" w:rsidRPr="00B83B9F" w:rsidRDefault="00807855" w:rsidP="00485D44">
            <w:pPr>
              <w:rPr>
                <w:color w:val="000000"/>
                <w:spacing w:val="2"/>
                <w:sz w:val="21"/>
              </w:rPr>
            </w:pPr>
            <w:r w:rsidRPr="00B83B9F">
              <w:rPr>
                <w:color w:val="000000"/>
                <w:spacing w:val="2"/>
                <w:sz w:val="21"/>
              </w:rPr>
              <w:t>工程材料学（日）</w:t>
            </w:r>
          </w:p>
        </w:tc>
        <w:tc>
          <w:tcPr>
            <w:tcW w:w="439" w:type="dxa"/>
            <w:tcBorders>
              <w:top w:val="nil"/>
              <w:left w:val="nil"/>
              <w:bottom w:val="single" w:sz="4" w:space="0" w:color="auto"/>
              <w:right w:val="single" w:sz="4" w:space="0" w:color="auto"/>
            </w:tcBorders>
            <w:vAlign w:val="center"/>
          </w:tcPr>
          <w:p w14:paraId="4C6FB7DC"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4ED4F2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F02A25F"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31C05A2"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5510D9A3"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27A2E7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45636F2"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1A86AAF9"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3B59E0C2" w14:textId="77777777" w:rsidR="00807855" w:rsidRPr="00B83B9F" w:rsidRDefault="00807855" w:rsidP="00485D44">
            <w:pPr>
              <w:rPr>
                <w:color w:val="000000"/>
                <w:spacing w:val="2"/>
                <w:sz w:val="21"/>
              </w:rPr>
            </w:pPr>
            <w:r w:rsidRPr="00B83B9F">
              <w:rPr>
                <w:color w:val="000000"/>
                <w:spacing w:val="2"/>
                <w:sz w:val="21"/>
              </w:rPr>
              <w:t>●</w:t>
            </w:r>
          </w:p>
        </w:tc>
        <w:tc>
          <w:tcPr>
            <w:tcW w:w="419" w:type="dxa"/>
            <w:tcBorders>
              <w:top w:val="nil"/>
              <w:left w:val="nil"/>
              <w:bottom w:val="single" w:sz="4" w:space="0" w:color="auto"/>
              <w:right w:val="single" w:sz="4" w:space="0" w:color="auto"/>
            </w:tcBorders>
            <w:vAlign w:val="center"/>
          </w:tcPr>
          <w:p w14:paraId="02104534"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453B7D6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645F9DD"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58F54ED"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36B9C012"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F0A4051"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7522BBC"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466489A3"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1A0110DA"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35F03E7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C99D2DE"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43B74D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7FE9FBE"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E431FFB"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402E9F8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7A9B7A2"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4F69C4B"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23D6A5F1"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CA8C6F8"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1E60FAD"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21F45C28" w14:textId="77777777" w:rsidR="00807855" w:rsidRPr="00B83B9F" w:rsidRDefault="00807855" w:rsidP="00485D44">
            <w:pPr>
              <w:rPr>
                <w:color w:val="000000"/>
                <w:spacing w:val="2"/>
                <w:sz w:val="21"/>
              </w:rPr>
            </w:pPr>
          </w:p>
        </w:tc>
      </w:tr>
      <w:tr w:rsidR="00807855" w:rsidRPr="00B83B9F" w14:paraId="1CEC352F"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6E05EDA2" w14:textId="77777777" w:rsidR="00807855" w:rsidRPr="00B83B9F" w:rsidRDefault="00807855" w:rsidP="00485D44">
            <w:pPr>
              <w:rPr>
                <w:color w:val="000000"/>
                <w:spacing w:val="2"/>
                <w:sz w:val="21"/>
              </w:rPr>
            </w:pPr>
            <w:r w:rsidRPr="00B83B9F">
              <w:rPr>
                <w:color w:val="000000"/>
                <w:spacing w:val="2"/>
                <w:sz w:val="21"/>
              </w:rPr>
              <w:t>37</w:t>
            </w:r>
          </w:p>
        </w:tc>
        <w:tc>
          <w:tcPr>
            <w:tcW w:w="1985" w:type="dxa"/>
            <w:tcBorders>
              <w:top w:val="nil"/>
              <w:left w:val="nil"/>
              <w:bottom w:val="single" w:sz="4" w:space="0" w:color="auto"/>
              <w:right w:val="single" w:sz="4" w:space="0" w:color="auto"/>
            </w:tcBorders>
            <w:vAlign w:val="center"/>
          </w:tcPr>
          <w:p w14:paraId="747A6333" w14:textId="77777777" w:rsidR="00807855" w:rsidRPr="00B83B9F" w:rsidRDefault="00807855" w:rsidP="00485D44">
            <w:pPr>
              <w:rPr>
                <w:color w:val="000000"/>
                <w:spacing w:val="2"/>
                <w:sz w:val="21"/>
              </w:rPr>
            </w:pPr>
            <w:r w:rsidRPr="00B83B9F">
              <w:rPr>
                <w:color w:val="000000"/>
                <w:spacing w:val="2"/>
                <w:sz w:val="21"/>
              </w:rPr>
              <w:t>材料力学性能（日）</w:t>
            </w:r>
          </w:p>
        </w:tc>
        <w:tc>
          <w:tcPr>
            <w:tcW w:w="439" w:type="dxa"/>
            <w:tcBorders>
              <w:top w:val="nil"/>
              <w:left w:val="nil"/>
              <w:bottom w:val="single" w:sz="4" w:space="0" w:color="auto"/>
              <w:right w:val="single" w:sz="4" w:space="0" w:color="auto"/>
            </w:tcBorders>
            <w:vAlign w:val="center"/>
          </w:tcPr>
          <w:p w14:paraId="163C8567"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2AD68D3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3F47E28"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55986BB8"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53694B9B"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9866A61"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04ABC26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C4D1DD1"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57DAA33"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00F7471D"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296FDC2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35EB6D7"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23992B30"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461AA0C3"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69627E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9852181"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13633D3D"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61310BCC"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319E8B9E"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A5F0591"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A65450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A14C2C1"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98030F7"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55E35F2D"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EC72D53"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A2272D1"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669B6F1A"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402149B"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0EDD6830"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5EF29FE0" w14:textId="77777777" w:rsidR="00807855" w:rsidRPr="00B83B9F" w:rsidRDefault="00807855" w:rsidP="00485D44">
            <w:pPr>
              <w:rPr>
                <w:color w:val="000000"/>
                <w:spacing w:val="2"/>
                <w:sz w:val="21"/>
              </w:rPr>
            </w:pPr>
          </w:p>
        </w:tc>
      </w:tr>
      <w:tr w:rsidR="00807855" w:rsidRPr="00B83B9F" w14:paraId="439D81EE"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2CC119A0" w14:textId="77777777" w:rsidR="00807855" w:rsidRPr="00B83B9F" w:rsidRDefault="00807855" w:rsidP="00485D44">
            <w:pPr>
              <w:rPr>
                <w:color w:val="000000"/>
                <w:spacing w:val="2"/>
                <w:sz w:val="21"/>
              </w:rPr>
            </w:pPr>
            <w:r w:rsidRPr="00B83B9F">
              <w:rPr>
                <w:rFonts w:hint="eastAsia"/>
                <w:color w:val="000000"/>
                <w:spacing w:val="2"/>
                <w:sz w:val="21"/>
              </w:rPr>
              <w:t>38</w:t>
            </w:r>
          </w:p>
        </w:tc>
        <w:tc>
          <w:tcPr>
            <w:tcW w:w="1985" w:type="dxa"/>
            <w:tcBorders>
              <w:top w:val="nil"/>
              <w:left w:val="nil"/>
              <w:bottom w:val="single" w:sz="4" w:space="0" w:color="auto"/>
              <w:right w:val="single" w:sz="4" w:space="0" w:color="auto"/>
            </w:tcBorders>
            <w:vAlign w:val="center"/>
          </w:tcPr>
          <w:p w14:paraId="0700E8E5" w14:textId="77777777" w:rsidR="00807855" w:rsidRPr="00B83B9F" w:rsidRDefault="00807855" w:rsidP="00485D44">
            <w:pPr>
              <w:rPr>
                <w:color w:val="000000"/>
                <w:spacing w:val="2"/>
                <w:sz w:val="21"/>
              </w:rPr>
            </w:pPr>
            <w:r w:rsidRPr="00B83B9F">
              <w:rPr>
                <w:color w:val="000000"/>
                <w:spacing w:val="2"/>
                <w:sz w:val="21"/>
              </w:rPr>
              <w:t>材料制备技术（日）</w:t>
            </w:r>
          </w:p>
        </w:tc>
        <w:tc>
          <w:tcPr>
            <w:tcW w:w="439" w:type="dxa"/>
            <w:tcBorders>
              <w:top w:val="nil"/>
              <w:left w:val="nil"/>
              <w:bottom w:val="single" w:sz="4" w:space="0" w:color="auto"/>
              <w:right w:val="single" w:sz="4" w:space="0" w:color="auto"/>
            </w:tcBorders>
            <w:vAlign w:val="center"/>
          </w:tcPr>
          <w:p w14:paraId="48F33D88"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68C67E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37B7039"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18D09FA"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4AC4C2C4"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970B84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45AB59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6F633DB"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3E304116"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5C3DAB61"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44E47F8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CFD4F57"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CD9624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A9CBF18"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A5BF2A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477EE71"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18034ABB"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5156AE11"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05609C9E"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6651617"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4F0D4F24"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CA1E94D"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A8004EA"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1C496BF6"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7BF8606"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9855CDD"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2C48451B"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6B8FE6D6" w14:textId="77777777" w:rsidR="00807855" w:rsidRPr="00B83B9F" w:rsidRDefault="00807855" w:rsidP="00485D44">
            <w:pPr>
              <w:rPr>
                <w:color w:val="000000"/>
                <w:spacing w:val="2"/>
                <w:sz w:val="21"/>
              </w:rPr>
            </w:pPr>
            <w:r w:rsidRPr="00B83B9F">
              <w:rPr>
                <w:color w:val="000000"/>
                <w:spacing w:val="2"/>
                <w:sz w:val="21"/>
              </w:rPr>
              <w:t>●</w:t>
            </w:r>
          </w:p>
        </w:tc>
        <w:tc>
          <w:tcPr>
            <w:tcW w:w="471" w:type="dxa"/>
            <w:tcBorders>
              <w:top w:val="nil"/>
              <w:left w:val="nil"/>
              <w:bottom w:val="single" w:sz="4" w:space="0" w:color="auto"/>
              <w:right w:val="single" w:sz="4" w:space="0" w:color="auto"/>
            </w:tcBorders>
            <w:vAlign w:val="center"/>
          </w:tcPr>
          <w:p w14:paraId="0A978B45"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72C67C5A" w14:textId="77777777" w:rsidR="00807855" w:rsidRPr="00B83B9F" w:rsidRDefault="00807855" w:rsidP="00485D44">
            <w:pPr>
              <w:rPr>
                <w:color w:val="000000"/>
                <w:spacing w:val="2"/>
                <w:sz w:val="21"/>
              </w:rPr>
            </w:pPr>
          </w:p>
        </w:tc>
      </w:tr>
      <w:tr w:rsidR="00807855" w:rsidRPr="00B83B9F" w14:paraId="0DE677B4"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0C8E5D68" w14:textId="77777777" w:rsidR="00807855" w:rsidRPr="00B83B9F" w:rsidRDefault="00807855" w:rsidP="00485D44">
            <w:pPr>
              <w:rPr>
                <w:color w:val="000000"/>
                <w:spacing w:val="2"/>
                <w:sz w:val="21"/>
              </w:rPr>
            </w:pPr>
            <w:r w:rsidRPr="00B83B9F">
              <w:rPr>
                <w:rFonts w:hint="eastAsia"/>
                <w:color w:val="000000"/>
                <w:spacing w:val="2"/>
                <w:sz w:val="21"/>
              </w:rPr>
              <w:t>39</w:t>
            </w:r>
          </w:p>
        </w:tc>
        <w:tc>
          <w:tcPr>
            <w:tcW w:w="1985" w:type="dxa"/>
            <w:tcBorders>
              <w:top w:val="nil"/>
              <w:left w:val="nil"/>
              <w:bottom w:val="single" w:sz="4" w:space="0" w:color="auto"/>
              <w:right w:val="single" w:sz="4" w:space="0" w:color="auto"/>
            </w:tcBorders>
            <w:vAlign w:val="center"/>
          </w:tcPr>
          <w:p w14:paraId="4CA21F5E" w14:textId="77777777" w:rsidR="00807855" w:rsidRPr="00B83B9F" w:rsidRDefault="00807855" w:rsidP="00485D44">
            <w:pPr>
              <w:rPr>
                <w:color w:val="000000"/>
                <w:spacing w:val="2"/>
                <w:sz w:val="21"/>
              </w:rPr>
            </w:pPr>
            <w:r w:rsidRPr="00B83B9F">
              <w:rPr>
                <w:rFonts w:hint="eastAsia"/>
                <w:color w:val="000000"/>
                <w:spacing w:val="2"/>
                <w:sz w:val="21"/>
              </w:rPr>
              <w:t>金属凝固原理</w:t>
            </w:r>
          </w:p>
        </w:tc>
        <w:tc>
          <w:tcPr>
            <w:tcW w:w="439" w:type="dxa"/>
            <w:tcBorders>
              <w:top w:val="nil"/>
              <w:left w:val="nil"/>
              <w:bottom w:val="single" w:sz="4" w:space="0" w:color="auto"/>
              <w:right w:val="single" w:sz="4" w:space="0" w:color="auto"/>
            </w:tcBorders>
            <w:vAlign w:val="center"/>
          </w:tcPr>
          <w:p w14:paraId="029A4905"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3EFFF8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92BFA60"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731152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1058909"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4C66C82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E196E9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0B5584C"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58093E97"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75B2FEAB"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6EE0E1D3"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444457A9"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CE3B98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75210D2"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425BFD6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E159D07" w14:textId="77777777" w:rsidR="00807855" w:rsidRPr="00B83B9F" w:rsidRDefault="00807855" w:rsidP="00485D44">
            <w:pPr>
              <w:rPr>
                <w:color w:val="000000"/>
                <w:spacing w:val="2"/>
                <w:sz w:val="21"/>
              </w:rPr>
            </w:pPr>
            <w:r w:rsidRPr="00B83B9F">
              <w:rPr>
                <w:color w:val="000000"/>
                <w:spacing w:val="2"/>
                <w:sz w:val="21"/>
              </w:rPr>
              <w:t>●</w:t>
            </w:r>
          </w:p>
        </w:tc>
        <w:tc>
          <w:tcPr>
            <w:tcW w:w="435" w:type="dxa"/>
            <w:tcBorders>
              <w:top w:val="nil"/>
              <w:left w:val="nil"/>
              <w:bottom w:val="single" w:sz="4" w:space="0" w:color="auto"/>
              <w:right w:val="single" w:sz="4" w:space="0" w:color="auto"/>
            </w:tcBorders>
            <w:vAlign w:val="center"/>
          </w:tcPr>
          <w:p w14:paraId="7E36075B"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79C52AE3"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1C0B37F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56F7936"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508A157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C65373D"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204F8ED"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03CE66CE"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04AA3F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A81C865"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0FF1C055"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486C3719"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A8A9916"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321FED7C" w14:textId="77777777" w:rsidR="00807855" w:rsidRPr="00B83B9F" w:rsidRDefault="00807855" w:rsidP="00485D44">
            <w:pPr>
              <w:rPr>
                <w:color w:val="000000"/>
                <w:spacing w:val="2"/>
                <w:sz w:val="21"/>
              </w:rPr>
            </w:pPr>
          </w:p>
        </w:tc>
      </w:tr>
      <w:tr w:rsidR="00807855" w:rsidRPr="00B83B9F" w14:paraId="359069B5"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5D8AFD12" w14:textId="77777777" w:rsidR="00807855" w:rsidRPr="00B83B9F" w:rsidRDefault="00807855" w:rsidP="00485D44">
            <w:pPr>
              <w:rPr>
                <w:color w:val="000000"/>
                <w:spacing w:val="2"/>
                <w:sz w:val="21"/>
              </w:rPr>
            </w:pPr>
            <w:r w:rsidRPr="00B83B9F">
              <w:rPr>
                <w:rFonts w:hint="eastAsia"/>
                <w:color w:val="000000"/>
                <w:spacing w:val="2"/>
                <w:sz w:val="21"/>
              </w:rPr>
              <w:t>40</w:t>
            </w:r>
          </w:p>
        </w:tc>
        <w:tc>
          <w:tcPr>
            <w:tcW w:w="1985" w:type="dxa"/>
            <w:tcBorders>
              <w:top w:val="nil"/>
              <w:left w:val="nil"/>
              <w:bottom w:val="single" w:sz="4" w:space="0" w:color="auto"/>
              <w:right w:val="single" w:sz="4" w:space="0" w:color="auto"/>
            </w:tcBorders>
            <w:vAlign w:val="center"/>
          </w:tcPr>
          <w:p w14:paraId="381B7CB9" w14:textId="77777777" w:rsidR="00807855" w:rsidRPr="00B83B9F" w:rsidRDefault="00807855" w:rsidP="00485D44">
            <w:pPr>
              <w:rPr>
                <w:color w:val="000000"/>
                <w:spacing w:val="2"/>
                <w:sz w:val="21"/>
              </w:rPr>
            </w:pPr>
            <w:r w:rsidRPr="00B83B9F">
              <w:rPr>
                <w:rFonts w:hint="eastAsia"/>
                <w:color w:val="000000"/>
                <w:spacing w:val="2"/>
                <w:sz w:val="21"/>
              </w:rPr>
              <w:t>专业日语</w:t>
            </w:r>
          </w:p>
        </w:tc>
        <w:tc>
          <w:tcPr>
            <w:tcW w:w="439" w:type="dxa"/>
            <w:tcBorders>
              <w:top w:val="nil"/>
              <w:left w:val="nil"/>
              <w:bottom w:val="single" w:sz="4" w:space="0" w:color="auto"/>
              <w:right w:val="single" w:sz="4" w:space="0" w:color="auto"/>
            </w:tcBorders>
            <w:vAlign w:val="center"/>
          </w:tcPr>
          <w:p w14:paraId="118C8F3D"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585FDC51"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094025D"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92B9C0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90E78B7"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5B39BDC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133399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53520B6"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5234AB33"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4998AF80"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0191918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8889B38"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3BB78F8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C093D34"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597DB89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71FB513"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26727E88" w14:textId="77777777" w:rsidR="00807855" w:rsidRPr="00B83B9F" w:rsidRDefault="00807855" w:rsidP="00485D44">
            <w:pPr>
              <w:rPr>
                <w:color w:val="000000"/>
                <w:spacing w:val="2"/>
                <w:sz w:val="21"/>
              </w:rPr>
            </w:pPr>
            <w:r w:rsidRPr="00B83B9F">
              <w:rPr>
                <w:color w:val="000000"/>
                <w:spacing w:val="2"/>
                <w:sz w:val="21"/>
              </w:rPr>
              <w:t>●</w:t>
            </w:r>
          </w:p>
        </w:tc>
        <w:tc>
          <w:tcPr>
            <w:tcW w:w="450" w:type="dxa"/>
            <w:tcBorders>
              <w:top w:val="nil"/>
              <w:left w:val="nil"/>
              <w:bottom w:val="single" w:sz="4" w:space="0" w:color="auto"/>
              <w:right w:val="single" w:sz="4" w:space="0" w:color="auto"/>
            </w:tcBorders>
            <w:vAlign w:val="center"/>
          </w:tcPr>
          <w:p w14:paraId="116CFF13"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1D82435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95D0B83"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18F63F3"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4FA466F"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06CCC31"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58E252A9"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D89F595"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309F4D51" w14:textId="77777777" w:rsidR="00807855" w:rsidRPr="00B83B9F" w:rsidRDefault="00807855" w:rsidP="00485D44">
            <w:pPr>
              <w:rPr>
                <w:color w:val="000000"/>
                <w:spacing w:val="2"/>
                <w:sz w:val="21"/>
              </w:rPr>
            </w:pPr>
            <w:r w:rsidRPr="00B83B9F">
              <w:rPr>
                <w:color w:val="000000"/>
                <w:spacing w:val="2"/>
                <w:sz w:val="21"/>
              </w:rPr>
              <w:t>●</w:t>
            </w:r>
          </w:p>
        </w:tc>
        <w:tc>
          <w:tcPr>
            <w:tcW w:w="433" w:type="dxa"/>
            <w:tcBorders>
              <w:top w:val="nil"/>
              <w:left w:val="nil"/>
              <w:bottom w:val="single" w:sz="4" w:space="0" w:color="auto"/>
              <w:right w:val="single" w:sz="4" w:space="0" w:color="auto"/>
            </w:tcBorders>
            <w:vAlign w:val="center"/>
          </w:tcPr>
          <w:p w14:paraId="6A65DD63"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60EB0B4F"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341DC891"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75A4279B" w14:textId="77777777" w:rsidR="00807855" w:rsidRPr="00B83B9F" w:rsidRDefault="00807855" w:rsidP="00485D44">
            <w:pPr>
              <w:rPr>
                <w:color w:val="000000"/>
                <w:spacing w:val="2"/>
                <w:sz w:val="21"/>
              </w:rPr>
            </w:pPr>
          </w:p>
        </w:tc>
      </w:tr>
      <w:tr w:rsidR="00807855" w:rsidRPr="00B83B9F" w14:paraId="26FFD360"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00341D19" w14:textId="77777777" w:rsidR="00807855" w:rsidRPr="00B83B9F" w:rsidRDefault="00807855" w:rsidP="00485D44">
            <w:pPr>
              <w:rPr>
                <w:color w:val="000000"/>
                <w:spacing w:val="2"/>
                <w:sz w:val="21"/>
              </w:rPr>
            </w:pPr>
            <w:r w:rsidRPr="00B83B9F">
              <w:rPr>
                <w:rFonts w:hint="eastAsia"/>
                <w:color w:val="000000"/>
                <w:spacing w:val="2"/>
                <w:sz w:val="21"/>
              </w:rPr>
              <w:t>41</w:t>
            </w:r>
          </w:p>
        </w:tc>
        <w:tc>
          <w:tcPr>
            <w:tcW w:w="1985" w:type="dxa"/>
            <w:tcBorders>
              <w:top w:val="nil"/>
              <w:left w:val="nil"/>
              <w:bottom w:val="single" w:sz="4" w:space="0" w:color="auto"/>
              <w:right w:val="single" w:sz="4" w:space="0" w:color="auto"/>
            </w:tcBorders>
            <w:vAlign w:val="center"/>
          </w:tcPr>
          <w:p w14:paraId="6A4D017A" w14:textId="77777777" w:rsidR="00807855" w:rsidRPr="00B83B9F" w:rsidRDefault="00807855" w:rsidP="00485D44">
            <w:pPr>
              <w:rPr>
                <w:color w:val="000000"/>
                <w:spacing w:val="2"/>
                <w:sz w:val="21"/>
              </w:rPr>
            </w:pPr>
            <w:r w:rsidRPr="00B83B9F">
              <w:rPr>
                <w:rFonts w:hint="eastAsia"/>
                <w:color w:val="000000"/>
                <w:spacing w:val="2"/>
                <w:sz w:val="21"/>
              </w:rPr>
              <w:t>材料工程实验设计及数据处理</w:t>
            </w:r>
          </w:p>
        </w:tc>
        <w:tc>
          <w:tcPr>
            <w:tcW w:w="439" w:type="dxa"/>
            <w:tcBorders>
              <w:top w:val="nil"/>
              <w:left w:val="nil"/>
              <w:bottom w:val="single" w:sz="4" w:space="0" w:color="auto"/>
              <w:right w:val="single" w:sz="4" w:space="0" w:color="auto"/>
            </w:tcBorders>
            <w:vAlign w:val="center"/>
          </w:tcPr>
          <w:p w14:paraId="273E8468"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246A5EE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FC78495"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4436189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A5AA8EE"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330F9C43"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78EA7C1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6A7A90B"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790CDC71"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7D71C5E5" w14:textId="77777777" w:rsidR="00807855" w:rsidRPr="00B83B9F" w:rsidRDefault="00807855" w:rsidP="00485D44">
            <w:pPr>
              <w:rPr>
                <w:color w:val="000000"/>
                <w:spacing w:val="2"/>
                <w:sz w:val="21"/>
              </w:rPr>
            </w:pPr>
            <w:r w:rsidRPr="00B83B9F">
              <w:rPr>
                <w:color w:val="000000"/>
                <w:spacing w:val="2"/>
                <w:sz w:val="21"/>
              </w:rPr>
              <w:t>●</w:t>
            </w:r>
          </w:p>
        </w:tc>
        <w:tc>
          <w:tcPr>
            <w:tcW w:w="466" w:type="dxa"/>
            <w:tcBorders>
              <w:top w:val="nil"/>
              <w:left w:val="nil"/>
              <w:bottom w:val="single" w:sz="4" w:space="0" w:color="auto"/>
              <w:right w:val="single" w:sz="4" w:space="0" w:color="auto"/>
            </w:tcBorders>
            <w:vAlign w:val="center"/>
          </w:tcPr>
          <w:p w14:paraId="10C1E34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9398CE2"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2FDEB5B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DEEBC0D"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AB0EE8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0BB868A"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05251947"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7B4774A8"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7F53564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B20D3F4"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5701779"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8416302"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F802CDA"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63457AF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B8B326A"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61A00CC"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4E9D685A"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07B92129"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6439DAEA"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1A90259E" w14:textId="77777777" w:rsidR="00807855" w:rsidRPr="00B83B9F" w:rsidRDefault="00807855" w:rsidP="00485D44">
            <w:pPr>
              <w:rPr>
                <w:color w:val="000000"/>
                <w:spacing w:val="2"/>
                <w:sz w:val="21"/>
              </w:rPr>
            </w:pPr>
          </w:p>
        </w:tc>
      </w:tr>
      <w:tr w:rsidR="00807855" w:rsidRPr="00B83B9F" w14:paraId="531A34E7"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3F5CCD76" w14:textId="77777777" w:rsidR="00807855" w:rsidRPr="00B83B9F" w:rsidRDefault="00807855" w:rsidP="00485D44">
            <w:pPr>
              <w:rPr>
                <w:color w:val="000000"/>
                <w:spacing w:val="2"/>
                <w:sz w:val="21"/>
              </w:rPr>
            </w:pPr>
            <w:r w:rsidRPr="00B83B9F">
              <w:rPr>
                <w:rFonts w:hint="eastAsia"/>
                <w:color w:val="000000"/>
                <w:spacing w:val="2"/>
                <w:sz w:val="21"/>
              </w:rPr>
              <w:t>42</w:t>
            </w:r>
          </w:p>
        </w:tc>
        <w:tc>
          <w:tcPr>
            <w:tcW w:w="1985" w:type="dxa"/>
            <w:tcBorders>
              <w:top w:val="nil"/>
              <w:left w:val="nil"/>
              <w:bottom w:val="single" w:sz="4" w:space="0" w:color="auto"/>
              <w:right w:val="single" w:sz="4" w:space="0" w:color="auto"/>
            </w:tcBorders>
          </w:tcPr>
          <w:p w14:paraId="6642FB8F" w14:textId="77777777" w:rsidR="00807855" w:rsidRPr="00B83B9F" w:rsidRDefault="00807855" w:rsidP="00485D44">
            <w:pPr>
              <w:rPr>
                <w:color w:val="000000"/>
                <w:spacing w:val="2"/>
                <w:sz w:val="21"/>
              </w:rPr>
            </w:pPr>
            <w:r w:rsidRPr="00B83B9F">
              <w:rPr>
                <w:color w:val="000000"/>
                <w:spacing w:val="2"/>
                <w:sz w:val="21"/>
              </w:rPr>
              <w:t>计算机在材料学中的应用</w:t>
            </w:r>
          </w:p>
        </w:tc>
        <w:tc>
          <w:tcPr>
            <w:tcW w:w="439" w:type="dxa"/>
            <w:tcBorders>
              <w:top w:val="nil"/>
              <w:left w:val="nil"/>
              <w:bottom w:val="single" w:sz="4" w:space="0" w:color="auto"/>
              <w:right w:val="single" w:sz="4" w:space="0" w:color="auto"/>
            </w:tcBorders>
            <w:vAlign w:val="center"/>
          </w:tcPr>
          <w:p w14:paraId="32B99908"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53099F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48EFB83"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C538A3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BEA073F"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4C24B641"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770C88F"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7CCAF3D5"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0F92313" w14:textId="77777777" w:rsidR="00807855" w:rsidRPr="00B83B9F" w:rsidRDefault="00807855" w:rsidP="00485D44">
            <w:pPr>
              <w:rPr>
                <w:color w:val="000000"/>
                <w:spacing w:val="2"/>
                <w:sz w:val="21"/>
              </w:rPr>
            </w:pPr>
            <w:r w:rsidRPr="00B83B9F">
              <w:rPr>
                <w:color w:val="000000"/>
                <w:spacing w:val="2"/>
                <w:sz w:val="21"/>
              </w:rPr>
              <w:t>●</w:t>
            </w:r>
          </w:p>
        </w:tc>
        <w:tc>
          <w:tcPr>
            <w:tcW w:w="419" w:type="dxa"/>
            <w:tcBorders>
              <w:top w:val="nil"/>
              <w:left w:val="nil"/>
              <w:bottom w:val="single" w:sz="4" w:space="0" w:color="auto"/>
              <w:right w:val="single" w:sz="4" w:space="0" w:color="auto"/>
            </w:tcBorders>
            <w:vAlign w:val="center"/>
          </w:tcPr>
          <w:p w14:paraId="40C34A92"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1F10A57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CA9C689"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783267F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0CB1B50"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AE3A8E6"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1AD35B6B"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3966E5DF"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3B8D7939"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3D70580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9EEA41F"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31AF1F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BC2174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003EA9E"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014C7190"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6CAD63B2"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2D6A152"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0EF79D56"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4C5B97DA"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0DD5518"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76165DD2" w14:textId="77777777" w:rsidR="00807855" w:rsidRPr="00B83B9F" w:rsidRDefault="00807855" w:rsidP="00485D44">
            <w:pPr>
              <w:rPr>
                <w:color w:val="000000"/>
                <w:spacing w:val="2"/>
                <w:sz w:val="21"/>
              </w:rPr>
            </w:pPr>
          </w:p>
        </w:tc>
      </w:tr>
      <w:tr w:rsidR="00807855" w:rsidRPr="00B83B9F" w14:paraId="69F8E69F"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2F6C6640" w14:textId="77777777" w:rsidR="00807855" w:rsidRPr="00B83B9F" w:rsidRDefault="00807855" w:rsidP="00485D44">
            <w:pPr>
              <w:rPr>
                <w:color w:val="000000"/>
                <w:spacing w:val="2"/>
                <w:sz w:val="21"/>
              </w:rPr>
            </w:pPr>
            <w:r w:rsidRPr="00B83B9F">
              <w:rPr>
                <w:rFonts w:hint="eastAsia"/>
                <w:color w:val="000000"/>
                <w:spacing w:val="2"/>
                <w:sz w:val="21"/>
              </w:rPr>
              <w:t>43</w:t>
            </w:r>
          </w:p>
        </w:tc>
        <w:tc>
          <w:tcPr>
            <w:tcW w:w="1985" w:type="dxa"/>
            <w:tcBorders>
              <w:top w:val="nil"/>
              <w:left w:val="nil"/>
              <w:bottom w:val="single" w:sz="4" w:space="0" w:color="auto"/>
              <w:right w:val="single" w:sz="4" w:space="0" w:color="auto"/>
            </w:tcBorders>
          </w:tcPr>
          <w:p w14:paraId="6C9B610A" w14:textId="77777777" w:rsidR="00807855" w:rsidRPr="00B83B9F" w:rsidRDefault="00807855" w:rsidP="00485D44">
            <w:pPr>
              <w:rPr>
                <w:color w:val="000000"/>
                <w:spacing w:val="2"/>
                <w:sz w:val="21"/>
              </w:rPr>
            </w:pPr>
            <w:r w:rsidRPr="00B83B9F">
              <w:rPr>
                <w:color w:val="000000"/>
                <w:spacing w:val="2"/>
                <w:sz w:val="21"/>
              </w:rPr>
              <w:t>腐蚀与防护</w:t>
            </w:r>
            <w:r w:rsidRPr="00B83B9F">
              <w:rPr>
                <w:color w:val="000000"/>
                <w:spacing w:val="2"/>
                <w:sz w:val="21"/>
              </w:rPr>
              <w:t>(</w:t>
            </w:r>
            <w:r w:rsidRPr="00B83B9F">
              <w:rPr>
                <w:color w:val="000000"/>
                <w:spacing w:val="2"/>
                <w:sz w:val="21"/>
              </w:rPr>
              <w:t>双语）</w:t>
            </w:r>
          </w:p>
        </w:tc>
        <w:tc>
          <w:tcPr>
            <w:tcW w:w="439" w:type="dxa"/>
            <w:tcBorders>
              <w:top w:val="nil"/>
              <w:left w:val="nil"/>
              <w:bottom w:val="single" w:sz="4" w:space="0" w:color="auto"/>
              <w:right w:val="single" w:sz="4" w:space="0" w:color="auto"/>
            </w:tcBorders>
            <w:vAlign w:val="center"/>
          </w:tcPr>
          <w:p w14:paraId="1FE6BAE4"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19C72D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9EEED9D"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E1E606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E650404"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457FB1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E47D7DA"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153098C5"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461777D"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2A31B98C" w14:textId="77777777" w:rsidR="00807855" w:rsidRPr="00B83B9F" w:rsidRDefault="00807855" w:rsidP="00485D44">
            <w:pPr>
              <w:rPr>
                <w:color w:val="000000"/>
                <w:spacing w:val="2"/>
                <w:sz w:val="21"/>
              </w:rPr>
            </w:pPr>
            <w:r w:rsidRPr="00B83B9F">
              <w:rPr>
                <w:color w:val="000000"/>
                <w:spacing w:val="2"/>
                <w:sz w:val="21"/>
              </w:rPr>
              <w:t>●</w:t>
            </w:r>
          </w:p>
        </w:tc>
        <w:tc>
          <w:tcPr>
            <w:tcW w:w="466" w:type="dxa"/>
            <w:tcBorders>
              <w:top w:val="nil"/>
              <w:left w:val="nil"/>
              <w:bottom w:val="single" w:sz="4" w:space="0" w:color="auto"/>
              <w:right w:val="single" w:sz="4" w:space="0" w:color="auto"/>
            </w:tcBorders>
            <w:vAlign w:val="center"/>
          </w:tcPr>
          <w:p w14:paraId="50A8001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818FA40"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51455F6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D6A2A24"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CDF8F9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794EFC5"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37BF36D4"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3DA729D3"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50FC5014"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7A98F397"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58C5F06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CA36AE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4497D41"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7257162E"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1FACE5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DC9803E"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1649B8AC"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253E5269"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62EC5B43"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2076005E" w14:textId="77777777" w:rsidR="00807855" w:rsidRPr="00B83B9F" w:rsidRDefault="00807855" w:rsidP="00485D44">
            <w:pPr>
              <w:rPr>
                <w:color w:val="000000"/>
                <w:spacing w:val="2"/>
                <w:sz w:val="21"/>
              </w:rPr>
            </w:pPr>
          </w:p>
        </w:tc>
      </w:tr>
      <w:tr w:rsidR="00807855" w:rsidRPr="00B83B9F" w14:paraId="00132344"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0CB43EC0" w14:textId="77777777" w:rsidR="00807855" w:rsidRPr="00B83B9F" w:rsidRDefault="00807855" w:rsidP="00485D44">
            <w:pPr>
              <w:rPr>
                <w:color w:val="000000"/>
                <w:spacing w:val="2"/>
                <w:sz w:val="21"/>
              </w:rPr>
            </w:pPr>
            <w:r w:rsidRPr="00B83B9F">
              <w:rPr>
                <w:rFonts w:hint="eastAsia"/>
                <w:color w:val="000000"/>
                <w:spacing w:val="2"/>
                <w:sz w:val="21"/>
              </w:rPr>
              <w:t>44</w:t>
            </w:r>
          </w:p>
        </w:tc>
        <w:tc>
          <w:tcPr>
            <w:tcW w:w="1985" w:type="dxa"/>
            <w:tcBorders>
              <w:top w:val="nil"/>
              <w:left w:val="nil"/>
              <w:bottom w:val="single" w:sz="4" w:space="0" w:color="auto"/>
              <w:right w:val="single" w:sz="4" w:space="0" w:color="auto"/>
            </w:tcBorders>
            <w:vAlign w:val="center"/>
          </w:tcPr>
          <w:p w14:paraId="79D80F2F" w14:textId="77777777" w:rsidR="00807855" w:rsidRPr="00B83B9F" w:rsidRDefault="00807855" w:rsidP="00485D44">
            <w:pPr>
              <w:rPr>
                <w:color w:val="000000"/>
                <w:spacing w:val="2"/>
                <w:sz w:val="21"/>
              </w:rPr>
            </w:pPr>
            <w:r w:rsidRPr="00B83B9F">
              <w:rPr>
                <w:color w:val="000000"/>
                <w:spacing w:val="2"/>
                <w:sz w:val="21"/>
              </w:rPr>
              <w:t>先进功能材料（日）</w:t>
            </w:r>
          </w:p>
        </w:tc>
        <w:tc>
          <w:tcPr>
            <w:tcW w:w="439" w:type="dxa"/>
            <w:tcBorders>
              <w:top w:val="nil"/>
              <w:left w:val="nil"/>
              <w:bottom w:val="single" w:sz="4" w:space="0" w:color="auto"/>
              <w:right w:val="single" w:sz="4" w:space="0" w:color="auto"/>
            </w:tcBorders>
            <w:vAlign w:val="center"/>
          </w:tcPr>
          <w:p w14:paraId="70CB6A31"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46B5DE3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A1A22DE"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67B87E6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BD63ADE"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549D1D61"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A7CFE1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82B6DE7"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5523F256"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5F14A8A7"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3696FF9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9D7ED11"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BAE7B4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FBBD496"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3D78C7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F352C9D" w14:textId="77777777" w:rsidR="00807855" w:rsidRPr="00B83B9F" w:rsidRDefault="00807855" w:rsidP="00485D44">
            <w:pPr>
              <w:rPr>
                <w:color w:val="000000"/>
                <w:spacing w:val="2"/>
                <w:sz w:val="21"/>
              </w:rPr>
            </w:pPr>
            <w:r w:rsidRPr="00B83B9F">
              <w:rPr>
                <w:color w:val="000000"/>
                <w:spacing w:val="2"/>
                <w:sz w:val="21"/>
              </w:rPr>
              <w:t>●</w:t>
            </w:r>
          </w:p>
        </w:tc>
        <w:tc>
          <w:tcPr>
            <w:tcW w:w="435" w:type="dxa"/>
            <w:tcBorders>
              <w:top w:val="nil"/>
              <w:left w:val="nil"/>
              <w:bottom w:val="single" w:sz="4" w:space="0" w:color="auto"/>
              <w:right w:val="single" w:sz="4" w:space="0" w:color="auto"/>
            </w:tcBorders>
            <w:vAlign w:val="center"/>
          </w:tcPr>
          <w:p w14:paraId="15FD6C63"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3633D447"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7D63781D"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C03E5F2"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6C99670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41269F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177C3ED"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4AA458D4"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DF08EEA"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0A76EF1" w14:textId="77777777" w:rsidR="00807855" w:rsidRPr="00B83B9F" w:rsidRDefault="00807855" w:rsidP="00485D44">
            <w:pPr>
              <w:rPr>
                <w:color w:val="000000"/>
                <w:spacing w:val="2"/>
                <w:sz w:val="21"/>
              </w:rPr>
            </w:pPr>
            <w:r w:rsidRPr="00B83B9F">
              <w:rPr>
                <w:color w:val="000000"/>
                <w:spacing w:val="2"/>
                <w:sz w:val="21"/>
              </w:rPr>
              <w:t>●</w:t>
            </w:r>
          </w:p>
        </w:tc>
        <w:tc>
          <w:tcPr>
            <w:tcW w:w="433" w:type="dxa"/>
            <w:tcBorders>
              <w:top w:val="nil"/>
              <w:left w:val="nil"/>
              <w:bottom w:val="single" w:sz="4" w:space="0" w:color="auto"/>
              <w:right w:val="single" w:sz="4" w:space="0" w:color="auto"/>
            </w:tcBorders>
            <w:vAlign w:val="center"/>
          </w:tcPr>
          <w:p w14:paraId="2257D56A"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EA31063"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0B86760"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6D62BDAA" w14:textId="77777777" w:rsidR="00807855" w:rsidRPr="00B83B9F" w:rsidRDefault="00807855" w:rsidP="00485D44">
            <w:pPr>
              <w:rPr>
                <w:color w:val="000000"/>
                <w:spacing w:val="2"/>
                <w:sz w:val="21"/>
              </w:rPr>
            </w:pPr>
          </w:p>
        </w:tc>
      </w:tr>
      <w:tr w:rsidR="00807855" w:rsidRPr="00B83B9F" w14:paraId="3ED98B23"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793C8898" w14:textId="77777777" w:rsidR="00807855" w:rsidRPr="00B83B9F" w:rsidRDefault="00807855" w:rsidP="00485D44">
            <w:pPr>
              <w:rPr>
                <w:color w:val="000000"/>
                <w:spacing w:val="2"/>
                <w:sz w:val="21"/>
              </w:rPr>
            </w:pPr>
            <w:r w:rsidRPr="00B83B9F">
              <w:rPr>
                <w:rFonts w:hint="eastAsia"/>
                <w:color w:val="000000"/>
                <w:spacing w:val="2"/>
                <w:sz w:val="21"/>
              </w:rPr>
              <w:t>45</w:t>
            </w:r>
          </w:p>
        </w:tc>
        <w:tc>
          <w:tcPr>
            <w:tcW w:w="1985" w:type="dxa"/>
            <w:tcBorders>
              <w:top w:val="nil"/>
              <w:left w:val="nil"/>
              <w:bottom w:val="single" w:sz="4" w:space="0" w:color="auto"/>
              <w:right w:val="single" w:sz="4" w:space="0" w:color="auto"/>
            </w:tcBorders>
            <w:vAlign w:val="center"/>
          </w:tcPr>
          <w:p w14:paraId="22512576" w14:textId="77777777" w:rsidR="00807855" w:rsidRPr="00B83B9F" w:rsidRDefault="00807855" w:rsidP="00485D44">
            <w:pPr>
              <w:rPr>
                <w:color w:val="000000"/>
                <w:spacing w:val="2"/>
                <w:sz w:val="21"/>
              </w:rPr>
            </w:pPr>
            <w:r w:rsidRPr="00B83B9F">
              <w:rPr>
                <w:color w:val="000000"/>
                <w:spacing w:val="2"/>
                <w:sz w:val="21"/>
              </w:rPr>
              <w:t>材料表面工程技术</w:t>
            </w:r>
          </w:p>
        </w:tc>
        <w:tc>
          <w:tcPr>
            <w:tcW w:w="439" w:type="dxa"/>
            <w:tcBorders>
              <w:top w:val="nil"/>
              <w:left w:val="nil"/>
              <w:bottom w:val="single" w:sz="4" w:space="0" w:color="auto"/>
              <w:right w:val="single" w:sz="4" w:space="0" w:color="auto"/>
            </w:tcBorders>
            <w:vAlign w:val="center"/>
          </w:tcPr>
          <w:p w14:paraId="1E16D2E5"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6CA5696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0C9F9A0"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F7A3B2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F3D1534"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563161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552BADC"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41D7493D"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7B216F4A"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4CB76AAF" w14:textId="77777777" w:rsidR="00807855" w:rsidRPr="00B83B9F" w:rsidRDefault="00807855" w:rsidP="00485D44">
            <w:pPr>
              <w:rPr>
                <w:color w:val="000000"/>
                <w:spacing w:val="2"/>
                <w:sz w:val="21"/>
              </w:rPr>
            </w:pPr>
            <w:r w:rsidRPr="00B83B9F">
              <w:rPr>
                <w:color w:val="000000"/>
                <w:spacing w:val="2"/>
                <w:sz w:val="21"/>
              </w:rPr>
              <w:t>●</w:t>
            </w:r>
          </w:p>
        </w:tc>
        <w:tc>
          <w:tcPr>
            <w:tcW w:w="466" w:type="dxa"/>
            <w:tcBorders>
              <w:top w:val="nil"/>
              <w:left w:val="nil"/>
              <w:bottom w:val="single" w:sz="4" w:space="0" w:color="auto"/>
              <w:right w:val="single" w:sz="4" w:space="0" w:color="auto"/>
            </w:tcBorders>
            <w:vAlign w:val="center"/>
          </w:tcPr>
          <w:p w14:paraId="33849EB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1C94526"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216E698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3D3CFD1"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0FD8590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9DB00D4"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61BBCF2F"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7D0815D0"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3A39C14D"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4B980D0"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6B8F7D3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AC4402F"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5DF3FBD"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709D0874"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35A3F54"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83C56A7"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4DD5160A"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02BB6184"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6998BD4C"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23A2FD3B" w14:textId="77777777" w:rsidR="00807855" w:rsidRPr="00B83B9F" w:rsidRDefault="00807855" w:rsidP="00485D44">
            <w:pPr>
              <w:rPr>
                <w:color w:val="000000"/>
                <w:spacing w:val="2"/>
                <w:sz w:val="21"/>
              </w:rPr>
            </w:pPr>
          </w:p>
        </w:tc>
      </w:tr>
      <w:tr w:rsidR="00807855" w:rsidRPr="00B83B9F" w14:paraId="1BBF2E15"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3ABB9B3A" w14:textId="77777777" w:rsidR="00807855" w:rsidRPr="00B83B9F" w:rsidRDefault="00807855" w:rsidP="00485D44">
            <w:pPr>
              <w:rPr>
                <w:color w:val="000000"/>
                <w:spacing w:val="2"/>
                <w:sz w:val="21"/>
              </w:rPr>
            </w:pPr>
            <w:r w:rsidRPr="00B83B9F">
              <w:rPr>
                <w:rFonts w:hint="eastAsia"/>
                <w:color w:val="000000"/>
                <w:spacing w:val="2"/>
                <w:sz w:val="21"/>
              </w:rPr>
              <w:t>46</w:t>
            </w:r>
          </w:p>
        </w:tc>
        <w:tc>
          <w:tcPr>
            <w:tcW w:w="1985" w:type="dxa"/>
            <w:tcBorders>
              <w:top w:val="nil"/>
              <w:left w:val="nil"/>
              <w:bottom w:val="single" w:sz="4" w:space="0" w:color="auto"/>
              <w:right w:val="single" w:sz="4" w:space="0" w:color="auto"/>
            </w:tcBorders>
            <w:vAlign w:val="center"/>
          </w:tcPr>
          <w:p w14:paraId="4A3ECDEC" w14:textId="77777777" w:rsidR="00807855" w:rsidRPr="00B83B9F" w:rsidRDefault="00807855" w:rsidP="00485D44">
            <w:pPr>
              <w:rPr>
                <w:color w:val="000000"/>
                <w:spacing w:val="2"/>
                <w:sz w:val="21"/>
              </w:rPr>
            </w:pPr>
            <w:r w:rsidRPr="00B83B9F">
              <w:rPr>
                <w:color w:val="000000"/>
                <w:spacing w:val="2"/>
                <w:sz w:val="21"/>
              </w:rPr>
              <w:t>工程制图</w:t>
            </w:r>
            <w:r w:rsidRPr="00B83B9F">
              <w:rPr>
                <w:color w:val="000000"/>
                <w:spacing w:val="2"/>
                <w:sz w:val="21"/>
              </w:rPr>
              <w:t>C</w:t>
            </w:r>
            <w:r w:rsidRPr="00B83B9F">
              <w:rPr>
                <w:color w:val="000000"/>
                <w:spacing w:val="2"/>
                <w:sz w:val="21"/>
              </w:rPr>
              <w:t>课程设计</w:t>
            </w:r>
          </w:p>
        </w:tc>
        <w:tc>
          <w:tcPr>
            <w:tcW w:w="439" w:type="dxa"/>
            <w:tcBorders>
              <w:top w:val="nil"/>
              <w:left w:val="nil"/>
              <w:bottom w:val="single" w:sz="4" w:space="0" w:color="auto"/>
              <w:right w:val="single" w:sz="4" w:space="0" w:color="auto"/>
            </w:tcBorders>
            <w:vAlign w:val="center"/>
          </w:tcPr>
          <w:p w14:paraId="666EA602"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DE37B4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AFE64B5"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6C6A59E1"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706FCAE"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218876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210A091"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2EC9C3D"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A32A788"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5451B7F0"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5E0A607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F2436E9"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3B5B558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9ECB718"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938DD2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588D4F2"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0D5E0F19"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6C75FAFC"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052A8BA3"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C3BA9E1"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27F10963"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501DCFA"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3873DA3"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46544F63"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B76532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5608589"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12EFC378"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32A9F40"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652C06C1"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650C1644" w14:textId="77777777" w:rsidR="00807855" w:rsidRPr="00B83B9F" w:rsidRDefault="00807855" w:rsidP="00485D44">
            <w:pPr>
              <w:rPr>
                <w:color w:val="000000"/>
                <w:spacing w:val="2"/>
                <w:sz w:val="21"/>
              </w:rPr>
            </w:pPr>
          </w:p>
        </w:tc>
      </w:tr>
      <w:tr w:rsidR="00807855" w:rsidRPr="00B83B9F" w14:paraId="48DE8143"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1057AD61" w14:textId="77777777" w:rsidR="00807855" w:rsidRPr="00B83B9F" w:rsidRDefault="00807855" w:rsidP="00485D44">
            <w:pPr>
              <w:rPr>
                <w:color w:val="000000"/>
                <w:spacing w:val="2"/>
                <w:sz w:val="21"/>
              </w:rPr>
            </w:pPr>
            <w:r w:rsidRPr="00B83B9F">
              <w:rPr>
                <w:rFonts w:hint="eastAsia"/>
                <w:color w:val="000000"/>
                <w:spacing w:val="2"/>
                <w:sz w:val="21"/>
              </w:rPr>
              <w:t>4</w:t>
            </w:r>
            <w:r w:rsidRPr="00B83B9F">
              <w:rPr>
                <w:color w:val="000000"/>
                <w:spacing w:val="2"/>
                <w:sz w:val="21"/>
              </w:rPr>
              <w:t>7</w:t>
            </w:r>
          </w:p>
        </w:tc>
        <w:tc>
          <w:tcPr>
            <w:tcW w:w="1985" w:type="dxa"/>
            <w:tcBorders>
              <w:top w:val="nil"/>
              <w:left w:val="nil"/>
              <w:bottom w:val="single" w:sz="4" w:space="0" w:color="auto"/>
              <w:right w:val="single" w:sz="4" w:space="0" w:color="auto"/>
            </w:tcBorders>
            <w:vAlign w:val="center"/>
          </w:tcPr>
          <w:p w14:paraId="0EA31C3C" w14:textId="77777777" w:rsidR="00807855" w:rsidRPr="00B83B9F" w:rsidRDefault="00807855" w:rsidP="00485D44">
            <w:pPr>
              <w:rPr>
                <w:color w:val="000000"/>
                <w:spacing w:val="2"/>
                <w:sz w:val="21"/>
              </w:rPr>
            </w:pPr>
            <w:r w:rsidRPr="00B83B9F">
              <w:rPr>
                <w:color w:val="000000"/>
                <w:spacing w:val="2"/>
                <w:sz w:val="21"/>
              </w:rPr>
              <w:t>材料科学基础实验</w:t>
            </w:r>
          </w:p>
        </w:tc>
        <w:tc>
          <w:tcPr>
            <w:tcW w:w="439" w:type="dxa"/>
            <w:tcBorders>
              <w:top w:val="nil"/>
              <w:left w:val="nil"/>
              <w:bottom w:val="single" w:sz="4" w:space="0" w:color="auto"/>
              <w:right w:val="single" w:sz="4" w:space="0" w:color="auto"/>
            </w:tcBorders>
            <w:vAlign w:val="center"/>
          </w:tcPr>
          <w:p w14:paraId="227EF3E7"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B5FB10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117E1D1"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2C3EDB4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26F1028"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9CB8E71"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12482F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0BFDB5F"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B4FAF78"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5B0B4DE8"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5BB8A9C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65611BB"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3EF315F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E9F69B3"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4A6A2E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7C3B468"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09ECE0BD"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5F7655CD"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59C67A94"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E596931"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3725461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BFE5FD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8AF3DCD" w14:textId="77777777" w:rsidR="00807855" w:rsidRPr="00B83B9F" w:rsidRDefault="00807855" w:rsidP="00485D44">
            <w:pPr>
              <w:rPr>
                <w:color w:val="000000"/>
                <w:spacing w:val="2"/>
                <w:sz w:val="21"/>
              </w:rPr>
            </w:pPr>
            <w:r w:rsidRPr="00B83B9F">
              <w:rPr>
                <w:color w:val="000000"/>
                <w:spacing w:val="2"/>
                <w:sz w:val="21"/>
              </w:rPr>
              <w:t>●</w:t>
            </w:r>
          </w:p>
        </w:tc>
        <w:tc>
          <w:tcPr>
            <w:tcW w:w="296" w:type="dxa"/>
            <w:tcBorders>
              <w:top w:val="nil"/>
              <w:left w:val="nil"/>
              <w:bottom w:val="single" w:sz="4" w:space="0" w:color="auto"/>
              <w:right w:val="single" w:sz="4" w:space="0" w:color="auto"/>
            </w:tcBorders>
            <w:vAlign w:val="center"/>
          </w:tcPr>
          <w:p w14:paraId="55E2CFFE"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9521A0A"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5DBDD882"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5727DC33"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2F377CBA"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EB8AA22"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0D63CDE5" w14:textId="77777777" w:rsidR="00807855" w:rsidRPr="00B83B9F" w:rsidRDefault="00807855" w:rsidP="00485D44">
            <w:pPr>
              <w:rPr>
                <w:color w:val="000000"/>
                <w:spacing w:val="2"/>
                <w:sz w:val="21"/>
              </w:rPr>
            </w:pPr>
          </w:p>
        </w:tc>
      </w:tr>
      <w:tr w:rsidR="00807855" w:rsidRPr="00B83B9F" w14:paraId="3E9B84FD"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1B11D496" w14:textId="77777777" w:rsidR="00807855" w:rsidRPr="00B83B9F" w:rsidRDefault="00807855" w:rsidP="00485D44">
            <w:pPr>
              <w:rPr>
                <w:color w:val="000000"/>
                <w:spacing w:val="2"/>
                <w:sz w:val="21"/>
              </w:rPr>
            </w:pPr>
            <w:r w:rsidRPr="00B83B9F">
              <w:rPr>
                <w:color w:val="000000"/>
                <w:spacing w:val="2"/>
                <w:sz w:val="21"/>
              </w:rPr>
              <w:t>4</w:t>
            </w:r>
            <w:r w:rsidRPr="00B83B9F">
              <w:rPr>
                <w:rFonts w:hint="eastAsia"/>
                <w:color w:val="000000"/>
                <w:spacing w:val="2"/>
                <w:sz w:val="21"/>
              </w:rPr>
              <w:t>8</w:t>
            </w:r>
          </w:p>
        </w:tc>
        <w:tc>
          <w:tcPr>
            <w:tcW w:w="1985" w:type="dxa"/>
            <w:tcBorders>
              <w:top w:val="nil"/>
              <w:left w:val="nil"/>
              <w:bottom w:val="single" w:sz="4" w:space="0" w:color="auto"/>
              <w:right w:val="single" w:sz="4" w:space="0" w:color="auto"/>
            </w:tcBorders>
            <w:vAlign w:val="center"/>
          </w:tcPr>
          <w:p w14:paraId="161551E4" w14:textId="77777777" w:rsidR="00807855" w:rsidRPr="00B83B9F" w:rsidRDefault="00807855" w:rsidP="00485D44">
            <w:pPr>
              <w:rPr>
                <w:color w:val="000000"/>
                <w:spacing w:val="2"/>
                <w:sz w:val="21"/>
              </w:rPr>
            </w:pPr>
            <w:r w:rsidRPr="00B83B9F">
              <w:rPr>
                <w:color w:val="000000"/>
                <w:spacing w:val="2"/>
                <w:sz w:val="21"/>
              </w:rPr>
              <w:t>材料工程基础实验</w:t>
            </w:r>
          </w:p>
        </w:tc>
        <w:tc>
          <w:tcPr>
            <w:tcW w:w="439" w:type="dxa"/>
            <w:tcBorders>
              <w:top w:val="nil"/>
              <w:left w:val="nil"/>
              <w:bottom w:val="single" w:sz="4" w:space="0" w:color="auto"/>
              <w:right w:val="single" w:sz="4" w:space="0" w:color="auto"/>
            </w:tcBorders>
            <w:vAlign w:val="center"/>
          </w:tcPr>
          <w:p w14:paraId="4AF351AC"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391160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0066BD3"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163458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86E6D7C"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4F6AFF0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6C7306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2988602"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2059C31C"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2E9ECE7B"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1D641F3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50DAB31"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186D2B1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F1B560B"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6C0B66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A22F937"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5ABFA4B8"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051F1CB6"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159D1AE2"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71CFC62"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3E0B22DA"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C44EA93"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AE7DA07" w14:textId="77777777" w:rsidR="00807855" w:rsidRPr="00B83B9F" w:rsidRDefault="00807855" w:rsidP="00485D44">
            <w:pPr>
              <w:rPr>
                <w:color w:val="000000"/>
                <w:spacing w:val="2"/>
                <w:sz w:val="21"/>
              </w:rPr>
            </w:pPr>
            <w:r w:rsidRPr="00B83B9F">
              <w:rPr>
                <w:color w:val="000000"/>
                <w:spacing w:val="2"/>
                <w:sz w:val="21"/>
              </w:rPr>
              <w:t>●</w:t>
            </w:r>
          </w:p>
        </w:tc>
        <w:tc>
          <w:tcPr>
            <w:tcW w:w="296" w:type="dxa"/>
            <w:tcBorders>
              <w:top w:val="nil"/>
              <w:left w:val="nil"/>
              <w:bottom w:val="single" w:sz="4" w:space="0" w:color="auto"/>
              <w:right w:val="single" w:sz="4" w:space="0" w:color="auto"/>
            </w:tcBorders>
            <w:vAlign w:val="center"/>
          </w:tcPr>
          <w:p w14:paraId="7BA40319"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E17DE0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4AC9305"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7B910BAB"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06798BB2"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FF0E6C7" w14:textId="77777777" w:rsidR="00807855" w:rsidRPr="00B83B9F" w:rsidRDefault="00807855" w:rsidP="00485D44">
            <w:pPr>
              <w:rPr>
                <w:color w:val="000000"/>
                <w:spacing w:val="2"/>
                <w:sz w:val="21"/>
              </w:rPr>
            </w:pPr>
            <w:r w:rsidRPr="00B83B9F">
              <w:rPr>
                <w:color w:val="000000"/>
                <w:spacing w:val="2"/>
                <w:sz w:val="21"/>
              </w:rPr>
              <w:t>●</w:t>
            </w:r>
          </w:p>
        </w:tc>
        <w:tc>
          <w:tcPr>
            <w:tcW w:w="471" w:type="dxa"/>
            <w:tcBorders>
              <w:top w:val="nil"/>
              <w:left w:val="nil"/>
              <w:bottom w:val="single" w:sz="4" w:space="0" w:color="auto"/>
              <w:right w:val="single" w:sz="4" w:space="0" w:color="auto"/>
            </w:tcBorders>
          </w:tcPr>
          <w:p w14:paraId="57D26C8F" w14:textId="77777777" w:rsidR="00807855" w:rsidRPr="00B83B9F" w:rsidRDefault="00807855" w:rsidP="00485D44">
            <w:pPr>
              <w:rPr>
                <w:color w:val="000000"/>
                <w:spacing w:val="2"/>
                <w:sz w:val="21"/>
              </w:rPr>
            </w:pPr>
          </w:p>
        </w:tc>
      </w:tr>
      <w:tr w:rsidR="00807855" w:rsidRPr="00B83B9F" w14:paraId="071800D9"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6F49ABFC" w14:textId="77777777" w:rsidR="00807855" w:rsidRPr="00B83B9F" w:rsidRDefault="00807855" w:rsidP="00485D44">
            <w:pPr>
              <w:rPr>
                <w:color w:val="000000"/>
                <w:spacing w:val="2"/>
                <w:sz w:val="21"/>
              </w:rPr>
            </w:pPr>
            <w:r w:rsidRPr="00B83B9F">
              <w:rPr>
                <w:rFonts w:hint="eastAsia"/>
                <w:color w:val="000000"/>
                <w:spacing w:val="2"/>
                <w:sz w:val="21"/>
              </w:rPr>
              <w:t>49</w:t>
            </w:r>
          </w:p>
        </w:tc>
        <w:tc>
          <w:tcPr>
            <w:tcW w:w="1985" w:type="dxa"/>
            <w:tcBorders>
              <w:top w:val="nil"/>
              <w:left w:val="nil"/>
              <w:bottom w:val="single" w:sz="4" w:space="0" w:color="auto"/>
              <w:right w:val="single" w:sz="4" w:space="0" w:color="auto"/>
            </w:tcBorders>
            <w:vAlign w:val="center"/>
          </w:tcPr>
          <w:p w14:paraId="7857C6B9" w14:textId="77777777" w:rsidR="00807855" w:rsidRPr="00B83B9F" w:rsidRDefault="00807855" w:rsidP="00485D44">
            <w:pPr>
              <w:rPr>
                <w:color w:val="000000"/>
                <w:spacing w:val="2"/>
                <w:sz w:val="21"/>
              </w:rPr>
            </w:pPr>
            <w:r w:rsidRPr="00B83B9F">
              <w:rPr>
                <w:color w:val="000000"/>
                <w:spacing w:val="2"/>
                <w:sz w:val="21"/>
              </w:rPr>
              <w:t>固态相变原理实验</w:t>
            </w:r>
          </w:p>
        </w:tc>
        <w:tc>
          <w:tcPr>
            <w:tcW w:w="439" w:type="dxa"/>
            <w:tcBorders>
              <w:top w:val="nil"/>
              <w:left w:val="nil"/>
              <w:bottom w:val="single" w:sz="4" w:space="0" w:color="auto"/>
              <w:right w:val="single" w:sz="4" w:space="0" w:color="auto"/>
            </w:tcBorders>
            <w:vAlign w:val="center"/>
          </w:tcPr>
          <w:p w14:paraId="5A6FA1DD"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7A1827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A16C747"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6E7C38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4454951"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211A8D8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2B3690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7D1F3BD"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C804F3D"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016C85C5"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3B54894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523DAF7"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3B93F712"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67A3000"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8904E43"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23172726"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4A45A93B"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6D7A20C3"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0147BB0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7DDA0AE"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4C69F719"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8394EC1"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98EFF54" w14:textId="77777777" w:rsidR="00807855" w:rsidRPr="00B83B9F" w:rsidRDefault="00807855" w:rsidP="00485D44">
            <w:pPr>
              <w:rPr>
                <w:color w:val="000000"/>
                <w:spacing w:val="2"/>
                <w:sz w:val="21"/>
              </w:rPr>
            </w:pPr>
            <w:r w:rsidRPr="00B83B9F">
              <w:rPr>
                <w:color w:val="000000"/>
                <w:spacing w:val="2"/>
                <w:sz w:val="21"/>
              </w:rPr>
              <w:t>●</w:t>
            </w:r>
          </w:p>
        </w:tc>
        <w:tc>
          <w:tcPr>
            <w:tcW w:w="296" w:type="dxa"/>
            <w:tcBorders>
              <w:top w:val="nil"/>
              <w:left w:val="nil"/>
              <w:bottom w:val="single" w:sz="4" w:space="0" w:color="auto"/>
              <w:right w:val="single" w:sz="4" w:space="0" w:color="auto"/>
            </w:tcBorders>
            <w:vAlign w:val="center"/>
          </w:tcPr>
          <w:p w14:paraId="2DE622B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0CEA137"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20BB9E9"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56E7EE18"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AA5EF61" w14:textId="77777777" w:rsidR="00807855" w:rsidRPr="00B83B9F" w:rsidRDefault="00807855" w:rsidP="00485D44">
            <w:pPr>
              <w:rPr>
                <w:color w:val="000000"/>
                <w:spacing w:val="2"/>
                <w:sz w:val="21"/>
              </w:rPr>
            </w:pPr>
            <w:r w:rsidRPr="00B83B9F">
              <w:rPr>
                <w:color w:val="000000"/>
                <w:spacing w:val="2"/>
                <w:sz w:val="21"/>
              </w:rPr>
              <w:t>●</w:t>
            </w:r>
          </w:p>
        </w:tc>
        <w:tc>
          <w:tcPr>
            <w:tcW w:w="471" w:type="dxa"/>
            <w:tcBorders>
              <w:top w:val="nil"/>
              <w:left w:val="nil"/>
              <w:bottom w:val="single" w:sz="4" w:space="0" w:color="auto"/>
              <w:right w:val="single" w:sz="4" w:space="0" w:color="auto"/>
            </w:tcBorders>
            <w:vAlign w:val="center"/>
          </w:tcPr>
          <w:p w14:paraId="6ADD1BDA"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3F825C34" w14:textId="77777777" w:rsidR="00807855" w:rsidRPr="00B83B9F" w:rsidRDefault="00807855" w:rsidP="00485D44">
            <w:pPr>
              <w:rPr>
                <w:color w:val="000000"/>
                <w:spacing w:val="2"/>
                <w:sz w:val="21"/>
              </w:rPr>
            </w:pPr>
          </w:p>
        </w:tc>
      </w:tr>
      <w:tr w:rsidR="00807855" w:rsidRPr="00B83B9F" w14:paraId="7E92F8C1"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3EE54306" w14:textId="77777777" w:rsidR="00807855" w:rsidRPr="00B83B9F" w:rsidRDefault="00807855" w:rsidP="00485D44">
            <w:pPr>
              <w:rPr>
                <w:color w:val="000000"/>
                <w:spacing w:val="2"/>
                <w:sz w:val="21"/>
              </w:rPr>
            </w:pPr>
            <w:r w:rsidRPr="00B83B9F">
              <w:rPr>
                <w:rFonts w:hint="eastAsia"/>
                <w:color w:val="000000"/>
                <w:spacing w:val="2"/>
                <w:sz w:val="21"/>
              </w:rPr>
              <w:t>5</w:t>
            </w:r>
            <w:r w:rsidRPr="00B83B9F">
              <w:rPr>
                <w:color w:val="000000"/>
                <w:spacing w:val="2"/>
                <w:sz w:val="21"/>
              </w:rPr>
              <w:t>0</w:t>
            </w:r>
          </w:p>
        </w:tc>
        <w:tc>
          <w:tcPr>
            <w:tcW w:w="1985" w:type="dxa"/>
            <w:tcBorders>
              <w:top w:val="nil"/>
              <w:left w:val="nil"/>
              <w:bottom w:val="single" w:sz="4" w:space="0" w:color="auto"/>
              <w:right w:val="single" w:sz="4" w:space="0" w:color="auto"/>
            </w:tcBorders>
            <w:vAlign w:val="center"/>
          </w:tcPr>
          <w:p w14:paraId="7C490DE0" w14:textId="77777777" w:rsidR="00807855" w:rsidRPr="00B83B9F" w:rsidRDefault="00807855" w:rsidP="00485D44">
            <w:pPr>
              <w:rPr>
                <w:color w:val="000000"/>
                <w:spacing w:val="2"/>
                <w:sz w:val="21"/>
              </w:rPr>
            </w:pPr>
            <w:r w:rsidRPr="00B83B9F">
              <w:rPr>
                <w:color w:val="000000"/>
                <w:spacing w:val="2"/>
                <w:sz w:val="21"/>
              </w:rPr>
              <w:t>材料分析方法实验</w:t>
            </w:r>
          </w:p>
        </w:tc>
        <w:tc>
          <w:tcPr>
            <w:tcW w:w="439" w:type="dxa"/>
            <w:tcBorders>
              <w:top w:val="nil"/>
              <w:left w:val="nil"/>
              <w:bottom w:val="single" w:sz="4" w:space="0" w:color="auto"/>
              <w:right w:val="single" w:sz="4" w:space="0" w:color="auto"/>
            </w:tcBorders>
            <w:vAlign w:val="center"/>
          </w:tcPr>
          <w:p w14:paraId="19A63C45"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962DA2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0575DF7"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2BC79C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3980E0E"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B5FD34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6391A5E"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77B55E63"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3F2FECB"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1C256AEB"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6283838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A5A8B51"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2E9F8D20"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39F5D147"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266A63A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A7E468D"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3965683D"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025CBDE9"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3AEE4DA4"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32556AF"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2A7B5AB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9539124"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5F4058A" w14:textId="77777777" w:rsidR="00807855" w:rsidRPr="00B83B9F" w:rsidRDefault="00807855" w:rsidP="00485D44">
            <w:pPr>
              <w:rPr>
                <w:color w:val="000000"/>
                <w:spacing w:val="2"/>
                <w:sz w:val="21"/>
              </w:rPr>
            </w:pPr>
            <w:r w:rsidRPr="00B83B9F">
              <w:rPr>
                <w:color w:val="000000"/>
                <w:spacing w:val="2"/>
                <w:sz w:val="21"/>
              </w:rPr>
              <w:t>●</w:t>
            </w:r>
          </w:p>
        </w:tc>
        <w:tc>
          <w:tcPr>
            <w:tcW w:w="296" w:type="dxa"/>
            <w:tcBorders>
              <w:top w:val="nil"/>
              <w:left w:val="nil"/>
              <w:bottom w:val="single" w:sz="4" w:space="0" w:color="auto"/>
              <w:right w:val="single" w:sz="4" w:space="0" w:color="auto"/>
            </w:tcBorders>
            <w:vAlign w:val="center"/>
          </w:tcPr>
          <w:p w14:paraId="2D857BD1"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4EBBDFD"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2E4948A"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66232EE6"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6ECB134E"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FB08ACC"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32C9B0DE" w14:textId="77777777" w:rsidR="00807855" w:rsidRPr="00B83B9F" w:rsidRDefault="00807855" w:rsidP="00485D44">
            <w:pPr>
              <w:rPr>
                <w:color w:val="000000"/>
                <w:spacing w:val="2"/>
                <w:sz w:val="21"/>
              </w:rPr>
            </w:pPr>
          </w:p>
        </w:tc>
      </w:tr>
      <w:tr w:rsidR="00807855" w:rsidRPr="00B83B9F" w14:paraId="52E6F63A"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675E0896" w14:textId="77777777" w:rsidR="00807855" w:rsidRPr="00B83B9F" w:rsidRDefault="00807855" w:rsidP="00485D44">
            <w:pPr>
              <w:rPr>
                <w:color w:val="000000"/>
                <w:spacing w:val="2"/>
                <w:sz w:val="21"/>
              </w:rPr>
            </w:pPr>
            <w:r w:rsidRPr="00B83B9F">
              <w:rPr>
                <w:rFonts w:hint="eastAsia"/>
                <w:color w:val="000000"/>
                <w:spacing w:val="2"/>
                <w:sz w:val="21"/>
              </w:rPr>
              <w:lastRenderedPageBreak/>
              <w:t>51</w:t>
            </w:r>
          </w:p>
        </w:tc>
        <w:tc>
          <w:tcPr>
            <w:tcW w:w="1985" w:type="dxa"/>
            <w:tcBorders>
              <w:top w:val="nil"/>
              <w:left w:val="nil"/>
              <w:bottom w:val="single" w:sz="4" w:space="0" w:color="auto"/>
              <w:right w:val="single" w:sz="4" w:space="0" w:color="auto"/>
            </w:tcBorders>
            <w:vAlign w:val="center"/>
          </w:tcPr>
          <w:p w14:paraId="1D7C41BA" w14:textId="77777777" w:rsidR="00807855" w:rsidRPr="00B83B9F" w:rsidRDefault="00807855" w:rsidP="00485D44">
            <w:pPr>
              <w:rPr>
                <w:color w:val="000000"/>
                <w:spacing w:val="2"/>
                <w:sz w:val="21"/>
              </w:rPr>
            </w:pPr>
            <w:r w:rsidRPr="00B83B9F">
              <w:rPr>
                <w:color w:val="000000"/>
                <w:spacing w:val="2"/>
                <w:sz w:val="21"/>
              </w:rPr>
              <w:t>工程材料学实验</w:t>
            </w:r>
          </w:p>
        </w:tc>
        <w:tc>
          <w:tcPr>
            <w:tcW w:w="439" w:type="dxa"/>
            <w:tcBorders>
              <w:top w:val="nil"/>
              <w:left w:val="nil"/>
              <w:bottom w:val="single" w:sz="4" w:space="0" w:color="auto"/>
              <w:right w:val="single" w:sz="4" w:space="0" w:color="auto"/>
            </w:tcBorders>
            <w:vAlign w:val="center"/>
          </w:tcPr>
          <w:p w14:paraId="42F2513D"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652374B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C425FDD"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96455A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9370CF5"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2FF907A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FA7FDD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AC20F53"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31D2C47C"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7DC8A102"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14D5D35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A1AB0E9" w14:textId="77777777" w:rsidR="00807855" w:rsidRPr="00B83B9F" w:rsidRDefault="00807855" w:rsidP="00485D44">
            <w:pPr>
              <w:jc w:val="center"/>
              <w:rPr>
                <w:color w:val="000000"/>
                <w:spacing w:val="2"/>
                <w:sz w:val="11"/>
              </w:rPr>
            </w:pPr>
            <w:r w:rsidRPr="00B83B9F">
              <w:rPr>
                <w:rFonts w:hint="eastAsia"/>
                <w:color w:val="000000"/>
                <w:spacing w:val="2"/>
                <w:sz w:val="11"/>
              </w:rPr>
              <w:t>●</w:t>
            </w:r>
          </w:p>
        </w:tc>
        <w:tc>
          <w:tcPr>
            <w:tcW w:w="442" w:type="dxa"/>
            <w:tcBorders>
              <w:top w:val="nil"/>
              <w:left w:val="nil"/>
              <w:bottom w:val="single" w:sz="4" w:space="0" w:color="auto"/>
              <w:right w:val="single" w:sz="4" w:space="0" w:color="auto"/>
            </w:tcBorders>
            <w:vAlign w:val="center"/>
          </w:tcPr>
          <w:p w14:paraId="1D01CCD6" w14:textId="77777777" w:rsidR="00807855" w:rsidRPr="00B83B9F" w:rsidRDefault="00807855" w:rsidP="00485D44">
            <w:pPr>
              <w:jc w:val="center"/>
              <w:rPr>
                <w:color w:val="000000"/>
                <w:spacing w:val="2"/>
                <w:sz w:val="11"/>
              </w:rPr>
            </w:pPr>
            <w:r w:rsidRPr="00B83B9F">
              <w:rPr>
                <w:rFonts w:hint="eastAsia"/>
                <w:color w:val="000000"/>
                <w:spacing w:val="2"/>
                <w:sz w:val="11"/>
              </w:rPr>
              <w:t>●</w:t>
            </w:r>
          </w:p>
        </w:tc>
        <w:tc>
          <w:tcPr>
            <w:tcW w:w="443" w:type="dxa"/>
            <w:tcBorders>
              <w:top w:val="nil"/>
              <w:left w:val="nil"/>
              <w:bottom w:val="single" w:sz="4" w:space="0" w:color="auto"/>
              <w:right w:val="single" w:sz="4" w:space="0" w:color="auto"/>
            </w:tcBorders>
            <w:vAlign w:val="center"/>
          </w:tcPr>
          <w:p w14:paraId="691C00B0" w14:textId="77777777" w:rsidR="00807855" w:rsidRPr="00B83B9F" w:rsidRDefault="00807855" w:rsidP="00485D44">
            <w:pPr>
              <w:jc w:val="center"/>
              <w:rPr>
                <w:color w:val="000000"/>
                <w:spacing w:val="2"/>
                <w:sz w:val="11"/>
              </w:rPr>
            </w:pPr>
          </w:p>
        </w:tc>
        <w:tc>
          <w:tcPr>
            <w:tcW w:w="442" w:type="dxa"/>
            <w:tcBorders>
              <w:top w:val="nil"/>
              <w:left w:val="nil"/>
              <w:bottom w:val="single" w:sz="4" w:space="0" w:color="auto"/>
              <w:right w:val="single" w:sz="4" w:space="0" w:color="auto"/>
            </w:tcBorders>
            <w:vAlign w:val="center"/>
          </w:tcPr>
          <w:p w14:paraId="72533CB2" w14:textId="77777777" w:rsidR="00807855" w:rsidRPr="00B83B9F" w:rsidRDefault="00807855" w:rsidP="00485D44">
            <w:pPr>
              <w:jc w:val="center"/>
              <w:rPr>
                <w:color w:val="000000"/>
                <w:spacing w:val="2"/>
                <w:sz w:val="11"/>
              </w:rPr>
            </w:pPr>
            <w:r w:rsidRPr="00B83B9F">
              <w:rPr>
                <w:rFonts w:hint="eastAsia"/>
                <w:color w:val="000000"/>
                <w:spacing w:val="2"/>
                <w:sz w:val="11"/>
              </w:rPr>
              <w:t>●</w:t>
            </w:r>
          </w:p>
        </w:tc>
        <w:tc>
          <w:tcPr>
            <w:tcW w:w="443" w:type="dxa"/>
            <w:tcBorders>
              <w:top w:val="nil"/>
              <w:left w:val="nil"/>
              <w:bottom w:val="single" w:sz="4" w:space="0" w:color="auto"/>
              <w:right w:val="single" w:sz="4" w:space="0" w:color="auto"/>
            </w:tcBorders>
            <w:vAlign w:val="center"/>
          </w:tcPr>
          <w:p w14:paraId="7E4C73EB" w14:textId="77777777" w:rsidR="00807855" w:rsidRPr="00B83B9F" w:rsidRDefault="00807855" w:rsidP="00485D44">
            <w:pPr>
              <w:jc w:val="center"/>
              <w:rPr>
                <w:color w:val="000000"/>
                <w:spacing w:val="2"/>
                <w:sz w:val="11"/>
              </w:rPr>
            </w:pPr>
          </w:p>
        </w:tc>
        <w:tc>
          <w:tcPr>
            <w:tcW w:w="435" w:type="dxa"/>
            <w:tcBorders>
              <w:top w:val="nil"/>
              <w:left w:val="nil"/>
              <w:bottom w:val="single" w:sz="4" w:space="0" w:color="auto"/>
              <w:right w:val="single" w:sz="4" w:space="0" w:color="auto"/>
            </w:tcBorders>
            <w:vAlign w:val="center"/>
          </w:tcPr>
          <w:p w14:paraId="5607F6EE" w14:textId="77777777" w:rsidR="00807855" w:rsidRPr="00B83B9F" w:rsidRDefault="00807855" w:rsidP="00485D44">
            <w:pPr>
              <w:jc w:val="center"/>
              <w:rPr>
                <w:color w:val="000000"/>
                <w:spacing w:val="2"/>
                <w:sz w:val="11"/>
              </w:rPr>
            </w:pPr>
          </w:p>
        </w:tc>
        <w:tc>
          <w:tcPr>
            <w:tcW w:w="450" w:type="dxa"/>
            <w:tcBorders>
              <w:top w:val="nil"/>
              <w:left w:val="nil"/>
              <w:bottom w:val="single" w:sz="4" w:space="0" w:color="auto"/>
              <w:right w:val="single" w:sz="4" w:space="0" w:color="auto"/>
            </w:tcBorders>
            <w:vAlign w:val="center"/>
          </w:tcPr>
          <w:p w14:paraId="0A98EC58" w14:textId="77777777" w:rsidR="00807855" w:rsidRPr="00B83B9F" w:rsidRDefault="00807855" w:rsidP="00485D44">
            <w:pPr>
              <w:jc w:val="center"/>
              <w:rPr>
                <w:color w:val="000000"/>
                <w:spacing w:val="2"/>
                <w:sz w:val="11"/>
              </w:rPr>
            </w:pPr>
          </w:p>
        </w:tc>
        <w:tc>
          <w:tcPr>
            <w:tcW w:w="395" w:type="dxa"/>
            <w:tcBorders>
              <w:top w:val="nil"/>
              <w:left w:val="nil"/>
              <w:bottom w:val="single" w:sz="4" w:space="0" w:color="auto"/>
              <w:right w:val="single" w:sz="4" w:space="0" w:color="auto"/>
            </w:tcBorders>
            <w:vAlign w:val="center"/>
          </w:tcPr>
          <w:p w14:paraId="27AFA451" w14:textId="77777777" w:rsidR="00807855" w:rsidRPr="00B83B9F" w:rsidRDefault="00807855" w:rsidP="00485D44">
            <w:pPr>
              <w:jc w:val="center"/>
              <w:rPr>
                <w:color w:val="000000"/>
                <w:spacing w:val="2"/>
                <w:sz w:val="11"/>
              </w:rPr>
            </w:pPr>
          </w:p>
        </w:tc>
        <w:tc>
          <w:tcPr>
            <w:tcW w:w="425" w:type="dxa"/>
            <w:tcBorders>
              <w:top w:val="nil"/>
              <w:left w:val="nil"/>
              <w:bottom w:val="single" w:sz="4" w:space="0" w:color="auto"/>
              <w:right w:val="single" w:sz="4" w:space="0" w:color="auto"/>
            </w:tcBorders>
            <w:vAlign w:val="center"/>
          </w:tcPr>
          <w:p w14:paraId="183F81AF" w14:textId="77777777" w:rsidR="00807855" w:rsidRPr="00B83B9F" w:rsidRDefault="00807855" w:rsidP="00485D44">
            <w:pPr>
              <w:jc w:val="center"/>
              <w:rPr>
                <w:color w:val="000000"/>
                <w:spacing w:val="2"/>
                <w:sz w:val="11"/>
              </w:rPr>
            </w:pPr>
          </w:p>
        </w:tc>
        <w:tc>
          <w:tcPr>
            <w:tcW w:w="426" w:type="dxa"/>
            <w:tcBorders>
              <w:top w:val="nil"/>
              <w:left w:val="nil"/>
              <w:bottom w:val="single" w:sz="4" w:space="0" w:color="auto"/>
              <w:right w:val="single" w:sz="4" w:space="0" w:color="auto"/>
            </w:tcBorders>
            <w:vAlign w:val="center"/>
          </w:tcPr>
          <w:p w14:paraId="575ECA46" w14:textId="77777777" w:rsidR="00807855" w:rsidRPr="00B83B9F" w:rsidRDefault="00807855" w:rsidP="00485D44">
            <w:pPr>
              <w:jc w:val="center"/>
              <w:rPr>
                <w:color w:val="000000"/>
                <w:spacing w:val="2"/>
                <w:sz w:val="11"/>
              </w:rPr>
            </w:pPr>
          </w:p>
        </w:tc>
        <w:tc>
          <w:tcPr>
            <w:tcW w:w="425" w:type="dxa"/>
            <w:tcBorders>
              <w:top w:val="nil"/>
              <w:left w:val="nil"/>
              <w:bottom w:val="single" w:sz="4" w:space="0" w:color="auto"/>
              <w:right w:val="single" w:sz="4" w:space="0" w:color="auto"/>
            </w:tcBorders>
            <w:vAlign w:val="center"/>
          </w:tcPr>
          <w:p w14:paraId="6A82C601" w14:textId="77777777" w:rsidR="00807855" w:rsidRPr="00B83B9F" w:rsidRDefault="00807855" w:rsidP="00485D44">
            <w:pPr>
              <w:jc w:val="center"/>
              <w:rPr>
                <w:color w:val="000000"/>
                <w:spacing w:val="2"/>
                <w:sz w:val="11"/>
              </w:rPr>
            </w:pPr>
          </w:p>
        </w:tc>
        <w:tc>
          <w:tcPr>
            <w:tcW w:w="425" w:type="dxa"/>
            <w:tcBorders>
              <w:top w:val="nil"/>
              <w:left w:val="nil"/>
              <w:bottom w:val="single" w:sz="4" w:space="0" w:color="auto"/>
              <w:right w:val="single" w:sz="4" w:space="0" w:color="auto"/>
            </w:tcBorders>
            <w:vAlign w:val="center"/>
          </w:tcPr>
          <w:p w14:paraId="35F307C1" w14:textId="77777777" w:rsidR="00807855" w:rsidRPr="00B83B9F" w:rsidRDefault="00807855" w:rsidP="00485D44">
            <w:pPr>
              <w:jc w:val="center"/>
              <w:rPr>
                <w:color w:val="000000"/>
                <w:spacing w:val="2"/>
                <w:sz w:val="11"/>
              </w:rPr>
            </w:pPr>
            <w:r w:rsidRPr="00B83B9F">
              <w:rPr>
                <w:rFonts w:hint="eastAsia"/>
                <w:color w:val="000000"/>
                <w:spacing w:val="2"/>
                <w:sz w:val="11"/>
              </w:rPr>
              <w:t>●</w:t>
            </w:r>
          </w:p>
        </w:tc>
        <w:tc>
          <w:tcPr>
            <w:tcW w:w="296" w:type="dxa"/>
            <w:tcBorders>
              <w:top w:val="nil"/>
              <w:left w:val="nil"/>
              <w:bottom w:val="single" w:sz="4" w:space="0" w:color="auto"/>
              <w:right w:val="single" w:sz="4" w:space="0" w:color="auto"/>
            </w:tcBorders>
            <w:vAlign w:val="center"/>
          </w:tcPr>
          <w:p w14:paraId="477D4676" w14:textId="77777777" w:rsidR="00807855" w:rsidRPr="00B83B9F" w:rsidRDefault="00807855" w:rsidP="00485D44">
            <w:pPr>
              <w:jc w:val="center"/>
              <w:rPr>
                <w:color w:val="000000"/>
                <w:spacing w:val="2"/>
                <w:sz w:val="11"/>
              </w:rPr>
            </w:pPr>
            <w:r w:rsidRPr="00B83B9F">
              <w:rPr>
                <w:rFonts w:hint="eastAsia"/>
                <w:color w:val="000000"/>
                <w:spacing w:val="2"/>
                <w:sz w:val="11"/>
              </w:rPr>
              <w:t>●</w:t>
            </w:r>
          </w:p>
        </w:tc>
        <w:tc>
          <w:tcPr>
            <w:tcW w:w="425" w:type="dxa"/>
            <w:tcBorders>
              <w:top w:val="nil"/>
              <w:left w:val="nil"/>
              <w:bottom w:val="single" w:sz="4" w:space="0" w:color="auto"/>
              <w:right w:val="single" w:sz="4" w:space="0" w:color="auto"/>
            </w:tcBorders>
            <w:vAlign w:val="center"/>
          </w:tcPr>
          <w:p w14:paraId="2C05046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78757C2"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7E3E93FA"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41BFCA3E"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5BE8011"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2843FA52" w14:textId="77777777" w:rsidR="00807855" w:rsidRPr="00B83B9F" w:rsidRDefault="00807855" w:rsidP="00485D44">
            <w:pPr>
              <w:rPr>
                <w:color w:val="000000"/>
                <w:spacing w:val="2"/>
                <w:sz w:val="21"/>
              </w:rPr>
            </w:pPr>
          </w:p>
        </w:tc>
      </w:tr>
      <w:tr w:rsidR="00807855" w:rsidRPr="00B83B9F" w14:paraId="27B9E8DB"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0180F221" w14:textId="77777777" w:rsidR="00807855" w:rsidRPr="00B83B9F" w:rsidRDefault="00807855" w:rsidP="00485D44">
            <w:pPr>
              <w:rPr>
                <w:color w:val="000000"/>
                <w:spacing w:val="2"/>
                <w:sz w:val="21"/>
              </w:rPr>
            </w:pPr>
            <w:r w:rsidRPr="00B83B9F">
              <w:rPr>
                <w:rFonts w:hint="eastAsia"/>
                <w:color w:val="000000"/>
                <w:spacing w:val="2"/>
                <w:sz w:val="21"/>
              </w:rPr>
              <w:t>5</w:t>
            </w:r>
            <w:r w:rsidRPr="00B83B9F">
              <w:rPr>
                <w:color w:val="000000"/>
                <w:spacing w:val="2"/>
                <w:sz w:val="21"/>
              </w:rPr>
              <w:t>2</w:t>
            </w:r>
          </w:p>
        </w:tc>
        <w:tc>
          <w:tcPr>
            <w:tcW w:w="1985" w:type="dxa"/>
            <w:tcBorders>
              <w:top w:val="nil"/>
              <w:left w:val="nil"/>
              <w:bottom w:val="single" w:sz="4" w:space="0" w:color="auto"/>
              <w:right w:val="single" w:sz="4" w:space="0" w:color="auto"/>
            </w:tcBorders>
            <w:vAlign w:val="center"/>
          </w:tcPr>
          <w:p w14:paraId="4AD59469" w14:textId="77777777" w:rsidR="00807855" w:rsidRPr="00B83B9F" w:rsidRDefault="00807855" w:rsidP="00485D44">
            <w:pPr>
              <w:rPr>
                <w:color w:val="000000"/>
                <w:spacing w:val="2"/>
                <w:sz w:val="21"/>
              </w:rPr>
            </w:pPr>
            <w:r w:rsidRPr="00B83B9F">
              <w:rPr>
                <w:color w:val="000000"/>
                <w:spacing w:val="2"/>
                <w:sz w:val="21"/>
              </w:rPr>
              <w:t>材料力学性能实验</w:t>
            </w:r>
          </w:p>
        </w:tc>
        <w:tc>
          <w:tcPr>
            <w:tcW w:w="439" w:type="dxa"/>
            <w:tcBorders>
              <w:top w:val="nil"/>
              <w:left w:val="nil"/>
              <w:bottom w:val="single" w:sz="4" w:space="0" w:color="auto"/>
              <w:right w:val="single" w:sz="4" w:space="0" w:color="auto"/>
            </w:tcBorders>
            <w:vAlign w:val="center"/>
          </w:tcPr>
          <w:p w14:paraId="7EAB515D"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D5D648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2E77A85"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5541F7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7485905"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D8BFC8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E633CC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01F7C8D"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2FA1A64"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2FD3611F"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5B41A03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FACB339" w14:textId="77777777" w:rsidR="00807855" w:rsidRPr="00B83B9F" w:rsidRDefault="00807855" w:rsidP="00485D44">
            <w:pPr>
              <w:jc w:val="center"/>
              <w:rPr>
                <w:color w:val="000000"/>
                <w:spacing w:val="2"/>
                <w:sz w:val="11"/>
              </w:rPr>
            </w:pPr>
            <w:r w:rsidRPr="00B83B9F">
              <w:rPr>
                <w:rFonts w:hint="eastAsia"/>
                <w:color w:val="000000"/>
                <w:spacing w:val="2"/>
                <w:sz w:val="11"/>
              </w:rPr>
              <w:t>●</w:t>
            </w:r>
          </w:p>
        </w:tc>
        <w:tc>
          <w:tcPr>
            <w:tcW w:w="442" w:type="dxa"/>
            <w:tcBorders>
              <w:top w:val="nil"/>
              <w:left w:val="nil"/>
              <w:bottom w:val="single" w:sz="4" w:space="0" w:color="auto"/>
              <w:right w:val="single" w:sz="4" w:space="0" w:color="auto"/>
            </w:tcBorders>
            <w:vAlign w:val="center"/>
          </w:tcPr>
          <w:p w14:paraId="1F648FF7" w14:textId="77777777" w:rsidR="00807855" w:rsidRPr="00B83B9F" w:rsidRDefault="00807855" w:rsidP="00485D44">
            <w:pPr>
              <w:jc w:val="center"/>
              <w:rPr>
                <w:color w:val="000000"/>
                <w:spacing w:val="2"/>
                <w:sz w:val="11"/>
              </w:rPr>
            </w:pPr>
            <w:r w:rsidRPr="00B83B9F">
              <w:rPr>
                <w:rFonts w:hint="eastAsia"/>
                <w:color w:val="000000"/>
                <w:spacing w:val="2"/>
                <w:sz w:val="11"/>
              </w:rPr>
              <w:t>●</w:t>
            </w:r>
          </w:p>
        </w:tc>
        <w:tc>
          <w:tcPr>
            <w:tcW w:w="443" w:type="dxa"/>
            <w:tcBorders>
              <w:top w:val="nil"/>
              <w:left w:val="nil"/>
              <w:bottom w:val="single" w:sz="4" w:space="0" w:color="auto"/>
              <w:right w:val="single" w:sz="4" w:space="0" w:color="auto"/>
            </w:tcBorders>
            <w:vAlign w:val="center"/>
          </w:tcPr>
          <w:p w14:paraId="6FF3ACC0" w14:textId="77777777" w:rsidR="00807855" w:rsidRPr="00B83B9F" w:rsidRDefault="00807855" w:rsidP="00485D44">
            <w:pPr>
              <w:jc w:val="center"/>
              <w:rPr>
                <w:color w:val="000000"/>
                <w:spacing w:val="2"/>
                <w:sz w:val="11"/>
              </w:rPr>
            </w:pPr>
          </w:p>
        </w:tc>
        <w:tc>
          <w:tcPr>
            <w:tcW w:w="442" w:type="dxa"/>
            <w:tcBorders>
              <w:top w:val="nil"/>
              <w:left w:val="nil"/>
              <w:bottom w:val="single" w:sz="4" w:space="0" w:color="auto"/>
              <w:right w:val="single" w:sz="4" w:space="0" w:color="auto"/>
            </w:tcBorders>
            <w:vAlign w:val="center"/>
          </w:tcPr>
          <w:p w14:paraId="72374087" w14:textId="77777777" w:rsidR="00807855" w:rsidRPr="00B83B9F" w:rsidRDefault="00807855" w:rsidP="00485D44">
            <w:pPr>
              <w:jc w:val="center"/>
              <w:rPr>
                <w:color w:val="000000"/>
                <w:spacing w:val="2"/>
                <w:sz w:val="11"/>
              </w:rPr>
            </w:pPr>
            <w:r w:rsidRPr="00B83B9F">
              <w:rPr>
                <w:rFonts w:hint="eastAsia"/>
                <w:color w:val="000000"/>
                <w:spacing w:val="2"/>
                <w:sz w:val="11"/>
              </w:rPr>
              <w:t>●</w:t>
            </w:r>
          </w:p>
        </w:tc>
        <w:tc>
          <w:tcPr>
            <w:tcW w:w="443" w:type="dxa"/>
            <w:tcBorders>
              <w:top w:val="nil"/>
              <w:left w:val="nil"/>
              <w:bottom w:val="single" w:sz="4" w:space="0" w:color="auto"/>
              <w:right w:val="single" w:sz="4" w:space="0" w:color="auto"/>
            </w:tcBorders>
            <w:vAlign w:val="center"/>
          </w:tcPr>
          <w:p w14:paraId="4CB361C5" w14:textId="77777777" w:rsidR="00807855" w:rsidRPr="00B83B9F" w:rsidRDefault="00807855" w:rsidP="00485D44">
            <w:pPr>
              <w:jc w:val="center"/>
              <w:rPr>
                <w:color w:val="000000"/>
                <w:spacing w:val="2"/>
                <w:sz w:val="11"/>
              </w:rPr>
            </w:pPr>
          </w:p>
        </w:tc>
        <w:tc>
          <w:tcPr>
            <w:tcW w:w="435" w:type="dxa"/>
            <w:tcBorders>
              <w:top w:val="nil"/>
              <w:left w:val="nil"/>
              <w:bottom w:val="single" w:sz="4" w:space="0" w:color="auto"/>
              <w:right w:val="single" w:sz="4" w:space="0" w:color="auto"/>
            </w:tcBorders>
            <w:vAlign w:val="center"/>
          </w:tcPr>
          <w:p w14:paraId="18BA9D9B" w14:textId="77777777" w:rsidR="00807855" w:rsidRPr="00B83B9F" w:rsidRDefault="00807855" w:rsidP="00485D44">
            <w:pPr>
              <w:jc w:val="center"/>
              <w:rPr>
                <w:color w:val="000000"/>
                <w:spacing w:val="2"/>
                <w:sz w:val="11"/>
              </w:rPr>
            </w:pPr>
          </w:p>
        </w:tc>
        <w:tc>
          <w:tcPr>
            <w:tcW w:w="450" w:type="dxa"/>
            <w:tcBorders>
              <w:top w:val="nil"/>
              <w:left w:val="nil"/>
              <w:bottom w:val="single" w:sz="4" w:space="0" w:color="auto"/>
              <w:right w:val="single" w:sz="4" w:space="0" w:color="auto"/>
            </w:tcBorders>
            <w:vAlign w:val="center"/>
          </w:tcPr>
          <w:p w14:paraId="4A3D1162" w14:textId="77777777" w:rsidR="00807855" w:rsidRPr="00B83B9F" w:rsidRDefault="00807855" w:rsidP="00485D44">
            <w:pPr>
              <w:jc w:val="center"/>
              <w:rPr>
                <w:color w:val="000000"/>
                <w:spacing w:val="2"/>
                <w:sz w:val="11"/>
              </w:rPr>
            </w:pPr>
          </w:p>
        </w:tc>
        <w:tc>
          <w:tcPr>
            <w:tcW w:w="395" w:type="dxa"/>
            <w:tcBorders>
              <w:top w:val="nil"/>
              <w:left w:val="nil"/>
              <w:bottom w:val="single" w:sz="4" w:space="0" w:color="auto"/>
              <w:right w:val="single" w:sz="4" w:space="0" w:color="auto"/>
            </w:tcBorders>
            <w:vAlign w:val="center"/>
          </w:tcPr>
          <w:p w14:paraId="23D0C0C8" w14:textId="77777777" w:rsidR="00807855" w:rsidRPr="00B83B9F" w:rsidRDefault="00807855" w:rsidP="00485D44">
            <w:pPr>
              <w:jc w:val="center"/>
              <w:rPr>
                <w:color w:val="000000"/>
                <w:spacing w:val="2"/>
                <w:sz w:val="11"/>
              </w:rPr>
            </w:pPr>
          </w:p>
        </w:tc>
        <w:tc>
          <w:tcPr>
            <w:tcW w:w="425" w:type="dxa"/>
            <w:tcBorders>
              <w:top w:val="nil"/>
              <w:left w:val="nil"/>
              <w:bottom w:val="single" w:sz="4" w:space="0" w:color="auto"/>
              <w:right w:val="single" w:sz="4" w:space="0" w:color="auto"/>
            </w:tcBorders>
            <w:vAlign w:val="center"/>
          </w:tcPr>
          <w:p w14:paraId="1A808CE1" w14:textId="77777777" w:rsidR="00807855" w:rsidRPr="00B83B9F" w:rsidRDefault="00807855" w:rsidP="00485D44">
            <w:pPr>
              <w:jc w:val="center"/>
              <w:rPr>
                <w:color w:val="000000"/>
                <w:spacing w:val="2"/>
                <w:sz w:val="11"/>
              </w:rPr>
            </w:pPr>
          </w:p>
        </w:tc>
        <w:tc>
          <w:tcPr>
            <w:tcW w:w="426" w:type="dxa"/>
            <w:tcBorders>
              <w:top w:val="nil"/>
              <w:left w:val="nil"/>
              <w:bottom w:val="single" w:sz="4" w:space="0" w:color="auto"/>
              <w:right w:val="single" w:sz="4" w:space="0" w:color="auto"/>
            </w:tcBorders>
            <w:vAlign w:val="center"/>
          </w:tcPr>
          <w:p w14:paraId="50A94D82" w14:textId="77777777" w:rsidR="00807855" w:rsidRPr="00B83B9F" w:rsidRDefault="00807855" w:rsidP="00485D44">
            <w:pPr>
              <w:jc w:val="center"/>
              <w:rPr>
                <w:color w:val="000000"/>
                <w:spacing w:val="2"/>
                <w:sz w:val="11"/>
              </w:rPr>
            </w:pPr>
          </w:p>
        </w:tc>
        <w:tc>
          <w:tcPr>
            <w:tcW w:w="425" w:type="dxa"/>
            <w:tcBorders>
              <w:top w:val="nil"/>
              <w:left w:val="nil"/>
              <w:bottom w:val="single" w:sz="4" w:space="0" w:color="auto"/>
              <w:right w:val="single" w:sz="4" w:space="0" w:color="auto"/>
            </w:tcBorders>
            <w:vAlign w:val="center"/>
          </w:tcPr>
          <w:p w14:paraId="0A0F4FCB" w14:textId="77777777" w:rsidR="00807855" w:rsidRPr="00B83B9F" w:rsidRDefault="00807855" w:rsidP="00485D44">
            <w:pPr>
              <w:jc w:val="center"/>
              <w:rPr>
                <w:color w:val="000000"/>
                <w:spacing w:val="2"/>
                <w:sz w:val="11"/>
              </w:rPr>
            </w:pPr>
          </w:p>
        </w:tc>
        <w:tc>
          <w:tcPr>
            <w:tcW w:w="425" w:type="dxa"/>
            <w:tcBorders>
              <w:top w:val="nil"/>
              <w:left w:val="nil"/>
              <w:bottom w:val="single" w:sz="4" w:space="0" w:color="auto"/>
              <w:right w:val="single" w:sz="4" w:space="0" w:color="auto"/>
            </w:tcBorders>
            <w:vAlign w:val="center"/>
          </w:tcPr>
          <w:p w14:paraId="0874D0E0" w14:textId="77777777" w:rsidR="00807855" w:rsidRPr="00B83B9F" w:rsidRDefault="00807855" w:rsidP="00485D44">
            <w:pPr>
              <w:jc w:val="center"/>
              <w:rPr>
                <w:color w:val="000000"/>
                <w:spacing w:val="2"/>
                <w:sz w:val="11"/>
              </w:rPr>
            </w:pPr>
            <w:r w:rsidRPr="00B83B9F">
              <w:rPr>
                <w:rFonts w:hint="eastAsia"/>
                <w:color w:val="000000"/>
                <w:spacing w:val="2"/>
                <w:sz w:val="11"/>
              </w:rPr>
              <w:t>●</w:t>
            </w:r>
          </w:p>
        </w:tc>
        <w:tc>
          <w:tcPr>
            <w:tcW w:w="296" w:type="dxa"/>
            <w:tcBorders>
              <w:top w:val="nil"/>
              <w:left w:val="nil"/>
              <w:bottom w:val="single" w:sz="4" w:space="0" w:color="auto"/>
              <w:right w:val="single" w:sz="4" w:space="0" w:color="auto"/>
            </w:tcBorders>
            <w:vAlign w:val="center"/>
          </w:tcPr>
          <w:p w14:paraId="047DE8B6" w14:textId="77777777" w:rsidR="00807855" w:rsidRPr="00B83B9F" w:rsidRDefault="00807855" w:rsidP="00485D44">
            <w:pPr>
              <w:jc w:val="center"/>
              <w:rPr>
                <w:color w:val="000000"/>
                <w:spacing w:val="2"/>
                <w:sz w:val="11"/>
              </w:rPr>
            </w:pPr>
            <w:r w:rsidRPr="00B83B9F">
              <w:rPr>
                <w:rFonts w:hint="eastAsia"/>
                <w:color w:val="000000"/>
                <w:spacing w:val="2"/>
                <w:sz w:val="11"/>
              </w:rPr>
              <w:t>●</w:t>
            </w:r>
          </w:p>
        </w:tc>
        <w:tc>
          <w:tcPr>
            <w:tcW w:w="425" w:type="dxa"/>
            <w:tcBorders>
              <w:top w:val="nil"/>
              <w:left w:val="nil"/>
              <w:bottom w:val="single" w:sz="4" w:space="0" w:color="auto"/>
              <w:right w:val="single" w:sz="4" w:space="0" w:color="auto"/>
            </w:tcBorders>
            <w:vAlign w:val="center"/>
          </w:tcPr>
          <w:p w14:paraId="6D553E98"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A4F3B0F"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4C99B9BE"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40777B46"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42C110AF"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03A9E4C4" w14:textId="77777777" w:rsidR="00807855" w:rsidRPr="00B83B9F" w:rsidRDefault="00807855" w:rsidP="00485D44">
            <w:pPr>
              <w:rPr>
                <w:color w:val="000000"/>
                <w:spacing w:val="2"/>
                <w:sz w:val="21"/>
              </w:rPr>
            </w:pPr>
          </w:p>
        </w:tc>
      </w:tr>
      <w:tr w:rsidR="00807855" w:rsidRPr="00B83B9F" w14:paraId="47C96A79"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2226CF22" w14:textId="77777777" w:rsidR="00807855" w:rsidRPr="00B83B9F" w:rsidRDefault="00807855" w:rsidP="00485D44">
            <w:pPr>
              <w:rPr>
                <w:color w:val="000000"/>
                <w:spacing w:val="2"/>
                <w:sz w:val="21"/>
              </w:rPr>
            </w:pPr>
            <w:r w:rsidRPr="00B83B9F">
              <w:rPr>
                <w:rFonts w:hint="eastAsia"/>
                <w:color w:val="000000"/>
                <w:spacing w:val="2"/>
                <w:sz w:val="21"/>
              </w:rPr>
              <w:t>53</w:t>
            </w:r>
          </w:p>
        </w:tc>
        <w:tc>
          <w:tcPr>
            <w:tcW w:w="1985" w:type="dxa"/>
            <w:tcBorders>
              <w:top w:val="nil"/>
              <w:left w:val="nil"/>
              <w:bottom w:val="single" w:sz="4" w:space="0" w:color="auto"/>
              <w:right w:val="single" w:sz="4" w:space="0" w:color="auto"/>
            </w:tcBorders>
          </w:tcPr>
          <w:p w14:paraId="45E52052" w14:textId="77777777" w:rsidR="00807855" w:rsidRPr="00B83B9F" w:rsidRDefault="00807855" w:rsidP="00485D44">
            <w:pPr>
              <w:rPr>
                <w:color w:val="000000"/>
                <w:spacing w:val="2"/>
                <w:sz w:val="21"/>
              </w:rPr>
            </w:pPr>
            <w:r w:rsidRPr="00B83B9F">
              <w:rPr>
                <w:color w:val="000000"/>
                <w:spacing w:val="2"/>
                <w:sz w:val="21"/>
              </w:rPr>
              <w:t>金属材料工程（日强）综合实验</w:t>
            </w:r>
          </w:p>
        </w:tc>
        <w:tc>
          <w:tcPr>
            <w:tcW w:w="439" w:type="dxa"/>
            <w:tcBorders>
              <w:top w:val="nil"/>
              <w:left w:val="nil"/>
              <w:bottom w:val="single" w:sz="4" w:space="0" w:color="auto"/>
              <w:right w:val="single" w:sz="4" w:space="0" w:color="auto"/>
            </w:tcBorders>
            <w:vAlign w:val="center"/>
          </w:tcPr>
          <w:p w14:paraId="0215C2E2"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7E20A7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5B7E061"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A27CAB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398DABF"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A0CAC6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33F9FA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ADD6DAA"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7BC4E6F9"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4BDDE4F4" w14:textId="77777777" w:rsidR="00807855" w:rsidRPr="00B83B9F" w:rsidRDefault="00807855" w:rsidP="00485D44">
            <w:pPr>
              <w:rPr>
                <w:color w:val="000000"/>
                <w:spacing w:val="2"/>
                <w:sz w:val="21"/>
              </w:rPr>
            </w:pPr>
            <w:r w:rsidRPr="00B83B9F">
              <w:rPr>
                <w:color w:val="000000"/>
                <w:spacing w:val="2"/>
                <w:sz w:val="21"/>
              </w:rPr>
              <w:t>●</w:t>
            </w:r>
          </w:p>
        </w:tc>
        <w:tc>
          <w:tcPr>
            <w:tcW w:w="466" w:type="dxa"/>
            <w:tcBorders>
              <w:top w:val="nil"/>
              <w:left w:val="nil"/>
              <w:bottom w:val="single" w:sz="4" w:space="0" w:color="auto"/>
              <w:right w:val="single" w:sz="4" w:space="0" w:color="auto"/>
            </w:tcBorders>
            <w:vAlign w:val="center"/>
          </w:tcPr>
          <w:p w14:paraId="1AA5404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09FC340"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1C1257D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6C010DF"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153FEFA"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5E6966A1"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0C9315F8"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01BE78A7"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032762EF"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90B0A26"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57911B6E"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4D6360D"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8E47859" w14:textId="77777777" w:rsidR="00807855" w:rsidRPr="00B83B9F" w:rsidRDefault="00807855" w:rsidP="00485D44">
            <w:pPr>
              <w:rPr>
                <w:color w:val="000000"/>
                <w:spacing w:val="2"/>
                <w:sz w:val="21"/>
              </w:rPr>
            </w:pPr>
            <w:r w:rsidRPr="00B83B9F">
              <w:rPr>
                <w:color w:val="000000"/>
                <w:spacing w:val="2"/>
                <w:sz w:val="21"/>
              </w:rPr>
              <w:t>●</w:t>
            </w:r>
          </w:p>
        </w:tc>
        <w:tc>
          <w:tcPr>
            <w:tcW w:w="296" w:type="dxa"/>
            <w:tcBorders>
              <w:top w:val="nil"/>
              <w:left w:val="nil"/>
              <w:bottom w:val="single" w:sz="4" w:space="0" w:color="auto"/>
              <w:right w:val="single" w:sz="4" w:space="0" w:color="auto"/>
            </w:tcBorders>
            <w:vAlign w:val="center"/>
          </w:tcPr>
          <w:p w14:paraId="4FE9D043"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7E783B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7B3DF9C"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7A965A5B"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5154A78"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4CD6CFB6"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67EB452B" w14:textId="77777777" w:rsidR="00807855" w:rsidRPr="00B83B9F" w:rsidRDefault="00807855" w:rsidP="00485D44">
            <w:pPr>
              <w:rPr>
                <w:color w:val="000000"/>
                <w:spacing w:val="2"/>
                <w:sz w:val="21"/>
              </w:rPr>
            </w:pPr>
          </w:p>
        </w:tc>
      </w:tr>
      <w:tr w:rsidR="00807855" w:rsidRPr="00B83B9F" w14:paraId="198FFA40"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1506745C" w14:textId="77777777" w:rsidR="00807855" w:rsidRPr="00B83B9F" w:rsidRDefault="00807855" w:rsidP="00485D44">
            <w:pPr>
              <w:rPr>
                <w:color w:val="000000"/>
                <w:spacing w:val="2"/>
                <w:sz w:val="21"/>
              </w:rPr>
            </w:pPr>
            <w:r w:rsidRPr="00B83B9F">
              <w:rPr>
                <w:rFonts w:hint="eastAsia"/>
                <w:color w:val="000000"/>
                <w:spacing w:val="2"/>
                <w:sz w:val="21"/>
              </w:rPr>
              <w:t>54</w:t>
            </w:r>
          </w:p>
        </w:tc>
        <w:tc>
          <w:tcPr>
            <w:tcW w:w="1985" w:type="dxa"/>
            <w:tcBorders>
              <w:top w:val="nil"/>
              <w:left w:val="nil"/>
              <w:bottom w:val="single" w:sz="4" w:space="0" w:color="auto"/>
              <w:right w:val="single" w:sz="4" w:space="0" w:color="auto"/>
            </w:tcBorders>
            <w:vAlign w:val="center"/>
          </w:tcPr>
          <w:p w14:paraId="33AA9D14" w14:textId="77777777" w:rsidR="00807855" w:rsidRPr="00B83B9F" w:rsidRDefault="00807855" w:rsidP="00485D44">
            <w:pPr>
              <w:rPr>
                <w:color w:val="000000"/>
                <w:spacing w:val="2"/>
                <w:sz w:val="21"/>
              </w:rPr>
            </w:pPr>
            <w:r w:rsidRPr="00B83B9F">
              <w:rPr>
                <w:color w:val="000000"/>
                <w:spacing w:val="2"/>
                <w:sz w:val="21"/>
              </w:rPr>
              <w:t>机械设计</w:t>
            </w:r>
            <w:r w:rsidRPr="00B83B9F">
              <w:rPr>
                <w:color w:val="000000"/>
                <w:spacing w:val="2"/>
                <w:sz w:val="21"/>
              </w:rPr>
              <w:t>II</w:t>
            </w:r>
            <w:r w:rsidRPr="00B83B9F">
              <w:rPr>
                <w:color w:val="000000"/>
                <w:spacing w:val="2"/>
                <w:sz w:val="21"/>
              </w:rPr>
              <w:t>课程设计</w:t>
            </w:r>
            <w:r w:rsidRPr="00B83B9F">
              <w:rPr>
                <w:color w:val="000000"/>
                <w:spacing w:val="2"/>
                <w:sz w:val="21"/>
              </w:rPr>
              <w:t>B</w:t>
            </w:r>
          </w:p>
        </w:tc>
        <w:tc>
          <w:tcPr>
            <w:tcW w:w="439" w:type="dxa"/>
            <w:tcBorders>
              <w:top w:val="nil"/>
              <w:left w:val="nil"/>
              <w:bottom w:val="single" w:sz="4" w:space="0" w:color="auto"/>
              <w:right w:val="single" w:sz="4" w:space="0" w:color="auto"/>
            </w:tcBorders>
            <w:vAlign w:val="center"/>
          </w:tcPr>
          <w:p w14:paraId="3358CFD3"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129970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39415C0" w14:textId="77777777" w:rsidR="00807855" w:rsidRPr="00B83B9F" w:rsidRDefault="00807855" w:rsidP="00485D44">
            <w:pPr>
              <w:rPr>
                <w:color w:val="000000"/>
                <w:spacing w:val="2"/>
                <w:sz w:val="21"/>
              </w:rPr>
            </w:pPr>
            <w:r w:rsidRPr="00B83B9F">
              <w:rPr>
                <w:color w:val="000000"/>
                <w:spacing w:val="2"/>
                <w:sz w:val="21"/>
              </w:rPr>
              <w:t>●</w:t>
            </w:r>
          </w:p>
        </w:tc>
        <w:tc>
          <w:tcPr>
            <w:tcW w:w="444" w:type="dxa"/>
            <w:tcBorders>
              <w:top w:val="nil"/>
              <w:left w:val="nil"/>
              <w:bottom w:val="single" w:sz="4" w:space="0" w:color="auto"/>
              <w:right w:val="single" w:sz="4" w:space="0" w:color="auto"/>
            </w:tcBorders>
            <w:vAlign w:val="center"/>
          </w:tcPr>
          <w:p w14:paraId="43134CB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6735D93"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22D9C0B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6C3376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A3114C0"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27F5FBA5"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22C3A004"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45DE805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3EE36A4"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4B2EB6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EFE70C4"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238E39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B7F461C"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7CB1737D"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3EA88203"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619093D1"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28393E5"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0CCD58F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CD9B121"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66D0378"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1F2AB789"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4CFCB4D"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2B71C37"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75C2629D"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3D4E0BF5"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62D97A2"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4E1F15B1" w14:textId="77777777" w:rsidR="00807855" w:rsidRPr="00B83B9F" w:rsidRDefault="00807855" w:rsidP="00485D44">
            <w:pPr>
              <w:rPr>
                <w:color w:val="000000"/>
                <w:spacing w:val="2"/>
                <w:sz w:val="21"/>
              </w:rPr>
            </w:pPr>
          </w:p>
        </w:tc>
      </w:tr>
      <w:tr w:rsidR="00807855" w:rsidRPr="00B83B9F" w14:paraId="16333FC3"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43801FA6" w14:textId="77777777" w:rsidR="00807855" w:rsidRPr="00B83B9F" w:rsidRDefault="00807855" w:rsidP="00485D44">
            <w:pPr>
              <w:rPr>
                <w:color w:val="000000"/>
                <w:spacing w:val="2"/>
                <w:sz w:val="21"/>
              </w:rPr>
            </w:pPr>
            <w:r w:rsidRPr="00B83B9F">
              <w:rPr>
                <w:rFonts w:hint="eastAsia"/>
                <w:color w:val="000000"/>
                <w:spacing w:val="2"/>
                <w:sz w:val="21"/>
              </w:rPr>
              <w:t>55</w:t>
            </w:r>
          </w:p>
        </w:tc>
        <w:tc>
          <w:tcPr>
            <w:tcW w:w="1985" w:type="dxa"/>
            <w:tcBorders>
              <w:top w:val="nil"/>
              <w:left w:val="nil"/>
              <w:bottom w:val="single" w:sz="4" w:space="0" w:color="auto"/>
              <w:right w:val="single" w:sz="4" w:space="0" w:color="auto"/>
            </w:tcBorders>
            <w:vAlign w:val="center"/>
          </w:tcPr>
          <w:p w14:paraId="254AF833" w14:textId="77777777" w:rsidR="00807855" w:rsidRPr="00B83B9F" w:rsidRDefault="00807855" w:rsidP="00485D44">
            <w:pPr>
              <w:rPr>
                <w:color w:val="000000"/>
                <w:spacing w:val="2"/>
                <w:sz w:val="21"/>
              </w:rPr>
            </w:pPr>
            <w:r w:rsidRPr="00B83B9F">
              <w:rPr>
                <w:color w:val="000000"/>
                <w:spacing w:val="2"/>
                <w:sz w:val="21"/>
              </w:rPr>
              <w:t>工程训练</w:t>
            </w:r>
            <w:r w:rsidRPr="00B83B9F">
              <w:rPr>
                <w:color w:val="000000"/>
                <w:spacing w:val="2"/>
                <w:sz w:val="21"/>
              </w:rPr>
              <w:t>A</w:t>
            </w:r>
          </w:p>
        </w:tc>
        <w:tc>
          <w:tcPr>
            <w:tcW w:w="439" w:type="dxa"/>
            <w:tcBorders>
              <w:top w:val="nil"/>
              <w:left w:val="nil"/>
              <w:bottom w:val="single" w:sz="4" w:space="0" w:color="auto"/>
              <w:right w:val="single" w:sz="4" w:space="0" w:color="auto"/>
            </w:tcBorders>
            <w:vAlign w:val="center"/>
          </w:tcPr>
          <w:p w14:paraId="48208EA6"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240D532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E3B67F1"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80F568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F783C6F"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2B346A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2AAC78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CB4F20A"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24B6475F"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7FDCC3E6"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53545E31"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6AE5F95"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A95B28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BEF490C"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55D2474C"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7F0604D9"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24F4FBA9"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65673B90" w14:textId="77777777" w:rsidR="00807855" w:rsidRPr="00B83B9F" w:rsidRDefault="00807855" w:rsidP="00485D44">
            <w:pPr>
              <w:rPr>
                <w:color w:val="000000"/>
                <w:spacing w:val="2"/>
                <w:sz w:val="21"/>
              </w:rPr>
            </w:pPr>
            <w:r w:rsidRPr="00B83B9F">
              <w:rPr>
                <w:color w:val="000000"/>
                <w:spacing w:val="2"/>
                <w:sz w:val="21"/>
              </w:rPr>
              <w:t>●</w:t>
            </w:r>
          </w:p>
        </w:tc>
        <w:tc>
          <w:tcPr>
            <w:tcW w:w="395" w:type="dxa"/>
            <w:tcBorders>
              <w:top w:val="nil"/>
              <w:left w:val="nil"/>
              <w:bottom w:val="single" w:sz="4" w:space="0" w:color="auto"/>
              <w:right w:val="single" w:sz="4" w:space="0" w:color="auto"/>
            </w:tcBorders>
            <w:vAlign w:val="center"/>
          </w:tcPr>
          <w:p w14:paraId="4464F3D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FEBEBA7"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48BC505E"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B63F2CC"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44667558"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29B086EA"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4347F98"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D0FDA17"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042E5F2E"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02060B62"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3CEF4D66"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43790EA2" w14:textId="77777777" w:rsidR="00807855" w:rsidRPr="00B83B9F" w:rsidRDefault="00807855" w:rsidP="00485D44">
            <w:pPr>
              <w:rPr>
                <w:color w:val="000000"/>
                <w:spacing w:val="2"/>
                <w:sz w:val="21"/>
              </w:rPr>
            </w:pPr>
          </w:p>
        </w:tc>
      </w:tr>
      <w:tr w:rsidR="00807855" w:rsidRPr="00B83B9F" w14:paraId="4FE19982"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4721C653" w14:textId="77777777" w:rsidR="00807855" w:rsidRPr="00B83B9F" w:rsidRDefault="00807855" w:rsidP="00485D44">
            <w:pPr>
              <w:rPr>
                <w:color w:val="000000"/>
                <w:spacing w:val="2"/>
                <w:sz w:val="21"/>
              </w:rPr>
            </w:pPr>
            <w:r w:rsidRPr="00B83B9F">
              <w:rPr>
                <w:rFonts w:hint="eastAsia"/>
                <w:color w:val="000000"/>
                <w:spacing w:val="2"/>
                <w:sz w:val="21"/>
              </w:rPr>
              <w:t>56</w:t>
            </w:r>
          </w:p>
        </w:tc>
        <w:tc>
          <w:tcPr>
            <w:tcW w:w="1985" w:type="dxa"/>
            <w:tcBorders>
              <w:top w:val="nil"/>
              <w:left w:val="nil"/>
              <w:bottom w:val="single" w:sz="4" w:space="0" w:color="auto"/>
              <w:right w:val="single" w:sz="4" w:space="0" w:color="auto"/>
            </w:tcBorders>
            <w:vAlign w:val="center"/>
          </w:tcPr>
          <w:p w14:paraId="75C2379D" w14:textId="77777777" w:rsidR="00807855" w:rsidRPr="00B83B9F" w:rsidRDefault="00807855" w:rsidP="00485D44">
            <w:pPr>
              <w:rPr>
                <w:color w:val="000000"/>
                <w:spacing w:val="2"/>
                <w:sz w:val="21"/>
              </w:rPr>
            </w:pPr>
            <w:r w:rsidRPr="00B83B9F">
              <w:rPr>
                <w:color w:val="000000"/>
                <w:spacing w:val="2"/>
                <w:sz w:val="21"/>
              </w:rPr>
              <w:t>认识实习</w:t>
            </w:r>
          </w:p>
        </w:tc>
        <w:tc>
          <w:tcPr>
            <w:tcW w:w="439" w:type="dxa"/>
            <w:tcBorders>
              <w:top w:val="nil"/>
              <w:left w:val="nil"/>
              <w:bottom w:val="single" w:sz="4" w:space="0" w:color="auto"/>
              <w:right w:val="single" w:sz="4" w:space="0" w:color="auto"/>
            </w:tcBorders>
            <w:vAlign w:val="center"/>
          </w:tcPr>
          <w:p w14:paraId="36DC7D98"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43CAF7E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C96126B"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44D6C1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93954D3"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777F6A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03E098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7008E56"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B612A53"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29A164A8"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2F9F44D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C20D4B5"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28CED1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3711E57"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35A5E14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7C002F6" w14:textId="77777777" w:rsidR="00807855" w:rsidRPr="00B83B9F" w:rsidRDefault="00807855" w:rsidP="00485D44">
            <w:pPr>
              <w:rPr>
                <w:color w:val="000000"/>
                <w:spacing w:val="2"/>
                <w:sz w:val="21"/>
              </w:rPr>
            </w:pPr>
            <w:r w:rsidRPr="00B83B9F">
              <w:rPr>
                <w:color w:val="000000"/>
                <w:spacing w:val="2"/>
                <w:sz w:val="21"/>
              </w:rPr>
              <w:t>●</w:t>
            </w:r>
          </w:p>
        </w:tc>
        <w:tc>
          <w:tcPr>
            <w:tcW w:w="435" w:type="dxa"/>
            <w:tcBorders>
              <w:top w:val="nil"/>
              <w:left w:val="nil"/>
              <w:bottom w:val="single" w:sz="4" w:space="0" w:color="auto"/>
              <w:right w:val="single" w:sz="4" w:space="0" w:color="auto"/>
            </w:tcBorders>
            <w:vAlign w:val="center"/>
          </w:tcPr>
          <w:p w14:paraId="5C3E6A9C"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618CDB4E"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73C62A1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44A47CB"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00B10580"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22CAF4E"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274E18D5"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7A1B6C0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90BECB3"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2984480D"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52CCD6F7"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75F9D12"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4A197F20"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4F2EC252" w14:textId="77777777" w:rsidR="00807855" w:rsidRPr="00B83B9F" w:rsidRDefault="00807855" w:rsidP="00485D44">
            <w:pPr>
              <w:rPr>
                <w:color w:val="000000"/>
                <w:spacing w:val="2"/>
                <w:sz w:val="21"/>
              </w:rPr>
            </w:pPr>
          </w:p>
        </w:tc>
      </w:tr>
      <w:tr w:rsidR="00807855" w:rsidRPr="00B83B9F" w14:paraId="5CDE6219"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1CCAE247" w14:textId="77777777" w:rsidR="00807855" w:rsidRPr="00B83B9F" w:rsidRDefault="00807855" w:rsidP="00485D44">
            <w:pPr>
              <w:rPr>
                <w:color w:val="000000"/>
                <w:spacing w:val="2"/>
                <w:sz w:val="21"/>
              </w:rPr>
            </w:pPr>
            <w:r w:rsidRPr="00B83B9F">
              <w:rPr>
                <w:rFonts w:hint="eastAsia"/>
                <w:color w:val="000000"/>
                <w:spacing w:val="2"/>
                <w:sz w:val="21"/>
              </w:rPr>
              <w:t>57</w:t>
            </w:r>
          </w:p>
        </w:tc>
        <w:tc>
          <w:tcPr>
            <w:tcW w:w="1985" w:type="dxa"/>
            <w:tcBorders>
              <w:top w:val="nil"/>
              <w:left w:val="nil"/>
              <w:bottom w:val="single" w:sz="4" w:space="0" w:color="auto"/>
              <w:right w:val="single" w:sz="4" w:space="0" w:color="auto"/>
            </w:tcBorders>
            <w:vAlign w:val="center"/>
          </w:tcPr>
          <w:p w14:paraId="2E576D4D" w14:textId="77777777" w:rsidR="00807855" w:rsidRPr="00B83B9F" w:rsidRDefault="00807855" w:rsidP="00485D44">
            <w:pPr>
              <w:rPr>
                <w:color w:val="000000"/>
                <w:spacing w:val="2"/>
                <w:sz w:val="21"/>
              </w:rPr>
            </w:pPr>
            <w:r w:rsidRPr="00B83B9F">
              <w:rPr>
                <w:color w:val="000000"/>
                <w:spacing w:val="2"/>
                <w:sz w:val="21"/>
              </w:rPr>
              <w:t>生产实习</w:t>
            </w:r>
          </w:p>
        </w:tc>
        <w:tc>
          <w:tcPr>
            <w:tcW w:w="439" w:type="dxa"/>
            <w:tcBorders>
              <w:top w:val="nil"/>
              <w:left w:val="nil"/>
              <w:bottom w:val="single" w:sz="4" w:space="0" w:color="auto"/>
              <w:right w:val="single" w:sz="4" w:space="0" w:color="auto"/>
            </w:tcBorders>
            <w:vAlign w:val="center"/>
          </w:tcPr>
          <w:p w14:paraId="6B08DC97"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4E0380D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772BF33"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081DF47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038A3FF"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7F81F8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4DEC9E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1F5544F"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BB02422"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7F66E020"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28B1192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D1F760A"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2B003B4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2EF8809"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7A42884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573D34D"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277E2F61" w14:textId="77777777" w:rsidR="00807855" w:rsidRPr="00B83B9F" w:rsidRDefault="00807855" w:rsidP="00485D44">
            <w:pPr>
              <w:rPr>
                <w:color w:val="000000"/>
                <w:spacing w:val="2"/>
                <w:sz w:val="21"/>
              </w:rPr>
            </w:pPr>
            <w:r w:rsidRPr="00B83B9F">
              <w:rPr>
                <w:color w:val="000000"/>
                <w:spacing w:val="2"/>
                <w:sz w:val="21"/>
              </w:rPr>
              <w:t>●</w:t>
            </w:r>
          </w:p>
        </w:tc>
        <w:tc>
          <w:tcPr>
            <w:tcW w:w="450" w:type="dxa"/>
            <w:tcBorders>
              <w:top w:val="nil"/>
              <w:left w:val="nil"/>
              <w:bottom w:val="single" w:sz="4" w:space="0" w:color="auto"/>
              <w:right w:val="single" w:sz="4" w:space="0" w:color="auto"/>
            </w:tcBorders>
            <w:vAlign w:val="center"/>
          </w:tcPr>
          <w:p w14:paraId="2EEC6020"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3D3074D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6FED49E"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92F5E94"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94C41E9"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6D896215"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4A84A2AF"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D61F282"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11A14463"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72C957AA"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3134FC76"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58C5FD54"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3E945DC7" w14:textId="77777777" w:rsidR="00807855" w:rsidRPr="00B83B9F" w:rsidRDefault="00807855" w:rsidP="00485D44">
            <w:pPr>
              <w:rPr>
                <w:color w:val="000000"/>
                <w:spacing w:val="2"/>
                <w:sz w:val="21"/>
              </w:rPr>
            </w:pPr>
          </w:p>
        </w:tc>
      </w:tr>
      <w:tr w:rsidR="00807855" w:rsidRPr="00B83B9F" w14:paraId="2DD26D40"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5A664BDF" w14:textId="77777777" w:rsidR="00807855" w:rsidRPr="00B83B9F" w:rsidRDefault="00807855" w:rsidP="00485D44">
            <w:pPr>
              <w:rPr>
                <w:color w:val="000000"/>
                <w:spacing w:val="2"/>
                <w:sz w:val="21"/>
              </w:rPr>
            </w:pPr>
            <w:r w:rsidRPr="00B83B9F">
              <w:rPr>
                <w:rFonts w:hint="eastAsia"/>
                <w:color w:val="000000"/>
                <w:spacing w:val="2"/>
                <w:sz w:val="21"/>
              </w:rPr>
              <w:t>58</w:t>
            </w:r>
          </w:p>
        </w:tc>
        <w:tc>
          <w:tcPr>
            <w:tcW w:w="1985" w:type="dxa"/>
            <w:tcBorders>
              <w:top w:val="nil"/>
              <w:left w:val="nil"/>
              <w:bottom w:val="single" w:sz="4" w:space="0" w:color="auto"/>
              <w:right w:val="single" w:sz="4" w:space="0" w:color="auto"/>
            </w:tcBorders>
            <w:vAlign w:val="center"/>
          </w:tcPr>
          <w:p w14:paraId="21798E58" w14:textId="77777777" w:rsidR="00807855" w:rsidRPr="00B83B9F" w:rsidRDefault="00807855" w:rsidP="00485D44">
            <w:pPr>
              <w:rPr>
                <w:color w:val="000000"/>
                <w:spacing w:val="2"/>
                <w:sz w:val="21"/>
              </w:rPr>
            </w:pPr>
            <w:r w:rsidRPr="00B83B9F">
              <w:rPr>
                <w:color w:val="000000"/>
                <w:spacing w:val="2"/>
                <w:sz w:val="21"/>
              </w:rPr>
              <w:t>毕业设计（论文）</w:t>
            </w:r>
          </w:p>
        </w:tc>
        <w:tc>
          <w:tcPr>
            <w:tcW w:w="439" w:type="dxa"/>
            <w:tcBorders>
              <w:top w:val="nil"/>
              <w:left w:val="nil"/>
              <w:bottom w:val="single" w:sz="4" w:space="0" w:color="auto"/>
              <w:right w:val="single" w:sz="4" w:space="0" w:color="auto"/>
            </w:tcBorders>
            <w:vAlign w:val="center"/>
          </w:tcPr>
          <w:p w14:paraId="4F5681C3"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44BCEDB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EF8FB3F"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50CB715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7C7B4BA"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36D1E2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C2AD585"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124E4C3A"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0CEF8C0" w14:textId="77777777" w:rsidR="00807855" w:rsidRPr="00B83B9F" w:rsidRDefault="00807855" w:rsidP="00485D44">
            <w:pPr>
              <w:rPr>
                <w:color w:val="000000"/>
                <w:spacing w:val="2"/>
                <w:sz w:val="21"/>
              </w:rPr>
            </w:pPr>
            <w:r w:rsidRPr="00B83B9F">
              <w:rPr>
                <w:color w:val="000000"/>
                <w:spacing w:val="2"/>
                <w:sz w:val="21"/>
              </w:rPr>
              <w:t>●</w:t>
            </w:r>
          </w:p>
        </w:tc>
        <w:tc>
          <w:tcPr>
            <w:tcW w:w="419" w:type="dxa"/>
            <w:tcBorders>
              <w:top w:val="nil"/>
              <w:left w:val="nil"/>
              <w:bottom w:val="single" w:sz="4" w:space="0" w:color="auto"/>
              <w:right w:val="single" w:sz="4" w:space="0" w:color="auto"/>
            </w:tcBorders>
            <w:vAlign w:val="center"/>
          </w:tcPr>
          <w:p w14:paraId="7F29D9FA"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039C522C"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F090953"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38B7767E" w14:textId="77777777" w:rsidR="00807855" w:rsidRPr="00B83B9F" w:rsidRDefault="00807855" w:rsidP="00485D44">
            <w:pPr>
              <w:rPr>
                <w:color w:val="000000"/>
                <w:spacing w:val="2"/>
                <w:sz w:val="21"/>
              </w:rPr>
            </w:pPr>
            <w:r w:rsidRPr="00B83B9F">
              <w:rPr>
                <w:color w:val="000000"/>
                <w:spacing w:val="2"/>
                <w:sz w:val="21"/>
              </w:rPr>
              <w:t>●</w:t>
            </w:r>
          </w:p>
        </w:tc>
        <w:tc>
          <w:tcPr>
            <w:tcW w:w="443" w:type="dxa"/>
            <w:tcBorders>
              <w:top w:val="nil"/>
              <w:left w:val="nil"/>
              <w:bottom w:val="single" w:sz="4" w:space="0" w:color="auto"/>
              <w:right w:val="single" w:sz="4" w:space="0" w:color="auto"/>
            </w:tcBorders>
            <w:vAlign w:val="center"/>
          </w:tcPr>
          <w:p w14:paraId="7149823B" w14:textId="77777777" w:rsidR="00807855" w:rsidRPr="00B83B9F" w:rsidRDefault="00807855" w:rsidP="00485D44">
            <w:pPr>
              <w:rPr>
                <w:color w:val="000000"/>
                <w:spacing w:val="2"/>
                <w:sz w:val="21"/>
              </w:rPr>
            </w:pPr>
            <w:r w:rsidRPr="00B83B9F">
              <w:rPr>
                <w:color w:val="000000"/>
                <w:spacing w:val="2"/>
                <w:sz w:val="21"/>
              </w:rPr>
              <w:t>●</w:t>
            </w:r>
          </w:p>
        </w:tc>
        <w:tc>
          <w:tcPr>
            <w:tcW w:w="442" w:type="dxa"/>
            <w:tcBorders>
              <w:top w:val="nil"/>
              <w:left w:val="nil"/>
              <w:bottom w:val="single" w:sz="4" w:space="0" w:color="auto"/>
              <w:right w:val="single" w:sz="4" w:space="0" w:color="auto"/>
            </w:tcBorders>
            <w:vAlign w:val="center"/>
          </w:tcPr>
          <w:p w14:paraId="2C16160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6590468"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000AE426"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3CDF3B87" w14:textId="77777777" w:rsidR="00807855" w:rsidRPr="00B83B9F" w:rsidRDefault="00807855" w:rsidP="00485D44">
            <w:pPr>
              <w:rPr>
                <w:color w:val="000000"/>
                <w:spacing w:val="2"/>
                <w:sz w:val="21"/>
              </w:rPr>
            </w:pPr>
            <w:r w:rsidRPr="00B83B9F">
              <w:rPr>
                <w:color w:val="000000"/>
                <w:spacing w:val="2"/>
                <w:sz w:val="21"/>
              </w:rPr>
              <w:t>●</w:t>
            </w:r>
          </w:p>
        </w:tc>
        <w:tc>
          <w:tcPr>
            <w:tcW w:w="395" w:type="dxa"/>
            <w:tcBorders>
              <w:top w:val="nil"/>
              <w:left w:val="nil"/>
              <w:bottom w:val="single" w:sz="4" w:space="0" w:color="auto"/>
              <w:right w:val="single" w:sz="4" w:space="0" w:color="auto"/>
            </w:tcBorders>
            <w:vAlign w:val="center"/>
          </w:tcPr>
          <w:p w14:paraId="5AFB8CF3"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7F5B24C2"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669E288D"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C868FA6"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3141B8C2" w14:textId="77777777" w:rsidR="00807855" w:rsidRPr="00B83B9F" w:rsidRDefault="00807855" w:rsidP="00485D44">
            <w:pPr>
              <w:rPr>
                <w:color w:val="000000"/>
                <w:spacing w:val="2"/>
                <w:sz w:val="21"/>
              </w:rPr>
            </w:pPr>
            <w:r w:rsidRPr="00B83B9F">
              <w:rPr>
                <w:color w:val="000000"/>
                <w:spacing w:val="2"/>
                <w:sz w:val="21"/>
              </w:rPr>
              <w:t>●</w:t>
            </w:r>
          </w:p>
        </w:tc>
        <w:tc>
          <w:tcPr>
            <w:tcW w:w="296" w:type="dxa"/>
            <w:tcBorders>
              <w:top w:val="nil"/>
              <w:left w:val="nil"/>
              <w:bottom w:val="single" w:sz="4" w:space="0" w:color="auto"/>
              <w:right w:val="single" w:sz="4" w:space="0" w:color="auto"/>
            </w:tcBorders>
            <w:vAlign w:val="center"/>
          </w:tcPr>
          <w:p w14:paraId="4159C211"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B76ECFB"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0C6E14C1"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761EF319"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C60EEC2" w14:textId="77777777" w:rsidR="00807855" w:rsidRPr="00B83B9F" w:rsidRDefault="00807855" w:rsidP="00485D44">
            <w:pPr>
              <w:rPr>
                <w:color w:val="000000"/>
                <w:spacing w:val="2"/>
                <w:sz w:val="21"/>
              </w:rPr>
            </w:pPr>
            <w:r w:rsidRPr="00B83B9F">
              <w:rPr>
                <w:color w:val="000000"/>
                <w:spacing w:val="2"/>
                <w:sz w:val="21"/>
              </w:rPr>
              <w:t>●</w:t>
            </w:r>
          </w:p>
        </w:tc>
        <w:tc>
          <w:tcPr>
            <w:tcW w:w="471" w:type="dxa"/>
            <w:tcBorders>
              <w:top w:val="nil"/>
              <w:left w:val="nil"/>
              <w:bottom w:val="single" w:sz="4" w:space="0" w:color="auto"/>
              <w:right w:val="single" w:sz="4" w:space="0" w:color="auto"/>
            </w:tcBorders>
            <w:vAlign w:val="center"/>
          </w:tcPr>
          <w:p w14:paraId="4DB458E0" w14:textId="77777777" w:rsidR="00807855" w:rsidRPr="00B83B9F" w:rsidRDefault="00807855" w:rsidP="00485D44">
            <w:pPr>
              <w:rPr>
                <w:color w:val="000000"/>
                <w:spacing w:val="2"/>
                <w:sz w:val="21"/>
              </w:rPr>
            </w:pPr>
            <w:r w:rsidRPr="00B83B9F">
              <w:rPr>
                <w:color w:val="000000"/>
                <w:spacing w:val="2"/>
                <w:sz w:val="21"/>
              </w:rPr>
              <w:t>●</w:t>
            </w:r>
          </w:p>
        </w:tc>
        <w:tc>
          <w:tcPr>
            <w:tcW w:w="471" w:type="dxa"/>
            <w:tcBorders>
              <w:top w:val="nil"/>
              <w:left w:val="nil"/>
              <w:bottom w:val="single" w:sz="4" w:space="0" w:color="auto"/>
              <w:right w:val="single" w:sz="4" w:space="0" w:color="auto"/>
            </w:tcBorders>
          </w:tcPr>
          <w:p w14:paraId="1AC25F65" w14:textId="77777777" w:rsidR="00807855" w:rsidRPr="00B83B9F" w:rsidRDefault="00807855" w:rsidP="00485D44">
            <w:pPr>
              <w:rPr>
                <w:color w:val="000000"/>
                <w:spacing w:val="2"/>
                <w:sz w:val="21"/>
              </w:rPr>
            </w:pPr>
          </w:p>
        </w:tc>
      </w:tr>
      <w:tr w:rsidR="00807855" w:rsidRPr="00B83B9F" w14:paraId="28C0F7B6"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7CB5F5A1" w14:textId="77777777" w:rsidR="00807855" w:rsidRPr="00B83B9F" w:rsidRDefault="00807855" w:rsidP="00485D44">
            <w:pPr>
              <w:rPr>
                <w:color w:val="000000"/>
                <w:spacing w:val="2"/>
                <w:sz w:val="21"/>
              </w:rPr>
            </w:pPr>
            <w:r w:rsidRPr="00B83B9F">
              <w:rPr>
                <w:rFonts w:hint="eastAsia"/>
                <w:color w:val="000000"/>
                <w:spacing w:val="2"/>
                <w:sz w:val="21"/>
              </w:rPr>
              <w:t>59</w:t>
            </w:r>
          </w:p>
        </w:tc>
        <w:tc>
          <w:tcPr>
            <w:tcW w:w="1985" w:type="dxa"/>
            <w:tcBorders>
              <w:top w:val="nil"/>
              <w:left w:val="nil"/>
              <w:bottom w:val="single" w:sz="4" w:space="0" w:color="auto"/>
              <w:right w:val="single" w:sz="4" w:space="0" w:color="auto"/>
            </w:tcBorders>
            <w:vAlign w:val="center"/>
          </w:tcPr>
          <w:p w14:paraId="6B9D2955" w14:textId="77777777" w:rsidR="00807855" w:rsidRPr="00B83B9F" w:rsidRDefault="00807855" w:rsidP="00485D44">
            <w:pPr>
              <w:rPr>
                <w:color w:val="000000"/>
                <w:spacing w:val="2"/>
                <w:sz w:val="21"/>
              </w:rPr>
            </w:pPr>
            <w:r w:rsidRPr="00B83B9F">
              <w:rPr>
                <w:color w:val="000000"/>
                <w:spacing w:val="2"/>
                <w:sz w:val="21"/>
              </w:rPr>
              <w:t>跨学科交叉课程</w:t>
            </w:r>
          </w:p>
        </w:tc>
        <w:tc>
          <w:tcPr>
            <w:tcW w:w="439" w:type="dxa"/>
            <w:tcBorders>
              <w:top w:val="nil"/>
              <w:left w:val="nil"/>
              <w:bottom w:val="single" w:sz="4" w:space="0" w:color="auto"/>
              <w:right w:val="single" w:sz="4" w:space="0" w:color="auto"/>
            </w:tcBorders>
            <w:vAlign w:val="center"/>
          </w:tcPr>
          <w:p w14:paraId="074787DC"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5E33BEA3"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2256A81"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07390E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C8BF1E7"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FCBE3A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BE8D15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DB2AF85"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B0469C4"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035A6623"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3E0D0FB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6202EB4"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6BAC7FB6"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53AC5E87"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6B3532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88A17DE"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64C2A6E4"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1A8973CA" w14:textId="77777777" w:rsidR="00807855" w:rsidRPr="00B83B9F" w:rsidRDefault="00807855" w:rsidP="00485D44">
            <w:pPr>
              <w:rPr>
                <w:color w:val="000000"/>
                <w:spacing w:val="2"/>
                <w:sz w:val="21"/>
              </w:rPr>
            </w:pPr>
            <w:r w:rsidRPr="00B83B9F">
              <w:rPr>
                <w:color w:val="000000"/>
                <w:spacing w:val="2"/>
                <w:sz w:val="21"/>
              </w:rPr>
              <w:t>●</w:t>
            </w:r>
          </w:p>
        </w:tc>
        <w:tc>
          <w:tcPr>
            <w:tcW w:w="395" w:type="dxa"/>
            <w:tcBorders>
              <w:top w:val="nil"/>
              <w:left w:val="nil"/>
              <w:bottom w:val="single" w:sz="4" w:space="0" w:color="auto"/>
              <w:right w:val="single" w:sz="4" w:space="0" w:color="auto"/>
            </w:tcBorders>
            <w:vAlign w:val="center"/>
          </w:tcPr>
          <w:p w14:paraId="262BC2A2"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7D687CE"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C24EA8F"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F47728D"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630255C6"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6BA182DD"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E2654BE"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F8DCBA0"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4DC9815B" w14:textId="77777777" w:rsidR="00807855" w:rsidRPr="00B83B9F" w:rsidRDefault="00807855" w:rsidP="00485D44">
            <w:pPr>
              <w:rPr>
                <w:color w:val="000000"/>
                <w:spacing w:val="2"/>
                <w:sz w:val="21"/>
              </w:rPr>
            </w:pPr>
            <w:r w:rsidRPr="00B83B9F">
              <w:rPr>
                <w:color w:val="000000"/>
                <w:spacing w:val="2"/>
                <w:sz w:val="21"/>
              </w:rPr>
              <w:t>●</w:t>
            </w:r>
          </w:p>
        </w:tc>
        <w:tc>
          <w:tcPr>
            <w:tcW w:w="426" w:type="dxa"/>
            <w:tcBorders>
              <w:top w:val="nil"/>
              <w:left w:val="nil"/>
              <w:bottom w:val="single" w:sz="4" w:space="0" w:color="auto"/>
              <w:right w:val="single" w:sz="4" w:space="0" w:color="auto"/>
            </w:tcBorders>
            <w:vAlign w:val="center"/>
          </w:tcPr>
          <w:p w14:paraId="46745DCB"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793F1780"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tcPr>
          <w:p w14:paraId="047572C7" w14:textId="77777777" w:rsidR="00807855" w:rsidRPr="00B83B9F" w:rsidRDefault="00807855" w:rsidP="00485D44">
            <w:pPr>
              <w:rPr>
                <w:color w:val="000000"/>
                <w:spacing w:val="2"/>
                <w:sz w:val="21"/>
              </w:rPr>
            </w:pPr>
            <w:r w:rsidRPr="00B83B9F">
              <w:rPr>
                <w:color w:val="000000"/>
                <w:spacing w:val="2"/>
                <w:sz w:val="21"/>
              </w:rPr>
              <w:t>●</w:t>
            </w:r>
          </w:p>
        </w:tc>
      </w:tr>
      <w:tr w:rsidR="00807855" w:rsidRPr="00B83B9F" w14:paraId="4D4F3D3C"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0DEBDC88" w14:textId="77777777" w:rsidR="00807855" w:rsidRPr="00B83B9F" w:rsidRDefault="00807855" w:rsidP="00485D44">
            <w:pPr>
              <w:rPr>
                <w:color w:val="000000"/>
                <w:spacing w:val="2"/>
                <w:sz w:val="21"/>
              </w:rPr>
            </w:pPr>
            <w:r w:rsidRPr="00B83B9F">
              <w:rPr>
                <w:rFonts w:hint="eastAsia"/>
                <w:color w:val="000000"/>
                <w:spacing w:val="2"/>
                <w:sz w:val="21"/>
              </w:rPr>
              <w:t>60</w:t>
            </w:r>
          </w:p>
        </w:tc>
        <w:tc>
          <w:tcPr>
            <w:tcW w:w="1985" w:type="dxa"/>
            <w:tcBorders>
              <w:top w:val="nil"/>
              <w:left w:val="nil"/>
              <w:bottom w:val="single" w:sz="4" w:space="0" w:color="auto"/>
              <w:right w:val="single" w:sz="4" w:space="0" w:color="auto"/>
            </w:tcBorders>
            <w:vAlign w:val="center"/>
          </w:tcPr>
          <w:p w14:paraId="2C7817F6" w14:textId="77777777" w:rsidR="00807855" w:rsidRPr="00B83B9F" w:rsidRDefault="00807855" w:rsidP="00485D44">
            <w:pPr>
              <w:rPr>
                <w:color w:val="000000"/>
                <w:spacing w:val="2"/>
                <w:sz w:val="21"/>
              </w:rPr>
            </w:pPr>
            <w:r w:rsidRPr="00B83B9F">
              <w:rPr>
                <w:color w:val="000000"/>
                <w:spacing w:val="2"/>
                <w:sz w:val="21"/>
              </w:rPr>
              <w:t>创新创业训练计划</w:t>
            </w:r>
          </w:p>
        </w:tc>
        <w:tc>
          <w:tcPr>
            <w:tcW w:w="439" w:type="dxa"/>
            <w:tcBorders>
              <w:top w:val="nil"/>
              <w:left w:val="nil"/>
              <w:bottom w:val="single" w:sz="4" w:space="0" w:color="auto"/>
              <w:right w:val="single" w:sz="4" w:space="0" w:color="auto"/>
            </w:tcBorders>
            <w:vAlign w:val="center"/>
          </w:tcPr>
          <w:p w14:paraId="163C07F2"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8097EA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F4C4E77"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6D6B12D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FBF3D6A"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26A3EE0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9EFCA0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F255011"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557D95EF"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4DEDD21B"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37A23F4F"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66389F2"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3AFF75D"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0B15438"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DF8D35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1DD09922"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668F6FBC"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27BE7CF4"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51CC6791"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9AE1818"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16DF123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6CA4BA8"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9C51BB0"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39C3F67F"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2DD42B86"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3F966ECC"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09256E04"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7BFA4420" w14:textId="77777777" w:rsidR="00807855" w:rsidRPr="00B83B9F" w:rsidRDefault="00807855" w:rsidP="00485D44">
            <w:pPr>
              <w:rPr>
                <w:color w:val="000000"/>
                <w:spacing w:val="2"/>
                <w:sz w:val="21"/>
              </w:rPr>
            </w:pPr>
            <w:r w:rsidRPr="00B83B9F">
              <w:rPr>
                <w:color w:val="000000"/>
                <w:spacing w:val="2"/>
                <w:sz w:val="21"/>
              </w:rPr>
              <w:t>●</w:t>
            </w:r>
          </w:p>
        </w:tc>
        <w:tc>
          <w:tcPr>
            <w:tcW w:w="471" w:type="dxa"/>
            <w:tcBorders>
              <w:top w:val="nil"/>
              <w:left w:val="nil"/>
              <w:bottom w:val="single" w:sz="4" w:space="0" w:color="auto"/>
              <w:right w:val="single" w:sz="4" w:space="0" w:color="auto"/>
            </w:tcBorders>
            <w:vAlign w:val="center"/>
          </w:tcPr>
          <w:p w14:paraId="4B147410" w14:textId="77777777" w:rsidR="00807855" w:rsidRPr="00B83B9F" w:rsidRDefault="00807855" w:rsidP="00485D44">
            <w:pPr>
              <w:rPr>
                <w:color w:val="000000"/>
                <w:spacing w:val="2"/>
                <w:sz w:val="21"/>
              </w:rPr>
            </w:pPr>
            <w:r w:rsidRPr="00B83B9F">
              <w:rPr>
                <w:color w:val="000000"/>
                <w:spacing w:val="2"/>
                <w:sz w:val="21"/>
              </w:rPr>
              <w:t>●</w:t>
            </w:r>
          </w:p>
        </w:tc>
        <w:tc>
          <w:tcPr>
            <w:tcW w:w="471" w:type="dxa"/>
            <w:tcBorders>
              <w:top w:val="nil"/>
              <w:left w:val="nil"/>
              <w:bottom w:val="single" w:sz="4" w:space="0" w:color="auto"/>
              <w:right w:val="single" w:sz="4" w:space="0" w:color="auto"/>
            </w:tcBorders>
          </w:tcPr>
          <w:p w14:paraId="6AB56E24" w14:textId="77777777" w:rsidR="00807855" w:rsidRPr="00B83B9F" w:rsidRDefault="00807855" w:rsidP="00485D44">
            <w:pPr>
              <w:rPr>
                <w:color w:val="000000"/>
                <w:spacing w:val="2"/>
                <w:sz w:val="21"/>
              </w:rPr>
            </w:pPr>
          </w:p>
        </w:tc>
      </w:tr>
      <w:tr w:rsidR="00807855" w:rsidRPr="00B83B9F" w14:paraId="003EBDF2"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018FE8AC" w14:textId="77777777" w:rsidR="00807855" w:rsidRPr="00B83B9F" w:rsidRDefault="00807855" w:rsidP="00485D44">
            <w:pPr>
              <w:rPr>
                <w:color w:val="000000"/>
                <w:spacing w:val="2"/>
                <w:sz w:val="21"/>
              </w:rPr>
            </w:pPr>
            <w:r w:rsidRPr="00B83B9F">
              <w:rPr>
                <w:rFonts w:hint="eastAsia"/>
                <w:color w:val="000000"/>
                <w:spacing w:val="2"/>
                <w:sz w:val="21"/>
              </w:rPr>
              <w:t>6</w:t>
            </w:r>
            <w:r w:rsidRPr="00B83B9F">
              <w:rPr>
                <w:color w:val="000000"/>
                <w:spacing w:val="2"/>
                <w:sz w:val="21"/>
              </w:rPr>
              <w:t>2</w:t>
            </w:r>
          </w:p>
        </w:tc>
        <w:tc>
          <w:tcPr>
            <w:tcW w:w="1985" w:type="dxa"/>
            <w:tcBorders>
              <w:top w:val="nil"/>
              <w:left w:val="nil"/>
              <w:bottom w:val="single" w:sz="4" w:space="0" w:color="auto"/>
              <w:right w:val="single" w:sz="4" w:space="0" w:color="auto"/>
            </w:tcBorders>
            <w:vAlign w:val="center"/>
          </w:tcPr>
          <w:p w14:paraId="08DDB9F2" w14:textId="77777777" w:rsidR="00807855" w:rsidRPr="00B83B9F" w:rsidRDefault="00807855" w:rsidP="00485D44">
            <w:pPr>
              <w:rPr>
                <w:color w:val="000000"/>
                <w:spacing w:val="2"/>
                <w:sz w:val="21"/>
              </w:rPr>
            </w:pPr>
            <w:r w:rsidRPr="00B83B9F">
              <w:rPr>
                <w:color w:val="000000"/>
                <w:spacing w:val="2"/>
                <w:sz w:val="21"/>
              </w:rPr>
              <w:t>健康教育</w:t>
            </w:r>
          </w:p>
        </w:tc>
        <w:tc>
          <w:tcPr>
            <w:tcW w:w="439" w:type="dxa"/>
            <w:tcBorders>
              <w:top w:val="nil"/>
              <w:left w:val="nil"/>
              <w:bottom w:val="single" w:sz="4" w:space="0" w:color="auto"/>
              <w:right w:val="single" w:sz="4" w:space="0" w:color="auto"/>
            </w:tcBorders>
            <w:vAlign w:val="center"/>
          </w:tcPr>
          <w:p w14:paraId="3D3339E1"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71403E3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89FEBD2"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3A26AC55"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8AE18EF"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49FF83C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A6F6C57"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F9C39E5"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3765DC6F"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59C66AC9"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2BFB806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6A79D205"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5E7B0B84"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175B0E7"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B10619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0E7D99C2"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0380532A"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6D0321C3"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2C3315D3"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3ED90D5A"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27E21D66"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88E9485"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00E46A38"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55CB86C9"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BFEBFCF"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771157FD"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6F698569"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3E2FFAC4"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51B40127" w14:textId="77777777" w:rsidR="00807855" w:rsidRPr="00B83B9F" w:rsidRDefault="00807855" w:rsidP="00485D44">
            <w:pPr>
              <w:rPr>
                <w:color w:val="000000"/>
                <w:spacing w:val="2"/>
                <w:sz w:val="21"/>
              </w:rPr>
            </w:pPr>
            <w:r w:rsidRPr="00B83B9F">
              <w:rPr>
                <w:color w:val="000000"/>
                <w:spacing w:val="2"/>
                <w:sz w:val="21"/>
              </w:rPr>
              <w:t>●</w:t>
            </w:r>
          </w:p>
        </w:tc>
        <w:tc>
          <w:tcPr>
            <w:tcW w:w="471" w:type="dxa"/>
            <w:tcBorders>
              <w:top w:val="nil"/>
              <w:left w:val="nil"/>
              <w:bottom w:val="single" w:sz="4" w:space="0" w:color="auto"/>
              <w:right w:val="single" w:sz="4" w:space="0" w:color="auto"/>
            </w:tcBorders>
          </w:tcPr>
          <w:p w14:paraId="019D07BE" w14:textId="77777777" w:rsidR="00807855" w:rsidRPr="00B83B9F" w:rsidRDefault="00807855" w:rsidP="00485D44">
            <w:pPr>
              <w:rPr>
                <w:color w:val="000000"/>
                <w:spacing w:val="2"/>
                <w:sz w:val="21"/>
              </w:rPr>
            </w:pPr>
            <w:r w:rsidRPr="00B83B9F">
              <w:rPr>
                <w:color w:val="000000"/>
                <w:spacing w:val="2"/>
                <w:sz w:val="21"/>
              </w:rPr>
              <w:t>●</w:t>
            </w:r>
          </w:p>
        </w:tc>
      </w:tr>
      <w:tr w:rsidR="00807855" w14:paraId="72C6E49E" w14:textId="77777777" w:rsidTr="00485D44">
        <w:trPr>
          <w:trHeight w:val="284"/>
          <w:jc w:val="center"/>
        </w:trPr>
        <w:tc>
          <w:tcPr>
            <w:tcW w:w="498" w:type="dxa"/>
            <w:tcBorders>
              <w:top w:val="nil"/>
              <w:left w:val="single" w:sz="4" w:space="0" w:color="auto"/>
              <w:bottom w:val="single" w:sz="4" w:space="0" w:color="auto"/>
              <w:right w:val="single" w:sz="4" w:space="0" w:color="auto"/>
            </w:tcBorders>
            <w:vAlign w:val="center"/>
          </w:tcPr>
          <w:p w14:paraId="0209B00E" w14:textId="77777777" w:rsidR="00807855" w:rsidRPr="00B83B9F" w:rsidRDefault="00807855" w:rsidP="00485D44">
            <w:pPr>
              <w:rPr>
                <w:color w:val="000000"/>
                <w:spacing w:val="2"/>
                <w:sz w:val="21"/>
              </w:rPr>
            </w:pPr>
            <w:r w:rsidRPr="00B83B9F">
              <w:rPr>
                <w:rFonts w:hint="eastAsia"/>
                <w:color w:val="000000"/>
                <w:spacing w:val="2"/>
                <w:sz w:val="21"/>
              </w:rPr>
              <w:t>6</w:t>
            </w:r>
            <w:r w:rsidRPr="00B83B9F">
              <w:rPr>
                <w:color w:val="000000"/>
                <w:spacing w:val="2"/>
                <w:sz w:val="21"/>
              </w:rPr>
              <w:t>3</w:t>
            </w:r>
          </w:p>
        </w:tc>
        <w:tc>
          <w:tcPr>
            <w:tcW w:w="1985" w:type="dxa"/>
            <w:tcBorders>
              <w:top w:val="nil"/>
              <w:left w:val="nil"/>
              <w:bottom w:val="single" w:sz="4" w:space="0" w:color="auto"/>
              <w:right w:val="single" w:sz="4" w:space="0" w:color="auto"/>
            </w:tcBorders>
            <w:vAlign w:val="center"/>
          </w:tcPr>
          <w:p w14:paraId="48B3BE78" w14:textId="77777777" w:rsidR="00807855" w:rsidRPr="00B83B9F" w:rsidRDefault="00807855" w:rsidP="00485D44">
            <w:pPr>
              <w:rPr>
                <w:color w:val="000000"/>
                <w:spacing w:val="2"/>
                <w:sz w:val="21"/>
              </w:rPr>
            </w:pPr>
            <w:r w:rsidRPr="00B83B9F">
              <w:rPr>
                <w:color w:val="000000"/>
                <w:spacing w:val="2"/>
                <w:sz w:val="21"/>
              </w:rPr>
              <w:t>社会实践</w:t>
            </w:r>
          </w:p>
        </w:tc>
        <w:tc>
          <w:tcPr>
            <w:tcW w:w="439" w:type="dxa"/>
            <w:tcBorders>
              <w:top w:val="nil"/>
              <w:left w:val="nil"/>
              <w:bottom w:val="single" w:sz="4" w:space="0" w:color="auto"/>
              <w:right w:val="single" w:sz="4" w:space="0" w:color="auto"/>
            </w:tcBorders>
            <w:vAlign w:val="center"/>
          </w:tcPr>
          <w:p w14:paraId="329EEA92"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599A8E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2F057F1"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196A85BB"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6990DDC" w14:textId="77777777" w:rsidR="00807855" w:rsidRPr="00B83B9F" w:rsidRDefault="00807855" w:rsidP="00485D44">
            <w:pPr>
              <w:rPr>
                <w:color w:val="000000"/>
                <w:spacing w:val="2"/>
                <w:sz w:val="21"/>
              </w:rPr>
            </w:pPr>
          </w:p>
        </w:tc>
        <w:tc>
          <w:tcPr>
            <w:tcW w:w="444" w:type="dxa"/>
            <w:tcBorders>
              <w:top w:val="nil"/>
              <w:left w:val="nil"/>
              <w:bottom w:val="single" w:sz="4" w:space="0" w:color="auto"/>
              <w:right w:val="single" w:sz="4" w:space="0" w:color="auto"/>
            </w:tcBorders>
            <w:vAlign w:val="center"/>
          </w:tcPr>
          <w:p w14:paraId="58B569DE"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2AB4549"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3F8DE0FB"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40FCC065" w14:textId="77777777" w:rsidR="00807855" w:rsidRPr="00B83B9F" w:rsidRDefault="00807855" w:rsidP="00485D44">
            <w:pPr>
              <w:rPr>
                <w:color w:val="000000"/>
                <w:spacing w:val="2"/>
                <w:sz w:val="21"/>
              </w:rPr>
            </w:pPr>
          </w:p>
        </w:tc>
        <w:tc>
          <w:tcPr>
            <w:tcW w:w="419" w:type="dxa"/>
            <w:tcBorders>
              <w:top w:val="nil"/>
              <w:left w:val="nil"/>
              <w:bottom w:val="single" w:sz="4" w:space="0" w:color="auto"/>
              <w:right w:val="single" w:sz="4" w:space="0" w:color="auto"/>
            </w:tcBorders>
            <w:vAlign w:val="center"/>
          </w:tcPr>
          <w:p w14:paraId="3B6DB9E9" w14:textId="77777777" w:rsidR="00807855" w:rsidRPr="00B83B9F" w:rsidRDefault="00807855" w:rsidP="00485D44">
            <w:pPr>
              <w:rPr>
                <w:color w:val="000000"/>
                <w:spacing w:val="2"/>
                <w:sz w:val="21"/>
              </w:rPr>
            </w:pPr>
          </w:p>
        </w:tc>
        <w:tc>
          <w:tcPr>
            <w:tcW w:w="466" w:type="dxa"/>
            <w:tcBorders>
              <w:top w:val="nil"/>
              <w:left w:val="nil"/>
              <w:bottom w:val="single" w:sz="4" w:space="0" w:color="auto"/>
              <w:right w:val="single" w:sz="4" w:space="0" w:color="auto"/>
            </w:tcBorders>
            <w:vAlign w:val="center"/>
          </w:tcPr>
          <w:p w14:paraId="7B81E39A"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4105817B"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0B453350"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78CE3F8D" w14:textId="77777777" w:rsidR="00807855" w:rsidRPr="00B83B9F" w:rsidRDefault="00807855" w:rsidP="00485D44">
            <w:pPr>
              <w:rPr>
                <w:color w:val="000000"/>
                <w:spacing w:val="2"/>
                <w:sz w:val="21"/>
              </w:rPr>
            </w:pPr>
          </w:p>
        </w:tc>
        <w:tc>
          <w:tcPr>
            <w:tcW w:w="442" w:type="dxa"/>
            <w:tcBorders>
              <w:top w:val="nil"/>
              <w:left w:val="nil"/>
              <w:bottom w:val="single" w:sz="4" w:space="0" w:color="auto"/>
              <w:right w:val="single" w:sz="4" w:space="0" w:color="auto"/>
            </w:tcBorders>
            <w:vAlign w:val="center"/>
          </w:tcPr>
          <w:p w14:paraId="1B690CF8" w14:textId="77777777" w:rsidR="00807855" w:rsidRPr="00B83B9F" w:rsidRDefault="00807855" w:rsidP="00485D44">
            <w:pPr>
              <w:rPr>
                <w:color w:val="000000"/>
                <w:spacing w:val="2"/>
                <w:sz w:val="21"/>
              </w:rPr>
            </w:pPr>
          </w:p>
        </w:tc>
        <w:tc>
          <w:tcPr>
            <w:tcW w:w="443" w:type="dxa"/>
            <w:tcBorders>
              <w:top w:val="nil"/>
              <w:left w:val="nil"/>
              <w:bottom w:val="single" w:sz="4" w:space="0" w:color="auto"/>
              <w:right w:val="single" w:sz="4" w:space="0" w:color="auto"/>
            </w:tcBorders>
            <w:vAlign w:val="center"/>
          </w:tcPr>
          <w:p w14:paraId="28234C9A" w14:textId="77777777" w:rsidR="00807855" w:rsidRPr="00B83B9F" w:rsidRDefault="00807855" w:rsidP="00485D44">
            <w:pPr>
              <w:rPr>
                <w:color w:val="000000"/>
                <w:spacing w:val="2"/>
                <w:sz w:val="21"/>
              </w:rPr>
            </w:pPr>
          </w:p>
        </w:tc>
        <w:tc>
          <w:tcPr>
            <w:tcW w:w="435" w:type="dxa"/>
            <w:tcBorders>
              <w:top w:val="nil"/>
              <w:left w:val="nil"/>
              <w:bottom w:val="single" w:sz="4" w:space="0" w:color="auto"/>
              <w:right w:val="single" w:sz="4" w:space="0" w:color="auto"/>
            </w:tcBorders>
            <w:vAlign w:val="center"/>
          </w:tcPr>
          <w:p w14:paraId="6D3E86DC" w14:textId="77777777" w:rsidR="00807855" w:rsidRPr="00B83B9F" w:rsidRDefault="00807855" w:rsidP="00485D44">
            <w:pPr>
              <w:rPr>
                <w:color w:val="000000"/>
                <w:spacing w:val="2"/>
                <w:sz w:val="21"/>
              </w:rPr>
            </w:pPr>
          </w:p>
        </w:tc>
        <w:tc>
          <w:tcPr>
            <w:tcW w:w="450" w:type="dxa"/>
            <w:tcBorders>
              <w:top w:val="nil"/>
              <w:left w:val="nil"/>
              <w:bottom w:val="single" w:sz="4" w:space="0" w:color="auto"/>
              <w:right w:val="single" w:sz="4" w:space="0" w:color="auto"/>
            </w:tcBorders>
            <w:vAlign w:val="center"/>
          </w:tcPr>
          <w:p w14:paraId="12C89ABD" w14:textId="77777777" w:rsidR="00807855" w:rsidRPr="00B83B9F" w:rsidRDefault="00807855" w:rsidP="00485D44">
            <w:pPr>
              <w:rPr>
                <w:color w:val="000000"/>
                <w:spacing w:val="2"/>
                <w:sz w:val="21"/>
              </w:rPr>
            </w:pPr>
          </w:p>
        </w:tc>
        <w:tc>
          <w:tcPr>
            <w:tcW w:w="395" w:type="dxa"/>
            <w:tcBorders>
              <w:top w:val="nil"/>
              <w:left w:val="nil"/>
              <w:bottom w:val="single" w:sz="4" w:space="0" w:color="auto"/>
              <w:right w:val="single" w:sz="4" w:space="0" w:color="auto"/>
            </w:tcBorders>
            <w:vAlign w:val="center"/>
          </w:tcPr>
          <w:p w14:paraId="34E4FF08"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50189C7D" w14:textId="77777777" w:rsidR="00807855" w:rsidRPr="00B83B9F" w:rsidRDefault="00807855" w:rsidP="00485D44">
            <w:pPr>
              <w:rPr>
                <w:color w:val="000000"/>
                <w:spacing w:val="2"/>
                <w:sz w:val="21"/>
              </w:rPr>
            </w:pPr>
          </w:p>
        </w:tc>
        <w:tc>
          <w:tcPr>
            <w:tcW w:w="426" w:type="dxa"/>
            <w:tcBorders>
              <w:top w:val="nil"/>
              <w:left w:val="nil"/>
              <w:bottom w:val="single" w:sz="4" w:space="0" w:color="auto"/>
              <w:right w:val="single" w:sz="4" w:space="0" w:color="auto"/>
            </w:tcBorders>
            <w:vAlign w:val="center"/>
          </w:tcPr>
          <w:p w14:paraId="5B38454B"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18C73EF1" w14:textId="77777777" w:rsidR="00807855" w:rsidRPr="00B83B9F" w:rsidRDefault="00807855" w:rsidP="00485D44">
            <w:pPr>
              <w:rPr>
                <w:color w:val="000000"/>
                <w:spacing w:val="2"/>
                <w:sz w:val="21"/>
              </w:rPr>
            </w:pPr>
          </w:p>
        </w:tc>
        <w:tc>
          <w:tcPr>
            <w:tcW w:w="425" w:type="dxa"/>
            <w:tcBorders>
              <w:top w:val="nil"/>
              <w:left w:val="nil"/>
              <w:bottom w:val="single" w:sz="4" w:space="0" w:color="auto"/>
              <w:right w:val="single" w:sz="4" w:space="0" w:color="auto"/>
            </w:tcBorders>
            <w:vAlign w:val="center"/>
          </w:tcPr>
          <w:p w14:paraId="2EC65E39" w14:textId="77777777" w:rsidR="00807855" w:rsidRPr="00B83B9F" w:rsidRDefault="00807855" w:rsidP="00485D44">
            <w:pPr>
              <w:rPr>
                <w:color w:val="000000"/>
                <w:spacing w:val="2"/>
                <w:sz w:val="21"/>
              </w:rPr>
            </w:pPr>
          </w:p>
        </w:tc>
        <w:tc>
          <w:tcPr>
            <w:tcW w:w="296" w:type="dxa"/>
            <w:tcBorders>
              <w:top w:val="nil"/>
              <w:left w:val="nil"/>
              <w:bottom w:val="single" w:sz="4" w:space="0" w:color="auto"/>
              <w:right w:val="single" w:sz="4" w:space="0" w:color="auto"/>
            </w:tcBorders>
            <w:vAlign w:val="center"/>
          </w:tcPr>
          <w:p w14:paraId="0B196CCE"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696FC1DF" w14:textId="77777777" w:rsidR="00807855" w:rsidRPr="00B83B9F" w:rsidRDefault="00807855" w:rsidP="00485D44">
            <w:pPr>
              <w:rPr>
                <w:color w:val="000000"/>
                <w:spacing w:val="2"/>
                <w:sz w:val="21"/>
              </w:rPr>
            </w:pPr>
            <w:r w:rsidRPr="00B83B9F">
              <w:rPr>
                <w:color w:val="000000"/>
                <w:spacing w:val="2"/>
                <w:sz w:val="21"/>
              </w:rPr>
              <w:t>●</w:t>
            </w:r>
          </w:p>
        </w:tc>
        <w:tc>
          <w:tcPr>
            <w:tcW w:w="425" w:type="dxa"/>
            <w:tcBorders>
              <w:top w:val="nil"/>
              <w:left w:val="nil"/>
              <w:bottom w:val="single" w:sz="4" w:space="0" w:color="auto"/>
              <w:right w:val="single" w:sz="4" w:space="0" w:color="auto"/>
            </w:tcBorders>
            <w:vAlign w:val="center"/>
          </w:tcPr>
          <w:p w14:paraId="7F6D7A33" w14:textId="77777777" w:rsidR="00807855" w:rsidRPr="00B83B9F" w:rsidRDefault="00807855" w:rsidP="00485D44">
            <w:pPr>
              <w:rPr>
                <w:color w:val="000000"/>
                <w:spacing w:val="2"/>
                <w:sz w:val="21"/>
              </w:rPr>
            </w:pPr>
          </w:p>
        </w:tc>
        <w:tc>
          <w:tcPr>
            <w:tcW w:w="433" w:type="dxa"/>
            <w:tcBorders>
              <w:top w:val="nil"/>
              <w:left w:val="nil"/>
              <w:bottom w:val="single" w:sz="4" w:space="0" w:color="auto"/>
              <w:right w:val="single" w:sz="4" w:space="0" w:color="auto"/>
            </w:tcBorders>
            <w:vAlign w:val="center"/>
          </w:tcPr>
          <w:p w14:paraId="25F5EFD7" w14:textId="77777777" w:rsidR="00807855" w:rsidRPr="00B83B9F" w:rsidRDefault="00807855" w:rsidP="00485D44">
            <w:pPr>
              <w:rPr>
                <w:color w:val="000000"/>
                <w:spacing w:val="2"/>
                <w:sz w:val="21"/>
              </w:rPr>
            </w:pPr>
            <w:r w:rsidRPr="00B83B9F">
              <w:rPr>
                <w:color w:val="000000"/>
                <w:spacing w:val="2"/>
                <w:sz w:val="21"/>
              </w:rPr>
              <w:t>●</w:t>
            </w:r>
          </w:p>
        </w:tc>
        <w:tc>
          <w:tcPr>
            <w:tcW w:w="426" w:type="dxa"/>
            <w:tcBorders>
              <w:top w:val="nil"/>
              <w:left w:val="nil"/>
              <w:bottom w:val="single" w:sz="4" w:space="0" w:color="auto"/>
              <w:right w:val="single" w:sz="4" w:space="0" w:color="auto"/>
            </w:tcBorders>
            <w:vAlign w:val="center"/>
          </w:tcPr>
          <w:p w14:paraId="66FEC194" w14:textId="77777777" w:rsidR="00807855" w:rsidRPr="00B83B9F" w:rsidRDefault="00807855" w:rsidP="00485D44">
            <w:pPr>
              <w:rPr>
                <w:color w:val="000000"/>
                <w:spacing w:val="2"/>
                <w:sz w:val="21"/>
              </w:rPr>
            </w:pPr>
          </w:p>
        </w:tc>
        <w:tc>
          <w:tcPr>
            <w:tcW w:w="471" w:type="dxa"/>
            <w:tcBorders>
              <w:top w:val="nil"/>
              <w:left w:val="nil"/>
              <w:bottom w:val="single" w:sz="4" w:space="0" w:color="auto"/>
              <w:right w:val="single" w:sz="4" w:space="0" w:color="auto"/>
            </w:tcBorders>
            <w:vAlign w:val="center"/>
          </w:tcPr>
          <w:p w14:paraId="565526A0" w14:textId="77777777" w:rsidR="00807855" w:rsidRPr="00B83B9F" w:rsidRDefault="00807855" w:rsidP="00485D44">
            <w:pPr>
              <w:rPr>
                <w:color w:val="000000"/>
                <w:spacing w:val="2"/>
                <w:sz w:val="21"/>
              </w:rPr>
            </w:pPr>
            <w:r w:rsidRPr="00B83B9F">
              <w:rPr>
                <w:color w:val="000000"/>
                <w:spacing w:val="2"/>
                <w:sz w:val="21"/>
              </w:rPr>
              <w:t>●</w:t>
            </w:r>
          </w:p>
        </w:tc>
        <w:tc>
          <w:tcPr>
            <w:tcW w:w="471" w:type="dxa"/>
            <w:tcBorders>
              <w:top w:val="nil"/>
              <w:left w:val="nil"/>
              <w:bottom w:val="single" w:sz="4" w:space="0" w:color="auto"/>
              <w:right w:val="single" w:sz="4" w:space="0" w:color="auto"/>
            </w:tcBorders>
          </w:tcPr>
          <w:p w14:paraId="1BB7BC7E" w14:textId="77777777" w:rsidR="00807855" w:rsidRPr="00810288" w:rsidRDefault="00807855" w:rsidP="00485D44">
            <w:pPr>
              <w:rPr>
                <w:color w:val="000000"/>
                <w:spacing w:val="2"/>
                <w:sz w:val="21"/>
              </w:rPr>
            </w:pPr>
            <w:r w:rsidRPr="00B83B9F">
              <w:rPr>
                <w:color w:val="000000"/>
                <w:spacing w:val="2"/>
                <w:sz w:val="21"/>
              </w:rPr>
              <w:t>●</w:t>
            </w:r>
          </w:p>
        </w:tc>
      </w:tr>
    </w:tbl>
    <w:p w14:paraId="533D801A" w14:textId="77777777" w:rsidR="00807855" w:rsidRDefault="00807855" w:rsidP="00807855">
      <w:pPr>
        <w:rPr>
          <w:rFonts w:ascii="仿宋" w:eastAsia="仿宋" w:hAnsi="仿宋" w:cs="仿宋"/>
        </w:rPr>
      </w:pPr>
    </w:p>
    <w:p w14:paraId="79684547" w14:textId="77777777" w:rsidR="00807855" w:rsidRDefault="00807855" w:rsidP="00807855">
      <w:pPr>
        <w:rPr>
          <w:rFonts w:ascii="仿宋" w:eastAsia="仿宋" w:hAnsi="仿宋" w:cs="仿宋"/>
        </w:rPr>
      </w:pPr>
    </w:p>
    <w:p w14:paraId="30369AD9" w14:textId="77777777" w:rsidR="00807855" w:rsidRDefault="00807855" w:rsidP="00807855"/>
    <w:p w14:paraId="07CAD82F" w14:textId="77777777" w:rsidR="00807855" w:rsidRDefault="00807855">
      <w:pPr>
        <w:rPr>
          <w:rFonts w:ascii="仿宋" w:eastAsia="仿宋" w:hAnsi="仿宋" w:cs="仿宋"/>
        </w:rPr>
      </w:pPr>
    </w:p>
    <w:sectPr w:rsidR="00807855" w:rsidSect="00807855">
      <w:pgSz w:w="16840" w:h="11907" w:orient="landscape"/>
      <w:pgMar w:top="1418" w:right="1418" w:bottom="1418" w:left="1559" w:header="851" w:footer="1021"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0F1E28" w14:textId="77777777" w:rsidR="00151CB4" w:rsidRDefault="00151CB4">
      <w:r>
        <w:separator/>
      </w:r>
    </w:p>
  </w:endnote>
  <w:endnote w:type="continuationSeparator" w:id="0">
    <w:p w14:paraId="5CE1DC50" w14:textId="77777777" w:rsidR="00151CB4" w:rsidRDefault="00151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auto"/>
    <w:pitch w:val="default"/>
    <w:sig w:usb0="00000000" w:usb1="0000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ˎ̥">
    <w:altName w:val="Times New Roman"/>
    <w:charset w:val="00"/>
    <w:family w:val="roman"/>
    <w:pitch w:val="default"/>
  </w:font>
  <w:font w:name="MS Sans Serif">
    <w:altName w:val="Arial"/>
    <w:charset w:val="00"/>
    <w:family w:val="swiss"/>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文鼎大标宋简">
    <w:altName w:val="宋体"/>
    <w:charset w:val="86"/>
    <w:family w:val="decorative"/>
    <w:pitch w:val="default"/>
    <w:sig w:usb0="00000000" w:usb1="0000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auto"/>
    <w:pitch w:val="default"/>
    <w:sig w:usb0="00000000" w:usb1="00000000" w:usb2="00000000" w:usb3="00000000" w:csb0="0000019F" w:csb1="00000000"/>
  </w:font>
  <w:font w:name="Microsoft YaHei UI">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29FB0" w14:textId="77777777" w:rsidR="003C0C9B" w:rsidRDefault="003C0C9B">
    <w:pPr>
      <w:pStyle w:val="aff6"/>
      <w:framePr w:wrap="around" w:vAnchor="text" w:hAnchor="margin" w:xAlign="center" w:y="1"/>
      <w:rPr>
        <w:rStyle w:val="affff1"/>
      </w:rPr>
    </w:pPr>
    <w:r>
      <w:rPr>
        <w:rStyle w:val="affff1"/>
      </w:rPr>
      <w:fldChar w:fldCharType="begin"/>
    </w:r>
    <w:r>
      <w:rPr>
        <w:rStyle w:val="affff1"/>
      </w:rPr>
      <w:instrText xml:space="preserve">PAGE  </w:instrText>
    </w:r>
    <w:r>
      <w:rPr>
        <w:rStyle w:val="affff1"/>
      </w:rPr>
      <w:fldChar w:fldCharType="end"/>
    </w:r>
  </w:p>
  <w:p w14:paraId="16A4F2AA" w14:textId="77777777" w:rsidR="003C0C9B" w:rsidRDefault="003C0C9B">
    <w:pPr>
      <w:pStyle w:val="aff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865658"/>
    </w:sdtPr>
    <w:sdtEndPr/>
    <w:sdtContent>
      <w:p w14:paraId="24492B5A" w14:textId="77777777" w:rsidR="003C0C9B" w:rsidRDefault="003C0C9B">
        <w:pPr>
          <w:pStyle w:val="aff6"/>
          <w:jc w:val="center"/>
        </w:pPr>
        <w:r>
          <w:fldChar w:fldCharType="begin"/>
        </w:r>
        <w:r>
          <w:instrText>PAGE   \* MERGEFORMAT</w:instrText>
        </w:r>
        <w:r>
          <w:fldChar w:fldCharType="separate"/>
        </w:r>
        <w:r>
          <w:rPr>
            <w:lang w:val="zh-CN"/>
          </w:rPr>
          <w:t>2</w:t>
        </w:r>
        <w:r>
          <w:rPr>
            <w:lang w:val="zh-CN"/>
          </w:rPr>
          <w:fldChar w:fldCharType="end"/>
        </w:r>
      </w:p>
    </w:sdtContent>
  </w:sdt>
  <w:p w14:paraId="2610D4DE" w14:textId="77777777" w:rsidR="003C0C9B" w:rsidRDefault="003C0C9B">
    <w:pPr>
      <w:pStyle w:val="aff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6221C" w14:textId="77777777" w:rsidR="003C0C9B" w:rsidRDefault="003C0C9B">
    <w:pPr>
      <w:pStyle w:val="aff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C767A" w14:textId="77777777" w:rsidR="003C0C9B" w:rsidRDefault="003C0C9B">
    <w:pPr>
      <w:pStyle w:val="aff6"/>
      <w:framePr w:wrap="around" w:vAnchor="text" w:hAnchor="margin" w:xAlign="center" w:y="1"/>
      <w:rPr>
        <w:rStyle w:val="affff1"/>
      </w:rPr>
    </w:pPr>
    <w:r>
      <w:rPr>
        <w:rStyle w:val="affff1"/>
      </w:rPr>
      <w:fldChar w:fldCharType="begin"/>
    </w:r>
    <w:r>
      <w:rPr>
        <w:rStyle w:val="affff1"/>
      </w:rPr>
      <w:instrText xml:space="preserve">PAGE  </w:instrText>
    </w:r>
    <w:r>
      <w:rPr>
        <w:rStyle w:val="affff1"/>
      </w:rPr>
      <w:fldChar w:fldCharType="end"/>
    </w:r>
  </w:p>
  <w:p w14:paraId="1DFA09D4" w14:textId="77777777" w:rsidR="003C0C9B" w:rsidRDefault="003C0C9B">
    <w:pPr>
      <w:pStyle w:val="aff6"/>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F4DF5" w14:textId="77777777" w:rsidR="003C0C9B" w:rsidRDefault="003C0C9B">
    <w:pPr>
      <w:pStyle w:val="aff6"/>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3613556"/>
    </w:sdtPr>
    <w:sdtEndPr/>
    <w:sdtContent>
      <w:p w14:paraId="782B75D8" w14:textId="77777777" w:rsidR="003C0C9B" w:rsidRDefault="003C0C9B">
        <w:pPr>
          <w:pStyle w:val="aff6"/>
          <w:jc w:val="center"/>
        </w:pPr>
        <w:r>
          <w:fldChar w:fldCharType="begin"/>
        </w:r>
        <w:r>
          <w:instrText>PAGE   \* MERGEFORMAT</w:instrText>
        </w:r>
        <w:r>
          <w:fldChar w:fldCharType="separate"/>
        </w:r>
        <w:r>
          <w:rPr>
            <w:lang w:val="zh-CN"/>
          </w:rPr>
          <w:t>2</w:t>
        </w:r>
        <w:r>
          <w:rPr>
            <w:lang w:val="zh-CN"/>
          </w:rPr>
          <w:fldChar w:fldCharType="end"/>
        </w:r>
      </w:p>
    </w:sdtContent>
  </w:sdt>
  <w:p w14:paraId="3654CDD7" w14:textId="77777777" w:rsidR="003C0C9B" w:rsidRDefault="003C0C9B">
    <w:pPr>
      <w:pStyle w:val="aff6"/>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87F68" w14:textId="77777777" w:rsidR="0090374C" w:rsidRDefault="0090374C">
    <w:pPr>
      <w:pStyle w:val="aff6"/>
      <w:framePr w:wrap="around" w:vAnchor="text" w:hAnchor="margin" w:xAlign="center" w:y="1"/>
      <w:rPr>
        <w:rStyle w:val="affff1"/>
      </w:rPr>
    </w:pPr>
    <w:r>
      <w:rPr>
        <w:rStyle w:val="affff1"/>
      </w:rPr>
      <w:fldChar w:fldCharType="begin"/>
    </w:r>
    <w:r>
      <w:rPr>
        <w:rStyle w:val="affff1"/>
      </w:rPr>
      <w:instrText xml:space="preserve">PAGE  </w:instrText>
    </w:r>
    <w:r>
      <w:rPr>
        <w:rStyle w:val="affff1"/>
      </w:rPr>
      <w:fldChar w:fldCharType="end"/>
    </w:r>
  </w:p>
  <w:p w14:paraId="04BC7148" w14:textId="77777777" w:rsidR="0090374C" w:rsidRDefault="0090374C">
    <w:pPr>
      <w:pStyle w:val="aff6"/>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4791347"/>
    </w:sdtPr>
    <w:sdtEndPr/>
    <w:sdtContent>
      <w:p w14:paraId="155DFD5F" w14:textId="77777777" w:rsidR="0090374C" w:rsidRDefault="0090374C">
        <w:pPr>
          <w:pStyle w:val="aff6"/>
          <w:jc w:val="center"/>
        </w:pPr>
        <w:r>
          <w:fldChar w:fldCharType="begin"/>
        </w:r>
        <w:r>
          <w:instrText>PAGE   \* MERGEFORMAT</w:instrText>
        </w:r>
        <w:r>
          <w:fldChar w:fldCharType="separate"/>
        </w:r>
        <w:r>
          <w:rPr>
            <w:lang w:val="zh-CN"/>
          </w:rPr>
          <w:t>2</w:t>
        </w:r>
        <w:r>
          <w:rPr>
            <w:lang w:val="zh-CN"/>
          </w:rPr>
          <w:fldChar w:fldCharType="end"/>
        </w:r>
      </w:p>
    </w:sdtContent>
  </w:sdt>
  <w:p w14:paraId="51CDE679" w14:textId="77777777" w:rsidR="0090374C" w:rsidRDefault="0090374C">
    <w:pPr>
      <w:pStyle w:val="aff6"/>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6799A" w14:textId="77777777" w:rsidR="00807855" w:rsidRDefault="00807855">
    <w:pPr>
      <w:pStyle w:val="aff6"/>
      <w:framePr w:wrap="around" w:vAnchor="text" w:hAnchor="margin" w:xAlign="center" w:y="1"/>
      <w:ind w:left="3920"/>
      <w:rPr>
        <w:rStyle w:val="affff1"/>
      </w:rPr>
    </w:pPr>
    <w:r>
      <w:fldChar w:fldCharType="begin"/>
    </w:r>
    <w:r>
      <w:rPr>
        <w:rStyle w:val="affff1"/>
      </w:rPr>
      <w:instrText xml:space="preserve">PAGE  </w:instrText>
    </w:r>
    <w:r>
      <w:fldChar w:fldCharType="end"/>
    </w:r>
  </w:p>
  <w:p w14:paraId="0483B083" w14:textId="77777777" w:rsidR="00807855" w:rsidRDefault="00807855">
    <w:pPr>
      <w:pStyle w:val="aff6"/>
      <w:ind w:left="3920"/>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27979" w14:textId="77777777" w:rsidR="00807855" w:rsidRDefault="00807855" w:rsidP="00B83B9F">
    <w:pPr>
      <w:pStyle w:val="aff6"/>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526DD" w14:textId="77777777" w:rsidR="00807855" w:rsidRDefault="00807855">
    <w:pPr>
      <w:pStyle w:val="aff6"/>
      <w:ind w:left="3920"/>
      <w:jc w:val="center"/>
    </w:pPr>
    <w:r>
      <w:fldChar w:fldCharType="begin"/>
    </w:r>
    <w:r>
      <w:instrText>PAGE   \* MERGEFORMAT</w:instrText>
    </w:r>
    <w:r>
      <w:fldChar w:fldCharType="separate"/>
    </w:r>
    <w:r>
      <w:rPr>
        <w:lang w:val="zh-CN"/>
      </w:rPr>
      <w:t>2</w:t>
    </w:r>
    <w:r>
      <w:rPr>
        <w:lang w:val="zh-CN"/>
      </w:rPr>
      <w:fldChar w:fldCharType="end"/>
    </w:r>
  </w:p>
  <w:p w14:paraId="2800D63C" w14:textId="77777777" w:rsidR="00807855" w:rsidRDefault="00807855">
    <w:pPr>
      <w:pStyle w:val="aff6"/>
      <w:ind w:left="39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19AC46" w14:textId="77777777" w:rsidR="00151CB4" w:rsidRDefault="00151CB4">
      <w:r>
        <w:separator/>
      </w:r>
    </w:p>
  </w:footnote>
  <w:footnote w:type="continuationSeparator" w:id="0">
    <w:p w14:paraId="5D326924" w14:textId="77777777" w:rsidR="00151CB4" w:rsidRDefault="00151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5B18D" w14:textId="77777777" w:rsidR="003C0C9B" w:rsidRDefault="003C0C9B">
    <w:pPr>
      <w:pStyle w:val="af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AF58A" w14:textId="77777777" w:rsidR="003C0C9B" w:rsidRDefault="003C0C9B">
    <w:pPr>
      <w:pStyle w:val="aff9"/>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CC257" w14:textId="77777777" w:rsidR="0090374C" w:rsidRDefault="0090374C">
    <w:pPr>
      <w:pStyle w:val="aff9"/>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F3998" w14:textId="77777777" w:rsidR="00807855" w:rsidRDefault="00807855">
    <w:pPr>
      <w:pStyle w:val="aff9"/>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FFFFF7C"/>
    <w:lvl w:ilvl="0">
      <w:start w:val="1"/>
      <w:numFmt w:val="decimal"/>
      <w:pStyle w:val="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Chars="200" w:hanging="360"/>
      </w:pPr>
      <w:rPr>
        <w:rFonts w:ascii="Wingdings" w:hAnsi="Wingdings" w:hint="default"/>
      </w:rPr>
    </w:lvl>
  </w:abstractNum>
  <w:abstractNum w:abstractNumId="10" w15:restartNumberingAfterBreak="0">
    <w:nsid w:val="28E50F8B"/>
    <w:multiLevelType w:val="multilevel"/>
    <w:tmpl w:val="28E50F8B"/>
    <w:lvl w:ilvl="0">
      <w:start w:val="1"/>
      <w:numFmt w:val="bullet"/>
      <w:lvlText w:val=""/>
      <w:lvlJc w:val="left"/>
      <w:pPr>
        <w:ind w:left="1140" w:hanging="420"/>
      </w:pPr>
      <w:rPr>
        <w:rFonts w:ascii="Wingdings" w:hAnsi="Wingdings" w:hint="default"/>
      </w:rPr>
    </w:lvl>
    <w:lvl w:ilvl="1">
      <w:start w:val="1"/>
      <w:numFmt w:val="bullet"/>
      <w:pStyle w:val="Affilication"/>
      <w:lvlText w:val=""/>
      <w:lvlJc w:val="left"/>
      <w:pPr>
        <w:ind w:left="1560" w:hanging="420"/>
      </w:pPr>
      <w:rPr>
        <w:rFonts w:ascii="Wingdings" w:hAnsi="Wingdings" w:hint="default"/>
      </w:rPr>
    </w:lvl>
    <w:lvl w:ilvl="2">
      <w:start w:val="1"/>
      <w:numFmt w:val="bullet"/>
      <w:lvlText w:val=""/>
      <w:lvlJc w:val="left"/>
      <w:pPr>
        <w:ind w:left="1980" w:hanging="420"/>
      </w:pPr>
      <w:rPr>
        <w:rFonts w:ascii="Wingdings" w:hAnsi="Wingdings" w:hint="default"/>
      </w:rPr>
    </w:lvl>
    <w:lvl w:ilvl="3">
      <w:start w:val="1"/>
      <w:numFmt w:val="bullet"/>
      <w:lvlText w:val=""/>
      <w:lvlJc w:val="left"/>
      <w:pPr>
        <w:ind w:left="2400" w:hanging="420"/>
      </w:pPr>
      <w:rPr>
        <w:rFonts w:ascii="Wingdings" w:hAnsi="Wingdings" w:hint="default"/>
      </w:rPr>
    </w:lvl>
    <w:lvl w:ilvl="4">
      <w:start w:val="1"/>
      <w:numFmt w:val="bullet"/>
      <w:lvlText w:val=""/>
      <w:lvlJc w:val="left"/>
      <w:pPr>
        <w:ind w:left="2820" w:hanging="420"/>
      </w:pPr>
      <w:rPr>
        <w:rFonts w:ascii="Wingdings" w:hAnsi="Wingdings" w:hint="default"/>
      </w:rPr>
    </w:lvl>
    <w:lvl w:ilvl="5">
      <w:start w:val="1"/>
      <w:numFmt w:val="bullet"/>
      <w:lvlText w:val=""/>
      <w:lvlJc w:val="left"/>
      <w:pPr>
        <w:ind w:left="3240" w:hanging="420"/>
      </w:pPr>
      <w:rPr>
        <w:rFonts w:ascii="Wingdings" w:hAnsi="Wingdings" w:hint="default"/>
      </w:rPr>
    </w:lvl>
    <w:lvl w:ilvl="6">
      <w:start w:val="1"/>
      <w:numFmt w:val="bullet"/>
      <w:lvlText w:val=""/>
      <w:lvlJc w:val="left"/>
      <w:pPr>
        <w:ind w:left="3660" w:hanging="420"/>
      </w:pPr>
      <w:rPr>
        <w:rFonts w:ascii="Wingdings" w:hAnsi="Wingdings" w:hint="default"/>
      </w:rPr>
    </w:lvl>
    <w:lvl w:ilvl="7">
      <w:start w:val="1"/>
      <w:numFmt w:val="bullet"/>
      <w:lvlText w:val=""/>
      <w:lvlJc w:val="left"/>
      <w:pPr>
        <w:ind w:left="4080" w:hanging="420"/>
      </w:pPr>
      <w:rPr>
        <w:rFonts w:ascii="Wingdings" w:hAnsi="Wingdings" w:hint="default"/>
      </w:rPr>
    </w:lvl>
    <w:lvl w:ilvl="8">
      <w:start w:val="1"/>
      <w:numFmt w:val="bullet"/>
      <w:lvlText w:val=""/>
      <w:lvlJc w:val="left"/>
      <w:pPr>
        <w:ind w:left="4500" w:hanging="420"/>
      </w:pPr>
      <w:rPr>
        <w:rFonts w:ascii="Wingdings" w:hAnsi="Wingdings" w:hint="default"/>
      </w:rPr>
    </w:lvl>
  </w:abstractNum>
  <w:abstractNum w:abstractNumId="11" w15:restartNumberingAfterBreak="0">
    <w:nsid w:val="53D71E55"/>
    <w:multiLevelType w:val="multilevel"/>
    <w:tmpl w:val="53D71E55"/>
    <w:lvl w:ilvl="0">
      <w:start w:val="1"/>
      <w:numFmt w:val="bullet"/>
      <w:lvlText w:val=""/>
      <w:lvlJc w:val="left"/>
      <w:pPr>
        <w:ind w:left="1140" w:hanging="420"/>
      </w:pPr>
      <w:rPr>
        <w:rFonts w:ascii="Wingdings" w:hAnsi="Wingdings" w:hint="default"/>
      </w:rPr>
    </w:lvl>
    <w:lvl w:ilvl="1">
      <w:start w:val="1"/>
      <w:numFmt w:val="bullet"/>
      <w:pStyle w:val="TextofReference"/>
      <w:lvlText w:val=""/>
      <w:lvlJc w:val="left"/>
      <w:pPr>
        <w:ind w:left="1560" w:hanging="420"/>
      </w:pPr>
      <w:rPr>
        <w:rFonts w:ascii="Wingdings" w:hAnsi="Wingdings" w:hint="default"/>
      </w:rPr>
    </w:lvl>
    <w:lvl w:ilvl="2">
      <w:start w:val="1"/>
      <w:numFmt w:val="bullet"/>
      <w:lvlText w:val=""/>
      <w:lvlJc w:val="left"/>
      <w:pPr>
        <w:ind w:left="1980" w:hanging="420"/>
      </w:pPr>
      <w:rPr>
        <w:rFonts w:ascii="Wingdings" w:hAnsi="Wingdings" w:hint="default"/>
      </w:rPr>
    </w:lvl>
    <w:lvl w:ilvl="3">
      <w:start w:val="1"/>
      <w:numFmt w:val="bullet"/>
      <w:lvlText w:val=""/>
      <w:lvlJc w:val="left"/>
      <w:pPr>
        <w:ind w:left="2400" w:hanging="420"/>
      </w:pPr>
      <w:rPr>
        <w:rFonts w:ascii="Wingdings" w:hAnsi="Wingdings" w:hint="default"/>
      </w:rPr>
    </w:lvl>
    <w:lvl w:ilvl="4">
      <w:start w:val="1"/>
      <w:numFmt w:val="bullet"/>
      <w:lvlText w:val=""/>
      <w:lvlJc w:val="left"/>
      <w:pPr>
        <w:ind w:left="2820" w:hanging="420"/>
      </w:pPr>
      <w:rPr>
        <w:rFonts w:ascii="Wingdings" w:hAnsi="Wingdings" w:hint="default"/>
      </w:rPr>
    </w:lvl>
    <w:lvl w:ilvl="5">
      <w:start w:val="1"/>
      <w:numFmt w:val="bullet"/>
      <w:lvlText w:val=""/>
      <w:lvlJc w:val="left"/>
      <w:pPr>
        <w:ind w:left="3240" w:hanging="420"/>
      </w:pPr>
      <w:rPr>
        <w:rFonts w:ascii="Wingdings" w:hAnsi="Wingdings" w:hint="default"/>
      </w:rPr>
    </w:lvl>
    <w:lvl w:ilvl="6">
      <w:start w:val="1"/>
      <w:numFmt w:val="bullet"/>
      <w:lvlText w:val=""/>
      <w:lvlJc w:val="left"/>
      <w:pPr>
        <w:ind w:left="3660" w:hanging="420"/>
      </w:pPr>
      <w:rPr>
        <w:rFonts w:ascii="Wingdings" w:hAnsi="Wingdings" w:hint="default"/>
      </w:rPr>
    </w:lvl>
    <w:lvl w:ilvl="7">
      <w:start w:val="1"/>
      <w:numFmt w:val="bullet"/>
      <w:lvlText w:val=""/>
      <w:lvlJc w:val="left"/>
      <w:pPr>
        <w:ind w:left="4080" w:hanging="420"/>
      </w:pPr>
      <w:rPr>
        <w:rFonts w:ascii="Wingdings" w:hAnsi="Wingdings" w:hint="default"/>
      </w:rPr>
    </w:lvl>
    <w:lvl w:ilvl="8">
      <w:start w:val="1"/>
      <w:numFmt w:val="bullet"/>
      <w:lvlText w:val=""/>
      <w:lvlJc w:val="left"/>
      <w:pPr>
        <w:ind w:left="4500" w:hanging="420"/>
      </w:pPr>
      <w:rPr>
        <w:rFonts w:ascii="Wingdings" w:hAnsi="Wingdings" w:hint="default"/>
      </w:rPr>
    </w:lvl>
  </w:abstractNum>
  <w:abstractNum w:abstractNumId="12" w15:restartNumberingAfterBreak="0">
    <w:nsid w:val="55A01E63"/>
    <w:multiLevelType w:val="multilevel"/>
    <w:tmpl w:val="55A01E63"/>
    <w:lvl w:ilvl="0">
      <w:start w:val="1"/>
      <w:numFmt w:val="japaneseCounting"/>
      <w:pStyle w:val="a1"/>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3" w15:restartNumberingAfterBreak="0">
    <w:nsid w:val="5F3E26EE"/>
    <w:multiLevelType w:val="multilevel"/>
    <w:tmpl w:val="5F3E26EE"/>
    <w:lvl w:ilvl="0">
      <w:start w:val="1"/>
      <w:numFmt w:val="decimal"/>
      <w:lvlText w:val="[%1]"/>
      <w:lvlJc w:val="left"/>
      <w:pPr>
        <w:tabs>
          <w:tab w:val="left" w:pos="795"/>
        </w:tabs>
        <w:ind w:left="795" w:hanging="375"/>
      </w:pPr>
      <w:rPr>
        <w:rFonts w:hint="default"/>
        <w:b w:val="0"/>
        <w:sz w:val="21"/>
        <w:szCs w:val="21"/>
      </w:rPr>
    </w:lvl>
    <w:lvl w:ilvl="1">
      <w:start w:val="1"/>
      <w:numFmt w:val="decimal"/>
      <w:pStyle w:val="author"/>
      <w:lvlText w:val="[%2]  "/>
      <w:lvlJc w:val="right"/>
      <w:pPr>
        <w:tabs>
          <w:tab w:val="left" w:pos="499"/>
        </w:tabs>
        <w:ind w:left="499" w:hanging="79"/>
      </w:pPr>
      <w:rPr>
        <w:rFonts w:ascii="Times New Roman" w:eastAsia="宋体" w:hAnsi="Times New Roman" w:hint="default"/>
        <w:b w:val="0"/>
        <w:i w:val="0"/>
        <w:sz w:val="18"/>
        <w:szCs w:val="18"/>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0"/>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5AB4"/>
    <w:rsid w:val="000118FE"/>
    <w:rsid w:val="0001292F"/>
    <w:rsid w:val="00027CD8"/>
    <w:rsid w:val="0006055F"/>
    <w:rsid w:val="00061ED1"/>
    <w:rsid w:val="0008357C"/>
    <w:rsid w:val="000C1EE1"/>
    <w:rsid w:val="000F29B6"/>
    <w:rsid w:val="000F4188"/>
    <w:rsid w:val="001057F1"/>
    <w:rsid w:val="00105893"/>
    <w:rsid w:val="00130E6C"/>
    <w:rsid w:val="00151CB4"/>
    <w:rsid w:val="001543BB"/>
    <w:rsid w:val="00172A27"/>
    <w:rsid w:val="001A2A23"/>
    <w:rsid w:val="001B19E8"/>
    <w:rsid w:val="001B2BDE"/>
    <w:rsid w:val="001D6D09"/>
    <w:rsid w:val="001E5A62"/>
    <w:rsid w:val="001F0BFF"/>
    <w:rsid w:val="0023191F"/>
    <w:rsid w:val="002564C6"/>
    <w:rsid w:val="00297898"/>
    <w:rsid w:val="002A24B2"/>
    <w:rsid w:val="002C61EC"/>
    <w:rsid w:val="002D1C85"/>
    <w:rsid w:val="002D6975"/>
    <w:rsid w:val="002D6A60"/>
    <w:rsid w:val="002D7249"/>
    <w:rsid w:val="002F0219"/>
    <w:rsid w:val="003155AA"/>
    <w:rsid w:val="00325F2D"/>
    <w:rsid w:val="00351176"/>
    <w:rsid w:val="00371A12"/>
    <w:rsid w:val="0038203A"/>
    <w:rsid w:val="0038460D"/>
    <w:rsid w:val="003C0C9B"/>
    <w:rsid w:val="003C4B01"/>
    <w:rsid w:val="003D153E"/>
    <w:rsid w:val="003D329C"/>
    <w:rsid w:val="003D51B3"/>
    <w:rsid w:val="003D6002"/>
    <w:rsid w:val="00410041"/>
    <w:rsid w:val="00446803"/>
    <w:rsid w:val="00455CCA"/>
    <w:rsid w:val="00477032"/>
    <w:rsid w:val="00480569"/>
    <w:rsid w:val="004842F0"/>
    <w:rsid w:val="0048433F"/>
    <w:rsid w:val="00496472"/>
    <w:rsid w:val="004B13C4"/>
    <w:rsid w:val="004B2B77"/>
    <w:rsid w:val="004C42C8"/>
    <w:rsid w:val="004F440A"/>
    <w:rsid w:val="00546315"/>
    <w:rsid w:val="00560C5E"/>
    <w:rsid w:val="00573E5D"/>
    <w:rsid w:val="005C2FA7"/>
    <w:rsid w:val="005D0203"/>
    <w:rsid w:val="005D4454"/>
    <w:rsid w:val="005E603B"/>
    <w:rsid w:val="00605EE0"/>
    <w:rsid w:val="006228B2"/>
    <w:rsid w:val="00632D4A"/>
    <w:rsid w:val="0063607A"/>
    <w:rsid w:val="006560AB"/>
    <w:rsid w:val="0065784B"/>
    <w:rsid w:val="00666FB9"/>
    <w:rsid w:val="00667BEC"/>
    <w:rsid w:val="006852E4"/>
    <w:rsid w:val="00690CCD"/>
    <w:rsid w:val="00694678"/>
    <w:rsid w:val="006B34ED"/>
    <w:rsid w:val="006B6A96"/>
    <w:rsid w:val="006C4091"/>
    <w:rsid w:val="00700029"/>
    <w:rsid w:val="0074651F"/>
    <w:rsid w:val="00746C62"/>
    <w:rsid w:val="00781359"/>
    <w:rsid w:val="007B4110"/>
    <w:rsid w:val="007B46B1"/>
    <w:rsid w:val="007F1C43"/>
    <w:rsid w:val="007F2274"/>
    <w:rsid w:val="007F56AE"/>
    <w:rsid w:val="00807855"/>
    <w:rsid w:val="008215D1"/>
    <w:rsid w:val="00833A45"/>
    <w:rsid w:val="008374A3"/>
    <w:rsid w:val="00841185"/>
    <w:rsid w:val="0087168F"/>
    <w:rsid w:val="008743F8"/>
    <w:rsid w:val="008A38E4"/>
    <w:rsid w:val="008A60E4"/>
    <w:rsid w:val="008C54AA"/>
    <w:rsid w:val="008D29AC"/>
    <w:rsid w:val="008E5F22"/>
    <w:rsid w:val="0090374C"/>
    <w:rsid w:val="00924810"/>
    <w:rsid w:val="00937F82"/>
    <w:rsid w:val="009552F2"/>
    <w:rsid w:val="009555F0"/>
    <w:rsid w:val="00972D13"/>
    <w:rsid w:val="009820F1"/>
    <w:rsid w:val="009911EF"/>
    <w:rsid w:val="00994452"/>
    <w:rsid w:val="009B4A51"/>
    <w:rsid w:val="009D5C3F"/>
    <w:rsid w:val="009E715E"/>
    <w:rsid w:val="00A07BA4"/>
    <w:rsid w:val="00A07BD8"/>
    <w:rsid w:val="00A15DF0"/>
    <w:rsid w:val="00A22C88"/>
    <w:rsid w:val="00A31E4D"/>
    <w:rsid w:val="00A32872"/>
    <w:rsid w:val="00A46B5F"/>
    <w:rsid w:val="00A47F20"/>
    <w:rsid w:val="00A54D26"/>
    <w:rsid w:val="00A623AD"/>
    <w:rsid w:val="00A74C83"/>
    <w:rsid w:val="00A75B2D"/>
    <w:rsid w:val="00A96BAF"/>
    <w:rsid w:val="00AB61F3"/>
    <w:rsid w:val="00AE387E"/>
    <w:rsid w:val="00AE3FAF"/>
    <w:rsid w:val="00B05541"/>
    <w:rsid w:val="00B13737"/>
    <w:rsid w:val="00B16B07"/>
    <w:rsid w:val="00B36646"/>
    <w:rsid w:val="00B5381D"/>
    <w:rsid w:val="00B73F0C"/>
    <w:rsid w:val="00B83B9F"/>
    <w:rsid w:val="00BD60FA"/>
    <w:rsid w:val="00BF3C46"/>
    <w:rsid w:val="00BF4F8E"/>
    <w:rsid w:val="00C0095F"/>
    <w:rsid w:val="00C021A8"/>
    <w:rsid w:val="00C0242F"/>
    <w:rsid w:val="00C536A6"/>
    <w:rsid w:val="00C76B72"/>
    <w:rsid w:val="00C837D5"/>
    <w:rsid w:val="00CB1F32"/>
    <w:rsid w:val="00CB5BA4"/>
    <w:rsid w:val="00CB5C92"/>
    <w:rsid w:val="00CC39E9"/>
    <w:rsid w:val="00CE2EF0"/>
    <w:rsid w:val="00CE777B"/>
    <w:rsid w:val="00D432D9"/>
    <w:rsid w:val="00D82955"/>
    <w:rsid w:val="00D83F52"/>
    <w:rsid w:val="00DA320B"/>
    <w:rsid w:val="00DB1FF5"/>
    <w:rsid w:val="00DB25A6"/>
    <w:rsid w:val="00DC65AA"/>
    <w:rsid w:val="00DC6651"/>
    <w:rsid w:val="00DF6A1A"/>
    <w:rsid w:val="00E24379"/>
    <w:rsid w:val="00E62183"/>
    <w:rsid w:val="00E65A79"/>
    <w:rsid w:val="00EB20D2"/>
    <w:rsid w:val="00EC5903"/>
    <w:rsid w:val="00ED34E4"/>
    <w:rsid w:val="00EE2D96"/>
    <w:rsid w:val="00EE5343"/>
    <w:rsid w:val="00F042A7"/>
    <w:rsid w:val="00F12A63"/>
    <w:rsid w:val="00F3446C"/>
    <w:rsid w:val="00F41188"/>
    <w:rsid w:val="00F5016A"/>
    <w:rsid w:val="00F62DDE"/>
    <w:rsid w:val="00F7348C"/>
    <w:rsid w:val="00F83CF7"/>
    <w:rsid w:val="00FA0702"/>
    <w:rsid w:val="00FB70A4"/>
    <w:rsid w:val="00FC6483"/>
    <w:rsid w:val="00FC6BEC"/>
    <w:rsid w:val="00FD75C4"/>
    <w:rsid w:val="0255314D"/>
    <w:rsid w:val="040F28F3"/>
    <w:rsid w:val="044A680C"/>
    <w:rsid w:val="08334CAF"/>
    <w:rsid w:val="09CB0FC8"/>
    <w:rsid w:val="0A134CF6"/>
    <w:rsid w:val="0A787357"/>
    <w:rsid w:val="0A7C3353"/>
    <w:rsid w:val="0A9D65A3"/>
    <w:rsid w:val="0ACE6D9E"/>
    <w:rsid w:val="0B3C4266"/>
    <w:rsid w:val="0CD21113"/>
    <w:rsid w:val="0CE7612E"/>
    <w:rsid w:val="0D136DC5"/>
    <w:rsid w:val="0D253D91"/>
    <w:rsid w:val="0D2578BD"/>
    <w:rsid w:val="0D4A4460"/>
    <w:rsid w:val="0DF63976"/>
    <w:rsid w:val="0E172A38"/>
    <w:rsid w:val="0E370126"/>
    <w:rsid w:val="0EF47DFA"/>
    <w:rsid w:val="10A60655"/>
    <w:rsid w:val="132362A7"/>
    <w:rsid w:val="16B2729A"/>
    <w:rsid w:val="16CE7FB1"/>
    <w:rsid w:val="173F1166"/>
    <w:rsid w:val="17D62C9B"/>
    <w:rsid w:val="19277EC9"/>
    <w:rsid w:val="1BC9404D"/>
    <w:rsid w:val="1E075379"/>
    <w:rsid w:val="1E0F2EBF"/>
    <w:rsid w:val="1F1052A5"/>
    <w:rsid w:val="1FD977BB"/>
    <w:rsid w:val="208D32DE"/>
    <w:rsid w:val="23D47E8F"/>
    <w:rsid w:val="24BE45E6"/>
    <w:rsid w:val="253C23FD"/>
    <w:rsid w:val="25D26DBC"/>
    <w:rsid w:val="25E137AB"/>
    <w:rsid w:val="269B0CA7"/>
    <w:rsid w:val="2A345880"/>
    <w:rsid w:val="2BB349CA"/>
    <w:rsid w:val="2CE93A76"/>
    <w:rsid w:val="2D48085C"/>
    <w:rsid w:val="2E5C2988"/>
    <w:rsid w:val="2F8600DE"/>
    <w:rsid w:val="302E2C0A"/>
    <w:rsid w:val="303E70AD"/>
    <w:rsid w:val="304D507F"/>
    <w:rsid w:val="30CC6171"/>
    <w:rsid w:val="34320754"/>
    <w:rsid w:val="37C86EFF"/>
    <w:rsid w:val="37D17A53"/>
    <w:rsid w:val="38491676"/>
    <w:rsid w:val="39CE7B00"/>
    <w:rsid w:val="3B041643"/>
    <w:rsid w:val="3B9E246F"/>
    <w:rsid w:val="3E87235D"/>
    <w:rsid w:val="401B4418"/>
    <w:rsid w:val="40850DDD"/>
    <w:rsid w:val="41477155"/>
    <w:rsid w:val="41B50579"/>
    <w:rsid w:val="420C471E"/>
    <w:rsid w:val="42CE5883"/>
    <w:rsid w:val="42E97E2D"/>
    <w:rsid w:val="43A03001"/>
    <w:rsid w:val="45514067"/>
    <w:rsid w:val="459B42B5"/>
    <w:rsid w:val="477462AE"/>
    <w:rsid w:val="4887036C"/>
    <w:rsid w:val="490116E0"/>
    <w:rsid w:val="4B6B2908"/>
    <w:rsid w:val="4C24400B"/>
    <w:rsid w:val="4DDB38E5"/>
    <w:rsid w:val="4E0F0DFD"/>
    <w:rsid w:val="4EC251C4"/>
    <w:rsid w:val="4EE042CC"/>
    <w:rsid w:val="50D70F86"/>
    <w:rsid w:val="50EA3CB7"/>
    <w:rsid w:val="519F0765"/>
    <w:rsid w:val="527C6127"/>
    <w:rsid w:val="531A27E9"/>
    <w:rsid w:val="54762D23"/>
    <w:rsid w:val="55157285"/>
    <w:rsid w:val="55AC3219"/>
    <w:rsid w:val="56E9653F"/>
    <w:rsid w:val="58331C25"/>
    <w:rsid w:val="59F4796D"/>
    <w:rsid w:val="5AA82592"/>
    <w:rsid w:val="5B0E2138"/>
    <w:rsid w:val="5B3E219E"/>
    <w:rsid w:val="5D373D5E"/>
    <w:rsid w:val="5D752BF6"/>
    <w:rsid w:val="5EB1724A"/>
    <w:rsid w:val="5EFD02AB"/>
    <w:rsid w:val="60431DCD"/>
    <w:rsid w:val="607D7135"/>
    <w:rsid w:val="6367766C"/>
    <w:rsid w:val="657E07ED"/>
    <w:rsid w:val="65920CDF"/>
    <w:rsid w:val="65A656F4"/>
    <w:rsid w:val="664D0AFE"/>
    <w:rsid w:val="687E3B5A"/>
    <w:rsid w:val="69D61D30"/>
    <w:rsid w:val="69DB53DE"/>
    <w:rsid w:val="6B9F7C42"/>
    <w:rsid w:val="6C323E8A"/>
    <w:rsid w:val="6C851F37"/>
    <w:rsid w:val="6D411624"/>
    <w:rsid w:val="6D830D5B"/>
    <w:rsid w:val="6DC441FC"/>
    <w:rsid w:val="6E872F37"/>
    <w:rsid w:val="70D61B2A"/>
    <w:rsid w:val="71AD2C32"/>
    <w:rsid w:val="749F374B"/>
    <w:rsid w:val="74D522C1"/>
    <w:rsid w:val="751C005A"/>
    <w:rsid w:val="755766A4"/>
    <w:rsid w:val="76651A54"/>
    <w:rsid w:val="776157D3"/>
    <w:rsid w:val="78956DE6"/>
    <w:rsid w:val="78D84EC7"/>
    <w:rsid w:val="79A21625"/>
    <w:rsid w:val="7A852640"/>
    <w:rsid w:val="7AC9183A"/>
    <w:rsid w:val="7B7625FD"/>
    <w:rsid w:val="7C824CAF"/>
    <w:rsid w:val="7D6559BF"/>
    <w:rsid w:val="7E366145"/>
    <w:rsid w:val="7E953B2F"/>
    <w:rsid w:val="7EF217BB"/>
    <w:rsid w:val="7EF42616"/>
    <w:rsid w:val="7F3D32A4"/>
    <w:rsid w:val="7F4465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E13480"/>
  <w15:docId w15:val="{4E65FFB6-F48F-4471-8FAA-0CB5AECC2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nhideWhenUsed="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uiPriority="99" w:unhideWhenUsed="1" w:qFormat="1"/>
    <w:lsdException w:name="footer" w:uiPriority="99" w:unhideWhenUsed="1" w:qFormat="1"/>
    <w:lsdException w:name="index heading" w:qFormat="1"/>
    <w:lsdException w:name="caption" w:qFormat="1"/>
    <w:lsdException w:name="table of figures" w:qFormat="1"/>
    <w:lsdException w:name="envelope address" w:qFormat="1"/>
    <w:lsdException w:name="envelope return" w:qFormat="1"/>
    <w:lsdException w:name="footnote reference" w:qFormat="1"/>
    <w:lsdException w:name="annotation reference" w:qFormat="1"/>
    <w:lsdException w:name="page number" w:qFormat="1"/>
    <w:lsdException w:name="endnote reference" w:uiPriority="99" w:unhideWhenUsed="1" w:qFormat="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qFormat="1"/>
    <w:lsdException w:name="HTML Address" w:qFormat="1"/>
    <w:lsdException w:name="HTML Keyboard" w:semiHidden="1" w:unhideWhenUsed="1"/>
    <w:lsdException w:name="HTML Preformatted" w:qFormat="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qFormat="1"/>
    <w:lsdException w:name="Intense Quote" w:uiPriority="99" w:qFormat="1"/>
    <w:lsdException w:name="Medium List 2 Accent 1" w:qFormat="1"/>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qFormat="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qFormat="1"/>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widowControl w:val="0"/>
      <w:jc w:val="both"/>
    </w:pPr>
    <w:rPr>
      <w:rFonts w:eastAsia="仿宋_GB2312" w:cstheme="minorBidi"/>
      <w:kern w:val="2"/>
      <w:sz w:val="28"/>
      <w:szCs w:val="22"/>
    </w:rPr>
  </w:style>
  <w:style w:type="paragraph" w:styleId="1">
    <w:name w:val="heading 1"/>
    <w:next w:val="a2"/>
    <w:link w:val="10"/>
    <w:qFormat/>
    <w:pPr>
      <w:keepNext/>
      <w:keepLines/>
      <w:widowControl w:val="0"/>
      <w:spacing w:before="340" w:after="330" w:line="578" w:lineRule="auto"/>
      <w:jc w:val="both"/>
      <w:outlineLvl w:val="0"/>
    </w:pPr>
    <w:rPr>
      <w:rFonts w:ascii="Calibri" w:hAnsi="Calibri"/>
      <w:b/>
      <w:bCs/>
      <w:kern w:val="44"/>
      <w:sz w:val="44"/>
      <w:szCs w:val="44"/>
    </w:rPr>
  </w:style>
  <w:style w:type="paragraph" w:styleId="21">
    <w:name w:val="heading 2"/>
    <w:basedOn w:val="a2"/>
    <w:next w:val="a2"/>
    <w:link w:val="22"/>
    <w:qFormat/>
    <w:pPr>
      <w:keepNext/>
      <w:keepLines/>
      <w:spacing w:before="260" w:after="260" w:line="416" w:lineRule="auto"/>
      <w:outlineLvl w:val="1"/>
    </w:pPr>
    <w:rPr>
      <w:rFonts w:ascii="Cambria" w:eastAsia="宋体" w:hAnsi="Cambria" w:cs="Times New Roman"/>
      <w:b/>
      <w:bCs/>
      <w:kern w:val="0"/>
      <w:sz w:val="32"/>
      <w:szCs w:val="32"/>
    </w:rPr>
  </w:style>
  <w:style w:type="paragraph" w:styleId="31">
    <w:name w:val="heading 3"/>
    <w:basedOn w:val="a2"/>
    <w:next w:val="a2"/>
    <w:link w:val="32"/>
    <w:qFormat/>
    <w:pPr>
      <w:keepNext/>
      <w:keepLines/>
      <w:spacing w:before="260" w:after="260" w:line="416" w:lineRule="auto"/>
      <w:outlineLvl w:val="2"/>
    </w:pPr>
    <w:rPr>
      <w:rFonts w:eastAsia="宋体" w:cs="Times New Roman"/>
      <w:b/>
      <w:bCs/>
      <w:sz w:val="32"/>
      <w:szCs w:val="32"/>
    </w:rPr>
  </w:style>
  <w:style w:type="paragraph" w:styleId="41">
    <w:name w:val="heading 4"/>
    <w:basedOn w:val="a2"/>
    <w:next w:val="a2"/>
    <w:link w:val="42"/>
    <w:qFormat/>
    <w:pPr>
      <w:keepNext/>
      <w:keepLines/>
      <w:spacing w:before="280" w:after="290" w:line="376" w:lineRule="auto"/>
      <w:outlineLvl w:val="3"/>
    </w:pPr>
    <w:rPr>
      <w:rFonts w:ascii="Arial" w:eastAsia="黑体" w:hAnsi="Arial" w:cs="Times New Roman"/>
      <w:b/>
      <w:bCs/>
      <w:kern w:val="0"/>
      <w:szCs w:val="28"/>
    </w:rPr>
  </w:style>
  <w:style w:type="paragraph" w:styleId="51">
    <w:name w:val="heading 5"/>
    <w:basedOn w:val="a2"/>
    <w:next w:val="a2"/>
    <w:link w:val="52"/>
    <w:qFormat/>
    <w:pPr>
      <w:keepNext/>
      <w:keepLines/>
      <w:spacing w:before="280" w:after="290" w:line="376" w:lineRule="auto"/>
      <w:outlineLvl w:val="4"/>
    </w:pPr>
    <w:rPr>
      <w:rFonts w:eastAsia="宋体" w:cs="Times New Roman"/>
      <w:b/>
      <w:bCs/>
      <w:szCs w:val="28"/>
    </w:rPr>
  </w:style>
  <w:style w:type="paragraph" w:styleId="6">
    <w:name w:val="heading 6"/>
    <w:basedOn w:val="a2"/>
    <w:next w:val="a2"/>
    <w:link w:val="60"/>
    <w:qFormat/>
    <w:pPr>
      <w:keepNext/>
      <w:keepLines/>
      <w:spacing w:before="240" w:after="64" w:line="320" w:lineRule="auto"/>
      <w:outlineLvl w:val="5"/>
    </w:pPr>
    <w:rPr>
      <w:rFonts w:ascii="Arial" w:eastAsia="黑体" w:hAnsi="Arial" w:cs="Times New Roman"/>
      <w:b/>
      <w:bCs/>
      <w:sz w:val="24"/>
      <w:szCs w:val="24"/>
    </w:rPr>
  </w:style>
  <w:style w:type="paragraph" w:styleId="7">
    <w:name w:val="heading 7"/>
    <w:basedOn w:val="a2"/>
    <w:next w:val="a2"/>
    <w:link w:val="70"/>
    <w:qFormat/>
    <w:pPr>
      <w:keepNext/>
      <w:keepLines/>
      <w:spacing w:before="240" w:after="64" w:line="320" w:lineRule="auto"/>
      <w:outlineLvl w:val="6"/>
    </w:pPr>
    <w:rPr>
      <w:rFonts w:eastAsia="宋体" w:cs="Times New Roman"/>
      <w:b/>
      <w:bCs/>
      <w:sz w:val="24"/>
      <w:szCs w:val="24"/>
    </w:rPr>
  </w:style>
  <w:style w:type="paragraph" w:styleId="8">
    <w:name w:val="heading 8"/>
    <w:basedOn w:val="a2"/>
    <w:next w:val="a2"/>
    <w:link w:val="80"/>
    <w:qFormat/>
    <w:pPr>
      <w:keepNext/>
      <w:keepLines/>
      <w:spacing w:before="240" w:after="64" w:line="320" w:lineRule="auto"/>
      <w:outlineLvl w:val="7"/>
    </w:pPr>
    <w:rPr>
      <w:rFonts w:ascii="Arial" w:eastAsia="黑体" w:hAnsi="Arial" w:cs="Times New Roman"/>
      <w:sz w:val="24"/>
      <w:szCs w:val="24"/>
    </w:rPr>
  </w:style>
  <w:style w:type="paragraph" w:styleId="9">
    <w:name w:val="heading 9"/>
    <w:basedOn w:val="a2"/>
    <w:next w:val="a2"/>
    <w:link w:val="90"/>
    <w:qFormat/>
    <w:pPr>
      <w:keepNext/>
      <w:keepLines/>
      <w:spacing w:before="240" w:after="64" w:line="320" w:lineRule="auto"/>
      <w:outlineLvl w:val="8"/>
    </w:pPr>
    <w:rPr>
      <w:rFonts w:ascii="Arial" w:eastAsia="黑体" w:hAnsi="Arial" w:cs="Times New Roman"/>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macro"/>
    <w:link w:val="a7"/>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szCs w:val="24"/>
    </w:rPr>
  </w:style>
  <w:style w:type="paragraph" w:styleId="33">
    <w:name w:val="List 3"/>
    <w:basedOn w:val="a2"/>
    <w:qFormat/>
    <w:pPr>
      <w:ind w:leftChars="400" w:left="100" w:hangingChars="200" w:hanging="200"/>
    </w:pPr>
    <w:rPr>
      <w:rFonts w:eastAsia="宋体" w:cs="Times New Roman"/>
      <w:sz w:val="21"/>
      <w:szCs w:val="24"/>
    </w:rPr>
  </w:style>
  <w:style w:type="paragraph" w:styleId="71">
    <w:name w:val="toc 7"/>
    <w:basedOn w:val="a2"/>
    <w:next w:val="a2"/>
    <w:uiPriority w:val="39"/>
    <w:qFormat/>
    <w:pPr>
      <w:widowControl/>
      <w:ind w:left="1260"/>
      <w:jc w:val="left"/>
    </w:pPr>
    <w:rPr>
      <w:rFonts w:asciiTheme="minorHAnsi" w:eastAsiaTheme="minorHAnsi" w:cs="Times New Roman"/>
      <w:sz w:val="18"/>
      <w:szCs w:val="18"/>
    </w:rPr>
  </w:style>
  <w:style w:type="paragraph" w:styleId="2">
    <w:name w:val="List Number 2"/>
    <w:basedOn w:val="a2"/>
    <w:qFormat/>
    <w:pPr>
      <w:numPr>
        <w:numId w:val="1"/>
      </w:numPr>
    </w:pPr>
    <w:rPr>
      <w:rFonts w:eastAsia="宋体" w:cs="Times New Roman"/>
      <w:sz w:val="21"/>
      <w:szCs w:val="24"/>
    </w:rPr>
  </w:style>
  <w:style w:type="paragraph" w:styleId="a8">
    <w:name w:val="table of authorities"/>
    <w:basedOn w:val="a2"/>
    <w:next w:val="a2"/>
    <w:qFormat/>
    <w:pPr>
      <w:ind w:leftChars="200" w:left="420"/>
    </w:pPr>
    <w:rPr>
      <w:rFonts w:eastAsia="宋体" w:cs="Times New Roman"/>
      <w:sz w:val="21"/>
      <w:szCs w:val="24"/>
    </w:rPr>
  </w:style>
  <w:style w:type="paragraph" w:styleId="a9">
    <w:name w:val="Note Heading"/>
    <w:basedOn w:val="a2"/>
    <w:next w:val="a2"/>
    <w:link w:val="aa"/>
    <w:qFormat/>
    <w:pPr>
      <w:jc w:val="center"/>
    </w:pPr>
    <w:rPr>
      <w:rFonts w:eastAsia="宋体" w:cs="Times New Roman"/>
      <w:sz w:val="21"/>
      <w:szCs w:val="24"/>
    </w:rPr>
  </w:style>
  <w:style w:type="paragraph" w:styleId="40">
    <w:name w:val="List Bullet 4"/>
    <w:basedOn w:val="a2"/>
    <w:qFormat/>
    <w:pPr>
      <w:numPr>
        <w:numId w:val="2"/>
      </w:numPr>
    </w:pPr>
    <w:rPr>
      <w:rFonts w:eastAsia="宋体" w:cs="Times New Roman"/>
      <w:sz w:val="21"/>
      <w:szCs w:val="24"/>
    </w:rPr>
  </w:style>
  <w:style w:type="paragraph" w:styleId="81">
    <w:name w:val="index 8"/>
    <w:basedOn w:val="a2"/>
    <w:next w:val="a2"/>
    <w:qFormat/>
    <w:pPr>
      <w:ind w:leftChars="1400" w:left="1400"/>
    </w:pPr>
    <w:rPr>
      <w:rFonts w:eastAsia="宋体" w:cs="Times New Roman"/>
      <w:sz w:val="21"/>
      <w:szCs w:val="24"/>
    </w:rPr>
  </w:style>
  <w:style w:type="paragraph" w:styleId="ab">
    <w:name w:val="E-mail Signature"/>
    <w:basedOn w:val="a2"/>
    <w:link w:val="ac"/>
    <w:qFormat/>
    <w:rPr>
      <w:rFonts w:eastAsia="宋体" w:cs="Times New Roman"/>
      <w:sz w:val="21"/>
      <w:szCs w:val="24"/>
    </w:rPr>
  </w:style>
  <w:style w:type="paragraph" w:styleId="a">
    <w:name w:val="List Number"/>
    <w:basedOn w:val="a2"/>
    <w:qFormat/>
    <w:pPr>
      <w:numPr>
        <w:numId w:val="3"/>
      </w:numPr>
    </w:pPr>
    <w:rPr>
      <w:rFonts w:eastAsia="宋体" w:cs="Times New Roman"/>
      <w:sz w:val="21"/>
      <w:szCs w:val="24"/>
    </w:rPr>
  </w:style>
  <w:style w:type="paragraph" w:styleId="ad">
    <w:name w:val="Normal Indent"/>
    <w:basedOn w:val="a2"/>
    <w:qFormat/>
    <w:pPr>
      <w:ind w:firstLine="420"/>
    </w:pPr>
    <w:rPr>
      <w:rFonts w:eastAsia="宋体" w:cs="Times New Roman"/>
      <w:sz w:val="21"/>
      <w:szCs w:val="20"/>
    </w:rPr>
  </w:style>
  <w:style w:type="paragraph" w:styleId="ae">
    <w:name w:val="caption"/>
    <w:basedOn w:val="a2"/>
    <w:next w:val="a2"/>
    <w:qFormat/>
    <w:rPr>
      <w:rFonts w:ascii="Arial" w:eastAsia="黑体" w:hAnsi="Arial" w:cs="Arial"/>
      <w:sz w:val="20"/>
      <w:szCs w:val="20"/>
    </w:rPr>
  </w:style>
  <w:style w:type="paragraph" w:styleId="53">
    <w:name w:val="index 5"/>
    <w:basedOn w:val="a2"/>
    <w:next w:val="a2"/>
    <w:qFormat/>
    <w:pPr>
      <w:ind w:leftChars="800" w:left="800"/>
    </w:pPr>
    <w:rPr>
      <w:rFonts w:eastAsia="宋体" w:cs="Times New Roman"/>
      <w:sz w:val="21"/>
      <w:szCs w:val="24"/>
    </w:rPr>
  </w:style>
  <w:style w:type="paragraph" w:styleId="a0">
    <w:name w:val="List Bullet"/>
    <w:basedOn w:val="a2"/>
    <w:qFormat/>
    <w:pPr>
      <w:numPr>
        <w:numId w:val="4"/>
      </w:numPr>
    </w:pPr>
    <w:rPr>
      <w:rFonts w:eastAsia="宋体" w:cs="Times New Roman"/>
      <w:sz w:val="21"/>
      <w:szCs w:val="24"/>
    </w:rPr>
  </w:style>
  <w:style w:type="paragraph" w:styleId="af">
    <w:name w:val="envelope address"/>
    <w:basedOn w:val="a2"/>
    <w:qFormat/>
    <w:pPr>
      <w:framePr w:w="7920" w:h="1980" w:hRule="exact" w:hSpace="180" w:wrap="around" w:hAnchor="page" w:xAlign="center" w:yAlign="bottom"/>
      <w:snapToGrid w:val="0"/>
      <w:ind w:leftChars="1400" w:left="100"/>
    </w:pPr>
    <w:rPr>
      <w:rFonts w:ascii="Arial" w:eastAsia="宋体" w:hAnsi="Arial" w:cs="Arial"/>
      <w:sz w:val="24"/>
      <w:szCs w:val="24"/>
    </w:rPr>
  </w:style>
  <w:style w:type="paragraph" w:styleId="af0">
    <w:name w:val="Document Map"/>
    <w:basedOn w:val="a2"/>
    <w:link w:val="af1"/>
    <w:qFormat/>
    <w:pPr>
      <w:shd w:val="clear" w:color="auto" w:fill="000080"/>
    </w:pPr>
    <w:rPr>
      <w:rFonts w:eastAsia="宋体" w:cs="Times New Roman"/>
      <w:sz w:val="21"/>
      <w:szCs w:val="24"/>
    </w:rPr>
  </w:style>
  <w:style w:type="paragraph" w:styleId="af2">
    <w:name w:val="toa heading"/>
    <w:basedOn w:val="a2"/>
    <w:next w:val="a2"/>
    <w:qFormat/>
    <w:pPr>
      <w:spacing w:before="120"/>
    </w:pPr>
    <w:rPr>
      <w:rFonts w:ascii="Arial" w:eastAsia="宋体" w:hAnsi="Arial" w:cs="Arial"/>
      <w:sz w:val="24"/>
      <w:szCs w:val="24"/>
    </w:rPr>
  </w:style>
  <w:style w:type="paragraph" w:styleId="af3">
    <w:name w:val="annotation text"/>
    <w:basedOn w:val="a2"/>
    <w:link w:val="af4"/>
    <w:qFormat/>
    <w:pPr>
      <w:jc w:val="left"/>
    </w:pPr>
    <w:rPr>
      <w:rFonts w:eastAsia="宋体" w:cs="Times New Roman"/>
      <w:sz w:val="21"/>
      <w:szCs w:val="24"/>
    </w:rPr>
  </w:style>
  <w:style w:type="paragraph" w:styleId="61">
    <w:name w:val="index 6"/>
    <w:basedOn w:val="a2"/>
    <w:next w:val="a2"/>
    <w:qFormat/>
    <w:pPr>
      <w:ind w:leftChars="1000" w:left="1000"/>
    </w:pPr>
    <w:rPr>
      <w:rFonts w:eastAsia="宋体" w:cs="Times New Roman"/>
      <w:sz w:val="21"/>
      <w:szCs w:val="24"/>
    </w:rPr>
  </w:style>
  <w:style w:type="paragraph" w:styleId="af5">
    <w:name w:val="Salutation"/>
    <w:basedOn w:val="a2"/>
    <w:next w:val="a2"/>
    <w:link w:val="af6"/>
    <w:qFormat/>
    <w:rPr>
      <w:rFonts w:eastAsia="宋体" w:cs="Times New Roman"/>
      <w:sz w:val="21"/>
      <w:szCs w:val="24"/>
    </w:rPr>
  </w:style>
  <w:style w:type="paragraph" w:styleId="34">
    <w:name w:val="Body Text 3"/>
    <w:basedOn w:val="a2"/>
    <w:link w:val="35"/>
    <w:qFormat/>
    <w:pPr>
      <w:spacing w:after="120"/>
    </w:pPr>
    <w:rPr>
      <w:rFonts w:eastAsia="宋体" w:cs="Times New Roman"/>
      <w:sz w:val="16"/>
      <w:szCs w:val="16"/>
    </w:rPr>
  </w:style>
  <w:style w:type="paragraph" w:styleId="af7">
    <w:name w:val="Closing"/>
    <w:basedOn w:val="a2"/>
    <w:link w:val="af8"/>
    <w:qFormat/>
    <w:pPr>
      <w:ind w:leftChars="2100" w:left="100"/>
    </w:pPr>
    <w:rPr>
      <w:rFonts w:eastAsia="宋体" w:cs="Times New Roman"/>
      <w:sz w:val="21"/>
      <w:szCs w:val="24"/>
    </w:rPr>
  </w:style>
  <w:style w:type="paragraph" w:styleId="30">
    <w:name w:val="List Bullet 3"/>
    <w:basedOn w:val="a2"/>
    <w:qFormat/>
    <w:pPr>
      <w:numPr>
        <w:numId w:val="5"/>
      </w:numPr>
    </w:pPr>
    <w:rPr>
      <w:rFonts w:eastAsia="宋体" w:cs="Times New Roman"/>
      <w:sz w:val="21"/>
      <w:szCs w:val="24"/>
    </w:rPr>
  </w:style>
  <w:style w:type="paragraph" w:styleId="af9">
    <w:name w:val="Body Text"/>
    <w:basedOn w:val="a2"/>
    <w:link w:val="afa"/>
    <w:qFormat/>
    <w:pPr>
      <w:spacing w:line="540" w:lineRule="exact"/>
      <w:jc w:val="center"/>
    </w:pPr>
    <w:rPr>
      <w:rFonts w:ascii="宋体" w:eastAsia="宋体" w:cs="Times New Roman"/>
      <w:b/>
      <w:bCs/>
      <w:sz w:val="44"/>
      <w:szCs w:val="24"/>
    </w:rPr>
  </w:style>
  <w:style w:type="paragraph" w:styleId="afb">
    <w:name w:val="Body Text Indent"/>
    <w:basedOn w:val="a2"/>
    <w:link w:val="afc"/>
    <w:qFormat/>
    <w:pPr>
      <w:autoSpaceDE w:val="0"/>
      <w:autoSpaceDN w:val="0"/>
      <w:adjustRightInd w:val="0"/>
      <w:spacing w:line="440" w:lineRule="exact"/>
      <w:ind w:firstLine="480"/>
      <w:jc w:val="left"/>
    </w:pPr>
    <w:rPr>
      <w:rFonts w:ascii="宋体" w:eastAsia="宋体" w:cs="Times New Roman"/>
      <w:kern w:val="0"/>
      <w:sz w:val="24"/>
      <w:szCs w:val="20"/>
    </w:rPr>
  </w:style>
  <w:style w:type="paragraph" w:styleId="3">
    <w:name w:val="List Number 3"/>
    <w:basedOn w:val="a2"/>
    <w:qFormat/>
    <w:pPr>
      <w:numPr>
        <w:numId w:val="6"/>
      </w:numPr>
    </w:pPr>
    <w:rPr>
      <w:rFonts w:eastAsia="宋体" w:cs="Times New Roman"/>
      <w:sz w:val="21"/>
      <w:szCs w:val="24"/>
    </w:rPr>
  </w:style>
  <w:style w:type="paragraph" w:styleId="23">
    <w:name w:val="List 2"/>
    <w:basedOn w:val="a2"/>
    <w:qFormat/>
    <w:pPr>
      <w:ind w:leftChars="200" w:left="100" w:hangingChars="200" w:hanging="200"/>
    </w:pPr>
    <w:rPr>
      <w:rFonts w:eastAsia="宋体" w:cs="Times New Roman"/>
      <w:sz w:val="21"/>
      <w:szCs w:val="24"/>
    </w:rPr>
  </w:style>
  <w:style w:type="paragraph" w:styleId="afd">
    <w:name w:val="List Continue"/>
    <w:basedOn w:val="a2"/>
    <w:qFormat/>
    <w:pPr>
      <w:spacing w:after="120"/>
      <w:ind w:leftChars="200" w:left="420"/>
    </w:pPr>
    <w:rPr>
      <w:rFonts w:eastAsia="宋体" w:cs="Times New Roman"/>
      <w:sz w:val="21"/>
      <w:szCs w:val="24"/>
    </w:rPr>
  </w:style>
  <w:style w:type="paragraph" w:styleId="afe">
    <w:name w:val="Block Text"/>
    <w:basedOn w:val="a2"/>
    <w:qFormat/>
    <w:pPr>
      <w:ind w:leftChars="-150" w:left="-315" w:rightChars="-150" w:right="-315" w:firstLineChars="300" w:firstLine="720"/>
    </w:pPr>
    <w:rPr>
      <w:rFonts w:eastAsia="宋体" w:cs="Times New Roman"/>
      <w:kern w:val="0"/>
      <w:sz w:val="24"/>
      <w:szCs w:val="24"/>
    </w:rPr>
  </w:style>
  <w:style w:type="paragraph" w:styleId="20">
    <w:name w:val="List Bullet 2"/>
    <w:basedOn w:val="a2"/>
    <w:qFormat/>
    <w:pPr>
      <w:numPr>
        <w:numId w:val="7"/>
      </w:numPr>
    </w:pPr>
    <w:rPr>
      <w:rFonts w:eastAsia="宋体" w:cs="Times New Roman"/>
      <w:sz w:val="21"/>
      <w:szCs w:val="24"/>
    </w:rPr>
  </w:style>
  <w:style w:type="paragraph" w:styleId="HTML">
    <w:name w:val="HTML Address"/>
    <w:basedOn w:val="a2"/>
    <w:link w:val="HTML0"/>
    <w:qFormat/>
    <w:rPr>
      <w:rFonts w:eastAsia="宋体" w:cs="Times New Roman"/>
      <w:i/>
      <w:iCs/>
      <w:sz w:val="21"/>
      <w:szCs w:val="24"/>
    </w:rPr>
  </w:style>
  <w:style w:type="paragraph" w:styleId="43">
    <w:name w:val="index 4"/>
    <w:basedOn w:val="a2"/>
    <w:next w:val="a2"/>
    <w:qFormat/>
    <w:pPr>
      <w:ind w:leftChars="600" w:left="600"/>
    </w:pPr>
    <w:rPr>
      <w:rFonts w:eastAsia="宋体" w:cs="Times New Roman"/>
      <w:sz w:val="21"/>
      <w:szCs w:val="24"/>
    </w:rPr>
  </w:style>
  <w:style w:type="paragraph" w:styleId="54">
    <w:name w:val="toc 5"/>
    <w:basedOn w:val="a2"/>
    <w:next w:val="a2"/>
    <w:uiPriority w:val="39"/>
    <w:qFormat/>
    <w:pPr>
      <w:widowControl/>
      <w:ind w:left="840"/>
      <w:jc w:val="left"/>
    </w:pPr>
    <w:rPr>
      <w:rFonts w:asciiTheme="minorHAnsi" w:eastAsiaTheme="minorHAnsi" w:cs="Times New Roman"/>
      <w:sz w:val="18"/>
      <w:szCs w:val="18"/>
    </w:rPr>
  </w:style>
  <w:style w:type="paragraph" w:styleId="36">
    <w:name w:val="toc 3"/>
    <w:basedOn w:val="a2"/>
    <w:next w:val="a2"/>
    <w:uiPriority w:val="39"/>
    <w:qFormat/>
    <w:pPr>
      <w:widowControl/>
      <w:ind w:left="420"/>
      <w:jc w:val="left"/>
    </w:pPr>
    <w:rPr>
      <w:rFonts w:asciiTheme="minorHAnsi" w:eastAsiaTheme="minorHAnsi" w:cs="Times New Roman"/>
      <w:i/>
      <w:iCs/>
      <w:sz w:val="20"/>
      <w:szCs w:val="20"/>
    </w:rPr>
  </w:style>
  <w:style w:type="paragraph" w:styleId="aff">
    <w:name w:val="Plain Text"/>
    <w:basedOn w:val="a2"/>
    <w:link w:val="aff0"/>
    <w:qFormat/>
    <w:rPr>
      <w:rFonts w:ascii="宋体" w:eastAsia="宋体" w:hAnsi="Courier New" w:cs="Courier New"/>
      <w:sz w:val="21"/>
      <w:szCs w:val="21"/>
    </w:rPr>
  </w:style>
  <w:style w:type="paragraph" w:styleId="50">
    <w:name w:val="List Bullet 5"/>
    <w:basedOn w:val="a2"/>
    <w:qFormat/>
    <w:pPr>
      <w:numPr>
        <w:numId w:val="8"/>
      </w:numPr>
    </w:pPr>
    <w:rPr>
      <w:rFonts w:eastAsia="宋体" w:cs="Times New Roman"/>
      <w:sz w:val="21"/>
      <w:szCs w:val="24"/>
    </w:rPr>
  </w:style>
  <w:style w:type="paragraph" w:styleId="4">
    <w:name w:val="List Number 4"/>
    <w:basedOn w:val="a2"/>
    <w:qFormat/>
    <w:pPr>
      <w:numPr>
        <w:numId w:val="9"/>
      </w:numPr>
    </w:pPr>
    <w:rPr>
      <w:rFonts w:eastAsia="宋体" w:cs="Times New Roman"/>
      <w:sz w:val="21"/>
      <w:szCs w:val="24"/>
    </w:rPr>
  </w:style>
  <w:style w:type="paragraph" w:styleId="82">
    <w:name w:val="toc 8"/>
    <w:basedOn w:val="a2"/>
    <w:next w:val="a2"/>
    <w:uiPriority w:val="39"/>
    <w:qFormat/>
    <w:pPr>
      <w:widowControl/>
      <w:ind w:left="1470"/>
      <w:jc w:val="left"/>
    </w:pPr>
    <w:rPr>
      <w:rFonts w:asciiTheme="minorHAnsi" w:eastAsiaTheme="minorHAnsi" w:cs="Times New Roman"/>
      <w:sz w:val="18"/>
      <w:szCs w:val="18"/>
    </w:rPr>
  </w:style>
  <w:style w:type="paragraph" w:styleId="37">
    <w:name w:val="index 3"/>
    <w:basedOn w:val="a2"/>
    <w:next w:val="a2"/>
    <w:qFormat/>
    <w:pPr>
      <w:ind w:leftChars="400" w:left="400"/>
    </w:pPr>
    <w:rPr>
      <w:rFonts w:eastAsia="宋体" w:cs="Times New Roman"/>
      <w:sz w:val="21"/>
      <w:szCs w:val="24"/>
    </w:rPr>
  </w:style>
  <w:style w:type="paragraph" w:styleId="aff1">
    <w:name w:val="Date"/>
    <w:basedOn w:val="a2"/>
    <w:next w:val="a2"/>
    <w:link w:val="aff2"/>
    <w:qFormat/>
    <w:pPr>
      <w:adjustRightInd w:val="0"/>
      <w:spacing w:line="299" w:lineRule="atLeast"/>
      <w:jc w:val="right"/>
      <w:textAlignment w:val="baseline"/>
    </w:pPr>
    <w:rPr>
      <w:rFonts w:eastAsia="宋体" w:cs="Times New Roman"/>
      <w:kern w:val="0"/>
      <w:sz w:val="21"/>
      <w:szCs w:val="20"/>
    </w:rPr>
  </w:style>
  <w:style w:type="paragraph" w:styleId="24">
    <w:name w:val="Body Text Indent 2"/>
    <w:basedOn w:val="a2"/>
    <w:link w:val="25"/>
    <w:qFormat/>
    <w:pPr>
      <w:spacing w:after="120" w:line="480" w:lineRule="auto"/>
      <w:ind w:leftChars="200" w:left="420"/>
    </w:pPr>
    <w:rPr>
      <w:rFonts w:eastAsia="宋体" w:cs="Times New Roman"/>
      <w:sz w:val="21"/>
      <w:szCs w:val="24"/>
    </w:rPr>
  </w:style>
  <w:style w:type="paragraph" w:styleId="aff3">
    <w:name w:val="endnote text"/>
    <w:basedOn w:val="a2"/>
    <w:link w:val="aff4"/>
    <w:qFormat/>
    <w:pPr>
      <w:snapToGrid w:val="0"/>
      <w:jc w:val="left"/>
    </w:pPr>
    <w:rPr>
      <w:rFonts w:eastAsia="宋体" w:cs="Times New Roman"/>
      <w:sz w:val="21"/>
      <w:szCs w:val="24"/>
    </w:rPr>
  </w:style>
  <w:style w:type="paragraph" w:styleId="55">
    <w:name w:val="List Continue 5"/>
    <w:basedOn w:val="a2"/>
    <w:qFormat/>
    <w:pPr>
      <w:spacing w:after="120"/>
      <w:ind w:leftChars="1000" w:left="2100"/>
    </w:pPr>
    <w:rPr>
      <w:rFonts w:eastAsia="宋体" w:cs="Times New Roman"/>
      <w:sz w:val="21"/>
      <w:szCs w:val="24"/>
    </w:rPr>
  </w:style>
  <w:style w:type="paragraph" w:styleId="aff5">
    <w:name w:val="Balloon Text"/>
    <w:basedOn w:val="a2"/>
    <w:link w:val="11"/>
    <w:qFormat/>
    <w:rPr>
      <w:sz w:val="18"/>
      <w:szCs w:val="18"/>
    </w:rPr>
  </w:style>
  <w:style w:type="paragraph" w:styleId="aff6">
    <w:name w:val="footer"/>
    <w:basedOn w:val="a2"/>
    <w:link w:val="aff7"/>
    <w:uiPriority w:val="99"/>
    <w:unhideWhenUsed/>
    <w:qFormat/>
    <w:pPr>
      <w:tabs>
        <w:tab w:val="center" w:pos="4153"/>
        <w:tab w:val="right" w:pos="8306"/>
      </w:tabs>
      <w:snapToGrid w:val="0"/>
      <w:jc w:val="left"/>
    </w:pPr>
    <w:rPr>
      <w:sz w:val="18"/>
      <w:szCs w:val="18"/>
    </w:rPr>
  </w:style>
  <w:style w:type="paragraph" w:styleId="aff8">
    <w:name w:val="envelope return"/>
    <w:basedOn w:val="a2"/>
    <w:qFormat/>
    <w:pPr>
      <w:snapToGrid w:val="0"/>
    </w:pPr>
    <w:rPr>
      <w:rFonts w:ascii="Arial" w:eastAsia="宋体" w:hAnsi="Arial" w:cs="Arial"/>
      <w:sz w:val="21"/>
      <w:szCs w:val="24"/>
    </w:rPr>
  </w:style>
  <w:style w:type="paragraph" w:styleId="aff9">
    <w:name w:val="header"/>
    <w:basedOn w:val="a2"/>
    <w:link w:val="affa"/>
    <w:uiPriority w:val="99"/>
    <w:unhideWhenUsed/>
    <w:qFormat/>
    <w:pPr>
      <w:pBdr>
        <w:bottom w:val="single" w:sz="6" w:space="1" w:color="auto"/>
      </w:pBdr>
      <w:tabs>
        <w:tab w:val="center" w:pos="4153"/>
        <w:tab w:val="right" w:pos="8306"/>
      </w:tabs>
      <w:snapToGrid w:val="0"/>
      <w:jc w:val="center"/>
    </w:pPr>
    <w:rPr>
      <w:sz w:val="18"/>
      <w:szCs w:val="18"/>
    </w:rPr>
  </w:style>
  <w:style w:type="paragraph" w:styleId="affb">
    <w:name w:val="Signature"/>
    <w:basedOn w:val="a2"/>
    <w:link w:val="affc"/>
    <w:qFormat/>
    <w:pPr>
      <w:ind w:leftChars="2100" w:left="100"/>
    </w:pPr>
    <w:rPr>
      <w:rFonts w:eastAsia="宋体" w:cs="Times New Roman"/>
      <w:sz w:val="21"/>
      <w:szCs w:val="24"/>
    </w:rPr>
  </w:style>
  <w:style w:type="paragraph" w:styleId="12">
    <w:name w:val="toc 1"/>
    <w:basedOn w:val="a2"/>
    <w:next w:val="a2"/>
    <w:uiPriority w:val="39"/>
    <w:qFormat/>
    <w:pPr>
      <w:widowControl/>
      <w:spacing w:before="120" w:after="120"/>
      <w:jc w:val="left"/>
    </w:pPr>
    <w:rPr>
      <w:rFonts w:asciiTheme="minorHAnsi" w:eastAsiaTheme="minorHAnsi" w:cs="Times New Roman"/>
      <w:b/>
      <w:bCs/>
      <w:caps/>
      <w:sz w:val="20"/>
      <w:szCs w:val="20"/>
    </w:rPr>
  </w:style>
  <w:style w:type="paragraph" w:styleId="44">
    <w:name w:val="List Continue 4"/>
    <w:basedOn w:val="a2"/>
    <w:qFormat/>
    <w:pPr>
      <w:spacing w:after="120"/>
      <w:ind w:leftChars="800" w:left="1680"/>
    </w:pPr>
    <w:rPr>
      <w:rFonts w:eastAsia="宋体" w:cs="Times New Roman"/>
      <w:sz w:val="21"/>
      <w:szCs w:val="24"/>
    </w:rPr>
  </w:style>
  <w:style w:type="paragraph" w:styleId="45">
    <w:name w:val="toc 4"/>
    <w:basedOn w:val="a2"/>
    <w:next w:val="a2"/>
    <w:uiPriority w:val="39"/>
    <w:qFormat/>
    <w:pPr>
      <w:widowControl/>
      <w:ind w:left="630"/>
      <w:jc w:val="left"/>
    </w:pPr>
    <w:rPr>
      <w:rFonts w:asciiTheme="minorHAnsi" w:eastAsiaTheme="minorHAnsi" w:cs="Times New Roman"/>
      <w:sz w:val="18"/>
      <w:szCs w:val="18"/>
    </w:rPr>
  </w:style>
  <w:style w:type="paragraph" w:styleId="affd">
    <w:name w:val="index heading"/>
    <w:basedOn w:val="a2"/>
    <w:next w:val="13"/>
    <w:qFormat/>
    <w:rPr>
      <w:rFonts w:ascii="Arial" w:eastAsia="宋体" w:hAnsi="Arial" w:cs="Arial"/>
      <w:b/>
      <w:bCs/>
      <w:sz w:val="21"/>
      <w:szCs w:val="24"/>
    </w:rPr>
  </w:style>
  <w:style w:type="paragraph" w:styleId="13">
    <w:name w:val="index 1"/>
    <w:basedOn w:val="a2"/>
    <w:next w:val="a2"/>
    <w:unhideWhenUsed/>
    <w:qFormat/>
    <w:rPr>
      <w:rFonts w:eastAsia="宋体" w:cs="Times New Roman"/>
      <w:sz w:val="21"/>
      <w:szCs w:val="24"/>
    </w:rPr>
  </w:style>
  <w:style w:type="paragraph" w:styleId="affe">
    <w:name w:val="Subtitle"/>
    <w:basedOn w:val="a2"/>
    <w:link w:val="afff"/>
    <w:qFormat/>
    <w:pPr>
      <w:spacing w:before="240" w:after="60" w:line="312" w:lineRule="auto"/>
      <w:jc w:val="center"/>
      <w:outlineLvl w:val="1"/>
    </w:pPr>
    <w:rPr>
      <w:rFonts w:ascii="Arial" w:eastAsia="宋体" w:hAnsi="Arial" w:cs="Times New Roman"/>
      <w:b/>
      <w:bCs/>
      <w:kern w:val="28"/>
      <w:sz w:val="32"/>
      <w:szCs w:val="32"/>
    </w:rPr>
  </w:style>
  <w:style w:type="paragraph" w:styleId="5">
    <w:name w:val="List Number 5"/>
    <w:basedOn w:val="a2"/>
    <w:qFormat/>
    <w:pPr>
      <w:numPr>
        <w:numId w:val="10"/>
      </w:numPr>
    </w:pPr>
    <w:rPr>
      <w:rFonts w:eastAsia="宋体" w:cs="Times New Roman"/>
      <w:sz w:val="21"/>
      <w:szCs w:val="24"/>
    </w:rPr>
  </w:style>
  <w:style w:type="paragraph" w:styleId="afff0">
    <w:name w:val="List"/>
    <w:basedOn w:val="a2"/>
    <w:qFormat/>
    <w:pPr>
      <w:ind w:left="200" w:hangingChars="200" w:hanging="200"/>
    </w:pPr>
    <w:rPr>
      <w:rFonts w:eastAsia="宋体" w:cs="Times New Roman"/>
      <w:sz w:val="21"/>
      <w:szCs w:val="24"/>
    </w:rPr>
  </w:style>
  <w:style w:type="paragraph" w:styleId="afff1">
    <w:name w:val="footnote text"/>
    <w:basedOn w:val="a2"/>
    <w:link w:val="afff2"/>
    <w:qFormat/>
    <w:pPr>
      <w:snapToGrid w:val="0"/>
      <w:jc w:val="left"/>
    </w:pPr>
    <w:rPr>
      <w:rFonts w:eastAsia="宋体" w:cs="Times New Roman"/>
      <w:sz w:val="18"/>
      <w:szCs w:val="18"/>
    </w:rPr>
  </w:style>
  <w:style w:type="paragraph" w:styleId="62">
    <w:name w:val="toc 6"/>
    <w:basedOn w:val="a2"/>
    <w:next w:val="a2"/>
    <w:uiPriority w:val="39"/>
    <w:qFormat/>
    <w:pPr>
      <w:widowControl/>
      <w:ind w:left="1050"/>
      <w:jc w:val="left"/>
    </w:pPr>
    <w:rPr>
      <w:rFonts w:asciiTheme="minorHAnsi" w:eastAsiaTheme="minorHAnsi" w:cs="Times New Roman"/>
      <w:sz w:val="18"/>
      <w:szCs w:val="18"/>
    </w:rPr>
  </w:style>
  <w:style w:type="paragraph" w:styleId="56">
    <w:name w:val="List 5"/>
    <w:basedOn w:val="a2"/>
    <w:qFormat/>
    <w:pPr>
      <w:ind w:leftChars="800" w:left="100" w:hangingChars="200" w:hanging="200"/>
    </w:pPr>
    <w:rPr>
      <w:rFonts w:eastAsia="宋体" w:cs="Times New Roman"/>
      <w:sz w:val="21"/>
      <w:szCs w:val="24"/>
    </w:rPr>
  </w:style>
  <w:style w:type="paragraph" w:styleId="38">
    <w:name w:val="Body Text Indent 3"/>
    <w:basedOn w:val="a2"/>
    <w:link w:val="39"/>
    <w:qFormat/>
    <w:pPr>
      <w:spacing w:after="120"/>
      <w:ind w:leftChars="200" w:left="420"/>
    </w:pPr>
    <w:rPr>
      <w:rFonts w:eastAsia="宋体" w:cs="Times New Roman"/>
      <w:sz w:val="16"/>
      <w:szCs w:val="16"/>
    </w:rPr>
  </w:style>
  <w:style w:type="paragraph" w:styleId="72">
    <w:name w:val="index 7"/>
    <w:basedOn w:val="a2"/>
    <w:next w:val="a2"/>
    <w:qFormat/>
    <w:pPr>
      <w:ind w:leftChars="1200" w:left="1200"/>
    </w:pPr>
    <w:rPr>
      <w:rFonts w:eastAsia="宋体" w:cs="Times New Roman"/>
      <w:sz w:val="21"/>
      <w:szCs w:val="24"/>
    </w:rPr>
  </w:style>
  <w:style w:type="paragraph" w:styleId="91">
    <w:name w:val="index 9"/>
    <w:basedOn w:val="a2"/>
    <w:next w:val="a2"/>
    <w:qFormat/>
    <w:pPr>
      <w:ind w:leftChars="1600" w:left="1600"/>
    </w:pPr>
    <w:rPr>
      <w:rFonts w:eastAsia="宋体" w:cs="Times New Roman"/>
      <w:sz w:val="21"/>
      <w:szCs w:val="24"/>
    </w:rPr>
  </w:style>
  <w:style w:type="paragraph" w:styleId="afff3">
    <w:name w:val="table of figures"/>
    <w:basedOn w:val="a2"/>
    <w:next w:val="a2"/>
    <w:qFormat/>
    <w:pPr>
      <w:ind w:leftChars="200" w:left="200" w:hangingChars="200" w:hanging="200"/>
    </w:pPr>
    <w:rPr>
      <w:rFonts w:eastAsia="宋体" w:cs="Times New Roman"/>
      <w:sz w:val="21"/>
      <w:szCs w:val="24"/>
    </w:rPr>
  </w:style>
  <w:style w:type="paragraph" w:styleId="26">
    <w:name w:val="toc 2"/>
    <w:basedOn w:val="a2"/>
    <w:next w:val="a2"/>
    <w:uiPriority w:val="39"/>
    <w:qFormat/>
    <w:pPr>
      <w:widowControl/>
      <w:ind w:left="210"/>
      <w:jc w:val="left"/>
    </w:pPr>
    <w:rPr>
      <w:rFonts w:asciiTheme="minorHAnsi" w:eastAsiaTheme="minorHAnsi" w:cs="Times New Roman"/>
      <w:smallCaps/>
      <w:sz w:val="20"/>
      <w:szCs w:val="20"/>
    </w:rPr>
  </w:style>
  <w:style w:type="paragraph" w:styleId="92">
    <w:name w:val="toc 9"/>
    <w:basedOn w:val="a2"/>
    <w:next w:val="a2"/>
    <w:uiPriority w:val="39"/>
    <w:qFormat/>
    <w:pPr>
      <w:widowControl/>
      <w:ind w:left="1680"/>
      <w:jc w:val="left"/>
    </w:pPr>
    <w:rPr>
      <w:rFonts w:asciiTheme="minorHAnsi" w:eastAsiaTheme="minorHAnsi" w:cs="Times New Roman"/>
      <w:sz w:val="18"/>
      <w:szCs w:val="18"/>
    </w:rPr>
  </w:style>
  <w:style w:type="paragraph" w:styleId="27">
    <w:name w:val="Body Text 2"/>
    <w:basedOn w:val="a2"/>
    <w:link w:val="28"/>
    <w:qFormat/>
    <w:pPr>
      <w:spacing w:after="120" w:line="480" w:lineRule="auto"/>
    </w:pPr>
    <w:rPr>
      <w:rFonts w:eastAsia="宋体" w:cs="Times New Roman"/>
      <w:sz w:val="21"/>
      <w:szCs w:val="24"/>
    </w:rPr>
  </w:style>
  <w:style w:type="paragraph" w:styleId="46">
    <w:name w:val="List 4"/>
    <w:basedOn w:val="a2"/>
    <w:qFormat/>
    <w:pPr>
      <w:ind w:leftChars="600" w:left="100" w:hangingChars="200" w:hanging="200"/>
    </w:pPr>
    <w:rPr>
      <w:rFonts w:eastAsia="宋体" w:cs="Times New Roman"/>
      <w:sz w:val="21"/>
      <w:szCs w:val="24"/>
    </w:rPr>
  </w:style>
  <w:style w:type="paragraph" w:styleId="29">
    <w:name w:val="List Continue 2"/>
    <w:basedOn w:val="a2"/>
    <w:qFormat/>
    <w:pPr>
      <w:spacing w:after="120"/>
      <w:ind w:leftChars="400" w:left="840"/>
    </w:pPr>
    <w:rPr>
      <w:rFonts w:eastAsia="宋体" w:cs="Times New Roman"/>
      <w:sz w:val="21"/>
      <w:szCs w:val="24"/>
    </w:rPr>
  </w:style>
  <w:style w:type="paragraph" w:styleId="afff4">
    <w:name w:val="Message Header"/>
    <w:basedOn w:val="a2"/>
    <w:link w:val="afff5"/>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eastAsia="宋体" w:hAnsi="Arial" w:cs="Times New Roman"/>
      <w:sz w:val="24"/>
      <w:szCs w:val="24"/>
    </w:rPr>
  </w:style>
  <w:style w:type="paragraph" w:styleId="HTML1">
    <w:name w:val="HTML Preformatted"/>
    <w:basedOn w:val="a2"/>
    <w:link w:val="HTML2"/>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kern w:val="0"/>
      <w:sz w:val="24"/>
      <w:szCs w:val="24"/>
    </w:rPr>
  </w:style>
  <w:style w:type="paragraph" w:styleId="afff6">
    <w:name w:val="Normal (Web)"/>
    <w:basedOn w:val="a2"/>
    <w:qFormat/>
    <w:pPr>
      <w:widowControl/>
      <w:wordWrap w:val="0"/>
      <w:spacing w:before="100" w:beforeAutospacing="1" w:after="100" w:afterAutospacing="1" w:line="432" w:lineRule="auto"/>
      <w:jc w:val="left"/>
    </w:pPr>
    <w:rPr>
      <w:rFonts w:ascii="宋体" w:eastAsia="宋体" w:hAnsi="宋体" w:cs="宋体"/>
      <w:kern w:val="0"/>
      <w:sz w:val="21"/>
      <w:szCs w:val="21"/>
    </w:rPr>
  </w:style>
  <w:style w:type="paragraph" w:styleId="3a">
    <w:name w:val="List Continue 3"/>
    <w:basedOn w:val="a2"/>
    <w:qFormat/>
    <w:pPr>
      <w:spacing w:after="120"/>
      <w:ind w:leftChars="600" w:left="1260"/>
    </w:pPr>
    <w:rPr>
      <w:rFonts w:eastAsia="宋体" w:cs="Times New Roman"/>
      <w:sz w:val="21"/>
      <w:szCs w:val="24"/>
    </w:rPr>
  </w:style>
  <w:style w:type="paragraph" w:styleId="2a">
    <w:name w:val="index 2"/>
    <w:basedOn w:val="a2"/>
    <w:next w:val="a2"/>
    <w:qFormat/>
    <w:pPr>
      <w:ind w:leftChars="200" w:left="200"/>
    </w:pPr>
    <w:rPr>
      <w:rFonts w:eastAsia="宋体" w:cs="Times New Roman"/>
      <w:sz w:val="21"/>
      <w:szCs w:val="24"/>
    </w:rPr>
  </w:style>
  <w:style w:type="paragraph" w:styleId="afff7">
    <w:name w:val="Title"/>
    <w:basedOn w:val="a2"/>
    <w:next w:val="a2"/>
    <w:link w:val="afff8"/>
    <w:qFormat/>
    <w:pPr>
      <w:spacing w:before="240" w:after="60"/>
      <w:jc w:val="center"/>
      <w:outlineLvl w:val="0"/>
    </w:pPr>
    <w:rPr>
      <w:rFonts w:ascii="Cambria" w:eastAsia="宋体" w:hAnsi="Cambria" w:cs="Times New Roman"/>
      <w:b/>
      <w:bCs/>
      <w:sz w:val="32"/>
      <w:szCs w:val="32"/>
    </w:rPr>
  </w:style>
  <w:style w:type="paragraph" w:styleId="afff9">
    <w:name w:val="annotation subject"/>
    <w:basedOn w:val="af3"/>
    <w:next w:val="af3"/>
    <w:link w:val="afffa"/>
    <w:qFormat/>
    <w:rPr>
      <w:b/>
      <w:bCs/>
    </w:rPr>
  </w:style>
  <w:style w:type="paragraph" w:styleId="afffb">
    <w:name w:val="Body Text First Indent"/>
    <w:basedOn w:val="af9"/>
    <w:link w:val="afffc"/>
    <w:qFormat/>
    <w:pPr>
      <w:spacing w:after="120" w:line="240" w:lineRule="auto"/>
      <w:ind w:firstLineChars="100" w:firstLine="420"/>
      <w:jc w:val="both"/>
    </w:pPr>
    <w:rPr>
      <w:sz w:val="21"/>
    </w:rPr>
  </w:style>
  <w:style w:type="paragraph" w:styleId="2b">
    <w:name w:val="Body Text First Indent 2"/>
    <w:basedOn w:val="afb"/>
    <w:link w:val="2c"/>
    <w:qFormat/>
    <w:pPr>
      <w:autoSpaceDE/>
      <w:autoSpaceDN/>
      <w:adjustRightInd/>
      <w:spacing w:after="120" w:line="240" w:lineRule="auto"/>
      <w:ind w:leftChars="200" w:left="420" w:firstLineChars="200" w:firstLine="420"/>
      <w:jc w:val="both"/>
    </w:pPr>
    <w:rPr>
      <w:rFonts w:ascii="Times New Roman"/>
      <w:kern w:val="2"/>
      <w:sz w:val="21"/>
      <w:szCs w:val="24"/>
    </w:rPr>
  </w:style>
  <w:style w:type="table" w:styleId="afffd">
    <w:name w:val="Table Grid"/>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e">
    <w:name w:val="Table Theme"/>
    <w:basedOn w:val="a4"/>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Light List Accent 2"/>
    <w:basedOn w:val="a4"/>
    <w:qFormat/>
    <w:rPr>
      <w:rFonts w:ascii="Cambria" w:hAnsi="Cambria"/>
      <w:color w:val="000000"/>
      <w:sz w:val="22"/>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rPr>
        <w:b/>
        <w:bCs/>
      </w:rPr>
      <w:tblPr/>
      <w:tcPr>
        <w:tcBorders>
          <w:top w:val="single" w:sz="8" w:space="0" w:color="4F81BD"/>
          <w:left w:val="nil"/>
          <w:bottom w:val="nil"/>
          <w:right w:val="nil"/>
          <w:insideH w:val="nil"/>
          <w:insideV w:val="nil"/>
        </w:tcBorders>
        <w:shd w:val="clear" w:color="auto" w:fill="FFFFFF"/>
      </w:tcPr>
    </w:tblStylePr>
    <w:tblStylePr w:type="firstCol">
      <w:rPr>
        <w:b/>
        <w:bCs/>
      </w:rPr>
      <w:tblPr/>
      <w:tcPr>
        <w:tcBorders>
          <w:top w:val="nil"/>
          <w:left w:val="nil"/>
          <w:bottom w:val="nil"/>
          <w:right w:val="single" w:sz="8" w:space="0" w:color="4F81BD"/>
          <w:insideH w:val="nil"/>
          <w:insideV w:val="nil"/>
        </w:tcBorders>
        <w:shd w:val="clear" w:color="auto" w:fill="FFFFFF"/>
      </w:tcPr>
    </w:tblStylePr>
    <w:tblStylePr w:type="lastCol">
      <w:rPr>
        <w:b/>
        <w:bCs/>
      </w:rPr>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1">
    <w:name w:val="Medium List 2 Accent 1"/>
    <w:basedOn w:val="a4"/>
    <w:qFormat/>
    <w:rPr>
      <w:rFonts w:ascii="Cambria" w:hAnsi="Cambria"/>
      <w:color w:val="000000"/>
      <w:sz w:val="22"/>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0">
    <w:name w:val="Dark List Accent 2"/>
    <w:basedOn w:val="a4"/>
    <w:qFormat/>
    <w:rPr>
      <w:rFonts w:ascii="Cambria" w:hAnsi="Cambria"/>
      <w:color w:val="000000"/>
      <w:sz w:val="22"/>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styleId="affff">
    <w:name w:val="Strong"/>
    <w:qFormat/>
    <w:rPr>
      <w:b/>
      <w:bCs/>
    </w:rPr>
  </w:style>
  <w:style w:type="character" w:styleId="affff0">
    <w:name w:val="endnote reference"/>
    <w:uiPriority w:val="99"/>
    <w:unhideWhenUsed/>
    <w:qFormat/>
    <w:rPr>
      <w:vertAlign w:val="superscript"/>
    </w:rPr>
  </w:style>
  <w:style w:type="character" w:styleId="affff1">
    <w:name w:val="page number"/>
    <w:basedOn w:val="a3"/>
    <w:qFormat/>
  </w:style>
  <w:style w:type="character" w:styleId="affff2">
    <w:name w:val="FollowedHyperlink"/>
    <w:qFormat/>
    <w:rPr>
      <w:rFonts w:cs="Times New Roman"/>
      <w:color w:val="800080"/>
      <w:u w:val="single"/>
    </w:rPr>
  </w:style>
  <w:style w:type="character" w:styleId="affff3">
    <w:name w:val="Emphasis"/>
    <w:qFormat/>
    <w:rPr>
      <w:color w:val="CC0000"/>
    </w:rPr>
  </w:style>
  <w:style w:type="character" w:styleId="affff4">
    <w:name w:val="Hyperlink"/>
    <w:uiPriority w:val="99"/>
    <w:qFormat/>
    <w:rPr>
      <w:rFonts w:cs="Times New Roman"/>
      <w:color w:val="0000FF"/>
      <w:u w:val="single"/>
    </w:rPr>
  </w:style>
  <w:style w:type="character" w:styleId="affff5">
    <w:name w:val="annotation reference"/>
    <w:basedOn w:val="a3"/>
    <w:qFormat/>
    <w:rPr>
      <w:sz w:val="21"/>
      <w:szCs w:val="21"/>
    </w:rPr>
  </w:style>
  <w:style w:type="character" w:styleId="affff6">
    <w:name w:val="footnote reference"/>
    <w:qFormat/>
    <w:rPr>
      <w:vertAlign w:val="superscript"/>
    </w:rPr>
  </w:style>
  <w:style w:type="paragraph" w:customStyle="1" w:styleId="14">
    <w:name w:val="样式1"/>
    <w:basedOn w:val="a2"/>
    <w:qFormat/>
    <w:pPr>
      <w:widowControl/>
      <w:jc w:val="center"/>
    </w:pPr>
    <w:rPr>
      <w:rFonts w:ascii="宋体" w:eastAsia="宋体" w:hAnsi="宋体" w:cs="宋体"/>
      <w:b/>
      <w:kern w:val="0"/>
      <w:sz w:val="24"/>
      <w:szCs w:val="24"/>
    </w:rPr>
  </w:style>
  <w:style w:type="paragraph" w:customStyle="1" w:styleId="15">
    <w:name w:val="列出段落1"/>
    <w:basedOn w:val="a2"/>
    <w:qFormat/>
    <w:pPr>
      <w:ind w:firstLineChars="200" w:firstLine="420"/>
    </w:pPr>
    <w:rPr>
      <w:rFonts w:ascii="Calibri" w:eastAsia="宋体" w:hAnsi="Calibri" w:cs="Times New Roman"/>
      <w:sz w:val="21"/>
    </w:rPr>
  </w:style>
  <w:style w:type="paragraph" w:styleId="affff7">
    <w:name w:val="List Paragraph"/>
    <w:basedOn w:val="a2"/>
    <w:link w:val="16"/>
    <w:qFormat/>
    <w:pPr>
      <w:ind w:firstLineChars="200" w:firstLine="420"/>
    </w:pPr>
  </w:style>
  <w:style w:type="paragraph" w:customStyle="1" w:styleId="17">
    <w:name w:val="列表段落1"/>
    <w:basedOn w:val="a2"/>
    <w:qFormat/>
    <w:pPr>
      <w:ind w:firstLineChars="200" w:firstLine="420"/>
    </w:pPr>
    <w:rPr>
      <w:rFonts w:ascii="Calibri" w:eastAsia="宋体" w:hAnsi="Calibri" w:cs="Times New Roman"/>
      <w:sz w:val="21"/>
    </w:rPr>
  </w:style>
  <w:style w:type="paragraph" w:customStyle="1" w:styleId="Style3">
    <w:name w:val="_Style 3"/>
    <w:basedOn w:val="a2"/>
    <w:qFormat/>
    <w:pPr>
      <w:ind w:firstLineChars="200" w:firstLine="420"/>
    </w:pPr>
    <w:rPr>
      <w:rFonts w:ascii="Calibri" w:eastAsiaTheme="minorEastAsia" w:hAnsi="Calibri"/>
      <w:sz w:val="21"/>
    </w:rPr>
  </w:style>
  <w:style w:type="paragraph" w:customStyle="1" w:styleId="affff8">
    <w:name w:val="正文格式"/>
    <w:basedOn w:val="a2"/>
    <w:qFormat/>
    <w:pPr>
      <w:adjustRightInd w:val="0"/>
      <w:snapToGrid w:val="0"/>
      <w:spacing w:line="300" w:lineRule="auto"/>
      <w:ind w:firstLineChars="200" w:firstLine="200"/>
      <w:jc w:val="left"/>
      <w:textAlignment w:val="center"/>
    </w:pPr>
    <w:rPr>
      <w:kern w:val="0"/>
      <w:sz w:val="24"/>
      <w:szCs w:val="20"/>
    </w:rPr>
  </w:style>
  <w:style w:type="character" w:customStyle="1" w:styleId="11">
    <w:name w:val="批注框文本 字符1"/>
    <w:basedOn w:val="a3"/>
    <w:link w:val="aff5"/>
    <w:qFormat/>
    <w:rPr>
      <w:rFonts w:ascii="Times New Roman" w:eastAsia="仿宋_GB2312" w:hAnsi="Times New Roman"/>
      <w:kern w:val="2"/>
      <w:sz w:val="18"/>
      <w:szCs w:val="18"/>
    </w:rPr>
  </w:style>
  <w:style w:type="character" w:customStyle="1" w:styleId="10">
    <w:name w:val="标题 1 字符"/>
    <w:basedOn w:val="a3"/>
    <w:link w:val="1"/>
    <w:qFormat/>
    <w:rPr>
      <w:rFonts w:ascii="Calibri" w:eastAsia="宋体" w:hAnsi="Calibri" w:cs="Times New Roman"/>
      <w:b/>
      <w:bCs/>
      <w:kern w:val="44"/>
      <w:sz w:val="44"/>
      <w:szCs w:val="44"/>
    </w:rPr>
  </w:style>
  <w:style w:type="table" w:customStyle="1" w:styleId="18">
    <w:name w:val="网格型1"/>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3"/>
    <w:qFormat/>
    <w:rPr>
      <w:rFonts w:ascii="黑体" w:eastAsia="黑体" w:hAnsi="黑体" w:hint="eastAsia"/>
      <w:color w:val="000000"/>
      <w:sz w:val="20"/>
      <w:szCs w:val="20"/>
    </w:rPr>
  </w:style>
  <w:style w:type="character" w:customStyle="1" w:styleId="aff7">
    <w:name w:val="页脚 字符"/>
    <w:basedOn w:val="a3"/>
    <w:link w:val="aff6"/>
    <w:uiPriority w:val="99"/>
    <w:qFormat/>
    <w:rPr>
      <w:rFonts w:ascii="Times New Roman" w:eastAsia="仿宋_GB2312" w:hAnsi="Times New Roman"/>
      <w:kern w:val="2"/>
      <w:sz w:val="18"/>
      <w:szCs w:val="18"/>
    </w:rPr>
  </w:style>
  <w:style w:type="character" w:customStyle="1" w:styleId="affa">
    <w:name w:val="页眉 字符"/>
    <w:basedOn w:val="a3"/>
    <w:link w:val="aff9"/>
    <w:uiPriority w:val="99"/>
    <w:qFormat/>
    <w:rPr>
      <w:rFonts w:ascii="Times New Roman" w:eastAsia="仿宋_GB2312" w:hAnsi="Times New Roman"/>
      <w:kern w:val="2"/>
      <w:sz w:val="18"/>
      <w:szCs w:val="18"/>
    </w:rPr>
  </w:style>
  <w:style w:type="table" w:customStyle="1" w:styleId="2d">
    <w:name w:val="网格型2"/>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标题 2 字符"/>
    <w:basedOn w:val="a3"/>
    <w:link w:val="21"/>
    <w:qFormat/>
    <w:rPr>
      <w:rFonts w:ascii="Cambria" w:eastAsia="宋体" w:hAnsi="Cambria" w:cs="Times New Roman"/>
      <w:b/>
      <w:bCs/>
      <w:sz w:val="32"/>
      <w:szCs w:val="32"/>
    </w:rPr>
  </w:style>
  <w:style w:type="character" w:customStyle="1" w:styleId="32">
    <w:name w:val="标题 3 字符"/>
    <w:basedOn w:val="a3"/>
    <w:link w:val="31"/>
    <w:qFormat/>
    <w:rPr>
      <w:rFonts w:ascii="Times New Roman" w:eastAsia="宋体" w:hAnsi="Times New Roman" w:cs="Times New Roman"/>
      <w:b/>
      <w:bCs/>
      <w:kern w:val="2"/>
      <w:sz w:val="32"/>
      <w:szCs w:val="32"/>
    </w:rPr>
  </w:style>
  <w:style w:type="character" w:customStyle="1" w:styleId="42">
    <w:name w:val="标题 4 字符"/>
    <w:basedOn w:val="a3"/>
    <w:link w:val="41"/>
    <w:qFormat/>
    <w:rPr>
      <w:rFonts w:ascii="Arial" w:eastAsia="黑体" w:hAnsi="Arial" w:cs="Times New Roman"/>
      <w:b/>
      <w:bCs/>
      <w:sz w:val="28"/>
      <w:szCs w:val="28"/>
    </w:rPr>
  </w:style>
  <w:style w:type="character" w:customStyle="1" w:styleId="52">
    <w:name w:val="标题 5 字符"/>
    <w:basedOn w:val="a3"/>
    <w:link w:val="51"/>
    <w:qFormat/>
    <w:rPr>
      <w:rFonts w:ascii="Times New Roman" w:eastAsia="宋体" w:hAnsi="Times New Roman" w:cs="Times New Roman"/>
      <w:b/>
      <w:bCs/>
      <w:kern w:val="2"/>
      <w:sz w:val="28"/>
      <w:szCs w:val="28"/>
    </w:rPr>
  </w:style>
  <w:style w:type="character" w:customStyle="1" w:styleId="60">
    <w:name w:val="标题 6 字符"/>
    <w:basedOn w:val="a3"/>
    <w:link w:val="6"/>
    <w:qFormat/>
    <w:rPr>
      <w:rFonts w:ascii="Arial" w:eastAsia="黑体" w:hAnsi="Arial" w:cs="Times New Roman"/>
      <w:b/>
      <w:bCs/>
      <w:kern w:val="2"/>
      <w:sz w:val="24"/>
      <w:szCs w:val="24"/>
    </w:rPr>
  </w:style>
  <w:style w:type="character" w:customStyle="1" w:styleId="70">
    <w:name w:val="标题 7 字符"/>
    <w:basedOn w:val="a3"/>
    <w:link w:val="7"/>
    <w:qFormat/>
    <w:rPr>
      <w:rFonts w:ascii="Times New Roman" w:eastAsia="宋体" w:hAnsi="Times New Roman" w:cs="Times New Roman"/>
      <w:b/>
      <w:bCs/>
      <w:kern w:val="2"/>
      <w:sz w:val="24"/>
      <w:szCs w:val="24"/>
    </w:rPr>
  </w:style>
  <w:style w:type="character" w:customStyle="1" w:styleId="80">
    <w:name w:val="标题 8 字符"/>
    <w:basedOn w:val="a3"/>
    <w:link w:val="8"/>
    <w:qFormat/>
    <w:rPr>
      <w:rFonts w:ascii="Arial" w:eastAsia="黑体" w:hAnsi="Arial" w:cs="Times New Roman"/>
      <w:kern w:val="2"/>
      <w:sz w:val="24"/>
      <w:szCs w:val="24"/>
    </w:rPr>
  </w:style>
  <w:style w:type="character" w:customStyle="1" w:styleId="90">
    <w:name w:val="标题 9 字符"/>
    <w:basedOn w:val="a3"/>
    <w:link w:val="9"/>
    <w:qFormat/>
    <w:rPr>
      <w:rFonts w:ascii="Arial" w:eastAsia="黑体" w:hAnsi="Arial" w:cs="Times New Roman"/>
      <w:kern w:val="2"/>
      <w:sz w:val="21"/>
      <w:szCs w:val="21"/>
    </w:rPr>
  </w:style>
  <w:style w:type="table" w:customStyle="1" w:styleId="3b">
    <w:name w:val="网格型3"/>
    <w:basedOn w:val="a4"/>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宏文本 字符"/>
    <w:basedOn w:val="a3"/>
    <w:link w:val="a6"/>
    <w:qFormat/>
    <w:rPr>
      <w:rFonts w:ascii="Courier New" w:eastAsia="宋体" w:hAnsi="Courier New" w:cs="Times New Roman"/>
      <w:kern w:val="2"/>
      <w:sz w:val="24"/>
      <w:szCs w:val="24"/>
    </w:rPr>
  </w:style>
  <w:style w:type="paragraph" w:customStyle="1" w:styleId="710">
    <w:name w:val="目录 71"/>
    <w:basedOn w:val="a2"/>
    <w:next w:val="a2"/>
    <w:qFormat/>
    <w:pPr>
      <w:ind w:left="1260"/>
      <w:jc w:val="left"/>
    </w:pPr>
    <w:rPr>
      <w:rFonts w:ascii="Calibri" w:eastAsia="宋体" w:hAnsi="Calibri" w:cs="Calibri"/>
      <w:sz w:val="18"/>
      <w:szCs w:val="18"/>
    </w:rPr>
  </w:style>
  <w:style w:type="character" w:customStyle="1" w:styleId="aa">
    <w:name w:val="注释标题 字符"/>
    <w:basedOn w:val="a3"/>
    <w:link w:val="a9"/>
    <w:qFormat/>
    <w:rPr>
      <w:rFonts w:ascii="Times New Roman" w:eastAsia="宋体" w:hAnsi="Times New Roman" w:cs="Times New Roman"/>
      <w:kern w:val="2"/>
      <w:sz w:val="21"/>
      <w:szCs w:val="24"/>
    </w:rPr>
  </w:style>
  <w:style w:type="character" w:customStyle="1" w:styleId="ac">
    <w:name w:val="电子邮件签名 字符"/>
    <w:basedOn w:val="a3"/>
    <w:link w:val="ab"/>
    <w:qFormat/>
    <w:rPr>
      <w:rFonts w:ascii="Times New Roman" w:eastAsia="宋体" w:hAnsi="Times New Roman" w:cs="Times New Roman"/>
      <w:kern w:val="2"/>
      <w:sz w:val="21"/>
      <w:szCs w:val="24"/>
    </w:rPr>
  </w:style>
  <w:style w:type="character" w:customStyle="1" w:styleId="af1">
    <w:name w:val="文档结构图 字符"/>
    <w:basedOn w:val="a3"/>
    <w:link w:val="af0"/>
    <w:qFormat/>
    <w:rPr>
      <w:rFonts w:ascii="Times New Roman" w:eastAsia="宋体" w:hAnsi="Times New Roman" w:cs="Times New Roman"/>
      <w:kern w:val="2"/>
      <w:sz w:val="21"/>
      <w:szCs w:val="24"/>
      <w:shd w:val="clear" w:color="auto" w:fill="000080"/>
    </w:rPr>
  </w:style>
  <w:style w:type="character" w:customStyle="1" w:styleId="af4">
    <w:name w:val="批注文字 字符"/>
    <w:basedOn w:val="a3"/>
    <w:link w:val="af3"/>
    <w:qFormat/>
    <w:rPr>
      <w:rFonts w:ascii="Times New Roman" w:eastAsia="宋体" w:hAnsi="Times New Roman" w:cs="Times New Roman"/>
      <w:kern w:val="2"/>
      <w:sz w:val="21"/>
      <w:szCs w:val="24"/>
    </w:rPr>
  </w:style>
  <w:style w:type="character" w:customStyle="1" w:styleId="af6">
    <w:name w:val="称呼 字符"/>
    <w:basedOn w:val="a3"/>
    <w:link w:val="af5"/>
    <w:qFormat/>
    <w:rPr>
      <w:rFonts w:ascii="Times New Roman" w:eastAsia="宋体" w:hAnsi="Times New Roman" w:cs="Times New Roman"/>
      <w:kern w:val="2"/>
      <w:sz w:val="21"/>
      <w:szCs w:val="24"/>
    </w:rPr>
  </w:style>
  <w:style w:type="character" w:customStyle="1" w:styleId="35">
    <w:name w:val="正文文本 3 字符"/>
    <w:basedOn w:val="a3"/>
    <w:link w:val="34"/>
    <w:qFormat/>
    <w:rPr>
      <w:rFonts w:ascii="Times New Roman" w:eastAsia="宋体" w:hAnsi="Times New Roman" w:cs="Times New Roman"/>
      <w:kern w:val="2"/>
      <w:sz w:val="16"/>
      <w:szCs w:val="16"/>
    </w:rPr>
  </w:style>
  <w:style w:type="character" w:customStyle="1" w:styleId="af8">
    <w:name w:val="结束语 字符"/>
    <w:basedOn w:val="a3"/>
    <w:link w:val="af7"/>
    <w:qFormat/>
    <w:rPr>
      <w:rFonts w:ascii="Times New Roman" w:eastAsia="宋体" w:hAnsi="Times New Roman" w:cs="Times New Roman"/>
      <w:kern w:val="2"/>
      <w:sz w:val="21"/>
      <w:szCs w:val="24"/>
    </w:rPr>
  </w:style>
  <w:style w:type="character" w:customStyle="1" w:styleId="afa">
    <w:name w:val="正文文本 字符"/>
    <w:basedOn w:val="a3"/>
    <w:link w:val="af9"/>
    <w:qFormat/>
    <w:rPr>
      <w:rFonts w:ascii="宋体" w:eastAsia="宋体" w:hAnsi="Times New Roman" w:cs="Times New Roman"/>
      <w:b/>
      <w:bCs/>
      <w:kern w:val="2"/>
      <w:sz w:val="44"/>
      <w:szCs w:val="24"/>
    </w:rPr>
  </w:style>
  <w:style w:type="character" w:customStyle="1" w:styleId="afc">
    <w:name w:val="正文文本缩进 字符"/>
    <w:basedOn w:val="a3"/>
    <w:link w:val="afb"/>
    <w:qFormat/>
    <w:rPr>
      <w:rFonts w:ascii="宋体" w:eastAsia="宋体" w:hAnsi="Times New Roman" w:cs="Times New Roman"/>
      <w:sz w:val="24"/>
    </w:rPr>
  </w:style>
  <w:style w:type="character" w:customStyle="1" w:styleId="HTML0">
    <w:name w:val="HTML 地址 字符"/>
    <w:basedOn w:val="a3"/>
    <w:link w:val="HTML"/>
    <w:qFormat/>
    <w:rPr>
      <w:rFonts w:ascii="Times New Roman" w:eastAsia="宋体" w:hAnsi="Times New Roman" w:cs="Times New Roman"/>
      <w:i/>
      <w:iCs/>
      <w:kern w:val="2"/>
      <w:sz w:val="21"/>
      <w:szCs w:val="24"/>
    </w:rPr>
  </w:style>
  <w:style w:type="paragraph" w:customStyle="1" w:styleId="510">
    <w:name w:val="目录 51"/>
    <w:basedOn w:val="a2"/>
    <w:next w:val="a2"/>
    <w:qFormat/>
    <w:pPr>
      <w:ind w:left="840"/>
      <w:jc w:val="left"/>
    </w:pPr>
    <w:rPr>
      <w:rFonts w:ascii="Calibri" w:eastAsia="宋体" w:hAnsi="Calibri" w:cs="Calibri"/>
      <w:sz w:val="18"/>
      <w:szCs w:val="18"/>
    </w:rPr>
  </w:style>
  <w:style w:type="paragraph" w:customStyle="1" w:styleId="310">
    <w:name w:val="目录 31"/>
    <w:basedOn w:val="a2"/>
    <w:next w:val="a2"/>
    <w:uiPriority w:val="39"/>
    <w:qFormat/>
    <w:pPr>
      <w:ind w:left="420"/>
      <w:jc w:val="left"/>
    </w:pPr>
    <w:rPr>
      <w:rFonts w:ascii="Calibri" w:eastAsia="宋体" w:hAnsi="Calibri" w:cs="Calibri"/>
      <w:i/>
      <w:iCs/>
      <w:sz w:val="20"/>
      <w:szCs w:val="20"/>
    </w:rPr>
  </w:style>
  <w:style w:type="character" w:customStyle="1" w:styleId="aff0">
    <w:name w:val="纯文本 字符"/>
    <w:basedOn w:val="a3"/>
    <w:link w:val="aff"/>
    <w:qFormat/>
    <w:rPr>
      <w:rFonts w:ascii="宋体" w:eastAsia="宋体" w:hAnsi="Courier New" w:cs="Courier New"/>
      <w:kern w:val="2"/>
      <w:sz w:val="21"/>
      <w:szCs w:val="21"/>
    </w:rPr>
  </w:style>
  <w:style w:type="paragraph" w:customStyle="1" w:styleId="810">
    <w:name w:val="目录 81"/>
    <w:basedOn w:val="a2"/>
    <w:next w:val="a2"/>
    <w:qFormat/>
    <w:pPr>
      <w:ind w:left="1470"/>
      <w:jc w:val="left"/>
    </w:pPr>
    <w:rPr>
      <w:rFonts w:ascii="Calibri" w:eastAsia="宋体" w:hAnsi="Calibri" w:cs="Calibri"/>
      <w:sz w:val="18"/>
      <w:szCs w:val="18"/>
    </w:rPr>
  </w:style>
  <w:style w:type="character" w:customStyle="1" w:styleId="aff2">
    <w:name w:val="日期 字符"/>
    <w:basedOn w:val="a3"/>
    <w:link w:val="aff1"/>
    <w:qFormat/>
    <w:rPr>
      <w:rFonts w:ascii="Times New Roman" w:eastAsia="宋体" w:hAnsi="Times New Roman" w:cs="Times New Roman"/>
      <w:sz w:val="21"/>
    </w:rPr>
  </w:style>
  <w:style w:type="character" w:customStyle="1" w:styleId="25">
    <w:name w:val="正文文本缩进 2 字符"/>
    <w:basedOn w:val="a3"/>
    <w:link w:val="24"/>
    <w:qFormat/>
    <w:rPr>
      <w:rFonts w:ascii="Times New Roman" w:eastAsia="宋体" w:hAnsi="Times New Roman" w:cs="Times New Roman"/>
      <w:kern w:val="2"/>
      <w:sz w:val="21"/>
      <w:szCs w:val="24"/>
    </w:rPr>
  </w:style>
  <w:style w:type="character" w:customStyle="1" w:styleId="aff4">
    <w:name w:val="尾注文本 字符"/>
    <w:basedOn w:val="a3"/>
    <w:link w:val="aff3"/>
    <w:qFormat/>
    <w:rPr>
      <w:rFonts w:ascii="Times New Roman" w:eastAsia="宋体" w:hAnsi="Times New Roman" w:cs="Times New Roman"/>
      <w:kern w:val="2"/>
      <w:sz w:val="21"/>
      <w:szCs w:val="24"/>
    </w:rPr>
  </w:style>
  <w:style w:type="character" w:customStyle="1" w:styleId="affc">
    <w:name w:val="签名 字符"/>
    <w:basedOn w:val="a3"/>
    <w:link w:val="affb"/>
    <w:qFormat/>
    <w:rPr>
      <w:rFonts w:ascii="Times New Roman" w:eastAsia="宋体" w:hAnsi="Times New Roman" w:cs="Times New Roman"/>
      <w:kern w:val="2"/>
      <w:sz w:val="21"/>
      <w:szCs w:val="24"/>
    </w:rPr>
  </w:style>
  <w:style w:type="paragraph" w:customStyle="1" w:styleId="110">
    <w:name w:val="目录 11"/>
    <w:basedOn w:val="a2"/>
    <w:next w:val="a2"/>
    <w:uiPriority w:val="39"/>
    <w:qFormat/>
    <w:pPr>
      <w:spacing w:before="120" w:after="120"/>
      <w:jc w:val="left"/>
    </w:pPr>
    <w:rPr>
      <w:rFonts w:ascii="Calibri" w:eastAsia="宋体" w:hAnsi="Calibri" w:cs="Calibri"/>
      <w:b/>
      <w:bCs/>
      <w:caps/>
      <w:sz w:val="20"/>
      <w:szCs w:val="20"/>
    </w:rPr>
  </w:style>
  <w:style w:type="paragraph" w:customStyle="1" w:styleId="410">
    <w:name w:val="目录 41"/>
    <w:basedOn w:val="a2"/>
    <w:next w:val="a2"/>
    <w:qFormat/>
    <w:pPr>
      <w:ind w:left="630"/>
      <w:jc w:val="left"/>
    </w:pPr>
    <w:rPr>
      <w:rFonts w:ascii="Calibri" w:eastAsia="宋体" w:hAnsi="Calibri" w:cs="Calibri"/>
      <w:sz w:val="18"/>
      <w:szCs w:val="18"/>
    </w:rPr>
  </w:style>
  <w:style w:type="character" w:customStyle="1" w:styleId="afff">
    <w:name w:val="副标题 字符"/>
    <w:basedOn w:val="a3"/>
    <w:link w:val="affe"/>
    <w:qFormat/>
    <w:rPr>
      <w:rFonts w:ascii="Arial" w:eastAsia="宋体" w:hAnsi="Arial" w:cs="Times New Roman"/>
      <w:b/>
      <w:bCs/>
      <w:kern w:val="28"/>
      <w:sz w:val="32"/>
      <w:szCs w:val="32"/>
    </w:rPr>
  </w:style>
  <w:style w:type="character" w:customStyle="1" w:styleId="afff2">
    <w:name w:val="脚注文本 字符"/>
    <w:basedOn w:val="a3"/>
    <w:link w:val="afff1"/>
    <w:qFormat/>
    <w:rPr>
      <w:rFonts w:ascii="Times New Roman" w:eastAsia="宋体" w:hAnsi="Times New Roman" w:cs="Times New Roman"/>
      <w:kern w:val="2"/>
      <w:sz w:val="18"/>
      <w:szCs w:val="18"/>
    </w:rPr>
  </w:style>
  <w:style w:type="paragraph" w:customStyle="1" w:styleId="610">
    <w:name w:val="目录 61"/>
    <w:basedOn w:val="a2"/>
    <w:next w:val="a2"/>
    <w:qFormat/>
    <w:pPr>
      <w:ind w:left="1050"/>
      <w:jc w:val="left"/>
    </w:pPr>
    <w:rPr>
      <w:rFonts w:ascii="Calibri" w:eastAsia="宋体" w:hAnsi="Calibri" w:cs="Calibri"/>
      <w:sz w:val="18"/>
      <w:szCs w:val="18"/>
    </w:rPr>
  </w:style>
  <w:style w:type="character" w:customStyle="1" w:styleId="39">
    <w:name w:val="正文文本缩进 3 字符"/>
    <w:basedOn w:val="a3"/>
    <w:link w:val="38"/>
    <w:qFormat/>
    <w:rPr>
      <w:rFonts w:ascii="Times New Roman" w:eastAsia="宋体" w:hAnsi="Times New Roman" w:cs="Times New Roman"/>
      <w:kern w:val="2"/>
      <w:sz w:val="16"/>
      <w:szCs w:val="16"/>
    </w:rPr>
  </w:style>
  <w:style w:type="paragraph" w:customStyle="1" w:styleId="210">
    <w:name w:val="目录 21"/>
    <w:basedOn w:val="a2"/>
    <w:next w:val="a2"/>
    <w:uiPriority w:val="39"/>
    <w:qFormat/>
    <w:pPr>
      <w:ind w:left="210"/>
      <w:jc w:val="left"/>
    </w:pPr>
    <w:rPr>
      <w:rFonts w:ascii="Calibri" w:eastAsia="宋体" w:hAnsi="Calibri" w:cs="Calibri"/>
      <w:smallCaps/>
      <w:sz w:val="20"/>
      <w:szCs w:val="20"/>
    </w:rPr>
  </w:style>
  <w:style w:type="paragraph" w:customStyle="1" w:styleId="910">
    <w:name w:val="目录 91"/>
    <w:basedOn w:val="a2"/>
    <w:next w:val="a2"/>
    <w:qFormat/>
    <w:pPr>
      <w:ind w:left="1680"/>
      <w:jc w:val="left"/>
    </w:pPr>
    <w:rPr>
      <w:rFonts w:ascii="Calibri" w:eastAsia="宋体" w:hAnsi="Calibri" w:cs="Calibri"/>
      <w:sz w:val="18"/>
      <w:szCs w:val="18"/>
    </w:rPr>
  </w:style>
  <w:style w:type="character" w:customStyle="1" w:styleId="28">
    <w:name w:val="正文文本 2 字符"/>
    <w:basedOn w:val="a3"/>
    <w:link w:val="27"/>
    <w:qFormat/>
    <w:rPr>
      <w:rFonts w:ascii="Times New Roman" w:eastAsia="宋体" w:hAnsi="Times New Roman" w:cs="Times New Roman"/>
      <w:kern w:val="2"/>
      <w:sz w:val="21"/>
      <w:szCs w:val="24"/>
    </w:rPr>
  </w:style>
  <w:style w:type="character" w:customStyle="1" w:styleId="afff5">
    <w:name w:val="信息标题 字符"/>
    <w:basedOn w:val="a3"/>
    <w:link w:val="afff4"/>
    <w:qFormat/>
    <w:rPr>
      <w:rFonts w:ascii="Arial" w:eastAsia="宋体" w:hAnsi="Arial" w:cs="Times New Roman"/>
      <w:kern w:val="2"/>
      <w:sz w:val="24"/>
      <w:szCs w:val="24"/>
      <w:shd w:val="pct20" w:color="auto" w:fill="auto"/>
    </w:rPr>
  </w:style>
  <w:style w:type="character" w:customStyle="1" w:styleId="HTML2">
    <w:name w:val="HTML 预设格式 字符"/>
    <w:basedOn w:val="a3"/>
    <w:link w:val="HTML1"/>
    <w:qFormat/>
    <w:rPr>
      <w:rFonts w:ascii="宋体" w:eastAsia="宋体" w:hAnsi="宋体" w:cs="Times New Roman"/>
      <w:sz w:val="24"/>
      <w:szCs w:val="24"/>
    </w:rPr>
  </w:style>
  <w:style w:type="character" w:customStyle="1" w:styleId="afff8">
    <w:name w:val="标题 字符"/>
    <w:basedOn w:val="a3"/>
    <w:link w:val="afff7"/>
    <w:qFormat/>
    <w:rPr>
      <w:rFonts w:ascii="Cambria" w:eastAsia="宋体" w:hAnsi="Cambria" w:cs="Times New Roman"/>
      <w:b/>
      <w:bCs/>
      <w:kern w:val="2"/>
      <w:sz w:val="32"/>
      <w:szCs w:val="32"/>
    </w:rPr>
  </w:style>
  <w:style w:type="character" w:customStyle="1" w:styleId="afffa">
    <w:name w:val="批注主题 字符"/>
    <w:basedOn w:val="af4"/>
    <w:link w:val="afff9"/>
    <w:qFormat/>
    <w:rPr>
      <w:rFonts w:ascii="Times New Roman" w:eastAsia="宋体" w:hAnsi="Times New Roman" w:cs="Times New Roman"/>
      <w:b/>
      <w:bCs/>
      <w:kern w:val="2"/>
      <w:sz w:val="21"/>
      <w:szCs w:val="24"/>
    </w:rPr>
  </w:style>
  <w:style w:type="character" w:customStyle="1" w:styleId="afffc">
    <w:name w:val="正文首行缩进 字符"/>
    <w:basedOn w:val="afa"/>
    <w:link w:val="afffb"/>
    <w:qFormat/>
    <w:rPr>
      <w:rFonts w:ascii="宋体" w:eastAsia="宋体" w:hAnsi="Times New Roman" w:cs="Times New Roman"/>
      <w:b/>
      <w:bCs/>
      <w:kern w:val="2"/>
      <w:sz w:val="21"/>
      <w:szCs w:val="24"/>
    </w:rPr>
  </w:style>
  <w:style w:type="character" w:customStyle="1" w:styleId="2c">
    <w:name w:val="正文首行缩进 2 字符"/>
    <w:basedOn w:val="afc"/>
    <w:link w:val="2b"/>
    <w:qFormat/>
    <w:rPr>
      <w:rFonts w:ascii="Times New Roman" w:eastAsia="宋体" w:hAnsi="Times New Roman" w:cs="Times New Roman"/>
      <w:kern w:val="2"/>
      <w:sz w:val="21"/>
      <w:szCs w:val="24"/>
    </w:rPr>
  </w:style>
  <w:style w:type="table" w:customStyle="1" w:styleId="111">
    <w:name w:val="网格型11"/>
    <w:basedOn w:val="a4"/>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a2"/>
    <w:qFormat/>
    <w:rPr>
      <w:rFonts w:ascii="Tahoma" w:eastAsia="宋体" w:hAnsi="Tahoma" w:cs="Times New Roman"/>
      <w:sz w:val="24"/>
      <w:szCs w:val="20"/>
    </w:rPr>
  </w:style>
  <w:style w:type="paragraph" w:customStyle="1" w:styleId="Char">
    <w:name w:val="Char"/>
    <w:basedOn w:val="a2"/>
    <w:qFormat/>
    <w:rPr>
      <w:rFonts w:eastAsia="宋体" w:cs="Times New Roman"/>
      <w:sz w:val="21"/>
      <w:szCs w:val="24"/>
    </w:rPr>
  </w:style>
  <w:style w:type="paragraph" w:customStyle="1" w:styleId="19">
    <w:name w:val="修订1"/>
    <w:hidden/>
    <w:qFormat/>
    <w:rPr>
      <w:kern w:val="2"/>
      <w:sz w:val="21"/>
      <w:szCs w:val="24"/>
    </w:rPr>
  </w:style>
  <w:style w:type="paragraph" w:customStyle="1" w:styleId="CharChar">
    <w:name w:val="批注框文本 Char Char"/>
    <w:basedOn w:val="a2"/>
    <w:qFormat/>
    <w:rPr>
      <w:rFonts w:eastAsia="宋体" w:cs="Times New Roman"/>
      <w:sz w:val="18"/>
      <w:szCs w:val="20"/>
    </w:rPr>
  </w:style>
  <w:style w:type="paragraph" w:customStyle="1" w:styleId="CharCharCharChar">
    <w:name w:val="Char Char Char Char"/>
    <w:basedOn w:val="a2"/>
    <w:qFormat/>
    <w:pPr>
      <w:widowControl/>
      <w:spacing w:beforeLines="50" w:after="160" w:line="240" w:lineRule="exact"/>
      <w:jc w:val="center"/>
    </w:pPr>
    <w:rPr>
      <w:rFonts w:ascii="宋体" w:eastAsia="宋体" w:hAnsi="宋体" w:cs="Times New Roman"/>
      <w:kern w:val="0"/>
      <w:sz w:val="24"/>
      <w:szCs w:val="21"/>
    </w:rPr>
  </w:style>
  <w:style w:type="paragraph" w:customStyle="1" w:styleId="112">
    <w:name w:val="列出段落112"/>
    <w:basedOn w:val="a2"/>
    <w:qFormat/>
    <w:pPr>
      <w:ind w:firstLineChars="200" w:firstLine="420"/>
    </w:pPr>
    <w:rPr>
      <w:rFonts w:ascii="Calibri" w:eastAsia="宋体" w:hAnsi="Calibri" w:cs="Times New Roman"/>
      <w:sz w:val="21"/>
    </w:rPr>
  </w:style>
  <w:style w:type="paragraph" w:customStyle="1" w:styleId="font5">
    <w:name w:val="font5"/>
    <w:basedOn w:val="a2"/>
    <w:qFormat/>
    <w:pPr>
      <w:widowControl/>
      <w:spacing w:before="100" w:beforeAutospacing="1" w:after="100" w:afterAutospacing="1"/>
      <w:jc w:val="left"/>
    </w:pPr>
    <w:rPr>
      <w:rFonts w:ascii="宋体" w:eastAsia="宋体" w:hAnsi="宋体" w:cs="宋体"/>
      <w:b/>
      <w:bCs/>
      <w:kern w:val="0"/>
      <w:sz w:val="16"/>
      <w:szCs w:val="16"/>
    </w:rPr>
  </w:style>
  <w:style w:type="paragraph" w:customStyle="1" w:styleId="font6">
    <w:name w:val="font6"/>
    <w:basedOn w:val="a2"/>
    <w:qFormat/>
    <w:pPr>
      <w:widowControl/>
      <w:spacing w:before="100" w:beforeAutospacing="1" w:after="100" w:afterAutospacing="1"/>
      <w:jc w:val="left"/>
    </w:pPr>
    <w:rPr>
      <w:rFonts w:eastAsia="宋体" w:cs="Times New Roman"/>
      <w:b/>
      <w:bCs/>
      <w:kern w:val="0"/>
      <w:sz w:val="16"/>
      <w:szCs w:val="16"/>
    </w:rPr>
  </w:style>
  <w:style w:type="paragraph" w:customStyle="1" w:styleId="font7">
    <w:name w:val="font7"/>
    <w:basedOn w:val="a2"/>
    <w:qFormat/>
    <w:pPr>
      <w:widowControl/>
      <w:spacing w:before="100" w:beforeAutospacing="1" w:after="100" w:afterAutospacing="1"/>
      <w:jc w:val="left"/>
    </w:pPr>
    <w:rPr>
      <w:rFonts w:ascii="宋体" w:eastAsia="宋体" w:hAnsi="宋体" w:cs="宋体"/>
      <w:kern w:val="0"/>
      <w:sz w:val="16"/>
      <w:szCs w:val="16"/>
    </w:rPr>
  </w:style>
  <w:style w:type="paragraph" w:customStyle="1" w:styleId="font8">
    <w:name w:val="font8"/>
    <w:basedOn w:val="a2"/>
    <w:qFormat/>
    <w:pPr>
      <w:widowControl/>
      <w:spacing w:before="100" w:beforeAutospacing="1" w:after="100" w:afterAutospacing="1"/>
      <w:jc w:val="left"/>
    </w:pPr>
    <w:rPr>
      <w:rFonts w:ascii="宋体" w:eastAsia="宋体" w:hAnsi="宋体" w:cs="宋体"/>
      <w:kern w:val="0"/>
      <w:sz w:val="18"/>
      <w:szCs w:val="18"/>
    </w:rPr>
  </w:style>
  <w:style w:type="paragraph" w:customStyle="1" w:styleId="font9">
    <w:name w:val="font9"/>
    <w:basedOn w:val="a2"/>
    <w:qFormat/>
    <w:pPr>
      <w:widowControl/>
      <w:spacing w:before="100" w:beforeAutospacing="1" w:after="100" w:afterAutospacing="1"/>
      <w:jc w:val="left"/>
    </w:pPr>
    <w:rPr>
      <w:rFonts w:eastAsia="宋体" w:cs="Times New Roman"/>
      <w:kern w:val="0"/>
      <w:sz w:val="16"/>
      <w:szCs w:val="16"/>
    </w:rPr>
  </w:style>
  <w:style w:type="paragraph" w:customStyle="1" w:styleId="font10">
    <w:name w:val="font10"/>
    <w:basedOn w:val="a2"/>
    <w:qFormat/>
    <w:pPr>
      <w:widowControl/>
      <w:spacing w:before="100" w:beforeAutospacing="1" w:after="100" w:afterAutospacing="1"/>
      <w:jc w:val="left"/>
    </w:pPr>
    <w:rPr>
      <w:rFonts w:eastAsia="宋体" w:cs="Times New Roman"/>
      <w:kern w:val="0"/>
      <w:sz w:val="18"/>
      <w:szCs w:val="18"/>
    </w:rPr>
  </w:style>
  <w:style w:type="paragraph" w:customStyle="1" w:styleId="font11">
    <w:name w:val="font11"/>
    <w:basedOn w:val="a2"/>
    <w:qFormat/>
    <w:pPr>
      <w:widowControl/>
      <w:spacing w:before="100" w:beforeAutospacing="1" w:after="100" w:afterAutospacing="1"/>
      <w:jc w:val="left"/>
    </w:pPr>
    <w:rPr>
      <w:rFonts w:eastAsia="宋体" w:cs="Times New Roman"/>
      <w:color w:val="FF0000"/>
      <w:kern w:val="0"/>
      <w:sz w:val="18"/>
      <w:szCs w:val="18"/>
    </w:rPr>
  </w:style>
  <w:style w:type="paragraph" w:customStyle="1" w:styleId="xl22">
    <w:name w:val="xl2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3">
    <w:name w:val="xl2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24">
    <w:name w:val="xl2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25">
    <w:name w:val="xl25"/>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26">
    <w:name w:val="xl2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kern w:val="0"/>
      <w:sz w:val="18"/>
      <w:szCs w:val="18"/>
    </w:rPr>
  </w:style>
  <w:style w:type="paragraph" w:customStyle="1" w:styleId="xl27">
    <w:name w:val="xl2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28">
    <w:name w:val="xl2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29">
    <w:name w:val="xl2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0">
    <w:name w:val="xl3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宋体" w:hAnsi="Calibri" w:cs="宋体"/>
      <w:kern w:val="0"/>
      <w:sz w:val="18"/>
      <w:szCs w:val="18"/>
    </w:rPr>
  </w:style>
  <w:style w:type="paragraph" w:customStyle="1" w:styleId="xl31">
    <w:name w:val="xl31"/>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18"/>
      <w:szCs w:val="18"/>
    </w:rPr>
  </w:style>
  <w:style w:type="paragraph" w:customStyle="1" w:styleId="xl32">
    <w:name w:val="xl32"/>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33">
    <w:name w:val="xl3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34">
    <w:name w:val="xl3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800000"/>
      <w:kern w:val="0"/>
      <w:sz w:val="16"/>
      <w:szCs w:val="16"/>
    </w:rPr>
  </w:style>
  <w:style w:type="paragraph" w:customStyle="1" w:styleId="xl35">
    <w:name w:val="xl35"/>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800000"/>
      <w:kern w:val="0"/>
      <w:sz w:val="16"/>
      <w:szCs w:val="16"/>
    </w:rPr>
  </w:style>
  <w:style w:type="paragraph" w:customStyle="1" w:styleId="xl36">
    <w:name w:val="xl36"/>
    <w:basedOn w:val="a2"/>
    <w:qFormat/>
    <w:pPr>
      <w:widowControl/>
      <w:spacing w:before="100" w:beforeAutospacing="1" w:after="100" w:afterAutospacing="1"/>
      <w:jc w:val="left"/>
    </w:pPr>
    <w:rPr>
      <w:rFonts w:ascii="宋体" w:eastAsia="宋体" w:hAnsi="宋体" w:cs="宋体"/>
      <w:kern w:val="0"/>
      <w:sz w:val="18"/>
      <w:szCs w:val="18"/>
    </w:rPr>
  </w:style>
  <w:style w:type="paragraph" w:customStyle="1" w:styleId="xl37">
    <w:name w:val="xl37"/>
    <w:basedOn w:val="a2"/>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38">
    <w:name w:val="xl3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39">
    <w:name w:val="xl39"/>
    <w:basedOn w:val="a2"/>
    <w:qFormat/>
    <w:pPr>
      <w:widowControl/>
      <w:spacing w:before="100" w:beforeAutospacing="1" w:after="100" w:afterAutospacing="1"/>
      <w:jc w:val="center"/>
    </w:pPr>
    <w:rPr>
      <w:rFonts w:ascii="宋体" w:eastAsia="宋体" w:hAnsi="宋体" w:cs="宋体"/>
      <w:kern w:val="0"/>
      <w:sz w:val="24"/>
      <w:szCs w:val="24"/>
    </w:rPr>
  </w:style>
  <w:style w:type="paragraph" w:customStyle="1" w:styleId="xl40">
    <w:name w:val="xl4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FF0000"/>
      <w:kern w:val="0"/>
      <w:sz w:val="16"/>
      <w:szCs w:val="16"/>
    </w:rPr>
  </w:style>
  <w:style w:type="paragraph" w:customStyle="1" w:styleId="xl41">
    <w:name w:val="xl41"/>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16"/>
      <w:szCs w:val="16"/>
    </w:rPr>
  </w:style>
  <w:style w:type="paragraph" w:customStyle="1" w:styleId="xl42">
    <w:name w:val="xl4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宋体" w:hAnsi="Calibri" w:cs="宋体"/>
      <w:color w:val="FF0000"/>
      <w:kern w:val="0"/>
      <w:sz w:val="21"/>
      <w:szCs w:val="21"/>
    </w:rPr>
  </w:style>
  <w:style w:type="paragraph" w:customStyle="1" w:styleId="xl43">
    <w:name w:val="xl4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16"/>
      <w:szCs w:val="16"/>
    </w:rPr>
  </w:style>
  <w:style w:type="paragraph" w:customStyle="1" w:styleId="xl44">
    <w:name w:val="xl4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宋体" w:hAnsi="Calibri" w:cs="宋体"/>
      <w:color w:val="FF0000"/>
      <w:kern w:val="0"/>
      <w:sz w:val="18"/>
      <w:szCs w:val="18"/>
    </w:rPr>
  </w:style>
  <w:style w:type="paragraph" w:customStyle="1" w:styleId="xl45">
    <w:name w:val="xl45"/>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0000FF"/>
      <w:kern w:val="0"/>
      <w:sz w:val="16"/>
      <w:szCs w:val="16"/>
    </w:rPr>
  </w:style>
  <w:style w:type="paragraph" w:customStyle="1" w:styleId="xl46">
    <w:name w:val="xl4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FF"/>
      <w:kern w:val="0"/>
      <w:sz w:val="16"/>
      <w:szCs w:val="16"/>
    </w:rPr>
  </w:style>
  <w:style w:type="paragraph" w:customStyle="1" w:styleId="xl47">
    <w:name w:val="xl4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FF"/>
      <w:kern w:val="0"/>
      <w:sz w:val="16"/>
      <w:szCs w:val="16"/>
    </w:rPr>
  </w:style>
  <w:style w:type="paragraph" w:customStyle="1" w:styleId="xl48">
    <w:name w:val="xl4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宋体" w:hAnsi="Calibri" w:cs="宋体"/>
      <w:color w:val="0000FF"/>
      <w:kern w:val="0"/>
      <w:sz w:val="18"/>
      <w:szCs w:val="18"/>
    </w:rPr>
  </w:style>
  <w:style w:type="paragraph" w:customStyle="1" w:styleId="xl49">
    <w:name w:val="xl4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800000"/>
      <w:kern w:val="0"/>
      <w:sz w:val="16"/>
      <w:szCs w:val="16"/>
    </w:rPr>
  </w:style>
  <w:style w:type="paragraph" w:customStyle="1" w:styleId="xl50">
    <w:name w:val="xl5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18"/>
      <w:szCs w:val="18"/>
    </w:rPr>
  </w:style>
  <w:style w:type="paragraph" w:customStyle="1" w:styleId="xl51">
    <w:name w:val="xl51"/>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18"/>
      <w:szCs w:val="18"/>
    </w:rPr>
  </w:style>
  <w:style w:type="paragraph" w:customStyle="1" w:styleId="xl52">
    <w:name w:val="xl5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18"/>
      <w:szCs w:val="18"/>
    </w:rPr>
  </w:style>
  <w:style w:type="paragraph" w:customStyle="1" w:styleId="xl53">
    <w:name w:val="xl5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FF0000"/>
      <w:kern w:val="0"/>
      <w:sz w:val="16"/>
      <w:szCs w:val="16"/>
    </w:rPr>
  </w:style>
  <w:style w:type="paragraph" w:customStyle="1" w:styleId="xl54">
    <w:name w:val="xl5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宋体" w:hAnsi="Calibri" w:cs="宋体"/>
      <w:color w:val="0000FF"/>
      <w:kern w:val="0"/>
      <w:sz w:val="21"/>
      <w:szCs w:val="21"/>
    </w:rPr>
  </w:style>
  <w:style w:type="paragraph" w:customStyle="1" w:styleId="xl55">
    <w:name w:val="xl55"/>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宋体" w:hAnsi="Calibri" w:cs="宋体"/>
      <w:color w:val="800000"/>
      <w:kern w:val="0"/>
      <w:sz w:val="21"/>
      <w:szCs w:val="21"/>
    </w:rPr>
  </w:style>
  <w:style w:type="paragraph" w:customStyle="1" w:styleId="xl56">
    <w:name w:val="xl5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808000"/>
      <w:kern w:val="0"/>
      <w:sz w:val="16"/>
      <w:szCs w:val="16"/>
    </w:rPr>
  </w:style>
  <w:style w:type="paragraph" w:customStyle="1" w:styleId="xl57">
    <w:name w:val="xl5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808000"/>
      <w:kern w:val="0"/>
      <w:sz w:val="16"/>
      <w:szCs w:val="16"/>
    </w:rPr>
  </w:style>
  <w:style w:type="paragraph" w:customStyle="1" w:styleId="xl58">
    <w:name w:val="xl5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808000"/>
      <w:kern w:val="0"/>
      <w:sz w:val="16"/>
      <w:szCs w:val="16"/>
    </w:rPr>
  </w:style>
  <w:style w:type="paragraph" w:customStyle="1" w:styleId="xl59">
    <w:name w:val="xl5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0000FF"/>
      <w:kern w:val="0"/>
      <w:sz w:val="16"/>
      <w:szCs w:val="16"/>
    </w:rPr>
  </w:style>
  <w:style w:type="paragraph" w:customStyle="1" w:styleId="xl60">
    <w:name w:val="xl6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800000"/>
      <w:kern w:val="0"/>
      <w:sz w:val="16"/>
      <w:szCs w:val="16"/>
    </w:rPr>
  </w:style>
  <w:style w:type="paragraph" w:customStyle="1" w:styleId="xl61">
    <w:name w:val="xl61"/>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808000"/>
      <w:kern w:val="0"/>
      <w:sz w:val="16"/>
      <w:szCs w:val="16"/>
    </w:rPr>
  </w:style>
  <w:style w:type="paragraph" w:customStyle="1" w:styleId="xl62">
    <w:name w:val="xl6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FF0000"/>
      <w:kern w:val="0"/>
      <w:sz w:val="16"/>
      <w:szCs w:val="16"/>
    </w:rPr>
  </w:style>
  <w:style w:type="paragraph" w:customStyle="1" w:styleId="xl63">
    <w:name w:val="xl6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64">
    <w:name w:val="xl64"/>
    <w:basedOn w:val="a2"/>
    <w:qFormat/>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65">
    <w:name w:val="xl65"/>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66">
    <w:name w:val="xl6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character" w:customStyle="1" w:styleId="CharChar10">
    <w:name w:val="Char Char10"/>
    <w:qFormat/>
    <w:rPr>
      <w:b/>
      <w:bCs/>
      <w:kern w:val="2"/>
      <w:sz w:val="32"/>
      <w:szCs w:val="32"/>
    </w:rPr>
  </w:style>
  <w:style w:type="character" w:customStyle="1" w:styleId="Char1">
    <w:name w:val="批注主题 Char1"/>
    <w:uiPriority w:val="99"/>
    <w:qFormat/>
    <w:rPr>
      <w:b/>
      <w:bCs/>
      <w:kern w:val="2"/>
      <w:sz w:val="21"/>
      <w:szCs w:val="22"/>
    </w:rPr>
  </w:style>
  <w:style w:type="character" w:customStyle="1" w:styleId="Char10">
    <w:name w:val="批注文字 Char1"/>
    <w:uiPriority w:val="99"/>
    <w:qFormat/>
    <w:rPr>
      <w:kern w:val="2"/>
      <w:sz w:val="21"/>
      <w:szCs w:val="22"/>
    </w:rPr>
  </w:style>
  <w:style w:type="character" w:customStyle="1" w:styleId="Char11">
    <w:name w:val="纯文本 Char1"/>
    <w:uiPriority w:val="99"/>
    <w:qFormat/>
    <w:rPr>
      <w:rFonts w:ascii="宋体" w:hAnsi="Courier New" w:cs="Courier New"/>
      <w:kern w:val="2"/>
      <w:sz w:val="21"/>
      <w:szCs w:val="21"/>
    </w:rPr>
  </w:style>
  <w:style w:type="character" w:customStyle="1" w:styleId="Char12">
    <w:name w:val="正文文本缩进 Char1"/>
    <w:uiPriority w:val="99"/>
    <w:qFormat/>
    <w:rPr>
      <w:kern w:val="2"/>
      <w:sz w:val="21"/>
      <w:szCs w:val="22"/>
    </w:rPr>
  </w:style>
  <w:style w:type="character" w:customStyle="1" w:styleId="Char13">
    <w:name w:val="页眉 Char1"/>
    <w:uiPriority w:val="99"/>
    <w:qFormat/>
    <w:rPr>
      <w:kern w:val="2"/>
      <w:sz w:val="18"/>
      <w:szCs w:val="18"/>
    </w:rPr>
  </w:style>
  <w:style w:type="character" w:customStyle="1" w:styleId="Char14">
    <w:name w:val="页脚 Char1"/>
    <w:uiPriority w:val="99"/>
    <w:qFormat/>
    <w:rPr>
      <w:kern w:val="2"/>
      <w:sz w:val="18"/>
      <w:szCs w:val="18"/>
    </w:rPr>
  </w:style>
  <w:style w:type="character" w:customStyle="1" w:styleId="mainbody1">
    <w:name w:val="mainbody1"/>
    <w:qFormat/>
    <w:rPr>
      <w:rFonts w:ascii="ˎ̥" w:hAnsi="ˎ̥" w:hint="default"/>
      <w:sz w:val="21"/>
      <w:szCs w:val="21"/>
      <w:u w:val="none"/>
    </w:rPr>
  </w:style>
  <w:style w:type="character" w:customStyle="1" w:styleId="ourfont1">
    <w:name w:val="ourfont1"/>
    <w:qFormat/>
    <w:rPr>
      <w:rFonts w:ascii="宋体" w:eastAsia="宋体" w:hAnsi="宋体" w:hint="eastAsia"/>
      <w:sz w:val="18"/>
      <w:szCs w:val="18"/>
    </w:rPr>
  </w:style>
  <w:style w:type="character" w:customStyle="1" w:styleId="CharChar4">
    <w:name w:val="Char Char4"/>
    <w:qFormat/>
    <w:rPr>
      <w:rFonts w:ascii="Times New Roman" w:hAnsi="Times New Roman"/>
    </w:rPr>
  </w:style>
  <w:style w:type="character" w:customStyle="1" w:styleId="Char15">
    <w:name w:val="正文文本 Char1"/>
    <w:uiPriority w:val="99"/>
    <w:qFormat/>
    <w:rPr>
      <w:kern w:val="2"/>
      <w:sz w:val="21"/>
      <w:szCs w:val="22"/>
    </w:rPr>
  </w:style>
  <w:style w:type="character" w:customStyle="1" w:styleId="CharChar0">
    <w:name w:val="论文正文 Char Char"/>
    <w:link w:val="affff9"/>
    <w:qFormat/>
    <w:rPr>
      <w:rFonts w:ascii="宋体" w:hAnsi="MS Sans Serif"/>
    </w:rPr>
  </w:style>
  <w:style w:type="paragraph" w:customStyle="1" w:styleId="affff9">
    <w:name w:val="论文正文"/>
    <w:basedOn w:val="a2"/>
    <w:link w:val="CharChar0"/>
    <w:qFormat/>
    <w:pPr>
      <w:wordWrap w:val="0"/>
      <w:overflowPunct w:val="0"/>
      <w:autoSpaceDE w:val="0"/>
      <w:autoSpaceDN w:val="0"/>
      <w:adjustRightInd w:val="0"/>
      <w:spacing w:line="314" w:lineRule="exact"/>
      <w:jc w:val="left"/>
      <w:textAlignment w:val="baseline"/>
    </w:pPr>
    <w:rPr>
      <w:rFonts w:ascii="宋体" w:eastAsiaTheme="minorEastAsia" w:hAnsi="MS Sans Serif"/>
      <w:kern w:val="0"/>
      <w:sz w:val="20"/>
      <w:szCs w:val="20"/>
    </w:rPr>
  </w:style>
  <w:style w:type="paragraph" w:customStyle="1" w:styleId="xl136">
    <w:name w:val="xl13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93">
    <w:name w:val="xl9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宋体" w:hAnsi="Calibri" w:cs="宋体"/>
      <w:color w:val="000000"/>
      <w:kern w:val="0"/>
      <w:sz w:val="18"/>
      <w:szCs w:val="18"/>
    </w:rPr>
  </w:style>
  <w:style w:type="paragraph" w:customStyle="1" w:styleId="xl95">
    <w:name w:val="xl95"/>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18"/>
      <w:szCs w:val="18"/>
    </w:rPr>
  </w:style>
  <w:style w:type="paragraph" w:customStyle="1" w:styleId="xl134">
    <w:name w:val="xl134"/>
    <w:basedOn w:val="a2"/>
    <w:qFormat/>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94">
    <w:name w:val="xl9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宋体" w:hAnsi="Calibri" w:cs="宋体"/>
      <w:color w:val="000000"/>
      <w:kern w:val="0"/>
      <w:sz w:val="20"/>
      <w:szCs w:val="20"/>
    </w:rPr>
  </w:style>
  <w:style w:type="paragraph" w:customStyle="1" w:styleId="xl97">
    <w:name w:val="xl97"/>
    <w:basedOn w:val="a2"/>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16"/>
      <w:szCs w:val="16"/>
    </w:rPr>
  </w:style>
  <w:style w:type="paragraph" w:customStyle="1" w:styleId="xl109">
    <w:name w:val="xl10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16"/>
      <w:szCs w:val="16"/>
    </w:rPr>
  </w:style>
  <w:style w:type="paragraph" w:customStyle="1" w:styleId="xl76">
    <w:name w:val="xl7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宋体" w:hAnsi="Calibri" w:cs="宋体"/>
      <w:kern w:val="0"/>
      <w:sz w:val="18"/>
      <w:szCs w:val="18"/>
    </w:rPr>
  </w:style>
  <w:style w:type="paragraph" w:customStyle="1" w:styleId="xl103">
    <w:name w:val="xl103"/>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000000"/>
      <w:kern w:val="0"/>
      <w:sz w:val="18"/>
      <w:szCs w:val="18"/>
    </w:rPr>
  </w:style>
  <w:style w:type="paragraph" w:customStyle="1" w:styleId="xl111">
    <w:name w:val="xl111"/>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78">
    <w:name w:val="xl7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16"/>
      <w:szCs w:val="16"/>
    </w:rPr>
  </w:style>
  <w:style w:type="paragraph" w:customStyle="1" w:styleId="xl124">
    <w:name w:val="xl124"/>
    <w:basedOn w:val="a2"/>
    <w:qFormat/>
    <w:pPr>
      <w:widowControl/>
      <w:pBdr>
        <w:left w:val="single" w:sz="4" w:space="0" w:color="auto"/>
        <w:right w:val="single" w:sz="4" w:space="0" w:color="auto"/>
      </w:pBdr>
      <w:spacing w:before="100" w:beforeAutospacing="1" w:after="100" w:afterAutospacing="1"/>
      <w:jc w:val="center"/>
    </w:pPr>
    <w:rPr>
      <w:rFonts w:ascii="宋体" w:eastAsia="宋体" w:hAnsi="宋体" w:cs="宋体"/>
      <w:color w:val="C00000"/>
      <w:kern w:val="0"/>
      <w:sz w:val="16"/>
      <w:szCs w:val="16"/>
    </w:rPr>
  </w:style>
  <w:style w:type="paragraph" w:customStyle="1" w:styleId="font14">
    <w:name w:val="font14"/>
    <w:basedOn w:val="a2"/>
    <w:qFormat/>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xl120">
    <w:name w:val="xl120"/>
    <w:basedOn w:val="a2"/>
    <w:qFormat/>
    <w:pPr>
      <w:widowControl/>
      <w:pBdr>
        <w:top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33">
    <w:name w:val="xl133"/>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16"/>
      <w:szCs w:val="16"/>
    </w:rPr>
  </w:style>
  <w:style w:type="paragraph" w:customStyle="1" w:styleId="xl87">
    <w:name w:val="xl8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18"/>
      <w:szCs w:val="18"/>
    </w:rPr>
  </w:style>
  <w:style w:type="paragraph" w:customStyle="1" w:styleId="Char2CharCharChar">
    <w:name w:val="Char2 Char Char Char"/>
    <w:basedOn w:val="a2"/>
    <w:qFormat/>
    <w:rPr>
      <w:rFonts w:eastAsia="宋体" w:cs="Times New Roman"/>
      <w:sz w:val="21"/>
      <w:szCs w:val="20"/>
    </w:rPr>
  </w:style>
  <w:style w:type="paragraph" w:customStyle="1" w:styleId="xl82">
    <w:name w:val="xl8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18"/>
      <w:szCs w:val="18"/>
    </w:rPr>
  </w:style>
  <w:style w:type="paragraph" w:customStyle="1" w:styleId="font15">
    <w:name w:val="font15"/>
    <w:basedOn w:val="a2"/>
    <w:qFormat/>
    <w:pPr>
      <w:widowControl/>
      <w:spacing w:before="100" w:beforeAutospacing="1" w:after="100" w:afterAutospacing="1"/>
      <w:jc w:val="left"/>
    </w:pPr>
    <w:rPr>
      <w:rFonts w:ascii="宋体" w:eastAsia="宋体" w:hAnsi="宋体" w:cs="宋体"/>
      <w:color w:val="000000"/>
      <w:kern w:val="0"/>
      <w:sz w:val="18"/>
      <w:szCs w:val="18"/>
    </w:rPr>
  </w:style>
  <w:style w:type="paragraph" w:customStyle="1" w:styleId="xl74">
    <w:name w:val="xl7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0">
    <w:name w:val="xl7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98">
    <w:name w:val="xl98"/>
    <w:basedOn w:val="a2"/>
    <w:qFormat/>
    <w:pPr>
      <w:widowControl/>
      <w:pBdr>
        <w:top w:val="single" w:sz="4" w:space="0" w:color="auto"/>
        <w:left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72">
    <w:name w:val="xl7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39">
    <w:name w:val="xl139"/>
    <w:basedOn w:val="a2"/>
    <w:qFormat/>
    <w:pPr>
      <w:widowControl/>
      <w:pBdr>
        <w:left w:val="single" w:sz="4" w:space="0" w:color="auto"/>
        <w:bottom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4">
    <w:name w:val="xl8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132">
    <w:name w:val="xl132"/>
    <w:basedOn w:val="a2"/>
    <w:qFormat/>
    <w:pPr>
      <w:widowControl/>
      <w:pBdr>
        <w:left w:val="single" w:sz="4" w:space="0" w:color="auto"/>
        <w:right w:val="single" w:sz="4" w:space="0" w:color="auto"/>
      </w:pBdr>
      <w:spacing w:before="100" w:beforeAutospacing="1" w:after="100" w:afterAutospacing="1"/>
      <w:jc w:val="center"/>
    </w:pPr>
    <w:rPr>
      <w:rFonts w:ascii="宋体" w:eastAsia="宋体" w:hAnsi="宋体" w:cs="宋体"/>
      <w:color w:val="000000"/>
      <w:kern w:val="0"/>
      <w:sz w:val="16"/>
      <w:szCs w:val="16"/>
    </w:rPr>
  </w:style>
  <w:style w:type="paragraph" w:customStyle="1" w:styleId="xl131">
    <w:name w:val="xl131"/>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000000"/>
      <w:kern w:val="0"/>
      <w:sz w:val="16"/>
      <w:szCs w:val="16"/>
    </w:rPr>
  </w:style>
  <w:style w:type="paragraph" w:customStyle="1" w:styleId="xl110">
    <w:name w:val="xl110"/>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font13">
    <w:name w:val="font13"/>
    <w:basedOn w:val="a2"/>
    <w:qFormat/>
    <w:pPr>
      <w:widowControl/>
      <w:spacing w:before="100" w:beforeAutospacing="1" w:after="100" w:afterAutospacing="1"/>
      <w:jc w:val="left"/>
    </w:pPr>
    <w:rPr>
      <w:rFonts w:ascii="宋体" w:eastAsia="宋体" w:hAnsi="宋体" w:cs="宋体"/>
      <w:color w:val="000000"/>
      <w:kern w:val="0"/>
      <w:sz w:val="18"/>
      <w:szCs w:val="18"/>
    </w:rPr>
  </w:style>
  <w:style w:type="paragraph" w:customStyle="1" w:styleId="xl69">
    <w:name w:val="xl6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font17">
    <w:name w:val="font17"/>
    <w:basedOn w:val="a2"/>
    <w:qFormat/>
    <w:pPr>
      <w:widowControl/>
      <w:spacing w:before="100" w:beforeAutospacing="1" w:after="100" w:afterAutospacing="1"/>
      <w:jc w:val="left"/>
    </w:pPr>
    <w:rPr>
      <w:rFonts w:ascii="宋体" w:eastAsia="宋体" w:hAnsi="宋体" w:cs="宋体"/>
      <w:kern w:val="0"/>
      <w:sz w:val="16"/>
      <w:szCs w:val="16"/>
    </w:rPr>
  </w:style>
  <w:style w:type="paragraph" w:customStyle="1" w:styleId="xl108">
    <w:name w:val="xl108"/>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Calibri" w:eastAsia="宋体" w:hAnsi="Calibri" w:cs="宋体"/>
      <w:color w:val="000000"/>
      <w:kern w:val="0"/>
      <w:sz w:val="18"/>
      <w:szCs w:val="18"/>
    </w:rPr>
  </w:style>
  <w:style w:type="paragraph" w:customStyle="1" w:styleId="Char111">
    <w:name w:val="Char111"/>
    <w:basedOn w:val="a2"/>
    <w:qFormat/>
    <w:rPr>
      <w:rFonts w:eastAsia="宋体" w:cs="Times New Roman"/>
      <w:sz w:val="21"/>
      <w:szCs w:val="24"/>
    </w:rPr>
  </w:style>
  <w:style w:type="paragraph" w:customStyle="1" w:styleId="xl114">
    <w:name w:val="xl11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宋体" w:hAnsi="Calibri" w:cs="宋体"/>
      <w:color w:val="000000"/>
      <w:kern w:val="0"/>
      <w:sz w:val="18"/>
      <w:szCs w:val="18"/>
    </w:rPr>
  </w:style>
  <w:style w:type="paragraph" w:customStyle="1" w:styleId="xl96">
    <w:name w:val="xl9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18"/>
      <w:szCs w:val="18"/>
    </w:rPr>
  </w:style>
  <w:style w:type="paragraph" w:customStyle="1" w:styleId="xl118">
    <w:name w:val="xl11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1"/>
      <w:szCs w:val="21"/>
    </w:rPr>
  </w:style>
  <w:style w:type="paragraph" w:customStyle="1" w:styleId="font16">
    <w:name w:val="font16"/>
    <w:basedOn w:val="a2"/>
    <w:qFormat/>
    <w:pPr>
      <w:widowControl/>
      <w:spacing w:before="100" w:beforeAutospacing="1" w:after="100" w:afterAutospacing="1"/>
      <w:jc w:val="left"/>
    </w:pPr>
    <w:rPr>
      <w:rFonts w:ascii="宋体" w:eastAsia="宋体" w:hAnsi="宋体" w:cs="宋体"/>
      <w:color w:val="000000"/>
      <w:kern w:val="0"/>
      <w:sz w:val="18"/>
      <w:szCs w:val="18"/>
    </w:rPr>
  </w:style>
  <w:style w:type="paragraph" w:customStyle="1" w:styleId="xl89">
    <w:name w:val="xl8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18"/>
      <w:szCs w:val="18"/>
    </w:rPr>
  </w:style>
  <w:style w:type="paragraph" w:customStyle="1" w:styleId="font12">
    <w:name w:val="font12"/>
    <w:basedOn w:val="a2"/>
    <w:qFormat/>
    <w:pPr>
      <w:widowControl/>
      <w:spacing w:before="100" w:beforeAutospacing="1" w:after="100" w:afterAutospacing="1"/>
      <w:jc w:val="left"/>
    </w:pPr>
    <w:rPr>
      <w:rFonts w:ascii="宋体" w:eastAsia="宋体" w:hAnsi="宋体" w:cs="宋体"/>
      <w:kern w:val="0"/>
      <w:sz w:val="18"/>
      <w:szCs w:val="18"/>
    </w:rPr>
  </w:style>
  <w:style w:type="paragraph" w:customStyle="1" w:styleId="xl71">
    <w:name w:val="xl71"/>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92">
    <w:name w:val="xl9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79">
    <w:name w:val="xl7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宋体" w:hAnsi="Calibri" w:cs="宋体"/>
      <w:kern w:val="0"/>
      <w:sz w:val="21"/>
      <w:szCs w:val="21"/>
    </w:rPr>
  </w:style>
  <w:style w:type="paragraph" w:customStyle="1" w:styleId="xl117">
    <w:name w:val="xl11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宋体" w:hAnsi="Calibri" w:cs="宋体"/>
      <w:color w:val="000000"/>
      <w:kern w:val="0"/>
      <w:sz w:val="18"/>
      <w:szCs w:val="18"/>
    </w:rPr>
  </w:style>
  <w:style w:type="paragraph" w:customStyle="1" w:styleId="font19">
    <w:name w:val="font19"/>
    <w:basedOn w:val="a2"/>
    <w:qFormat/>
    <w:pPr>
      <w:widowControl/>
      <w:spacing w:before="100" w:beforeAutospacing="1" w:after="100" w:afterAutospacing="1"/>
      <w:jc w:val="left"/>
    </w:pPr>
    <w:rPr>
      <w:rFonts w:ascii="宋体" w:eastAsia="宋体" w:hAnsi="宋体" w:cs="宋体"/>
      <w:color w:val="000000"/>
      <w:kern w:val="0"/>
      <w:sz w:val="18"/>
      <w:szCs w:val="18"/>
    </w:rPr>
  </w:style>
  <w:style w:type="paragraph" w:customStyle="1" w:styleId="xl83">
    <w:name w:val="xl8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18"/>
      <w:szCs w:val="18"/>
    </w:rPr>
  </w:style>
  <w:style w:type="paragraph" w:customStyle="1" w:styleId="xl140">
    <w:name w:val="xl140"/>
    <w:basedOn w:val="a2"/>
    <w:qFormat/>
    <w:pPr>
      <w:widowControl/>
      <w:pBdr>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5">
    <w:name w:val="xl85"/>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font18">
    <w:name w:val="font18"/>
    <w:basedOn w:val="a2"/>
    <w:qFormat/>
    <w:pPr>
      <w:widowControl/>
      <w:spacing w:before="100" w:beforeAutospacing="1" w:after="100" w:afterAutospacing="1"/>
      <w:jc w:val="left"/>
    </w:pPr>
    <w:rPr>
      <w:rFonts w:ascii="宋体" w:eastAsia="宋体" w:hAnsi="宋体" w:cs="宋体"/>
      <w:color w:val="000000"/>
      <w:kern w:val="0"/>
      <w:sz w:val="18"/>
      <w:szCs w:val="18"/>
    </w:rPr>
  </w:style>
  <w:style w:type="paragraph" w:customStyle="1" w:styleId="xl100">
    <w:name w:val="xl100"/>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68">
    <w:name w:val="xl68"/>
    <w:basedOn w:val="a2"/>
    <w:qFormat/>
    <w:pPr>
      <w:widowControl/>
      <w:spacing w:before="100" w:beforeAutospacing="1" w:after="100" w:afterAutospacing="1"/>
      <w:jc w:val="center"/>
    </w:pPr>
    <w:rPr>
      <w:rFonts w:ascii="宋体" w:eastAsia="宋体" w:hAnsi="宋体" w:cs="宋体"/>
      <w:kern w:val="0"/>
      <w:sz w:val="16"/>
      <w:szCs w:val="16"/>
    </w:rPr>
  </w:style>
  <w:style w:type="paragraph" w:customStyle="1" w:styleId="xl75">
    <w:name w:val="xl75"/>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kern w:val="0"/>
      <w:sz w:val="18"/>
      <w:szCs w:val="18"/>
    </w:rPr>
  </w:style>
  <w:style w:type="paragraph" w:customStyle="1" w:styleId="xl67">
    <w:name w:val="xl67"/>
    <w:basedOn w:val="a2"/>
    <w:qFormat/>
    <w:pPr>
      <w:widowControl/>
      <w:spacing w:before="100" w:beforeAutospacing="1" w:after="100" w:afterAutospacing="1"/>
      <w:jc w:val="left"/>
    </w:pPr>
    <w:rPr>
      <w:rFonts w:ascii="宋体" w:eastAsia="宋体" w:hAnsi="宋体" w:cs="宋体"/>
      <w:kern w:val="0"/>
      <w:sz w:val="24"/>
      <w:szCs w:val="24"/>
    </w:rPr>
  </w:style>
  <w:style w:type="paragraph" w:customStyle="1" w:styleId="xl127">
    <w:name w:val="xl127"/>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13">
    <w:name w:val="xl113"/>
    <w:basedOn w:val="a2"/>
    <w:qFormat/>
    <w:pPr>
      <w:widowControl/>
      <w:pBdr>
        <w:top w:val="single" w:sz="8" w:space="0" w:color="auto"/>
        <w:bottom w:val="single" w:sz="8" w:space="0" w:color="auto"/>
        <w:right w:val="single" w:sz="8" w:space="0" w:color="auto"/>
      </w:pBdr>
      <w:spacing w:before="100" w:beforeAutospacing="1" w:after="100" w:afterAutospacing="1"/>
    </w:pPr>
    <w:rPr>
      <w:rFonts w:ascii="宋体" w:eastAsia="宋体" w:hAnsi="宋体" w:cs="宋体"/>
      <w:color w:val="000000"/>
      <w:kern w:val="0"/>
      <w:sz w:val="18"/>
      <w:szCs w:val="18"/>
    </w:rPr>
  </w:style>
  <w:style w:type="paragraph" w:customStyle="1" w:styleId="1110">
    <w:name w:val="修订111"/>
    <w:qFormat/>
    <w:rPr>
      <w:kern w:val="2"/>
      <w:sz w:val="21"/>
      <w:szCs w:val="24"/>
    </w:rPr>
  </w:style>
  <w:style w:type="paragraph" w:customStyle="1" w:styleId="xl73">
    <w:name w:val="xl7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30">
    <w:name w:val="xl130"/>
    <w:basedOn w:val="a2"/>
    <w:qFormat/>
    <w:pPr>
      <w:widowControl/>
      <w:pBdr>
        <w:lef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16"/>
      <w:szCs w:val="16"/>
    </w:rPr>
  </w:style>
  <w:style w:type="paragraph" w:customStyle="1" w:styleId="xl116">
    <w:name w:val="xl116"/>
    <w:basedOn w:val="a2"/>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105">
    <w:name w:val="xl105"/>
    <w:basedOn w:val="a2"/>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18"/>
      <w:szCs w:val="18"/>
    </w:rPr>
  </w:style>
  <w:style w:type="paragraph" w:customStyle="1" w:styleId="xl81">
    <w:name w:val="xl81"/>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18"/>
      <w:szCs w:val="18"/>
    </w:rPr>
  </w:style>
  <w:style w:type="paragraph" w:customStyle="1" w:styleId="xl115">
    <w:name w:val="xl115"/>
    <w:basedOn w:val="a2"/>
    <w:qFormat/>
    <w:pPr>
      <w:widowControl/>
      <w:pBdr>
        <w:top w:val="single" w:sz="4" w:space="0" w:color="auto"/>
        <w:left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86">
    <w:name w:val="xl8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88">
    <w:name w:val="xl8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16"/>
      <w:szCs w:val="16"/>
    </w:rPr>
  </w:style>
  <w:style w:type="paragraph" w:customStyle="1" w:styleId="xl91">
    <w:name w:val="xl91"/>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90">
    <w:name w:val="xl9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color w:val="000000"/>
      <w:kern w:val="0"/>
      <w:sz w:val="18"/>
      <w:szCs w:val="18"/>
    </w:rPr>
  </w:style>
  <w:style w:type="paragraph" w:customStyle="1" w:styleId="xl125">
    <w:name w:val="xl125"/>
    <w:basedOn w:val="a2"/>
    <w:qFormat/>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99">
    <w:name w:val="xl99"/>
    <w:basedOn w:val="a2"/>
    <w:qFormat/>
    <w:pPr>
      <w:widowControl/>
      <w:pBdr>
        <w:top w:val="single" w:sz="4" w:space="0" w:color="auto"/>
        <w:left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01">
    <w:name w:val="xl101"/>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000000"/>
      <w:kern w:val="0"/>
      <w:sz w:val="16"/>
      <w:szCs w:val="16"/>
    </w:rPr>
  </w:style>
  <w:style w:type="paragraph" w:customStyle="1" w:styleId="xl102">
    <w:name w:val="xl102"/>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16"/>
      <w:szCs w:val="16"/>
    </w:rPr>
  </w:style>
  <w:style w:type="paragraph" w:customStyle="1" w:styleId="xl104">
    <w:name w:val="xl104"/>
    <w:basedOn w:val="a2"/>
    <w:qFormat/>
    <w:pPr>
      <w:widowControl/>
      <w:pBdr>
        <w:top w:val="single" w:sz="4" w:space="0" w:color="auto"/>
        <w:left w:val="single" w:sz="4" w:space="0" w:color="auto"/>
        <w:right w:val="single" w:sz="4" w:space="0" w:color="auto"/>
      </w:pBdr>
      <w:spacing w:before="100" w:beforeAutospacing="1" w:after="100" w:afterAutospacing="1"/>
      <w:jc w:val="left"/>
    </w:pPr>
    <w:rPr>
      <w:rFonts w:ascii="宋体" w:eastAsia="宋体" w:hAnsi="宋体" w:cs="宋体"/>
      <w:color w:val="000000"/>
      <w:kern w:val="0"/>
      <w:sz w:val="18"/>
      <w:szCs w:val="18"/>
    </w:rPr>
  </w:style>
  <w:style w:type="paragraph" w:customStyle="1" w:styleId="xl107">
    <w:name w:val="xl107"/>
    <w:basedOn w:val="a2"/>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06">
    <w:name w:val="xl106"/>
    <w:basedOn w:val="a2"/>
    <w:qFormat/>
    <w:pPr>
      <w:widowControl/>
      <w:pBdr>
        <w:left w:val="single" w:sz="4" w:space="0" w:color="auto"/>
        <w:bottom w:val="single" w:sz="4" w:space="0" w:color="auto"/>
        <w:right w:val="single" w:sz="4" w:space="0" w:color="auto"/>
      </w:pBdr>
      <w:spacing w:before="100" w:beforeAutospacing="1" w:after="100" w:afterAutospacing="1"/>
    </w:pPr>
    <w:rPr>
      <w:rFonts w:ascii="宋体" w:eastAsia="宋体" w:hAnsi="宋体" w:cs="宋体"/>
      <w:color w:val="000000"/>
      <w:kern w:val="0"/>
      <w:sz w:val="18"/>
      <w:szCs w:val="18"/>
    </w:rPr>
  </w:style>
  <w:style w:type="paragraph" w:customStyle="1" w:styleId="xl112">
    <w:name w:val="xl112"/>
    <w:basedOn w:val="a2"/>
    <w:qFormat/>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ascii="宋体" w:eastAsia="宋体" w:hAnsi="宋体" w:cs="宋体"/>
      <w:color w:val="000000"/>
      <w:kern w:val="0"/>
      <w:sz w:val="18"/>
      <w:szCs w:val="18"/>
    </w:rPr>
  </w:style>
  <w:style w:type="paragraph" w:customStyle="1" w:styleId="xl123">
    <w:name w:val="xl123"/>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C00000"/>
      <w:kern w:val="0"/>
      <w:sz w:val="16"/>
      <w:szCs w:val="16"/>
    </w:rPr>
  </w:style>
  <w:style w:type="paragraph" w:customStyle="1" w:styleId="xl119">
    <w:name w:val="xl119"/>
    <w:basedOn w:val="a2"/>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21">
    <w:name w:val="xl121"/>
    <w:basedOn w:val="a2"/>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FF0000"/>
      <w:kern w:val="0"/>
      <w:sz w:val="16"/>
      <w:szCs w:val="16"/>
    </w:rPr>
  </w:style>
  <w:style w:type="paragraph" w:customStyle="1" w:styleId="xl122">
    <w:name w:val="xl12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26">
    <w:name w:val="xl126"/>
    <w:basedOn w:val="a2"/>
    <w:qFormat/>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28">
    <w:name w:val="xl128"/>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29">
    <w:name w:val="xl129"/>
    <w:basedOn w:val="a2"/>
    <w:qFormat/>
    <w:pPr>
      <w:widowControl/>
      <w:pBdr>
        <w:top w:val="single" w:sz="4" w:space="0" w:color="auto"/>
        <w:lef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35">
    <w:name w:val="xl135"/>
    <w:basedOn w:val="a2"/>
    <w:qFormat/>
    <w:pPr>
      <w:widowControl/>
      <w:pBdr>
        <w:left w:val="single" w:sz="4" w:space="0" w:color="auto"/>
        <w:bottom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37">
    <w:name w:val="xl137"/>
    <w:basedOn w:val="a2"/>
    <w:qFormat/>
    <w:pPr>
      <w:widowControl/>
      <w:pBdr>
        <w:top w:val="single" w:sz="4" w:space="0" w:color="auto"/>
        <w:lef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138">
    <w:name w:val="xl138"/>
    <w:basedOn w:val="a2"/>
    <w:qFormat/>
    <w:pPr>
      <w:widowControl/>
      <w:pBdr>
        <w:top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Char1CharCharChar">
    <w:name w:val="Char1 Char Char Char"/>
    <w:basedOn w:val="a2"/>
    <w:qFormat/>
    <w:pPr>
      <w:widowControl/>
      <w:spacing w:after="160" w:line="240" w:lineRule="exact"/>
      <w:jc w:val="left"/>
    </w:pPr>
    <w:rPr>
      <w:rFonts w:eastAsia="宋体" w:cs="Times New Roman"/>
      <w:b/>
      <w:color w:val="000000"/>
      <w:spacing w:val="2"/>
      <w:sz w:val="21"/>
      <w:szCs w:val="21"/>
    </w:rPr>
  </w:style>
  <w:style w:type="paragraph" w:customStyle="1" w:styleId="Default">
    <w:name w:val="Default"/>
    <w:qFormat/>
    <w:pPr>
      <w:widowControl w:val="0"/>
      <w:autoSpaceDE w:val="0"/>
      <w:autoSpaceDN w:val="0"/>
      <w:adjustRightInd w:val="0"/>
    </w:pPr>
    <w:rPr>
      <w:rFonts w:ascii="仿宋_GB2312" w:eastAsia="仿宋_GB2312" w:cs="仿宋_GB2312"/>
      <w:color w:val="000000"/>
      <w:sz w:val="24"/>
      <w:szCs w:val="24"/>
    </w:rPr>
  </w:style>
  <w:style w:type="paragraph" w:customStyle="1" w:styleId="Char1CharCharChar11">
    <w:name w:val="Char1 Char Char Char11"/>
    <w:basedOn w:val="a2"/>
    <w:qFormat/>
    <w:pPr>
      <w:widowControl/>
      <w:spacing w:after="160" w:line="240" w:lineRule="exact"/>
      <w:jc w:val="left"/>
    </w:pPr>
    <w:rPr>
      <w:rFonts w:ascii="Arial" w:eastAsia="Times New Roman" w:hAnsi="Arial" w:cs="Verdana"/>
      <w:b/>
      <w:kern w:val="0"/>
      <w:sz w:val="24"/>
      <w:szCs w:val="24"/>
      <w:lang w:eastAsia="en-US"/>
    </w:rPr>
  </w:style>
  <w:style w:type="paragraph" w:customStyle="1" w:styleId="-12">
    <w:name w:val="彩色列表 - 强调文字颜色 12"/>
    <w:basedOn w:val="a2"/>
    <w:qFormat/>
    <w:pPr>
      <w:ind w:firstLineChars="200" w:firstLine="420"/>
    </w:pPr>
    <w:rPr>
      <w:rFonts w:ascii="Calibri" w:eastAsia="宋体" w:hAnsi="Calibri" w:cs="Times New Roman"/>
      <w:sz w:val="21"/>
    </w:rPr>
  </w:style>
  <w:style w:type="character" w:customStyle="1" w:styleId="jctrlgfdata">
    <w:name w:val="jctrl_gf_data"/>
    <w:qFormat/>
  </w:style>
  <w:style w:type="paragraph" w:customStyle="1" w:styleId="ListParagraph1">
    <w:name w:val="List Paragraph1"/>
    <w:basedOn w:val="a2"/>
    <w:qFormat/>
    <w:pPr>
      <w:ind w:firstLineChars="200" w:firstLine="420"/>
    </w:pPr>
    <w:rPr>
      <w:rFonts w:ascii="Calibri" w:eastAsia="宋体" w:hAnsi="Calibri" w:cs="Calibri"/>
      <w:sz w:val="21"/>
      <w:szCs w:val="21"/>
    </w:rPr>
  </w:style>
  <w:style w:type="character" w:customStyle="1" w:styleId="CharChar5">
    <w:name w:val="Char Char5"/>
    <w:qFormat/>
    <w:locked/>
  </w:style>
  <w:style w:type="character" w:customStyle="1" w:styleId="PlainTextChar">
    <w:name w:val="Plain Text Char"/>
    <w:qFormat/>
    <w:locked/>
    <w:rPr>
      <w:rFonts w:ascii="宋体" w:eastAsia="宋体" w:hAnsi="Courier New" w:cs="宋体"/>
      <w:sz w:val="21"/>
      <w:szCs w:val="21"/>
    </w:rPr>
  </w:style>
  <w:style w:type="character" w:customStyle="1" w:styleId="Char0">
    <w:name w:val="论文正文 Char"/>
    <w:qFormat/>
    <w:locked/>
    <w:rPr>
      <w:rFonts w:ascii="宋体" w:eastAsia="宋体" w:hAnsi="MS Sans Serif" w:cs="Times New Roman"/>
      <w:kern w:val="0"/>
      <w:sz w:val="20"/>
      <w:szCs w:val="20"/>
    </w:rPr>
  </w:style>
  <w:style w:type="character" w:customStyle="1" w:styleId="CharChar9">
    <w:name w:val="Char Char9"/>
    <w:qFormat/>
    <w:rPr>
      <w:rFonts w:eastAsia="宋体"/>
      <w:b/>
      <w:bCs/>
      <w:kern w:val="2"/>
      <w:sz w:val="32"/>
      <w:szCs w:val="32"/>
      <w:lang w:val="en-US" w:eastAsia="zh-CN" w:bidi="ar-SA"/>
    </w:rPr>
  </w:style>
  <w:style w:type="character" w:customStyle="1" w:styleId="CharChar8">
    <w:name w:val="Char Char8"/>
    <w:qFormat/>
    <w:rPr>
      <w:rFonts w:ascii="Arial" w:eastAsia="黑体" w:hAnsi="Arial"/>
      <w:b/>
      <w:bCs/>
      <w:sz w:val="28"/>
      <w:szCs w:val="28"/>
      <w:lang w:bidi="ar-SA"/>
    </w:rPr>
  </w:style>
  <w:style w:type="paragraph" w:customStyle="1" w:styleId="3c">
    <w:name w:val="列出段落3"/>
    <w:basedOn w:val="a2"/>
    <w:qFormat/>
    <w:pPr>
      <w:ind w:firstLineChars="200" w:firstLine="420"/>
    </w:pPr>
    <w:rPr>
      <w:rFonts w:ascii="Calibri" w:eastAsia="宋体" w:hAnsi="Calibri" w:cs="Times New Roman"/>
      <w:sz w:val="21"/>
    </w:rPr>
  </w:style>
  <w:style w:type="character" w:customStyle="1" w:styleId="CharChar2">
    <w:name w:val="Char Char2"/>
    <w:qFormat/>
    <w:rPr>
      <w:rFonts w:eastAsia="宋体"/>
      <w:sz w:val="24"/>
      <w:szCs w:val="24"/>
      <w:lang w:bidi="ar-SA"/>
    </w:rPr>
  </w:style>
  <w:style w:type="paragraph" w:customStyle="1" w:styleId="-120">
    <w:name w:val="彩色底纹 - 强调文字颜色 12"/>
    <w:qFormat/>
    <w:rPr>
      <w:kern w:val="2"/>
      <w:sz w:val="21"/>
      <w:szCs w:val="24"/>
    </w:rPr>
  </w:style>
  <w:style w:type="paragraph" w:customStyle="1" w:styleId="Char2CharCharChar11">
    <w:name w:val="Char2 Char Char Char11"/>
    <w:basedOn w:val="a2"/>
    <w:qFormat/>
    <w:rPr>
      <w:rFonts w:eastAsia="宋体" w:cs="Times New Roman"/>
      <w:sz w:val="21"/>
      <w:szCs w:val="20"/>
    </w:rPr>
  </w:style>
  <w:style w:type="character" w:customStyle="1" w:styleId="style61">
    <w:name w:val="style61"/>
    <w:qFormat/>
  </w:style>
  <w:style w:type="paragraph" w:customStyle="1" w:styleId="p0">
    <w:name w:val="p0"/>
    <w:basedOn w:val="a2"/>
    <w:qFormat/>
    <w:pPr>
      <w:widowControl/>
    </w:pPr>
    <w:rPr>
      <w:rFonts w:eastAsia="宋体" w:cs="Times New Roman"/>
      <w:kern w:val="0"/>
      <w:sz w:val="21"/>
      <w:szCs w:val="21"/>
    </w:rPr>
  </w:style>
  <w:style w:type="character" w:customStyle="1" w:styleId="CharChar31">
    <w:name w:val="Char Char31"/>
    <w:qFormat/>
    <w:rPr>
      <w:kern w:val="2"/>
      <w:sz w:val="18"/>
      <w:szCs w:val="18"/>
    </w:rPr>
  </w:style>
  <w:style w:type="character" w:customStyle="1" w:styleId="CharChar35">
    <w:name w:val="Char Char35"/>
    <w:qFormat/>
    <w:rPr>
      <w:rFonts w:ascii="Times New Roman" w:hAnsi="Times New Roman"/>
      <w:b/>
      <w:bCs/>
      <w:kern w:val="2"/>
      <w:sz w:val="32"/>
      <w:szCs w:val="32"/>
    </w:rPr>
  </w:style>
  <w:style w:type="character" w:customStyle="1" w:styleId="CharChar19">
    <w:name w:val="Char Char19"/>
    <w:qFormat/>
    <w:rPr>
      <w:rFonts w:ascii="宋体" w:hAnsi="Times New Roman"/>
      <w:b/>
      <w:bCs/>
      <w:sz w:val="24"/>
      <w:szCs w:val="24"/>
    </w:rPr>
  </w:style>
  <w:style w:type="character" w:customStyle="1" w:styleId="CharChar27">
    <w:name w:val="Char Char27"/>
    <w:qFormat/>
    <w:rPr>
      <w:rFonts w:ascii="Times New Roman" w:hAnsi="Times New Roman"/>
      <w:sz w:val="18"/>
      <w:szCs w:val="18"/>
    </w:rPr>
  </w:style>
  <w:style w:type="character" w:customStyle="1" w:styleId="CharChar30">
    <w:name w:val="Char Char30"/>
    <w:qFormat/>
    <w:rPr>
      <w:rFonts w:ascii="宋体" w:hAnsi="Times New Roman"/>
    </w:rPr>
  </w:style>
  <w:style w:type="character" w:customStyle="1" w:styleId="CharChar20">
    <w:name w:val="Char Char20"/>
    <w:qFormat/>
    <w:rPr>
      <w:rFonts w:ascii="Times New Roman" w:hAnsi="Times New Roman"/>
    </w:rPr>
  </w:style>
  <w:style w:type="character" w:customStyle="1" w:styleId="CharChar25">
    <w:name w:val="Char Char25"/>
    <w:qFormat/>
    <w:rPr>
      <w:rFonts w:ascii="Times New Roman" w:hAnsi="Times New Roman"/>
      <w:sz w:val="24"/>
      <w:szCs w:val="24"/>
    </w:rPr>
  </w:style>
  <w:style w:type="character" w:customStyle="1" w:styleId="CharChar21">
    <w:name w:val="Char Char21"/>
    <w:qFormat/>
    <w:rPr>
      <w:rFonts w:ascii="Times New Roman" w:hAnsi="Times New Roman"/>
      <w:b/>
      <w:bCs/>
      <w:sz w:val="24"/>
      <w:szCs w:val="24"/>
    </w:rPr>
  </w:style>
  <w:style w:type="character" w:customStyle="1" w:styleId="CharChar17">
    <w:name w:val="Char Char17"/>
    <w:qFormat/>
    <w:rPr>
      <w:rFonts w:ascii="宋体" w:hAnsi="Courier New" w:cs="Courier New"/>
      <w:sz w:val="21"/>
      <w:szCs w:val="21"/>
    </w:rPr>
  </w:style>
  <w:style w:type="character" w:customStyle="1" w:styleId="1CharCharCharChar">
    <w:name w:val="标题 1 Char Char Char Char"/>
    <w:qFormat/>
    <w:rPr>
      <w:b/>
      <w:bCs/>
      <w:kern w:val="44"/>
      <w:sz w:val="44"/>
      <w:szCs w:val="44"/>
    </w:rPr>
  </w:style>
  <w:style w:type="character" w:customStyle="1" w:styleId="CharChar36">
    <w:name w:val="Char Char36"/>
    <w:qFormat/>
    <w:rPr>
      <w:rFonts w:ascii="Cambria" w:hAnsi="Cambria"/>
      <w:b/>
      <w:bCs/>
      <w:sz w:val="32"/>
      <w:szCs w:val="32"/>
    </w:rPr>
  </w:style>
  <w:style w:type="character" w:customStyle="1" w:styleId="CharChar34">
    <w:name w:val="Char Char34"/>
    <w:qFormat/>
    <w:rPr>
      <w:rFonts w:ascii="Arial" w:eastAsia="黑体" w:hAnsi="Arial"/>
      <w:b/>
      <w:bCs/>
      <w:sz w:val="28"/>
      <w:szCs w:val="28"/>
    </w:rPr>
  </w:style>
  <w:style w:type="paragraph" w:customStyle="1" w:styleId="2e">
    <w:name w:val="修订2"/>
    <w:hidden/>
    <w:semiHidden/>
    <w:qFormat/>
    <w:rPr>
      <w:kern w:val="2"/>
      <w:sz w:val="21"/>
      <w:szCs w:val="24"/>
    </w:rPr>
  </w:style>
  <w:style w:type="paragraph" w:customStyle="1" w:styleId="CharCharCharChar11">
    <w:name w:val="Char Char Char Char11"/>
    <w:basedOn w:val="a2"/>
    <w:qFormat/>
    <w:pPr>
      <w:widowControl/>
      <w:spacing w:beforeLines="50" w:after="160" w:line="240" w:lineRule="exact"/>
      <w:jc w:val="center"/>
    </w:pPr>
    <w:rPr>
      <w:rFonts w:ascii="宋体" w:eastAsia="宋体" w:hAnsi="宋体" w:cs="Times New Roman"/>
      <w:kern w:val="0"/>
      <w:sz w:val="24"/>
      <w:szCs w:val="21"/>
    </w:rPr>
  </w:style>
  <w:style w:type="character" w:customStyle="1" w:styleId="2Char1">
    <w:name w:val="标题 2 Char1"/>
    <w:qFormat/>
    <w:locked/>
    <w:rPr>
      <w:rFonts w:ascii="黑体" w:eastAsia="黑体" w:hAnsi="Calibri" w:cs="Arial"/>
      <w:b/>
      <w:bCs/>
      <w:kern w:val="2"/>
      <w:sz w:val="28"/>
      <w:szCs w:val="32"/>
      <w:lang w:val="en-US" w:eastAsia="zh-CN" w:bidi="ar-SA"/>
    </w:rPr>
  </w:style>
  <w:style w:type="paragraph" w:customStyle="1" w:styleId="1111">
    <w:name w:val="列出段落111"/>
    <w:basedOn w:val="a2"/>
    <w:qFormat/>
    <w:pPr>
      <w:ind w:firstLineChars="200" w:firstLine="420"/>
    </w:pPr>
    <w:rPr>
      <w:rFonts w:ascii="Calibri" w:eastAsia="宋体" w:hAnsi="Calibri" w:cs="Calibri"/>
      <w:sz w:val="21"/>
      <w:szCs w:val="21"/>
    </w:rPr>
  </w:style>
  <w:style w:type="character" w:customStyle="1" w:styleId="CharChar41">
    <w:name w:val="Char Char41"/>
    <w:qFormat/>
    <w:rPr>
      <w:rFonts w:ascii="黑体" w:eastAsia="黑体"/>
      <w:bCs/>
      <w:sz w:val="28"/>
      <w:szCs w:val="28"/>
      <w:lang w:val="en-US" w:eastAsia="zh-CN" w:bidi="ar-SA"/>
    </w:rPr>
  </w:style>
  <w:style w:type="paragraph" w:customStyle="1" w:styleId="affffa">
    <w:name w:val="样式(正文)"/>
    <w:basedOn w:val="Default"/>
    <w:next w:val="Default"/>
    <w:qFormat/>
    <w:pPr>
      <w:autoSpaceDE/>
      <w:autoSpaceDN/>
      <w:adjustRightInd/>
      <w:jc w:val="both"/>
    </w:pPr>
    <w:rPr>
      <w:rFonts w:ascii="Calibri" w:eastAsia="宋体" w:hAnsi="Calibri" w:cs="Times New Roman"/>
      <w:color w:val="auto"/>
      <w:kern w:val="2"/>
      <w:sz w:val="21"/>
      <w:szCs w:val="22"/>
    </w:rPr>
  </w:style>
  <w:style w:type="character" w:customStyle="1" w:styleId="Char2">
    <w:name w:val="正文文本 Char2"/>
    <w:qFormat/>
    <w:rPr>
      <w:rFonts w:ascii="宋体" w:eastAsia="宋体"/>
      <w:b/>
      <w:bCs/>
      <w:kern w:val="2"/>
      <w:sz w:val="44"/>
      <w:szCs w:val="24"/>
      <w:lang w:val="en-US" w:eastAsia="zh-CN" w:bidi="ar-SA"/>
    </w:rPr>
  </w:style>
  <w:style w:type="paragraph" w:customStyle="1" w:styleId="205">
    <w:name w:val="样式 标题 2 + (符号) 黑体 加粗 段前: 0.5 行"/>
    <w:basedOn w:val="21"/>
    <w:qFormat/>
    <w:pPr>
      <w:widowControl/>
      <w:tabs>
        <w:tab w:val="left" w:pos="377"/>
      </w:tabs>
      <w:spacing w:beforeLines="50" w:after="0" w:line="360" w:lineRule="auto"/>
    </w:pPr>
    <w:rPr>
      <w:rFonts w:ascii="黑体" w:eastAsia="黑体" w:hAnsi="黑体" w:cs="宋体"/>
      <w:sz w:val="28"/>
      <w:szCs w:val="20"/>
    </w:rPr>
  </w:style>
  <w:style w:type="paragraph" w:customStyle="1" w:styleId="305">
    <w:name w:val="样式 标题 3 + (符号) 黑体 加粗 段前: 0.5 行"/>
    <w:basedOn w:val="31"/>
    <w:qFormat/>
    <w:pPr>
      <w:widowControl/>
      <w:tabs>
        <w:tab w:val="left" w:pos="377"/>
      </w:tabs>
      <w:spacing w:beforeLines="50" w:after="0" w:line="360" w:lineRule="auto"/>
    </w:pPr>
    <w:rPr>
      <w:rFonts w:ascii="黑体" w:eastAsia="黑体" w:hAnsi="黑体" w:cs="宋体"/>
      <w:kern w:val="0"/>
      <w:sz w:val="24"/>
      <w:szCs w:val="20"/>
    </w:rPr>
  </w:style>
  <w:style w:type="character" w:customStyle="1" w:styleId="duanluo">
    <w:name w:val="duanluo"/>
    <w:qFormat/>
  </w:style>
  <w:style w:type="character" w:customStyle="1" w:styleId="CharChar23">
    <w:name w:val="Char Char23"/>
    <w:qFormat/>
    <w:rPr>
      <w:rFonts w:ascii="黑体" w:eastAsia="黑体"/>
      <w:b/>
      <w:bCs/>
      <w:kern w:val="2"/>
      <w:sz w:val="32"/>
      <w:szCs w:val="32"/>
      <w:lang w:val="en-US" w:eastAsia="zh-CN" w:bidi="ar-SA"/>
    </w:rPr>
  </w:style>
  <w:style w:type="paragraph" w:customStyle="1" w:styleId="affffb">
    <w:name w:val="大标题"/>
    <w:basedOn w:val="a2"/>
    <w:qFormat/>
    <w:pPr>
      <w:adjustRightInd w:val="0"/>
      <w:spacing w:before="2840" w:line="320" w:lineRule="atLeast"/>
      <w:jc w:val="center"/>
      <w:textAlignment w:val="bottom"/>
    </w:pPr>
    <w:rPr>
      <w:rFonts w:eastAsia="文鼎大标宋简" w:cs="Times New Roman"/>
      <w:kern w:val="0"/>
      <w:sz w:val="36"/>
      <w:szCs w:val="20"/>
    </w:rPr>
  </w:style>
  <w:style w:type="paragraph" w:customStyle="1" w:styleId="affffc">
    <w:name w:val="小文题"/>
    <w:basedOn w:val="41"/>
    <w:qFormat/>
    <w:pPr>
      <w:widowControl/>
      <w:ind w:firstLine="480"/>
      <w:jc w:val="left"/>
    </w:pPr>
    <w:rPr>
      <w:rFonts w:cs="宋体"/>
      <w:b w:val="0"/>
    </w:rPr>
  </w:style>
  <w:style w:type="paragraph" w:customStyle="1" w:styleId="2f">
    <w:name w:val="样式 小文题 + 首行缩进:  2 字符"/>
    <w:basedOn w:val="affffc"/>
    <w:qFormat/>
    <w:pPr>
      <w:spacing w:line="300" w:lineRule="auto"/>
      <w:ind w:firstLine="200"/>
    </w:pPr>
    <w:rPr>
      <w:bCs w:val="0"/>
      <w:szCs w:val="20"/>
    </w:rPr>
  </w:style>
  <w:style w:type="paragraph" w:customStyle="1" w:styleId="220">
    <w:name w:val="样式 样式 小文题 + 首行缩进:  2 字符 + 首行缩进:  2 字符"/>
    <w:basedOn w:val="2f"/>
    <w:qFormat/>
    <w:pPr>
      <w:spacing w:before="100" w:beforeAutospacing="1" w:after="100" w:afterAutospacing="1"/>
    </w:pPr>
  </w:style>
  <w:style w:type="paragraph" w:customStyle="1" w:styleId="affffd">
    <w:name w:val="居中"/>
    <w:basedOn w:val="a2"/>
    <w:qFormat/>
    <w:pPr>
      <w:widowControl/>
      <w:jc w:val="center"/>
    </w:pPr>
    <w:rPr>
      <w:rFonts w:ascii="宋体" w:eastAsia="宋体" w:hAnsi="宋体" w:cs="宋体"/>
      <w:kern w:val="0"/>
      <w:sz w:val="24"/>
      <w:szCs w:val="20"/>
    </w:rPr>
  </w:style>
  <w:style w:type="paragraph" w:customStyle="1" w:styleId="0">
    <w:name w:val="正文+首行缩进：0字符"/>
    <w:basedOn w:val="a2"/>
    <w:qFormat/>
    <w:pPr>
      <w:widowControl/>
      <w:jc w:val="left"/>
    </w:pPr>
    <w:rPr>
      <w:rFonts w:ascii="宋体" w:eastAsia="宋体" w:hAnsi="宋体" w:cs="宋体"/>
      <w:kern w:val="0"/>
      <w:sz w:val="24"/>
      <w:szCs w:val="24"/>
    </w:rPr>
  </w:style>
  <w:style w:type="paragraph" w:customStyle="1" w:styleId="style6">
    <w:name w:val="style6"/>
    <w:basedOn w:val="a2"/>
    <w:qFormat/>
    <w:pPr>
      <w:widowControl/>
      <w:spacing w:before="100" w:beforeAutospacing="1" w:after="100" w:afterAutospacing="1"/>
      <w:jc w:val="left"/>
    </w:pPr>
    <w:rPr>
      <w:rFonts w:ascii="宋体" w:eastAsia="宋体" w:hAnsi="宋体" w:cs="宋体"/>
      <w:kern w:val="0"/>
      <w:sz w:val="24"/>
      <w:szCs w:val="24"/>
    </w:rPr>
  </w:style>
  <w:style w:type="paragraph" w:customStyle="1" w:styleId="Char16">
    <w:name w:val="Char1"/>
    <w:basedOn w:val="a2"/>
    <w:qFormat/>
    <w:rPr>
      <w:rFonts w:ascii="Tahoma" w:eastAsia="宋体" w:hAnsi="Tahoma" w:cs="Times New Roman"/>
      <w:sz w:val="24"/>
      <w:szCs w:val="20"/>
    </w:rPr>
  </w:style>
  <w:style w:type="paragraph" w:customStyle="1" w:styleId="CharCharChar2Char">
    <w:name w:val="Char Char Char2 Char"/>
    <w:basedOn w:val="a2"/>
    <w:qFormat/>
    <w:rPr>
      <w:rFonts w:ascii="Tahoma" w:eastAsia="宋体" w:hAnsi="Tahoma" w:cs="Times New Roman"/>
      <w:sz w:val="24"/>
      <w:szCs w:val="20"/>
    </w:rPr>
  </w:style>
  <w:style w:type="paragraph" w:customStyle="1" w:styleId="z-1">
    <w:name w:val="z-窗体顶端1"/>
    <w:basedOn w:val="a2"/>
    <w:next w:val="a2"/>
    <w:link w:val="z-Char"/>
    <w:qFormat/>
    <w:pPr>
      <w:widowControl/>
      <w:pBdr>
        <w:bottom w:val="single" w:sz="6" w:space="1" w:color="auto"/>
      </w:pBdr>
      <w:jc w:val="center"/>
    </w:pPr>
    <w:rPr>
      <w:rFonts w:ascii="Arial" w:eastAsia="宋体" w:hAnsi="Arial" w:cs="Times New Roman"/>
      <w:vanish/>
      <w:kern w:val="0"/>
      <w:sz w:val="16"/>
      <w:szCs w:val="16"/>
    </w:rPr>
  </w:style>
  <w:style w:type="character" w:customStyle="1" w:styleId="z-Char">
    <w:name w:val="z-窗体顶端 Char"/>
    <w:basedOn w:val="a3"/>
    <w:link w:val="z-1"/>
    <w:qFormat/>
    <w:rPr>
      <w:rFonts w:ascii="Arial" w:eastAsia="宋体" w:hAnsi="Arial" w:cs="Times New Roman"/>
      <w:vanish/>
      <w:sz w:val="16"/>
      <w:szCs w:val="16"/>
    </w:rPr>
  </w:style>
  <w:style w:type="character" w:customStyle="1" w:styleId="font92">
    <w:name w:val="font92"/>
    <w:qFormat/>
  </w:style>
  <w:style w:type="character" w:customStyle="1" w:styleId="pseudotab2">
    <w:name w:val="pseudotab2"/>
    <w:qFormat/>
  </w:style>
  <w:style w:type="character" w:customStyle="1" w:styleId="databold1">
    <w:name w:val="data_bold1"/>
    <w:qFormat/>
    <w:rPr>
      <w:b/>
      <w:bCs/>
    </w:rPr>
  </w:style>
  <w:style w:type="character" w:customStyle="1" w:styleId="frsourcelabel1">
    <w:name w:val="fr_source_label1"/>
    <w:qFormat/>
    <w:rPr>
      <w:b/>
      <w:bCs/>
    </w:rPr>
  </w:style>
  <w:style w:type="character" w:customStyle="1" w:styleId="datatitle1">
    <w:name w:val="datatitle1"/>
    <w:qFormat/>
    <w:rPr>
      <w:b/>
      <w:bCs/>
      <w:color w:val="10619F"/>
      <w:sz w:val="18"/>
      <w:szCs w:val="18"/>
    </w:rPr>
  </w:style>
  <w:style w:type="character" w:customStyle="1" w:styleId="bf">
    <w:name w:val="bf"/>
    <w:qFormat/>
  </w:style>
  <w:style w:type="character" w:customStyle="1" w:styleId="medblacktext1">
    <w:name w:val="medblacktext1"/>
    <w:qFormat/>
    <w:rPr>
      <w:rFonts w:ascii="Arial" w:hAnsi="Arial" w:cs="Arial" w:hint="default"/>
      <w:color w:val="000000"/>
      <w:sz w:val="18"/>
      <w:szCs w:val="18"/>
    </w:rPr>
  </w:style>
  <w:style w:type="character" w:customStyle="1" w:styleId="smblacktext1">
    <w:name w:val="smblacktext1"/>
    <w:qFormat/>
    <w:rPr>
      <w:rFonts w:ascii="Arial" w:hAnsi="Arial" w:cs="Arial" w:hint="default"/>
      <w:color w:val="000000"/>
      <w:sz w:val="17"/>
      <w:szCs w:val="17"/>
    </w:rPr>
  </w:style>
  <w:style w:type="character" w:customStyle="1" w:styleId="apple-style-span">
    <w:name w:val="apple-style-span"/>
    <w:qFormat/>
  </w:style>
  <w:style w:type="character" w:customStyle="1" w:styleId="Heading1Char">
    <w:name w:val="Heading 1 Char"/>
    <w:qFormat/>
    <w:locked/>
    <w:rPr>
      <w:rFonts w:ascii="Times New Roman" w:eastAsia="宋体" w:hAnsi="Times New Roman" w:cs="Times New Roman"/>
      <w:b/>
      <w:bCs/>
      <w:kern w:val="44"/>
      <w:sz w:val="44"/>
      <w:szCs w:val="44"/>
    </w:rPr>
  </w:style>
  <w:style w:type="character" w:customStyle="1" w:styleId="CharChar7">
    <w:name w:val="Char Char7"/>
    <w:qFormat/>
    <w:rPr>
      <w:rFonts w:ascii="Arial" w:eastAsia="黑体" w:hAnsi="Arial"/>
      <w:b/>
      <w:bCs/>
      <w:kern w:val="2"/>
      <w:sz w:val="32"/>
      <w:szCs w:val="32"/>
      <w:lang w:val="en-US" w:eastAsia="zh-CN" w:bidi="ar-SA"/>
    </w:rPr>
  </w:style>
  <w:style w:type="character" w:customStyle="1" w:styleId="CharChar6">
    <w:name w:val="Char Char6"/>
    <w:qFormat/>
    <w:rPr>
      <w:rFonts w:eastAsia="宋体"/>
      <w:b/>
      <w:bCs/>
      <w:kern w:val="2"/>
      <w:sz w:val="32"/>
      <w:szCs w:val="32"/>
      <w:lang w:val="en-US" w:eastAsia="zh-CN" w:bidi="ar-SA"/>
    </w:rPr>
  </w:style>
  <w:style w:type="paragraph" w:customStyle="1" w:styleId="TTPTitle">
    <w:name w:val="TTP Title"/>
    <w:basedOn w:val="a2"/>
    <w:next w:val="a2"/>
    <w:qFormat/>
    <w:pPr>
      <w:widowControl/>
      <w:autoSpaceDE w:val="0"/>
      <w:autoSpaceDN w:val="0"/>
      <w:spacing w:after="120"/>
      <w:jc w:val="center"/>
    </w:pPr>
    <w:rPr>
      <w:rFonts w:ascii="Arial" w:eastAsia="Times New Roman" w:hAnsi="Arial" w:cs="Arial"/>
      <w:b/>
      <w:bCs/>
      <w:kern w:val="0"/>
      <w:sz w:val="30"/>
      <w:szCs w:val="30"/>
      <w:lang w:eastAsia="en-US"/>
    </w:rPr>
  </w:style>
  <w:style w:type="paragraph" w:customStyle="1" w:styleId="1a">
    <w:name w:val="正文1"/>
    <w:link w:val="1Char"/>
    <w:qFormat/>
    <w:pPr>
      <w:widowControl w:val="0"/>
      <w:adjustRightInd w:val="0"/>
      <w:spacing w:line="360" w:lineRule="atLeast"/>
      <w:textAlignment w:val="baseline"/>
    </w:pPr>
    <w:rPr>
      <w:rFonts w:ascii="宋体"/>
      <w:sz w:val="24"/>
    </w:rPr>
  </w:style>
  <w:style w:type="paragraph" w:customStyle="1" w:styleId="affffe">
    <w:name w:val="标准"/>
    <w:basedOn w:val="a2"/>
    <w:qFormat/>
    <w:pPr>
      <w:adjustRightInd w:val="0"/>
      <w:spacing w:before="120" w:after="120" w:line="312" w:lineRule="atLeast"/>
    </w:pPr>
    <w:rPr>
      <w:rFonts w:ascii="宋体" w:eastAsia="宋体" w:cs="Times New Roman"/>
      <w:kern w:val="0"/>
      <w:sz w:val="21"/>
      <w:szCs w:val="20"/>
    </w:rPr>
  </w:style>
  <w:style w:type="character" w:customStyle="1" w:styleId="smblacktext">
    <w:name w:val="smblacktext"/>
    <w:qFormat/>
  </w:style>
  <w:style w:type="character" w:customStyle="1" w:styleId="zi101">
    <w:name w:val="zi_101"/>
    <w:qFormat/>
    <w:rPr>
      <w:rFonts w:ascii="Verdana" w:hAnsi="Verdana" w:hint="default"/>
      <w:color w:val="C90000"/>
      <w:sz w:val="18"/>
      <w:szCs w:val="18"/>
    </w:rPr>
  </w:style>
  <w:style w:type="paragraph" w:customStyle="1" w:styleId="Affilication">
    <w:name w:val="Affilication"/>
    <w:basedOn w:val="a2"/>
    <w:qFormat/>
    <w:pPr>
      <w:widowControl/>
      <w:numPr>
        <w:ilvl w:val="1"/>
        <w:numId w:val="11"/>
      </w:numPr>
      <w:spacing w:after="160" w:line="240" w:lineRule="exact"/>
      <w:ind w:left="0" w:firstLine="0"/>
      <w:jc w:val="left"/>
    </w:pPr>
    <w:rPr>
      <w:rFonts w:ascii="Verdana" w:eastAsia="MS Mincho" w:hAnsi="Verdana" w:cs="Verdana"/>
      <w:kern w:val="0"/>
      <w:sz w:val="20"/>
      <w:szCs w:val="20"/>
      <w:lang w:eastAsia="en-US"/>
    </w:rPr>
  </w:style>
  <w:style w:type="paragraph" w:customStyle="1" w:styleId="TextofReference">
    <w:name w:val="Text of Reference"/>
    <w:basedOn w:val="a2"/>
    <w:qFormat/>
    <w:pPr>
      <w:numPr>
        <w:ilvl w:val="1"/>
        <w:numId w:val="12"/>
      </w:numPr>
    </w:pPr>
    <w:rPr>
      <w:rFonts w:eastAsia="宋体" w:cs="Times New Roman"/>
      <w:b/>
      <w:sz w:val="21"/>
      <w:szCs w:val="20"/>
    </w:rPr>
  </w:style>
  <w:style w:type="paragraph" w:customStyle="1" w:styleId="CharChar1Char">
    <w:name w:val="Char Char1 Char"/>
    <w:basedOn w:val="a2"/>
    <w:qFormat/>
    <w:pPr>
      <w:widowControl/>
      <w:spacing w:after="160" w:line="240" w:lineRule="exact"/>
      <w:jc w:val="left"/>
    </w:pPr>
    <w:rPr>
      <w:rFonts w:ascii="Verdana" w:eastAsia="MS Mincho" w:hAnsi="Verdana" w:cs="Verdana"/>
      <w:kern w:val="0"/>
      <w:sz w:val="20"/>
      <w:szCs w:val="20"/>
      <w:lang w:eastAsia="en-US"/>
    </w:rPr>
  </w:style>
  <w:style w:type="paragraph" w:customStyle="1" w:styleId="abstract">
    <w:name w:val="abstract"/>
    <w:basedOn w:val="a2"/>
    <w:qFormat/>
    <w:pPr>
      <w:spacing w:line="480" w:lineRule="auto"/>
    </w:pPr>
    <w:rPr>
      <w:rFonts w:eastAsia="Times New Roman" w:cs="Times New Roman"/>
      <w:kern w:val="0"/>
      <w:sz w:val="24"/>
      <w:szCs w:val="24"/>
    </w:rPr>
  </w:style>
  <w:style w:type="paragraph" w:customStyle="1" w:styleId="CharChar1">
    <w:name w:val="Char Char"/>
    <w:basedOn w:val="a2"/>
    <w:qFormat/>
    <w:rPr>
      <w:rFonts w:ascii="Tahoma" w:eastAsia="宋体" w:hAnsi="Tahoma" w:cs="Times New Roman"/>
      <w:sz w:val="24"/>
      <w:szCs w:val="20"/>
    </w:rPr>
  </w:style>
  <w:style w:type="paragraph" w:customStyle="1" w:styleId="afffff">
    <w:name w:val="大纲"/>
    <w:basedOn w:val="31"/>
    <w:qFormat/>
    <w:pPr>
      <w:spacing w:beforeLines="50" w:after="0" w:line="300" w:lineRule="auto"/>
    </w:pPr>
    <w:rPr>
      <w:rFonts w:ascii="黑体" w:eastAsia="黑体" w:hAnsi="黑体"/>
      <w:sz w:val="24"/>
      <w:szCs w:val="28"/>
    </w:rPr>
  </w:style>
  <w:style w:type="character" w:customStyle="1" w:styleId="style51">
    <w:name w:val="style51"/>
    <w:qFormat/>
    <w:rPr>
      <w:sz w:val="16"/>
      <w:szCs w:val="16"/>
    </w:rPr>
  </w:style>
  <w:style w:type="paragraph" w:customStyle="1" w:styleId="author">
    <w:name w:val="author"/>
    <w:basedOn w:val="a2"/>
    <w:next w:val="a2"/>
    <w:qFormat/>
    <w:pPr>
      <w:widowControl/>
      <w:numPr>
        <w:ilvl w:val="1"/>
        <w:numId w:val="13"/>
      </w:numPr>
      <w:tabs>
        <w:tab w:val="clear" w:pos="499"/>
      </w:tabs>
      <w:overflowPunct w:val="0"/>
      <w:autoSpaceDE w:val="0"/>
      <w:autoSpaceDN w:val="0"/>
      <w:adjustRightInd w:val="0"/>
      <w:spacing w:after="220"/>
      <w:ind w:left="0" w:firstLine="227"/>
      <w:jc w:val="center"/>
      <w:textAlignment w:val="baseline"/>
    </w:pPr>
    <w:rPr>
      <w:rFonts w:ascii="Times" w:eastAsia="宋体" w:hAnsi="Times" w:cs="Times New Roman"/>
      <w:kern w:val="0"/>
      <w:sz w:val="20"/>
      <w:szCs w:val="20"/>
    </w:rPr>
  </w:style>
  <w:style w:type="character" w:customStyle="1" w:styleId="Articletitle">
    <w:name w:val="Article title"/>
    <w:qFormat/>
    <w:rPr>
      <w:rFonts w:ascii="Verdana" w:hAnsi="Verdana"/>
      <w:b/>
      <w:bCs/>
      <w:sz w:val="28"/>
    </w:rPr>
  </w:style>
  <w:style w:type="paragraph" w:customStyle="1" w:styleId="TTPParagraphothers">
    <w:name w:val="TTP Paragraph (others)"/>
    <w:basedOn w:val="a2"/>
    <w:qFormat/>
    <w:pPr>
      <w:widowControl/>
      <w:autoSpaceDE w:val="0"/>
      <w:autoSpaceDN w:val="0"/>
      <w:ind w:firstLine="283"/>
    </w:pPr>
    <w:rPr>
      <w:rFonts w:eastAsia="Times New Roman" w:cs="Times New Roman"/>
      <w:kern w:val="0"/>
      <w:sz w:val="24"/>
      <w:szCs w:val="24"/>
      <w:lang w:eastAsia="en-US"/>
    </w:rPr>
  </w:style>
  <w:style w:type="character" w:customStyle="1" w:styleId="CharChar24">
    <w:name w:val="Char Char24"/>
    <w:qFormat/>
    <w:rPr>
      <w:rFonts w:ascii="Arial" w:eastAsia="黑体" w:hAnsi="Arial"/>
      <w:b/>
      <w:bCs/>
      <w:kern w:val="2"/>
      <w:sz w:val="32"/>
      <w:szCs w:val="32"/>
      <w:lang w:val="en-US" w:eastAsia="zh-CN" w:bidi="ar-SA"/>
    </w:rPr>
  </w:style>
  <w:style w:type="character" w:customStyle="1" w:styleId="CharChar22">
    <w:name w:val="Char Char22"/>
    <w:qFormat/>
    <w:rPr>
      <w:rFonts w:ascii="Arial" w:eastAsia="黑体" w:hAnsi="Arial"/>
      <w:b/>
      <w:bCs/>
      <w:kern w:val="2"/>
      <w:sz w:val="28"/>
      <w:szCs w:val="28"/>
      <w:lang w:val="en-US" w:eastAsia="zh-CN" w:bidi="ar-SA"/>
    </w:rPr>
  </w:style>
  <w:style w:type="character" w:customStyle="1" w:styleId="def3">
    <w:name w:val="def3"/>
    <w:qFormat/>
  </w:style>
  <w:style w:type="character" w:customStyle="1" w:styleId="apple-converted-space">
    <w:name w:val="apple-converted-space"/>
    <w:qFormat/>
  </w:style>
  <w:style w:type="paragraph" w:customStyle="1" w:styleId="afffff0">
    <w:name w:val="三级标题样式"/>
    <w:basedOn w:val="31"/>
    <w:qFormat/>
    <w:pPr>
      <w:widowControl/>
      <w:tabs>
        <w:tab w:val="left" w:pos="377"/>
      </w:tabs>
      <w:spacing w:beforeLines="50" w:afterLines="50" w:line="240" w:lineRule="auto"/>
      <w:jc w:val="left"/>
    </w:pPr>
    <w:rPr>
      <w:rFonts w:ascii="宋体" w:eastAsia="黑体" w:hAnsi="宋体" w:cs="宋体"/>
      <w:bCs w:val="0"/>
      <w:kern w:val="0"/>
      <w:sz w:val="24"/>
      <w:szCs w:val="20"/>
    </w:rPr>
  </w:style>
  <w:style w:type="character" w:customStyle="1" w:styleId="style251">
    <w:name w:val="style251"/>
    <w:qFormat/>
    <w:rPr>
      <w:rFonts w:ascii="宋体" w:eastAsia="宋体" w:hAnsi="宋体"/>
      <w:b/>
      <w:bCs/>
      <w:sz w:val="18"/>
      <w:szCs w:val="18"/>
      <w:lang w:val="en-US" w:eastAsia="zh-CN" w:bidi="ar-SA"/>
    </w:rPr>
  </w:style>
  <w:style w:type="character" w:customStyle="1" w:styleId="afffff1">
    <w:name w:val="四级标题样式 小四 加粗"/>
    <w:qFormat/>
    <w:rPr>
      <w:rFonts w:ascii="宋体" w:eastAsia="宋体" w:hAnsi="宋体"/>
      <w:b/>
      <w:bCs/>
      <w:sz w:val="24"/>
      <w:szCs w:val="32"/>
      <w:lang w:val="en-US" w:eastAsia="zh-CN" w:bidi="ar-SA"/>
    </w:rPr>
  </w:style>
  <w:style w:type="paragraph" w:customStyle="1" w:styleId="afffff2">
    <w:name w:val="二级标题样式"/>
    <w:basedOn w:val="21"/>
    <w:qFormat/>
    <w:pPr>
      <w:widowControl/>
      <w:tabs>
        <w:tab w:val="left" w:pos="377"/>
      </w:tabs>
      <w:spacing w:beforeLines="50" w:afterLines="50" w:line="360" w:lineRule="auto"/>
    </w:pPr>
    <w:rPr>
      <w:rFonts w:ascii="黑体" w:eastAsia="黑体" w:hAnsi="Times New Roman" w:cs="宋体"/>
      <w:bCs w:val="0"/>
      <w:sz w:val="28"/>
      <w:szCs w:val="20"/>
    </w:rPr>
  </w:style>
  <w:style w:type="paragraph" w:customStyle="1" w:styleId="afffff3">
    <w:name w:val="样式 二级标题样式 +"/>
    <w:basedOn w:val="afffff2"/>
    <w:qFormat/>
    <w:rPr>
      <w:b w:val="0"/>
    </w:rPr>
  </w:style>
  <w:style w:type="paragraph" w:customStyle="1" w:styleId="2f0">
    <w:name w:val="标题2"/>
    <w:basedOn w:val="a2"/>
    <w:next w:val="a2"/>
    <w:qFormat/>
    <w:pPr>
      <w:spacing w:beforeLines="50" w:afterLines="50" w:line="300" w:lineRule="auto"/>
      <w:jc w:val="left"/>
      <w:outlineLvl w:val="1"/>
    </w:pPr>
    <w:rPr>
      <w:rFonts w:ascii="黑体" w:eastAsia="黑体" w:hAnsi="黑体" w:cs="宋体"/>
      <w:bCs/>
      <w:szCs w:val="28"/>
    </w:rPr>
  </w:style>
  <w:style w:type="paragraph" w:customStyle="1" w:styleId="3d">
    <w:name w:val="标题3"/>
    <w:basedOn w:val="a2"/>
    <w:next w:val="a2"/>
    <w:qFormat/>
    <w:pPr>
      <w:spacing w:beforeLines="50" w:afterLines="50" w:line="360" w:lineRule="auto"/>
      <w:jc w:val="left"/>
      <w:outlineLvl w:val="2"/>
    </w:pPr>
    <w:rPr>
      <w:rFonts w:eastAsia="黑体" w:cs="Times New Roman"/>
      <w:bCs/>
      <w:sz w:val="24"/>
      <w:szCs w:val="24"/>
    </w:rPr>
  </w:style>
  <w:style w:type="paragraph" w:customStyle="1" w:styleId="47">
    <w:name w:val="标题4"/>
    <w:basedOn w:val="a2"/>
    <w:next w:val="a2"/>
    <w:qFormat/>
    <w:pPr>
      <w:spacing w:beforeLines="50" w:afterLines="50" w:line="360" w:lineRule="auto"/>
      <w:ind w:left="28"/>
      <w:jc w:val="left"/>
      <w:outlineLvl w:val="3"/>
    </w:pPr>
    <w:rPr>
      <w:rFonts w:eastAsia="黑体" w:cs="Times New Roman"/>
      <w:sz w:val="24"/>
      <w:szCs w:val="24"/>
    </w:rPr>
  </w:style>
  <w:style w:type="paragraph" w:customStyle="1" w:styleId="1b">
    <w:name w:val="1"/>
    <w:basedOn w:val="a2"/>
    <w:qFormat/>
    <w:pPr>
      <w:widowControl/>
      <w:spacing w:after="160" w:line="240" w:lineRule="exact"/>
      <w:jc w:val="left"/>
    </w:pPr>
    <w:rPr>
      <w:rFonts w:ascii="Arial" w:eastAsia="Times New Roman" w:hAnsi="Arial" w:cs="Verdana"/>
      <w:b/>
      <w:kern w:val="0"/>
      <w:sz w:val="24"/>
      <w:szCs w:val="24"/>
      <w:lang w:eastAsia="en-US"/>
    </w:rPr>
  </w:style>
  <w:style w:type="character" w:customStyle="1" w:styleId="CharChar29">
    <w:name w:val="Char Char29"/>
    <w:qFormat/>
    <w:locked/>
    <w:rPr>
      <w:rFonts w:ascii="Arial" w:eastAsia="黑体" w:hAnsi="Arial" w:cs="Arial"/>
      <w:b/>
      <w:bCs/>
      <w:sz w:val="32"/>
      <w:szCs w:val="32"/>
    </w:rPr>
  </w:style>
  <w:style w:type="character" w:customStyle="1" w:styleId="CharChar28">
    <w:name w:val="Char Char28"/>
    <w:qFormat/>
    <w:rPr>
      <w:rFonts w:ascii="Times New Roman" w:eastAsia="宋体" w:hAnsi="Times New Roman" w:cs="Times New Roman"/>
      <w:b/>
      <w:bCs/>
      <w:sz w:val="32"/>
      <w:szCs w:val="32"/>
    </w:rPr>
  </w:style>
  <w:style w:type="character" w:customStyle="1" w:styleId="CharChar26">
    <w:name w:val="Char Char26"/>
    <w:qFormat/>
    <w:rPr>
      <w:rFonts w:ascii="Times New Roman" w:eastAsia="宋体" w:hAnsi="Times New Roman" w:cs="Times New Roman"/>
      <w:sz w:val="18"/>
      <w:szCs w:val="18"/>
    </w:rPr>
  </w:style>
  <w:style w:type="character" w:customStyle="1" w:styleId="CharChar18">
    <w:name w:val="Char Char18"/>
    <w:qFormat/>
    <w:rPr>
      <w:rFonts w:ascii="Times New Roman" w:eastAsia="宋体" w:hAnsi="Times New Roman" w:cs="Times New Roman"/>
      <w:sz w:val="18"/>
      <w:szCs w:val="18"/>
    </w:rPr>
  </w:style>
  <w:style w:type="table" w:customStyle="1" w:styleId="2-12">
    <w:name w:val="中等深浅列表 2 - 强调文字颜色 12"/>
    <w:basedOn w:val="a4"/>
    <w:qFormat/>
    <w:rPr>
      <w:rFonts w:ascii="Cambria" w:hAnsi="Cambria"/>
      <w:color w:val="000000"/>
      <w:sz w:val="22"/>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57">
    <w:name w:val="标题5"/>
    <w:basedOn w:val="a2"/>
    <w:next w:val="a2"/>
    <w:qFormat/>
    <w:pPr>
      <w:outlineLvl w:val="4"/>
    </w:pPr>
    <w:rPr>
      <w:rFonts w:eastAsia="黑体" w:cs="Times New Roman"/>
      <w:sz w:val="24"/>
      <w:szCs w:val="24"/>
    </w:rPr>
  </w:style>
  <w:style w:type="paragraph" w:customStyle="1" w:styleId="63">
    <w:name w:val="标题6"/>
    <w:basedOn w:val="a2"/>
    <w:next w:val="a2"/>
    <w:qFormat/>
    <w:pPr>
      <w:outlineLvl w:val="4"/>
    </w:pPr>
    <w:rPr>
      <w:rFonts w:eastAsia="黑体" w:cs="Times New Roman"/>
      <w:sz w:val="24"/>
      <w:szCs w:val="24"/>
    </w:rPr>
  </w:style>
  <w:style w:type="paragraph" w:customStyle="1" w:styleId="1c">
    <w:name w:val="标题1"/>
    <w:basedOn w:val="a2"/>
    <w:qFormat/>
    <w:pPr>
      <w:spacing w:line="300" w:lineRule="auto"/>
      <w:outlineLvl w:val="0"/>
    </w:pPr>
    <w:rPr>
      <w:rFonts w:ascii="黑体" w:eastAsia="黑体" w:hAnsi="黑体" w:cs="Times New Roman"/>
      <w:b/>
      <w:sz w:val="30"/>
      <w:szCs w:val="30"/>
    </w:rPr>
  </w:style>
  <w:style w:type="paragraph" w:customStyle="1" w:styleId="CharCharCharChar1">
    <w:name w:val="Char Char Char Char1"/>
    <w:basedOn w:val="a2"/>
    <w:qFormat/>
    <w:pPr>
      <w:widowControl/>
      <w:spacing w:beforeLines="50" w:after="160" w:line="240" w:lineRule="exact"/>
      <w:jc w:val="center"/>
    </w:pPr>
    <w:rPr>
      <w:rFonts w:ascii="宋体" w:eastAsia="宋体" w:hAnsi="宋体" w:cs="Times New Roman"/>
      <w:kern w:val="0"/>
      <w:sz w:val="24"/>
      <w:szCs w:val="21"/>
    </w:rPr>
  </w:style>
  <w:style w:type="paragraph" w:customStyle="1" w:styleId="113">
    <w:name w:val="列出段落11"/>
    <w:basedOn w:val="a2"/>
    <w:qFormat/>
    <w:pPr>
      <w:ind w:firstLineChars="200" w:firstLine="420"/>
    </w:pPr>
    <w:rPr>
      <w:rFonts w:ascii="Calibri" w:eastAsia="宋体" w:hAnsi="Calibri" w:cs="Calibri"/>
      <w:sz w:val="21"/>
      <w:szCs w:val="21"/>
    </w:rPr>
  </w:style>
  <w:style w:type="table" w:customStyle="1" w:styleId="2-11">
    <w:name w:val="中等深浅列表 2 - 强调文字颜色 11"/>
    <w:qFormat/>
    <w:rPr>
      <w:rFonts w:ascii="Cambria" w:hAnsi="Cambria"/>
      <w:color w:val="000000"/>
      <w:sz w:val="22"/>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2f1">
    <w:name w:val="列出段落2"/>
    <w:basedOn w:val="a2"/>
    <w:qFormat/>
    <w:pPr>
      <w:ind w:firstLineChars="200" w:firstLine="420"/>
    </w:pPr>
    <w:rPr>
      <w:rFonts w:ascii="Calibri" w:eastAsia="宋体" w:hAnsi="Calibri" w:cs="Calibri"/>
      <w:sz w:val="21"/>
      <w:szCs w:val="21"/>
    </w:rPr>
  </w:style>
  <w:style w:type="paragraph" w:customStyle="1" w:styleId="a1">
    <w:name w:val="正文 + 四号"/>
    <w:basedOn w:val="a2"/>
    <w:qFormat/>
    <w:pPr>
      <w:numPr>
        <w:numId w:val="14"/>
      </w:numPr>
    </w:pPr>
    <w:rPr>
      <w:rFonts w:eastAsia="宋体" w:cs="Times New Roman"/>
      <w:szCs w:val="28"/>
    </w:rPr>
  </w:style>
  <w:style w:type="paragraph" w:customStyle="1" w:styleId="TOC1">
    <w:name w:val="TOC 标题1"/>
    <w:basedOn w:val="1"/>
    <w:next w:val="a2"/>
    <w:qFormat/>
    <w:pPr>
      <w:widowControl/>
      <w:spacing w:before="480" w:after="0" w:line="276" w:lineRule="auto"/>
      <w:jc w:val="left"/>
      <w:outlineLvl w:val="9"/>
    </w:pPr>
    <w:rPr>
      <w:rFonts w:ascii="Cambria" w:hAnsi="Cambria"/>
      <w:color w:val="365F91"/>
      <w:kern w:val="0"/>
      <w:sz w:val="28"/>
      <w:szCs w:val="28"/>
    </w:rPr>
  </w:style>
  <w:style w:type="character" w:customStyle="1" w:styleId="affiliation">
    <w:name w:val="affiliation"/>
    <w:qFormat/>
  </w:style>
  <w:style w:type="paragraph" w:customStyle="1" w:styleId="CharCharCharChar2">
    <w:name w:val="Char Char Char Char2"/>
    <w:basedOn w:val="a2"/>
    <w:qFormat/>
    <w:pPr>
      <w:widowControl/>
      <w:spacing w:beforeLines="50" w:after="160" w:line="240" w:lineRule="exact"/>
      <w:jc w:val="center"/>
    </w:pPr>
    <w:rPr>
      <w:rFonts w:ascii="宋体" w:eastAsia="宋体" w:hAnsi="宋体" w:cs="Times New Roman"/>
      <w:kern w:val="0"/>
      <w:sz w:val="24"/>
      <w:szCs w:val="21"/>
    </w:rPr>
  </w:style>
  <w:style w:type="paragraph" w:customStyle="1" w:styleId="120">
    <w:name w:val="列出段落12"/>
    <w:basedOn w:val="a2"/>
    <w:qFormat/>
    <w:pPr>
      <w:ind w:firstLineChars="200" w:firstLine="420"/>
    </w:pPr>
    <w:rPr>
      <w:rFonts w:ascii="Calibri" w:eastAsia="宋体" w:hAnsi="Calibri" w:cs="Calibri"/>
      <w:sz w:val="21"/>
      <w:szCs w:val="21"/>
    </w:rPr>
  </w:style>
  <w:style w:type="paragraph" w:customStyle="1" w:styleId="Char2CharCharChar1">
    <w:name w:val="Char2 Char Char Char1"/>
    <w:basedOn w:val="a2"/>
    <w:qFormat/>
    <w:rPr>
      <w:rFonts w:eastAsia="宋体" w:cs="Times New Roman"/>
      <w:sz w:val="21"/>
      <w:szCs w:val="20"/>
    </w:rPr>
  </w:style>
  <w:style w:type="paragraph" w:customStyle="1" w:styleId="Char20">
    <w:name w:val="Char2"/>
    <w:basedOn w:val="a2"/>
    <w:qFormat/>
    <w:pPr>
      <w:widowControl/>
      <w:spacing w:after="160" w:line="240" w:lineRule="exact"/>
      <w:jc w:val="left"/>
    </w:pPr>
    <w:rPr>
      <w:rFonts w:ascii="Verdana" w:eastAsia="MS Mincho" w:hAnsi="Verdana" w:cs="Verdana"/>
      <w:kern w:val="0"/>
      <w:sz w:val="20"/>
      <w:szCs w:val="20"/>
      <w:lang w:eastAsia="en-US"/>
    </w:rPr>
  </w:style>
  <w:style w:type="paragraph" w:customStyle="1" w:styleId="Char110">
    <w:name w:val="Char11"/>
    <w:basedOn w:val="a2"/>
    <w:qFormat/>
    <w:rPr>
      <w:rFonts w:ascii="Tahoma" w:eastAsia="宋体" w:hAnsi="Tahoma" w:cs="Times New Roman"/>
      <w:sz w:val="24"/>
      <w:szCs w:val="20"/>
    </w:rPr>
  </w:style>
  <w:style w:type="paragraph" w:customStyle="1" w:styleId="CharCharChar2Char1">
    <w:name w:val="Char Char Char2 Char1"/>
    <w:basedOn w:val="a2"/>
    <w:qFormat/>
    <w:rPr>
      <w:rFonts w:ascii="Tahoma" w:eastAsia="宋体" w:hAnsi="Tahoma" w:cs="Times New Roman"/>
      <w:sz w:val="24"/>
      <w:szCs w:val="20"/>
    </w:rPr>
  </w:style>
  <w:style w:type="paragraph" w:customStyle="1" w:styleId="114">
    <w:name w:val="正文11"/>
    <w:qFormat/>
    <w:pPr>
      <w:widowControl w:val="0"/>
      <w:adjustRightInd w:val="0"/>
      <w:spacing w:line="360" w:lineRule="atLeast"/>
      <w:textAlignment w:val="baseline"/>
    </w:pPr>
    <w:rPr>
      <w:rFonts w:ascii="宋体"/>
      <w:sz w:val="24"/>
    </w:rPr>
  </w:style>
  <w:style w:type="paragraph" w:customStyle="1" w:styleId="CharChar1Char1">
    <w:name w:val="Char Char1 Char1"/>
    <w:basedOn w:val="a2"/>
    <w:qFormat/>
    <w:pPr>
      <w:widowControl/>
      <w:spacing w:after="160" w:line="240" w:lineRule="exact"/>
      <w:jc w:val="left"/>
    </w:pPr>
    <w:rPr>
      <w:rFonts w:ascii="Verdana" w:eastAsia="MS Mincho" w:hAnsi="Verdana" w:cs="Verdana"/>
      <w:kern w:val="0"/>
      <w:sz w:val="20"/>
      <w:szCs w:val="20"/>
      <w:lang w:eastAsia="en-US"/>
    </w:rPr>
  </w:style>
  <w:style w:type="character" w:customStyle="1" w:styleId="Heading3Char">
    <w:name w:val="Heading 3 Char"/>
    <w:qFormat/>
    <w:locked/>
    <w:rPr>
      <w:rFonts w:ascii="Calibri" w:eastAsia="黑体" w:hAnsi="Calibri" w:cs="Times New Roman"/>
      <w:bCs/>
      <w:color w:val="000000"/>
      <w:sz w:val="28"/>
      <w:szCs w:val="28"/>
    </w:rPr>
  </w:style>
  <w:style w:type="character" w:customStyle="1" w:styleId="Heading2Char">
    <w:name w:val="Heading 2 Char"/>
    <w:qFormat/>
    <w:locked/>
    <w:rPr>
      <w:rFonts w:ascii="黑体" w:eastAsia="黑体" w:hAnsi="Calibri"/>
      <w:sz w:val="32"/>
    </w:rPr>
  </w:style>
  <w:style w:type="character" w:customStyle="1" w:styleId="HeaderChar">
    <w:name w:val="Header Char"/>
    <w:semiHidden/>
    <w:qFormat/>
    <w:locked/>
    <w:rPr>
      <w:rFonts w:ascii="Times New Roman" w:eastAsia="宋体" w:hAnsi="Times New Roman" w:cs="Times New Roman"/>
      <w:sz w:val="18"/>
      <w:szCs w:val="18"/>
    </w:rPr>
  </w:style>
  <w:style w:type="character" w:customStyle="1" w:styleId="FooterChar">
    <w:name w:val="Footer Char"/>
    <w:semiHidden/>
    <w:qFormat/>
    <w:locked/>
    <w:rPr>
      <w:rFonts w:ascii="Times New Roman" w:eastAsia="宋体" w:hAnsi="Times New Roman" w:cs="Times New Roman"/>
      <w:sz w:val="18"/>
      <w:szCs w:val="18"/>
    </w:rPr>
  </w:style>
  <w:style w:type="character" w:customStyle="1" w:styleId="CharChar33">
    <w:name w:val="Char Char33"/>
    <w:qFormat/>
    <w:locked/>
    <w:rPr>
      <w:rFonts w:ascii="黑体" w:eastAsia="黑体" w:cs="Arial"/>
      <w:bCs/>
      <w:kern w:val="2"/>
      <w:sz w:val="28"/>
      <w:szCs w:val="32"/>
      <w:lang w:val="en-US" w:eastAsia="zh-CN" w:bidi="ar-SA"/>
    </w:rPr>
  </w:style>
  <w:style w:type="character" w:customStyle="1" w:styleId="CharChar32">
    <w:name w:val="Char Char32"/>
    <w:qFormat/>
    <w:rPr>
      <w:rFonts w:eastAsia="黑体"/>
      <w:bCs/>
      <w:color w:val="000000"/>
      <w:kern w:val="2"/>
      <w:sz w:val="24"/>
      <w:szCs w:val="28"/>
      <w:lang w:val="en-US" w:eastAsia="zh-CN" w:bidi="ar-SA"/>
    </w:rPr>
  </w:style>
  <w:style w:type="character" w:customStyle="1" w:styleId="p141">
    <w:name w:val="p141"/>
    <w:qFormat/>
    <w:rPr>
      <w:rFonts w:cs="Times New Roman"/>
      <w:sz w:val="21"/>
      <w:szCs w:val="21"/>
    </w:rPr>
  </w:style>
  <w:style w:type="paragraph" w:customStyle="1" w:styleId="References">
    <w:name w:val="References"/>
    <w:basedOn w:val="a2"/>
    <w:qFormat/>
    <w:pPr>
      <w:widowControl/>
      <w:tabs>
        <w:tab w:val="left" w:pos="360"/>
      </w:tabs>
      <w:autoSpaceDE w:val="0"/>
      <w:autoSpaceDN w:val="0"/>
      <w:ind w:left="360" w:hanging="360"/>
    </w:pPr>
    <w:rPr>
      <w:rFonts w:eastAsia="MS Mincho" w:cs="Times New Roman"/>
      <w:kern w:val="0"/>
      <w:sz w:val="16"/>
      <w:szCs w:val="16"/>
      <w:lang w:eastAsia="en-US"/>
    </w:rPr>
  </w:style>
  <w:style w:type="paragraph" w:customStyle="1" w:styleId="CharCharChar1CharCharCharCharCharCharCharCharCharChar">
    <w:name w:val="Char Char Char1 Char Char Char Char Char Char Char Char Char Char"/>
    <w:basedOn w:val="a2"/>
    <w:qFormat/>
    <w:rPr>
      <w:rFonts w:eastAsia="宋体" w:cs="Times New Roman"/>
      <w:sz w:val="21"/>
      <w:szCs w:val="24"/>
    </w:rPr>
  </w:style>
  <w:style w:type="paragraph" w:customStyle="1" w:styleId="CharChar11">
    <w:name w:val="Char Char1"/>
    <w:basedOn w:val="a2"/>
    <w:qFormat/>
    <w:rPr>
      <w:rFonts w:eastAsia="宋体" w:cs="Times New Roman"/>
      <w:sz w:val="21"/>
      <w:szCs w:val="24"/>
    </w:rPr>
  </w:style>
  <w:style w:type="paragraph" w:customStyle="1" w:styleId="115">
    <w:name w:val="11"/>
    <w:basedOn w:val="a2"/>
    <w:qFormat/>
    <w:pPr>
      <w:widowControl/>
      <w:wordWrap w:val="0"/>
      <w:spacing w:before="100" w:beforeAutospacing="1" w:after="100" w:afterAutospacing="1" w:line="432" w:lineRule="auto"/>
      <w:jc w:val="left"/>
    </w:pPr>
    <w:rPr>
      <w:rFonts w:ascii="宋体" w:eastAsia="宋体" w:hAnsi="宋体" w:cs="宋体"/>
      <w:kern w:val="0"/>
      <w:sz w:val="21"/>
      <w:szCs w:val="21"/>
    </w:rPr>
  </w:style>
  <w:style w:type="paragraph" w:customStyle="1" w:styleId="121">
    <w:name w:val="12"/>
    <w:basedOn w:val="a2"/>
    <w:qFormat/>
    <w:pPr>
      <w:widowControl/>
      <w:spacing w:before="100" w:beforeAutospacing="1" w:after="100" w:afterAutospacing="1"/>
      <w:jc w:val="left"/>
    </w:pPr>
    <w:rPr>
      <w:rFonts w:ascii="宋体" w:eastAsia="宋体" w:hAnsi="宋体" w:cs="宋体"/>
      <w:kern w:val="0"/>
      <w:sz w:val="24"/>
      <w:szCs w:val="24"/>
    </w:rPr>
  </w:style>
  <w:style w:type="paragraph" w:customStyle="1" w:styleId="afffff4">
    <w:name w:val="正文 + (符号) 宋体"/>
    <w:basedOn w:val="aff"/>
    <w:qFormat/>
    <w:pPr>
      <w:spacing w:line="300" w:lineRule="auto"/>
      <w:ind w:firstLineChars="200" w:firstLine="480"/>
    </w:pPr>
    <w:rPr>
      <w:sz w:val="24"/>
    </w:rPr>
  </w:style>
  <w:style w:type="table" w:customStyle="1" w:styleId="1112">
    <w:name w:val="网格型111"/>
    <w:basedOn w:val="a4"/>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6">
    <w:name w:val="p16"/>
    <w:basedOn w:val="a2"/>
    <w:qFormat/>
    <w:pPr>
      <w:widowControl/>
    </w:pPr>
    <w:rPr>
      <w:rFonts w:ascii="宋体" w:eastAsia="宋体" w:hAnsi="宋体" w:cs="宋体"/>
      <w:kern w:val="0"/>
      <w:sz w:val="21"/>
      <w:szCs w:val="21"/>
    </w:rPr>
  </w:style>
  <w:style w:type="paragraph" w:customStyle="1" w:styleId="p17">
    <w:name w:val="p17"/>
    <w:basedOn w:val="a2"/>
    <w:qFormat/>
    <w:pPr>
      <w:widowControl/>
      <w:jc w:val="left"/>
    </w:pPr>
    <w:rPr>
      <w:rFonts w:ascii="Calibri" w:eastAsia="宋体" w:hAnsi="Calibri" w:cs="宋体"/>
      <w:kern w:val="0"/>
      <w:sz w:val="21"/>
      <w:szCs w:val="21"/>
    </w:rPr>
  </w:style>
  <w:style w:type="character" w:customStyle="1" w:styleId="150">
    <w:name w:val="15"/>
    <w:qFormat/>
    <w:rPr>
      <w:rFonts w:ascii="Times New Roman" w:hAnsi="Times New Roman" w:cs="Times New Roman" w:hint="default"/>
      <w:color w:val="0000FF"/>
      <w:u w:val="single"/>
    </w:rPr>
  </w:style>
  <w:style w:type="character" w:customStyle="1" w:styleId="1CharCharCharChar1">
    <w:name w:val="标题 1 Char Char Char Char1"/>
    <w:qFormat/>
    <w:locked/>
    <w:rPr>
      <w:rFonts w:ascii="Calibri" w:eastAsia="宋体" w:hAnsi="Calibri" w:cs="Calibri"/>
      <w:b/>
      <w:bCs/>
      <w:kern w:val="44"/>
      <w:sz w:val="44"/>
      <w:szCs w:val="44"/>
      <w:lang w:val="en-US" w:eastAsia="zh-CN" w:bidi="ar-SA"/>
    </w:rPr>
  </w:style>
  <w:style w:type="character" w:customStyle="1" w:styleId="CharChar37">
    <w:name w:val="Char Char37"/>
    <w:qFormat/>
    <w:locked/>
    <w:rPr>
      <w:rFonts w:ascii="Cambria" w:eastAsia="宋体" w:hAnsi="Cambria" w:cs="Cambria"/>
      <w:b/>
      <w:bCs/>
      <w:sz w:val="32"/>
      <w:szCs w:val="32"/>
      <w:lang w:val="en-US" w:eastAsia="zh-CN" w:bidi="ar-SA"/>
    </w:rPr>
  </w:style>
  <w:style w:type="character" w:customStyle="1" w:styleId="CharChar38">
    <w:name w:val="Char Char38"/>
    <w:qFormat/>
    <w:locked/>
    <w:rPr>
      <w:rFonts w:ascii="Calibri" w:eastAsia="宋体" w:hAnsi="Calibri" w:cs="Calibri"/>
      <w:b/>
      <w:bCs/>
      <w:kern w:val="44"/>
      <w:sz w:val="44"/>
      <w:szCs w:val="44"/>
      <w:lang w:val="en-US" w:eastAsia="zh-CN" w:bidi="ar-SA"/>
    </w:rPr>
  </w:style>
  <w:style w:type="character" w:customStyle="1" w:styleId="Heading1Char1">
    <w:name w:val="Heading 1 Char1"/>
    <w:qFormat/>
    <w:locked/>
    <w:rPr>
      <w:rFonts w:ascii="Calibri" w:hAnsi="Calibri" w:cs="Calibri"/>
      <w:b/>
      <w:bCs/>
      <w:kern w:val="44"/>
      <w:sz w:val="44"/>
      <w:szCs w:val="44"/>
    </w:rPr>
  </w:style>
  <w:style w:type="character" w:customStyle="1" w:styleId="Heading2Char1">
    <w:name w:val="Heading 2 Char1"/>
    <w:qFormat/>
    <w:locked/>
    <w:rPr>
      <w:rFonts w:ascii="Cambria" w:hAnsi="Cambria" w:cs="Cambria"/>
      <w:b/>
      <w:bCs/>
      <w:sz w:val="32"/>
      <w:szCs w:val="32"/>
    </w:rPr>
  </w:style>
  <w:style w:type="character" w:customStyle="1" w:styleId="Heading3Char1">
    <w:name w:val="Heading 3 Char1"/>
    <w:qFormat/>
    <w:locked/>
    <w:rPr>
      <w:rFonts w:cs="Times New Roman"/>
      <w:b/>
      <w:bCs/>
      <w:kern w:val="2"/>
      <w:sz w:val="32"/>
      <w:szCs w:val="32"/>
    </w:rPr>
  </w:style>
  <w:style w:type="character" w:customStyle="1" w:styleId="Heading4Char">
    <w:name w:val="Heading 4 Char"/>
    <w:qFormat/>
    <w:locked/>
    <w:rPr>
      <w:rFonts w:ascii="Arial" w:eastAsia="黑体" w:hAnsi="Arial" w:cs="Arial"/>
      <w:b/>
      <w:bCs/>
      <w:sz w:val="28"/>
      <w:szCs w:val="28"/>
    </w:rPr>
  </w:style>
  <w:style w:type="character" w:customStyle="1" w:styleId="FooterChar1">
    <w:name w:val="Footer Char1"/>
    <w:qFormat/>
    <w:locked/>
    <w:rPr>
      <w:rFonts w:cs="Times New Roman"/>
      <w:kern w:val="2"/>
      <w:sz w:val="18"/>
      <w:szCs w:val="18"/>
    </w:rPr>
  </w:style>
  <w:style w:type="character" w:customStyle="1" w:styleId="DocumentMapChar">
    <w:name w:val="Document Map Char"/>
    <w:qFormat/>
    <w:locked/>
    <w:rPr>
      <w:rFonts w:cs="Times New Roman"/>
      <w:kern w:val="2"/>
      <w:sz w:val="24"/>
      <w:szCs w:val="24"/>
      <w:shd w:val="clear" w:color="auto" w:fill="000080"/>
    </w:rPr>
  </w:style>
  <w:style w:type="character" w:customStyle="1" w:styleId="HeaderChar1">
    <w:name w:val="Header Char1"/>
    <w:qFormat/>
    <w:locked/>
    <w:rPr>
      <w:rFonts w:cs="Times New Roman"/>
      <w:kern w:val="2"/>
      <w:sz w:val="18"/>
      <w:szCs w:val="18"/>
    </w:rPr>
  </w:style>
  <w:style w:type="character" w:customStyle="1" w:styleId="CommentTextChar">
    <w:name w:val="Comment Text Char"/>
    <w:qFormat/>
    <w:locked/>
    <w:rPr>
      <w:rFonts w:ascii="Calibri" w:hAnsi="Calibri" w:cs="Times New Roman"/>
      <w:kern w:val="2"/>
      <w:sz w:val="22"/>
      <w:szCs w:val="22"/>
    </w:rPr>
  </w:style>
  <w:style w:type="character" w:customStyle="1" w:styleId="BodyTextChar">
    <w:name w:val="Body Text Char"/>
    <w:qFormat/>
    <w:locked/>
    <w:rPr>
      <w:rFonts w:ascii="宋体" w:hAnsi="Calibri" w:cs="宋体"/>
      <w:b/>
      <w:bCs/>
      <w:sz w:val="24"/>
      <w:szCs w:val="24"/>
    </w:rPr>
  </w:style>
  <w:style w:type="character" w:customStyle="1" w:styleId="BodyTextIndentChar">
    <w:name w:val="Body Text Indent Char"/>
    <w:qFormat/>
    <w:locked/>
    <w:rPr>
      <w:rFonts w:ascii="宋体" w:hAnsi="Calibri" w:cs="宋体"/>
    </w:rPr>
  </w:style>
  <w:style w:type="character" w:customStyle="1" w:styleId="CommentSubjectChar">
    <w:name w:val="Comment Subject Char"/>
    <w:qFormat/>
    <w:locked/>
    <w:rPr>
      <w:rFonts w:ascii="Calibri" w:hAnsi="Calibri" w:cs="Calibri"/>
      <w:b/>
      <w:bCs/>
      <w:kern w:val="2"/>
      <w:sz w:val="24"/>
      <w:szCs w:val="24"/>
    </w:rPr>
  </w:style>
  <w:style w:type="character" w:customStyle="1" w:styleId="BalloonTextChar">
    <w:name w:val="Balloon Text Char"/>
    <w:qFormat/>
    <w:locked/>
    <w:rPr>
      <w:rFonts w:ascii="Calibri" w:hAnsi="Calibri" w:cs="Calibri"/>
      <w:sz w:val="18"/>
      <w:szCs w:val="18"/>
    </w:rPr>
  </w:style>
  <w:style w:type="paragraph" w:customStyle="1" w:styleId="116">
    <w:name w:val="修订11"/>
    <w:qFormat/>
    <w:rPr>
      <w:kern w:val="2"/>
      <w:sz w:val="21"/>
      <w:szCs w:val="24"/>
    </w:rPr>
  </w:style>
  <w:style w:type="character" w:customStyle="1" w:styleId="BodyTextIndent2Char">
    <w:name w:val="Body Text Indent 2 Char"/>
    <w:qFormat/>
    <w:locked/>
    <w:rPr>
      <w:rFonts w:cs="Times New Roman"/>
      <w:kern w:val="2"/>
      <w:sz w:val="24"/>
      <w:szCs w:val="24"/>
    </w:rPr>
  </w:style>
  <w:style w:type="paragraph" w:customStyle="1" w:styleId="Char3">
    <w:name w:val="Char3"/>
    <w:basedOn w:val="a2"/>
    <w:qFormat/>
    <w:rPr>
      <w:rFonts w:eastAsia="宋体" w:cs="Times New Roman"/>
      <w:sz w:val="21"/>
      <w:szCs w:val="24"/>
    </w:rPr>
  </w:style>
  <w:style w:type="paragraph" w:customStyle="1" w:styleId="Char1CharCharChar1">
    <w:name w:val="Char1 Char Char Char1"/>
    <w:basedOn w:val="a2"/>
    <w:qFormat/>
    <w:pPr>
      <w:widowControl/>
      <w:spacing w:after="160" w:line="240" w:lineRule="exact"/>
      <w:jc w:val="left"/>
    </w:pPr>
    <w:rPr>
      <w:rFonts w:eastAsia="宋体" w:cs="Times New Roman"/>
      <w:b/>
      <w:color w:val="000000"/>
      <w:spacing w:val="2"/>
      <w:sz w:val="21"/>
      <w:szCs w:val="21"/>
    </w:rPr>
  </w:style>
  <w:style w:type="paragraph" w:customStyle="1" w:styleId="130">
    <w:name w:val="列出段落13"/>
    <w:basedOn w:val="a2"/>
    <w:qFormat/>
    <w:pPr>
      <w:ind w:firstLineChars="200" w:firstLine="420"/>
    </w:pPr>
    <w:rPr>
      <w:rFonts w:ascii="Calibri" w:eastAsia="宋体" w:hAnsi="Calibri" w:cs="Calibri"/>
      <w:sz w:val="21"/>
      <w:szCs w:val="21"/>
    </w:rPr>
  </w:style>
  <w:style w:type="paragraph" w:customStyle="1" w:styleId="CharCharCharChar3">
    <w:name w:val="Char Char Char Char3"/>
    <w:basedOn w:val="a2"/>
    <w:qFormat/>
    <w:pPr>
      <w:widowControl/>
      <w:spacing w:beforeLines="50" w:after="160" w:line="240" w:lineRule="exact"/>
      <w:jc w:val="center"/>
    </w:pPr>
    <w:rPr>
      <w:rFonts w:ascii="宋体" w:eastAsia="宋体" w:hAnsi="宋体" w:cs="Times New Roman"/>
      <w:kern w:val="0"/>
      <w:sz w:val="24"/>
      <w:szCs w:val="21"/>
    </w:rPr>
  </w:style>
  <w:style w:type="paragraph" w:customStyle="1" w:styleId="Char2CharCharChar2">
    <w:name w:val="Char2 Char Char Char2"/>
    <w:basedOn w:val="a2"/>
    <w:qFormat/>
    <w:rPr>
      <w:rFonts w:eastAsia="宋体" w:cs="Times New Roman"/>
      <w:sz w:val="21"/>
      <w:szCs w:val="20"/>
    </w:rPr>
  </w:style>
  <w:style w:type="character" w:customStyle="1" w:styleId="HTMLPreformattedChar">
    <w:name w:val="HTML Preformatted Char"/>
    <w:qFormat/>
    <w:locked/>
    <w:rPr>
      <w:rFonts w:ascii="宋体" w:eastAsia="宋体" w:cs="宋体"/>
      <w:sz w:val="24"/>
      <w:szCs w:val="24"/>
    </w:rPr>
  </w:style>
  <w:style w:type="character" w:customStyle="1" w:styleId="CharChar51">
    <w:name w:val="Char Char51"/>
    <w:qFormat/>
    <w:rPr>
      <w:rFonts w:eastAsia="宋体"/>
      <w:b/>
      <w:kern w:val="44"/>
      <w:sz w:val="44"/>
      <w:lang w:val="en-US" w:eastAsia="zh-CN"/>
    </w:rPr>
  </w:style>
  <w:style w:type="character" w:customStyle="1" w:styleId="CharChar81">
    <w:name w:val="Char Char81"/>
    <w:qFormat/>
    <w:rPr>
      <w:rFonts w:eastAsia="宋体"/>
      <w:b/>
      <w:kern w:val="44"/>
      <w:sz w:val="44"/>
      <w:lang w:val="en-US" w:eastAsia="zh-CN"/>
    </w:rPr>
  </w:style>
  <w:style w:type="character" w:customStyle="1" w:styleId="CharChar91">
    <w:name w:val="Char Char91"/>
    <w:qFormat/>
    <w:rPr>
      <w:rFonts w:ascii="黑体" w:eastAsia="黑体"/>
      <w:sz w:val="28"/>
      <w:lang w:val="en-US" w:eastAsia="zh-CN"/>
    </w:rPr>
  </w:style>
  <w:style w:type="table" w:customStyle="1" w:styleId="2-13">
    <w:name w:val="中等深浅列表 2 - 强调文字颜色 13"/>
    <w:qFormat/>
    <w:rPr>
      <w:rFonts w:ascii="Cambria" w:hAnsi="Cambria"/>
      <w:color w:val="000000"/>
      <w:sz w:val="22"/>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TOC2">
    <w:name w:val="TOC 标题2"/>
    <w:basedOn w:val="1"/>
    <w:next w:val="a2"/>
    <w:qFormat/>
    <w:pPr>
      <w:widowControl/>
      <w:spacing w:before="480" w:after="0" w:line="276" w:lineRule="auto"/>
      <w:jc w:val="left"/>
      <w:outlineLvl w:val="9"/>
    </w:pPr>
    <w:rPr>
      <w:rFonts w:ascii="Cambria" w:hAnsi="Cambria"/>
      <w:color w:val="365F91"/>
      <w:kern w:val="0"/>
      <w:sz w:val="28"/>
      <w:szCs w:val="28"/>
    </w:rPr>
  </w:style>
  <w:style w:type="character" w:customStyle="1" w:styleId="CharChar231">
    <w:name w:val="Char Char231"/>
    <w:qFormat/>
    <w:rPr>
      <w:rFonts w:ascii="黑体" w:eastAsia="黑体"/>
      <w:b/>
      <w:kern w:val="2"/>
      <w:sz w:val="32"/>
      <w:lang w:val="en-US" w:eastAsia="zh-CN"/>
    </w:rPr>
  </w:style>
  <w:style w:type="paragraph" w:customStyle="1" w:styleId="Char120">
    <w:name w:val="Char12"/>
    <w:basedOn w:val="a2"/>
    <w:qFormat/>
    <w:rPr>
      <w:rFonts w:ascii="Tahoma" w:eastAsia="宋体" w:hAnsi="Tahoma" w:cs="Times New Roman"/>
      <w:sz w:val="24"/>
      <w:szCs w:val="20"/>
    </w:rPr>
  </w:style>
  <w:style w:type="paragraph" w:customStyle="1" w:styleId="CharCharChar2Char2">
    <w:name w:val="Char Char Char2 Char2"/>
    <w:basedOn w:val="a2"/>
    <w:qFormat/>
    <w:rPr>
      <w:rFonts w:ascii="Tahoma" w:eastAsia="宋体" w:hAnsi="Tahoma" w:cs="Times New Roman"/>
      <w:sz w:val="24"/>
      <w:szCs w:val="20"/>
    </w:rPr>
  </w:style>
  <w:style w:type="paragraph" w:customStyle="1" w:styleId="2f2">
    <w:name w:val="正文2"/>
    <w:qFormat/>
    <w:pPr>
      <w:widowControl w:val="0"/>
      <w:adjustRightInd w:val="0"/>
      <w:spacing w:line="360" w:lineRule="atLeast"/>
      <w:textAlignment w:val="baseline"/>
    </w:pPr>
    <w:rPr>
      <w:rFonts w:ascii="宋体"/>
      <w:sz w:val="24"/>
    </w:rPr>
  </w:style>
  <w:style w:type="paragraph" w:customStyle="1" w:styleId="CharChar1Char2">
    <w:name w:val="Char Char1 Char2"/>
    <w:basedOn w:val="a2"/>
    <w:qFormat/>
    <w:pPr>
      <w:widowControl/>
      <w:spacing w:after="160" w:line="240" w:lineRule="exact"/>
      <w:jc w:val="left"/>
    </w:pPr>
    <w:rPr>
      <w:rFonts w:ascii="Verdana" w:eastAsia="MS Mincho" w:hAnsi="Verdana" w:cs="Verdana"/>
      <w:kern w:val="0"/>
      <w:sz w:val="20"/>
      <w:szCs w:val="20"/>
      <w:lang w:eastAsia="en-US"/>
    </w:rPr>
  </w:style>
  <w:style w:type="character" w:customStyle="1" w:styleId="CharChar241">
    <w:name w:val="Char Char241"/>
    <w:qFormat/>
    <w:rPr>
      <w:rFonts w:ascii="Arial" w:eastAsia="黑体" w:hAnsi="Arial"/>
      <w:b/>
      <w:kern w:val="2"/>
      <w:sz w:val="32"/>
      <w:lang w:val="en-US" w:eastAsia="zh-CN"/>
    </w:rPr>
  </w:style>
  <w:style w:type="character" w:customStyle="1" w:styleId="CharChar221">
    <w:name w:val="Char Char221"/>
    <w:qFormat/>
    <w:rPr>
      <w:rFonts w:ascii="Arial" w:eastAsia="黑体" w:hAnsi="Arial"/>
      <w:b/>
      <w:kern w:val="2"/>
      <w:sz w:val="28"/>
      <w:lang w:val="en-US" w:eastAsia="zh-CN"/>
    </w:rPr>
  </w:style>
  <w:style w:type="character" w:customStyle="1" w:styleId="CharChar291">
    <w:name w:val="Char Char291"/>
    <w:qFormat/>
    <w:locked/>
    <w:rPr>
      <w:rFonts w:ascii="Arial" w:eastAsia="黑体" w:hAnsi="Arial"/>
      <w:b/>
      <w:sz w:val="32"/>
    </w:rPr>
  </w:style>
  <w:style w:type="character" w:customStyle="1" w:styleId="CharChar281">
    <w:name w:val="Char Char281"/>
    <w:qFormat/>
    <w:rPr>
      <w:rFonts w:ascii="Times New Roman" w:eastAsia="宋体" w:hAnsi="Times New Roman"/>
      <w:b/>
      <w:sz w:val="32"/>
    </w:rPr>
  </w:style>
  <w:style w:type="character" w:customStyle="1" w:styleId="CharChar261">
    <w:name w:val="Char Char261"/>
    <w:qFormat/>
    <w:rPr>
      <w:rFonts w:ascii="Times New Roman" w:eastAsia="宋体" w:hAnsi="Times New Roman"/>
      <w:sz w:val="18"/>
    </w:rPr>
  </w:style>
  <w:style w:type="character" w:customStyle="1" w:styleId="CharChar181">
    <w:name w:val="Char Char181"/>
    <w:qFormat/>
    <w:rPr>
      <w:rFonts w:ascii="Times New Roman" w:eastAsia="宋体" w:hAnsi="Times New Roman"/>
      <w:sz w:val="18"/>
    </w:rPr>
  </w:style>
  <w:style w:type="paragraph" w:customStyle="1" w:styleId="CharCharChar1">
    <w:name w:val="Char Char Char1"/>
    <w:basedOn w:val="a2"/>
    <w:qFormat/>
    <w:pPr>
      <w:widowControl/>
      <w:spacing w:after="160" w:line="240" w:lineRule="exact"/>
      <w:jc w:val="left"/>
    </w:pPr>
    <w:rPr>
      <w:rFonts w:ascii="Verdana" w:eastAsia="MS Mincho" w:hAnsi="Verdana" w:cs="Verdana"/>
      <w:kern w:val="0"/>
      <w:sz w:val="20"/>
      <w:szCs w:val="20"/>
      <w:lang w:eastAsia="en-US"/>
    </w:rPr>
  </w:style>
  <w:style w:type="paragraph" w:customStyle="1" w:styleId="48">
    <w:name w:val="列出段落4"/>
    <w:basedOn w:val="a2"/>
    <w:qFormat/>
    <w:pPr>
      <w:ind w:firstLineChars="200" w:firstLine="420"/>
    </w:pPr>
    <w:rPr>
      <w:rFonts w:ascii="Calibri" w:eastAsia="宋体" w:hAnsi="Calibri" w:cs="Times New Roman"/>
      <w:sz w:val="21"/>
    </w:rPr>
  </w:style>
  <w:style w:type="paragraph" w:customStyle="1" w:styleId="3e">
    <w:name w:val="修订3"/>
    <w:qFormat/>
    <w:rPr>
      <w:kern w:val="2"/>
      <w:sz w:val="21"/>
      <w:szCs w:val="24"/>
    </w:rPr>
  </w:style>
  <w:style w:type="paragraph" w:customStyle="1" w:styleId="TOC3">
    <w:name w:val="TOC 标题3"/>
    <w:basedOn w:val="1"/>
    <w:next w:val="a2"/>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3f">
    <w:name w:val="正文3"/>
    <w:qFormat/>
    <w:pPr>
      <w:widowControl w:val="0"/>
      <w:adjustRightInd w:val="0"/>
      <w:spacing w:line="360" w:lineRule="atLeast"/>
      <w:textAlignment w:val="baseline"/>
    </w:pPr>
    <w:rPr>
      <w:rFonts w:ascii="宋体"/>
      <w:sz w:val="24"/>
    </w:rPr>
  </w:style>
  <w:style w:type="character" w:customStyle="1" w:styleId="1Char">
    <w:name w:val="正文1 Char"/>
    <w:link w:val="1a"/>
    <w:qFormat/>
    <w:locked/>
    <w:rPr>
      <w:rFonts w:ascii="宋体" w:eastAsia="宋体" w:hAnsi="Times New Roman" w:cs="Times New Roman"/>
      <w:sz w:val="24"/>
    </w:rPr>
  </w:style>
  <w:style w:type="character" w:customStyle="1" w:styleId="1d">
    <w:name w:val="访问过的超链接1"/>
    <w:qFormat/>
    <w:rPr>
      <w:color w:val="800080"/>
      <w:u w:val="single"/>
    </w:rPr>
  </w:style>
  <w:style w:type="paragraph" w:customStyle="1" w:styleId="Normal1">
    <w:name w:val="Normal1"/>
    <w:qFormat/>
    <w:pPr>
      <w:widowControl w:val="0"/>
      <w:adjustRightInd w:val="0"/>
      <w:spacing w:line="360" w:lineRule="atLeast"/>
      <w:textAlignment w:val="baseline"/>
    </w:pPr>
    <w:rPr>
      <w:rFonts w:ascii="宋体"/>
      <w:sz w:val="24"/>
    </w:rPr>
  </w:style>
  <w:style w:type="character" w:customStyle="1" w:styleId="CommentTextChar1">
    <w:name w:val="Comment Text Char1"/>
    <w:semiHidden/>
    <w:qFormat/>
    <w:locked/>
    <w:rPr>
      <w:rFonts w:ascii="Calibri" w:eastAsia="宋体" w:hAnsi="Calibri"/>
      <w:kern w:val="2"/>
      <w:sz w:val="21"/>
      <w:szCs w:val="22"/>
      <w:lang w:val="en-US" w:eastAsia="zh-CN" w:bidi="ar-SA"/>
    </w:rPr>
  </w:style>
  <w:style w:type="character" w:customStyle="1" w:styleId="PlainTextChar1">
    <w:name w:val="Plain Text Char1"/>
    <w:semiHidden/>
    <w:qFormat/>
    <w:locked/>
    <w:rPr>
      <w:rFonts w:ascii="宋体" w:eastAsia="宋体" w:hAnsi="Courier New"/>
      <w:sz w:val="21"/>
      <w:szCs w:val="21"/>
      <w:lang w:bidi="ar-SA"/>
    </w:rPr>
  </w:style>
  <w:style w:type="character" w:customStyle="1" w:styleId="CharChar39">
    <w:name w:val="Char Char39"/>
    <w:qFormat/>
    <w:locked/>
    <w:rPr>
      <w:rFonts w:ascii="宋体" w:eastAsia="宋体" w:hAnsi="Courier New"/>
      <w:sz w:val="21"/>
      <w:szCs w:val="21"/>
      <w:lang w:bidi="ar-SA"/>
    </w:rPr>
  </w:style>
  <w:style w:type="paragraph" w:customStyle="1" w:styleId="-11">
    <w:name w:val="彩色列表 - 强调文字颜色 11"/>
    <w:basedOn w:val="a2"/>
    <w:qFormat/>
    <w:pPr>
      <w:ind w:firstLineChars="200" w:firstLine="420"/>
    </w:pPr>
    <w:rPr>
      <w:rFonts w:ascii="Calibri" w:eastAsia="宋体" w:hAnsi="Calibri" w:cs="Times New Roman"/>
      <w:sz w:val="21"/>
    </w:rPr>
  </w:style>
  <w:style w:type="paragraph" w:customStyle="1" w:styleId="-110">
    <w:name w:val="彩色底纹 - 强调文字颜色 11"/>
    <w:qFormat/>
    <w:rPr>
      <w:kern w:val="2"/>
      <w:sz w:val="21"/>
      <w:szCs w:val="24"/>
    </w:rPr>
  </w:style>
  <w:style w:type="paragraph" w:customStyle="1" w:styleId="49">
    <w:name w:val="正文4"/>
    <w:qFormat/>
    <w:pPr>
      <w:widowControl w:val="0"/>
      <w:adjustRightInd w:val="0"/>
      <w:spacing w:line="360" w:lineRule="atLeast"/>
      <w:textAlignment w:val="baseline"/>
    </w:pPr>
    <w:rPr>
      <w:rFonts w:ascii="宋体"/>
      <w:sz w:val="24"/>
    </w:rPr>
  </w:style>
  <w:style w:type="paragraph" w:customStyle="1" w:styleId="2f3">
    <w:name w:val="リスト段落2"/>
    <w:basedOn w:val="a2"/>
    <w:qFormat/>
    <w:pPr>
      <w:ind w:firstLineChars="200" w:firstLine="420"/>
    </w:pPr>
    <w:rPr>
      <w:rFonts w:ascii="Calibri" w:eastAsia="宋体" w:hAnsi="Calibri" w:cs="Times New Roman"/>
      <w:sz w:val="21"/>
    </w:rPr>
  </w:style>
  <w:style w:type="character" w:customStyle="1" w:styleId="CharChar101">
    <w:name w:val="Char Char101"/>
    <w:qFormat/>
    <w:rPr>
      <w:b/>
      <w:bCs/>
      <w:kern w:val="2"/>
      <w:sz w:val="32"/>
      <w:szCs w:val="32"/>
    </w:rPr>
  </w:style>
  <w:style w:type="character" w:customStyle="1" w:styleId="label1">
    <w:name w:val="label1"/>
    <w:qFormat/>
  </w:style>
  <w:style w:type="character" w:customStyle="1" w:styleId="CharChar82">
    <w:name w:val="Char Char82"/>
    <w:basedOn w:val="a3"/>
    <w:qFormat/>
    <w:rPr>
      <w:rFonts w:ascii="宋体" w:eastAsia="宋体"/>
      <w:b/>
      <w:bCs/>
      <w:kern w:val="2"/>
      <w:sz w:val="44"/>
      <w:szCs w:val="24"/>
      <w:lang w:val="en-US" w:eastAsia="zh-CN" w:bidi="ar-SA"/>
    </w:rPr>
  </w:style>
  <w:style w:type="character" w:customStyle="1" w:styleId="CharChar71">
    <w:name w:val="Char Char71"/>
    <w:basedOn w:val="a3"/>
    <w:qFormat/>
    <w:rPr>
      <w:rFonts w:eastAsia="宋体"/>
      <w:kern w:val="2"/>
      <w:sz w:val="18"/>
      <w:szCs w:val="18"/>
      <w:lang w:val="en-US" w:eastAsia="zh-CN" w:bidi="ar-SA"/>
    </w:rPr>
  </w:style>
  <w:style w:type="character" w:customStyle="1" w:styleId="CharChar52">
    <w:name w:val="Char Char52"/>
    <w:basedOn w:val="a3"/>
    <w:qFormat/>
    <w:rPr>
      <w:rFonts w:eastAsia="宋体"/>
      <w:kern w:val="2"/>
      <w:sz w:val="18"/>
      <w:lang w:val="en-US" w:eastAsia="zh-CN" w:bidi="ar-SA"/>
    </w:rPr>
  </w:style>
  <w:style w:type="character" w:customStyle="1" w:styleId="CharChar310">
    <w:name w:val="Char Char310"/>
    <w:basedOn w:val="a3"/>
    <w:qFormat/>
    <w:rPr>
      <w:rFonts w:eastAsia="宋体"/>
      <w:sz w:val="18"/>
      <w:lang w:bidi="ar-SA"/>
    </w:rPr>
  </w:style>
  <w:style w:type="paragraph" w:customStyle="1" w:styleId="font0">
    <w:name w:val="font0"/>
    <w:basedOn w:val="a2"/>
    <w:qFormat/>
    <w:pPr>
      <w:widowControl/>
      <w:spacing w:before="100" w:beforeAutospacing="1" w:after="100" w:afterAutospacing="1"/>
      <w:jc w:val="left"/>
    </w:pPr>
    <w:rPr>
      <w:rFonts w:ascii="宋体" w:eastAsia="宋体" w:hAnsi="宋体" w:cs="宋体"/>
      <w:kern w:val="0"/>
      <w:sz w:val="24"/>
      <w:szCs w:val="24"/>
      <w:lang w:bidi="bn-IN"/>
    </w:rPr>
  </w:style>
  <w:style w:type="paragraph" w:customStyle="1" w:styleId="1e">
    <w:name w:val="无间隔1"/>
    <w:uiPriority w:val="1"/>
    <w:qFormat/>
    <w:pPr>
      <w:widowControl w:val="0"/>
      <w:jc w:val="both"/>
    </w:pPr>
    <w:rPr>
      <w:rFonts w:ascii="Calibri" w:hAnsi="Calibri"/>
      <w:kern w:val="2"/>
      <w:sz w:val="21"/>
      <w:szCs w:val="22"/>
    </w:rPr>
  </w:style>
  <w:style w:type="character" w:customStyle="1" w:styleId="CharChar42">
    <w:name w:val="Char Char42"/>
    <w:qFormat/>
    <w:rPr>
      <w:rFonts w:eastAsia="宋体"/>
      <w:kern w:val="2"/>
      <w:sz w:val="18"/>
      <w:szCs w:val="18"/>
      <w:lang w:bidi="ar-SA"/>
    </w:rPr>
  </w:style>
  <w:style w:type="character" w:customStyle="1" w:styleId="CharChar61">
    <w:name w:val="Char Char61"/>
    <w:qFormat/>
    <w:rPr>
      <w:rFonts w:ascii="宋体" w:eastAsia="宋体"/>
      <w:b/>
      <w:bCs/>
      <w:kern w:val="2"/>
      <w:sz w:val="44"/>
      <w:szCs w:val="24"/>
      <w:lang w:bidi="ar-SA"/>
    </w:rPr>
  </w:style>
  <w:style w:type="character" w:customStyle="1" w:styleId="CharChar3">
    <w:name w:val="Char Char3"/>
    <w:qFormat/>
    <w:rPr>
      <w:rFonts w:ascii="宋体"/>
      <w:b/>
      <w:bCs/>
      <w:kern w:val="2"/>
      <w:sz w:val="44"/>
      <w:szCs w:val="24"/>
    </w:rPr>
  </w:style>
  <w:style w:type="paragraph" w:customStyle="1" w:styleId="CharCharCharChar4">
    <w:name w:val="Char Char Char Char4"/>
    <w:basedOn w:val="a2"/>
    <w:qFormat/>
    <w:pPr>
      <w:widowControl/>
      <w:spacing w:beforeLines="50" w:after="160" w:line="240" w:lineRule="exact"/>
      <w:jc w:val="center"/>
    </w:pPr>
    <w:rPr>
      <w:rFonts w:ascii="宋体" w:eastAsia="宋体" w:hAnsi="宋体" w:cs="Times New Roman"/>
      <w:kern w:val="0"/>
      <w:sz w:val="24"/>
      <w:szCs w:val="21"/>
    </w:rPr>
  </w:style>
  <w:style w:type="paragraph" w:customStyle="1" w:styleId="Char4">
    <w:name w:val="Char4"/>
    <w:basedOn w:val="a2"/>
    <w:qFormat/>
    <w:pPr>
      <w:widowControl/>
      <w:spacing w:after="160" w:line="240" w:lineRule="exact"/>
      <w:jc w:val="left"/>
    </w:pPr>
    <w:rPr>
      <w:rFonts w:ascii="Verdana" w:eastAsia="MS Mincho" w:hAnsi="Verdana" w:cs="Verdana"/>
      <w:kern w:val="0"/>
      <w:sz w:val="20"/>
      <w:szCs w:val="20"/>
      <w:lang w:eastAsia="en-US"/>
    </w:rPr>
  </w:style>
  <w:style w:type="character" w:customStyle="1" w:styleId="CharChar43">
    <w:name w:val="Char Char43"/>
    <w:qFormat/>
    <w:rPr>
      <w:rFonts w:eastAsia="宋体"/>
      <w:kern w:val="2"/>
      <w:sz w:val="18"/>
      <w:szCs w:val="18"/>
      <w:lang w:bidi="ar-SA"/>
    </w:rPr>
  </w:style>
  <w:style w:type="character" w:customStyle="1" w:styleId="CharChar62">
    <w:name w:val="Char Char62"/>
    <w:qFormat/>
    <w:rPr>
      <w:rFonts w:ascii="宋体" w:eastAsia="宋体"/>
      <w:b/>
      <w:bCs/>
      <w:kern w:val="2"/>
      <w:sz w:val="44"/>
      <w:szCs w:val="24"/>
      <w:lang w:bidi="ar-SA"/>
    </w:rPr>
  </w:style>
  <w:style w:type="character" w:customStyle="1" w:styleId="CharChar311">
    <w:name w:val="Char Char311"/>
    <w:qFormat/>
    <w:rPr>
      <w:rFonts w:ascii="宋体"/>
      <w:b/>
      <w:bCs/>
      <w:kern w:val="2"/>
      <w:sz w:val="44"/>
      <w:szCs w:val="24"/>
    </w:rPr>
  </w:style>
  <w:style w:type="character" w:customStyle="1" w:styleId="Char17">
    <w:name w:val="文档结构图 Char1"/>
    <w:basedOn w:val="a3"/>
    <w:uiPriority w:val="99"/>
    <w:semiHidden/>
    <w:qFormat/>
    <w:rPr>
      <w:rFonts w:ascii="Microsoft YaHei UI" w:eastAsia="Microsoft YaHei UI"/>
      <w:kern w:val="2"/>
      <w:sz w:val="18"/>
      <w:szCs w:val="18"/>
    </w:rPr>
  </w:style>
  <w:style w:type="character" w:customStyle="1" w:styleId="Char18">
    <w:name w:val="批注框文本 Char1"/>
    <w:basedOn w:val="a3"/>
    <w:uiPriority w:val="99"/>
    <w:semiHidden/>
    <w:qFormat/>
    <w:rPr>
      <w:kern w:val="2"/>
      <w:sz w:val="18"/>
      <w:szCs w:val="18"/>
    </w:rPr>
  </w:style>
  <w:style w:type="paragraph" w:customStyle="1" w:styleId="CharCharCharChar5">
    <w:name w:val="Char Char Char Char5"/>
    <w:basedOn w:val="a2"/>
    <w:qFormat/>
    <w:pPr>
      <w:widowControl/>
      <w:spacing w:beforeLines="50" w:after="160" w:line="240" w:lineRule="exact"/>
      <w:jc w:val="center"/>
    </w:pPr>
    <w:rPr>
      <w:rFonts w:ascii="宋体" w:eastAsia="宋体" w:hAnsi="宋体" w:cs="Times New Roman"/>
      <w:kern w:val="0"/>
      <w:sz w:val="24"/>
      <w:szCs w:val="21"/>
    </w:rPr>
  </w:style>
  <w:style w:type="paragraph" w:customStyle="1" w:styleId="Char5">
    <w:name w:val="Char5"/>
    <w:basedOn w:val="a2"/>
    <w:qFormat/>
    <w:pPr>
      <w:widowControl/>
      <w:spacing w:after="160" w:line="240" w:lineRule="exact"/>
      <w:jc w:val="left"/>
    </w:pPr>
    <w:rPr>
      <w:rFonts w:ascii="Verdana" w:eastAsia="MS Mincho" w:hAnsi="Verdana" w:cs="Verdana"/>
      <w:kern w:val="0"/>
      <w:sz w:val="20"/>
      <w:szCs w:val="20"/>
      <w:lang w:eastAsia="en-US"/>
    </w:rPr>
  </w:style>
  <w:style w:type="paragraph" w:customStyle="1" w:styleId="Style2">
    <w:name w:val="_Style 2"/>
    <w:basedOn w:val="a2"/>
    <w:qFormat/>
    <w:pPr>
      <w:ind w:firstLineChars="200" w:firstLine="420"/>
    </w:pPr>
    <w:rPr>
      <w:rFonts w:ascii="Calibri" w:eastAsia="宋体" w:hAnsi="Calibri" w:cs="Times New Roman"/>
      <w:sz w:val="21"/>
    </w:rPr>
  </w:style>
  <w:style w:type="character" w:customStyle="1" w:styleId="CharChar44">
    <w:name w:val="Char Char44"/>
    <w:qFormat/>
    <w:rPr>
      <w:rFonts w:eastAsia="宋体"/>
      <w:kern w:val="2"/>
      <w:sz w:val="18"/>
      <w:szCs w:val="18"/>
      <w:lang w:bidi="ar-SA"/>
    </w:rPr>
  </w:style>
  <w:style w:type="character" w:customStyle="1" w:styleId="CharChar63">
    <w:name w:val="Char Char63"/>
    <w:qFormat/>
    <w:rPr>
      <w:rFonts w:ascii="宋体" w:eastAsia="宋体"/>
      <w:b/>
      <w:bCs/>
      <w:kern w:val="2"/>
      <w:sz w:val="44"/>
      <w:szCs w:val="24"/>
      <w:lang w:bidi="ar-SA"/>
    </w:rPr>
  </w:style>
  <w:style w:type="character" w:customStyle="1" w:styleId="CharChar312">
    <w:name w:val="Char Char312"/>
    <w:qFormat/>
    <w:rPr>
      <w:rFonts w:ascii="宋体"/>
      <w:b/>
      <w:bCs/>
      <w:kern w:val="2"/>
      <w:sz w:val="44"/>
      <w:szCs w:val="24"/>
    </w:rPr>
  </w:style>
  <w:style w:type="paragraph" w:customStyle="1" w:styleId="CharCharCharChar6">
    <w:name w:val="Char Char Char Char6"/>
    <w:basedOn w:val="a2"/>
    <w:qFormat/>
    <w:pPr>
      <w:widowControl/>
      <w:spacing w:beforeLines="50" w:after="160" w:line="240" w:lineRule="exact"/>
      <w:jc w:val="center"/>
    </w:pPr>
    <w:rPr>
      <w:rFonts w:ascii="宋体" w:eastAsia="宋体" w:hAnsi="宋体" w:cs="Times New Roman"/>
      <w:kern w:val="0"/>
      <w:sz w:val="24"/>
      <w:szCs w:val="21"/>
    </w:rPr>
  </w:style>
  <w:style w:type="paragraph" w:customStyle="1" w:styleId="Char6">
    <w:name w:val="Char6"/>
    <w:basedOn w:val="a2"/>
    <w:qFormat/>
    <w:pPr>
      <w:widowControl/>
      <w:spacing w:after="160" w:line="240" w:lineRule="exact"/>
      <w:jc w:val="left"/>
    </w:pPr>
    <w:rPr>
      <w:rFonts w:ascii="Verdana" w:eastAsia="MS Mincho" w:hAnsi="Verdana" w:cs="Verdana"/>
      <w:kern w:val="0"/>
      <w:sz w:val="20"/>
      <w:szCs w:val="20"/>
      <w:lang w:eastAsia="en-US"/>
    </w:rPr>
  </w:style>
  <w:style w:type="paragraph" w:customStyle="1" w:styleId="117">
    <w:name w:val="无间隔11"/>
    <w:basedOn w:val="a2"/>
    <w:qFormat/>
    <w:rPr>
      <w:rFonts w:ascii="Calibri" w:eastAsia="宋体" w:hAnsi="Calibri" w:cs="Times New Roman"/>
      <w:sz w:val="21"/>
    </w:rPr>
  </w:style>
  <w:style w:type="paragraph" w:customStyle="1" w:styleId="WPSOffice1">
    <w:name w:val="WPSOffice手动目录 1"/>
    <w:qFormat/>
    <w:rPr>
      <w:rFonts w:ascii="Calibri" w:hAnsi="Calibri"/>
    </w:rPr>
  </w:style>
  <w:style w:type="character" w:customStyle="1" w:styleId="16">
    <w:name w:val="列出段落 字符1"/>
    <w:link w:val="affff7"/>
    <w:qFormat/>
    <w:locked/>
    <w:rPr>
      <w:rFonts w:ascii="Times New Roman" w:eastAsia="仿宋_GB2312" w:hAnsi="Times New Roman"/>
      <w:kern w:val="2"/>
      <w:sz w:val="28"/>
      <w:szCs w:val="22"/>
    </w:rPr>
  </w:style>
  <w:style w:type="table" w:customStyle="1" w:styleId="4a">
    <w:name w:val="网格型4"/>
    <w:basedOn w:val="a4"/>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网格型12"/>
    <w:basedOn w:val="a4"/>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
    <w:name w:val="表格主题1"/>
    <w:basedOn w:val="a4"/>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浅色列表 - 着色 21"/>
    <w:basedOn w:val="a4"/>
    <w:qFormat/>
    <w:rPr>
      <w:rFonts w:ascii="Cambria" w:hAnsi="Cambria"/>
      <w:color w:val="000000"/>
      <w:sz w:val="22"/>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rPr>
        <w:b/>
        <w:bCs/>
      </w:rPr>
      <w:tblPr/>
      <w:tcPr>
        <w:tcBorders>
          <w:top w:val="single" w:sz="8" w:space="0" w:color="4F81BD"/>
          <w:left w:val="nil"/>
          <w:bottom w:val="nil"/>
          <w:right w:val="nil"/>
          <w:insideH w:val="nil"/>
          <w:insideV w:val="nil"/>
        </w:tcBorders>
        <w:shd w:val="clear" w:color="auto" w:fill="FFFFFF"/>
      </w:tcPr>
    </w:tblStylePr>
    <w:tblStylePr w:type="firstCol">
      <w:rPr>
        <w:b/>
        <w:bCs/>
      </w:rPr>
      <w:tblPr/>
      <w:tcPr>
        <w:tcBorders>
          <w:top w:val="nil"/>
          <w:left w:val="nil"/>
          <w:bottom w:val="nil"/>
          <w:right w:val="single" w:sz="8" w:space="0" w:color="4F81BD"/>
          <w:insideH w:val="nil"/>
          <w:insideV w:val="nil"/>
        </w:tcBorders>
        <w:shd w:val="clear" w:color="auto" w:fill="FFFFFF"/>
      </w:tcPr>
    </w:tblStylePr>
    <w:tblStylePr w:type="lastCol">
      <w:rPr>
        <w:b/>
        <w:bCs/>
      </w:rPr>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2-110">
    <w:name w:val="中等深浅列表 2 - 着色 11"/>
    <w:basedOn w:val="a4"/>
    <w:qFormat/>
    <w:rPr>
      <w:rFonts w:ascii="Cambria" w:hAnsi="Cambria"/>
      <w:color w:val="000000"/>
      <w:sz w:val="22"/>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210">
    <w:name w:val="深色列表 - 着色 21"/>
    <w:basedOn w:val="a4"/>
    <w:qFormat/>
    <w:rPr>
      <w:rFonts w:ascii="Cambria" w:hAnsi="Cambria"/>
      <w:color w:val="000000"/>
      <w:sz w:val="22"/>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2-121">
    <w:name w:val="中等深浅列表 2 - 强调文字颜色 121"/>
    <w:basedOn w:val="a4"/>
    <w:qFormat/>
    <w:rPr>
      <w:rFonts w:ascii="Cambria" w:hAnsi="Cambria"/>
      <w:color w:val="000000"/>
      <w:sz w:val="22"/>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2-111">
    <w:name w:val="中等深浅列表 2 - 强调文字颜色 111"/>
    <w:qFormat/>
    <w:rPr>
      <w:rFonts w:ascii="Cambria" w:hAnsi="Cambria"/>
      <w:color w:val="000000"/>
      <w:sz w:val="22"/>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1120">
    <w:name w:val="网格型112"/>
    <w:basedOn w:val="a4"/>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中等深浅列表 2 - 强调文字颜色 131"/>
    <w:qFormat/>
    <w:rPr>
      <w:rFonts w:ascii="Cambria" w:hAnsi="Cambria"/>
      <w:color w:val="000000"/>
      <w:sz w:val="22"/>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58">
    <w:name w:val="网格型5"/>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网格型6"/>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3Char">
    <w:name w:val="Body Text Indent 3 Char"/>
    <w:qFormat/>
    <w:locked/>
    <w:rPr>
      <w:rFonts w:ascii="Times New Roman" w:eastAsia="宋体" w:hAnsi="Times New Roman" w:cs="Times New Roman"/>
      <w:sz w:val="20"/>
      <w:szCs w:val="20"/>
    </w:rPr>
  </w:style>
  <w:style w:type="paragraph" w:customStyle="1" w:styleId="titlecontent">
    <w:name w:val="title_content"/>
    <w:basedOn w:val="a2"/>
    <w:qFormat/>
    <w:pPr>
      <w:widowControl/>
      <w:spacing w:before="100" w:beforeAutospacing="1" w:after="100" w:afterAutospacing="1"/>
    </w:pPr>
    <w:rPr>
      <w:rFonts w:ascii="宋体" w:eastAsia="宋体" w:hAnsi="宋体" w:cs="宋体"/>
      <w:b/>
      <w:bCs/>
      <w:color w:val="2AB6E7"/>
      <w:kern w:val="0"/>
      <w:sz w:val="24"/>
      <w:szCs w:val="24"/>
    </w:rPr>
  </w:style>
  <w:style w:type="paragraph" w:customStyle="1" w:styleId="txtbold">
    <w:name w:val="txt_bold"/>
    <w:basedOn w:val="a2"/>
    <w:qFormat/>
    <w:pPr>
      <w:widowControl/>
      <w:spacing w:before="100" w:beforeAutospacing="1" w:after="100" w:afterAutospacing="1"/>
    </w:pPr>
    <w:rPr>
      <w:rFonts w:ascii="宋体" w:eastAsia="宋体" w:hAnsi="宋体" w:cs="宋体"/>
      <w:b/>
      <w:bCs/>
      <w:kern w:val="0"/>
      <w:sz w:val="24"/>
      <w:szCs w:val="24"/>
    </w:rPr>
  </w:style>
  <w:style w:type="paragraph" w:customStyle="1" w:styleId="style1">
    <w:name w:val="style1"/>
    <w:basedOn w:val="a2"/>
    <w:qFormat/>
    <w:pPr>
      <w:widowControl/>
      <w:spacing w:before="100" w:beforeAutospacing="1" w:after="100" w:afterAutospacing="1"/>
    </w:pPr>
    <w:rPr>
      <w:rFonts w:ascii="宋体" w:eastAsia="宋体" w:hAnsi="宋体" w:cs="宋体"/>
      <w:kern w:val="0"/>
      <w:sz w:val="24"/>
      <w:szCs w:val="24"/>
    </w:rPr>
  </w:style>
  <w:style w:type="character" w:customStyle="1" w:styleId="Char19">
    <w:name w:val="脚注文本 Char1"/>
    <w:basedOn w:val="a3"/>
    <w:qFormat/>
    <w:rPr>
      <w:rFonts w:ascii="Times New Roman" w:eastAsia="宋体" w:hAnsi="Times New Roman" w:cs="Times New Roman"/>
      <w:sz w:val="18"/>
      <w:szCs w:val="18"/>
    </w:rPr>
  </w:style>
  <w:style w:type="paragraph" w:customStyle="1" w:styleId="TOC4">
    <w:name w:val="TOC 标题4"/>
    <w:basedOn w:val="1"/>
    <w:next w:val="a2"/>
    <w:uiPriority w:val="39"/>
    <w:unhideWhenUsed/>
    <w:qFormat/>
    <w:pPr>
      <w:widowControl/>
      <w:spacing w:before="480" w:beforeAutospacing="1" w:after="0" w:line="276" w:lineRule="auto"/>
      <w:outlineLvl w:val="9"/>
    </w:pPr>
    <w:rPr>
      <w:rFonts w:ascii="Cambria" w:hAnsi="Cambria"/>
      <w:color w:val="365F91"/>
      <w:kern w:val="0"/>
      <w:sz w:val="28"/>
      <w:szCs w:val="28"/>
    </w:rPr>
  </w:style>
  <w:style w:type="paragraph" w:customStyle="1" w:styleId="TableParagraph">
    <w:name w:val="Table Paragraph"/>
    <w:basedOn w:val="a2"/>
    <w:uiPriority w:val="99"/>
    <w:qFormat/>
    <w:pPr>
      <w:widowControl/>
    </w:pPr>
    <w:rPr>
      <w:rFonts w:ascii="Calibri" w:eastAsia="宋体" w:hAnsi="Calibri" w:cs="Times New Roman"/>
      <w:kern w:val="0"/>
      <w:sz w:val="22"/>
      <w:lang w:eastAsia="en-US"/>
    </w:rPr>
  </w:style>
  <w:style w:type="paragraph" w:customStyle="1" w:styleId="Char1CharCharChar2">
    <w:name w:val="Char1 Char Char Char2"/>
    <w:basedOn w:val="a2"/>
    <w:qFormat/>
    <w:pPr>
      <w:widowControl/>
      <w:spacing w:after="160" w:line="240" w:lineRule="exact"/>
    </w:pPr>
    <w:rPr>
      <w:rFonts w:eastAsia="宋体" w:cs="Times New Roman"/>
      <w:b/>
      <w:color w:val="000000"/>
      <w:spacing w:val="2"/>
      <w:kern w:val="0"/>
      <w:sz w:val="20"/>
      <w:szCs w:val="21"/>
    </w:rPr>
  </w:style>
  <w:style w:type="paragraph" w:customStyle="1" w:styleId="Char2CharCharChar3">
    <w:name w:val="Char2 Char Char Char3"/>
    <w:basedOn w:val="a2"/>
    <w:qFormat/>
    <w:pPr>
      <w:widowControl/>
    </w:pPr>
    <w:rPr>
      <w:rFonts w:eastAsia="宋体" w:cs="Times New Roman"/>
      <w:kern w:val="0"/>
      <w:sz w:val="20"/>
      <w:szCs w:val="20"/>
    </w:rPr>
  </w:style>
  <w:style w:type="paragraph" w:customStyle="1" w:styleId="z-2">
    <w:name w:val="z-窗体顶端2"/>
    <w:basedOn w:val="a2"/>
    <w:next w:val="a2"/>
    <w:link w:val="z-"/>
    <w:qFormat/>
    <w:pPr>
      <w:widowControl/>
      <w:pBdr>
        <w:bottom w:val="single" w:sz="6" w:space="1" w:color="auto"/>
      </w:pBdr>
      <w:jc w:val="center"/>
    </w:pPr>
    <w:rPr>
      <w:rFonts w:ascii="Arial" w:eastAsia="宋体" w:hAnsi="Arial" w:cs="Times New Roman"/>
      <w:vanish/>
      <w:kern w:val="0"/>
      <w:sz w:val="16"/>
      <w:szCs w:val="20"/>
    </w:rPr>
  </w:style>
  <w:style w:type="character" w:customStyle="1" w:styleId="z-">
    <w:name w:val="z-窗体顶端 字符"/>
    <w:basedOn w:val="a3"/>
    <w:link w:val="z-2"/>
    <w:qFormat/>
    <w:rPr>
      <w:rFonts w:ascii="Arial" w:hAnsi="Arial"/>
      <w:vanish/>
      <w:sz w:val="16"/>
    </w:rPr>
  </w:style>
  <w:style w:type="character" w:customStyle="1" w:styleId="CharChar92">
    <w:name w:val="Char Char92"/>
    <w:uiPriority w:val="99"/>
    <w:qFormat/>
    <w:rPr>
      <w:rFonts w:ascii="黑体" w:eastAsia="黑体"/>
      <w:sz w:val="28"/>
      <w:lang w:val="en-US" w:eastAsia="zh-CN"/>
    </w:rPr>
  </w:style>
  <w:style w:type="character" w:customStyle="1" w:styleId="CharChar232">
    <w:name w:val="Char Char232"/>
    <w:uiPriority w:val="99"/>
    <w:qFormat/>
    <w:rPr>
      <w:rFonts w:ascii="黑体" w:eastAsia="黑体"/>
      <w:b/>
      <w:kern w:val="2"/>
      <w:sz w:val="32"/>
      <w:lang w:val="en-US" w:eastAsia="zh-CN"/>
    </w:rPr>
  </w:style>
  <w:style w:type="paragraph" w:customStyle="1" w:styleId="Char130">
    <w:name w:val="Char13"/>
    <w:basedOn w:val="a2"/>
    <w:uiPriority w:val="99"/>
    <w:qFormat/>
    <w:pPr>
      <w:widowControl/>
    </w:pPr>
    <w:rPr>
      <w:rFonts w:ascii="Tahoma" w:eastAsia="宋体" w:hAnsi="Tahoma" w:cs="Times New Roman"/>
      <w:kern w:val="0"/>
      <w:sz w:val="24"/>
      <w:szCs w:val="20"/>
    </w:rPr>
  </w:style>
  <w:style w:type="paragraph" w:customStyle="1" w:styleId="CharCharChar2Char3">
    <w:name w:val="Char Char Char2 Char3"/>
    <w:basedOn w:val="a2"/>
    <w:uiPriority w:val="99"/>
    <w:qFormat/>
    <w:pPr>
      <w:widowControl/>
    </w:pPr>
    <w:rPr>
      <w:rFonts w:ascii="Tahoma" w:eastAsia="宋体" w:hAnsi="Tahoma" w:cs="Times New Roman"/>
      <w:kern w:val="0"/>
      <w:sz w:val="24"/>
      <w:szCs w:val="20"/>
    </w:rPr>
  </w:style>
  <w:style w:type="paragraph" w:customStyle="1" w:styleId="65">
    <w:name w:val="正文6"/>
    <w:uiPriority w:val="99"/>
    <w:qFormat/>
    <w:pPr>
      <w:widowControl w:val="0"/>
      <w:adjustRightInd w:val="0"/>
      <w:spacing w:line="360" w:lineRule="atLeast"/>
      <w:textAlignment w:val="baseline"/>
    </w:pPr>
    <w:rPr>
      <w:rFonts w:ascii="宋体"/>
      <w:sz w:val="24"/>
    </w:rPr>
  </w:style>
  <w:style w:type="paragraph" w:customStyle="1" w:styleId="CharChar1Char3">
    <w:name w:val="Char Char1 Char3"/>
    <w:basedOn w:val="a2"/>
    <w:uiPriority w:val="99"/>
    <w:qFormat/>
    <w:pPr>
      <w:widowControl/>
      <w:spacing w:after="160" w:line="240" w:lineRule="exact"/>
    </w:pPr>
    <w:rPr>
      <w:rFonts w:ascii="Verdana" w:eastAsia="MS Mincho" w:hAnsi="Verdana" w:cs="Verdana"/>
      <w:kern w:val="0"/>
      <w:sz w:val="20"/>
      <w:szCs w:val="20"/>
      <w:lang w:eastAsia="en-US"/>
    </w:rPr>
  </w:style>
  <w:style w:type="character" w:customStyle="1" w:styleId="CharChar242">
    <w:name w:val="Char Char242"/>
    <w:uiPriority w:val="99"/>
    <w:qFormat/>
    <w:rPr>
      <w:rFonts w:ascii="Arial" w:eastAsia="黑体" w:hAnsi="Arial"/>
      <w:b/>
      <w:kern w:val="2"/>
      <w:sz w:val="32"/>
      <w:lang w:val="en-US" w:eastAsia="zh-CN"/>
    </w:rPr>
  </w:style>
  <w:style w:type="character" w:customStyle="1" w:styleId="CharChar222">
    <w:name w:val="Char Char222"/>
    <w:uiPriority w:val="99"/>
    <w:qFormat/>
    <w:rPr>
      <w:rFonts w:ascii="Arial" w:eastAsia="黑体" w:hAnsi="Arial"/>
      <w:b/>
      <w:kern w:val="2"/>
      <w:sz w:val="28"/>
      <w:lang w:val="en-US" w:eastAsia="zh-CN"/>
    </w:rPr>
  </w:style>
  <w:style w:type="character" w:customStyle="1" w:styleId="CharChar292">
    <w:name w:val="Char Char292"/>
    <w:uiPriority w:val="99"/>
    <w:qFormat/>
    <w:locked/>
    <w:rPr>
      <w:rFonts w:ascii="Arial" w:eastAsia="黑体" w:hAnsi="Arial"/>
      <w:b/>
      <w:sz w:val="32"/>
    </w:rPr>
  </w:style>
  <w:style w:type="character" w:customStyle="1" w:styleId="CharChar282">
    <w:name w:val="Char Char282"/>
    <w:uiPriority w:val="99"/>
    <w:qFormat/>
    <w:rPr>
      <w:rFonts w:ascii="Times New Roman" w:eastAsia="宋体" w:hAnsi="Times New Roman"/>
      <w:b/>
      <w:sz w:val="32"/>
    </w:rPr>
  </w:style>
  <w:style w:type="character" w:customStyle="1" w:styleId="CharChar262">
    <w:name w:val="Char Char262"/>
    <w:uiPriority w:val="99"/>
    <w:qFormat/>
    <w:rPr>
      <w:rFonts w:ascii="Times New Roman" w:eastAsia="宋体" w:hAnsi="Times New Roman"/>
      <w:sz w:val="18"/>
    </w:rPr>
  </w:style>
  <w:style w:type="character" w:customStyle="1" w:styleId="CharChar182">
    <w:name w:val="Char Char182"/>
    <w:uiPriority w:val="99"/>
    <w:qFormat/>
    <w:rPr>
      <w:rFonts w:ascii="Times New Roman" w:eastAsia="宋体" w:hAnsi="Times New Roman"/>
      <w:sz w:val="18"/>
    </w:rPr>
  </w:style>
  <w:style w:type="paragraph" w:customStyle="1" w:styleId="CharCharChar2">
    <w:name w:val="Char Char Char2"/>
    <w:basedOn w:val="a2"/>
    <w:uiPriority w:val="99"/>
    <w:qFormat/>
    <w:pPr>
      <w:widowControl/>
      <w:spacing w:after="160" w:line="240" w:lineRule="exact"/>
    </w:pPr>
    <w:rPr>
      <w:rFonts w:ascii="Verdana" w:eastAsia="MS Mincho" w:hAnsi="Verdana" w:cs="Verdana"/>
      <w:kern w:val="0"/>
      <w:sz w:val="20"/>
      <w:szCs w:val="20"/>
      <w:lang w:eastAsia="en-US"/>
    </w:rPr>
  </w:style>
  <w:style w:type="character" w:customStyle="1" w:styleId="CharChar210">
    <w:name w:val="Char Char210"/>
    <w:uiPriority w:val="99"/>
    <w:qFormat/>
    <w:rPr>
      <w:rFonts w:eastAsia="宋体"/>
      <w:sz w:val="24"/>
    </w:rPr>
  </w:style>
  <w:style w:type="character" w:customStyle="1" w:styleId="CharChar351">
    <w:name w:val="Char Char351"/>
    <w:uiPriority w:val="99"/>
    <w:qFormat/>
    <w:rPr>
      <w:rFonts w:ascii="Times New Roman" w:hAnsi="Times New Roman"/>
      <w:b/>
      <w:kern w:val="2"/>
      <w:sz w:val="32"/>
    </w:rPr>
  </w:style>
  <w:style w:type="character" w:customStyle="1" w:styleId="CharChar191">
    <w:name w:val="Char Char191"/>
    <w:uiPriority w:val="99"/>
    <w:qFormat/>
    <w:rPr>
      <w:rFonts w:ascii="宋体" w:hAnsi="Times New Roman"/>
      <w:b/>
      <w:sz w:val="24"/>
    </w:rPr>
  </w:style>
  <w:style w:type="character" w:customStyle="1" w:styleId="CharChar271">
    <w:name w:val="Char Char271"/>
    <w:uiPriority w:val="99"/>
    <w:qFormat/>
    <w:rPr>
      <w:rFonts w:ascii="Times New Roman" w:hAnsi="Times New Roman"/>
      <w:sz w:val="18"/>
    </w:rPr>
  </w:style>
  <w:style w:type="character" w:customStyle="1" w:styleId="CharChar301">
    <w:name w:val="Char Char301"/>
    <w:uiPriority w:val="99"/>
    <w:qFormat/>
    <w:rPr>
      <w:rFonts w:ascii="宋体" w:hAnsi="Times New Roman"/>
    </w:rPr>
  </w:style>
  <w:style w:type="character" w:customStyle="1" w:styleId="CharChar201">
    <w:name w:val="Char Char201"/>
    <w:uiPriority w:val="99"/>
    <w:qFormat/>
    <w:rPr>
      <w:rFonts w:ascii="Times New Roman" w:hAnsi="Times New Roman"/>
    </w:rPr>
  </w:style>
  <w:style w:type="character" w:customStyle="1" w:styleId="CharChar251">
    <w:name w:val="Char Char251"/>
    <w:uiPriority w:val="99"/>
    <w:qFormat/>
    <w:rPr>
      <w:rFonts w:ascii="Times New Roman" w:hAnsi="Times New Roman"/>
      <w:sz w:val="24"/>
    </w:rPr>
  </w:style>
  <w:style w:type="character" w:customStyle="1" w:styleId="CharChar211">
    <w:name w:val="Char Char211"/>
    <w:uiPriority w:val="99"/>
    <w:qFormat/>
    <w:rPr>
      <w:rFonts w:ascii="Times New Roman" w:hAnsi="Times New Roman"/>
      <w:b/>
      <w:sz w:val="24"/>
    </w:rPr>
  </w:style>
  <w:style w:type="character" w:customStyle="1" w:styleId="CharChar171">
    <w:name w:val="Char Char171"/>
    <w:uiPriority w:val="99"/>
    <w:qFormat/>
    <w:rPr>
      <w:rFonts w:ascii="宋体" w:hAnsi="Courier New"/>
      <w:sz w:val="21"/>
    </w:rPr>
  </w:style>
  <w:style w:type="character" w:customStyle="1" w:styleId="CharChar361">
    <w:name w:val="Char Char361"/>
    <w:uiPriority w:val="99"/>
    <w:qFormat/>
    <w:rPr>
      <w:rFonts w:ascii="Cambria" w:hAnsi="Cambria"/>
      <w:b/>
      <w:sz w:val="32"/>
    </w:rPr>
  </w:style>
  <w:style w:type="character" w:customStyle="1" w:styleId="CharChar341">
    <w:name w:val="Char Char341"/>
    <w:uiPriority w:val="99"/>
    <w:qFormat/>
    <w:rPr>
      <w:rFonts w:ascii="Arial" w:eastAsia="黑体" w:hAnsi="Arial"/>
      <w:b/>
      <w:sz w:val="28"/>
    </w:rPr>
  </w:style>
  <w:style w:type="character" w:customStyle="1" w:styleId="CharChar331">
    <w:name w:val="Char Char331"/>
    <w:uiPriority w:val="99"/>
    <w:qFormat/>
    <w:locked/>
    <w:rPr>
      <w:rFonts w:ascii="黑体" w:eastAsia="黑体"/>
      <w:kern w:val="2"/>
      <w:sz w:val="32"/>
      <w:lang w:val="en-US" w:eastAsia="zh-CN"/>
    </w:rPr>
  </w:style>
  <w:style w:type="character" w:customStyle="1" w:styleId="CharChar321">
    <w:name w:val="Char Char321"/>
    <w:uiPriority w:val="99"/>
    <w:qFormat/>
    <w:rPr>
      <w:rFonts w:eastAsia="黑体"/>
      <w:color w:val="000000"/>
      <w:kern w:val="2"/>
      <w:sz w:val="28"/>
      <w:lang w:val="en-US" w:eastAsia="zh-CN"/>
    </w:rPr>
  </w:style>
  <w:style w:type="paragraph" w:customStyle="1" w:styleId="CharCharChar1CharCharCharCharCharCharCharCharCharChar1">
    <w:name w:val="Char Char Char1 Char Char Char Char Char Char Char Char Char Char1"/>
    <w:basedOn w:val="a2"/>
    <w:uiPriority w:val="99"/>
    <w:qFormat/>
    <w:pPr>
      <w:widowControl/>
    </w:pPr>
    <w:rPr>
      <w:rFonts w:eastAsia="宋体" w:cs="Times New Roman"/>
      <w:kern w:val="0"/>
      <w:sz w:val="20"/>
      <w:szCs w:val="24"/>
    </w:rPr>
  </w:style>
  <w:style w:type="paragraph" w:customStyle="1" w:styleId="4b">
    <w:name w:val="修订4"/>
    <w:hidden/>
    <w:uiPriority w:val="99"/>
    <w:qFormat/>
    <w:rPr>
      <w:szCs w:val="24"/>
    </w:rPr>
  </w:style>
  <w:style w:type="character" w:customStyle="1" w:styleId="CharChar371">
    <w:name w:val="Char Char371"/>
    <w:uiPriority w:val="99"/>
    <w:qFormat/>
    <w:locked/>
    <w:rPr>
      <w:rFonts w:ascii="Cambria" w:eastAsia="宋体" w:hAnsi="Cambria"/>
      <w:b/>
      <w:sz w:val="32"/>
      <w:lang w:val="en-US" w:eastAsia="zh-CN"/>
    </w:rPr>
  </w:style>
  <w:style w:type="character" w:customStyle="1" w:styleId="CharChar381">
    <w:name w:val="Char Char381"/>
    <w:uiPriority w:val="99"/>
    <w:qFormat/>
    <w:locked/>
    <w:rPr>
      <w:rFonts w:ascii="Calibri" w:eastAsia="宋体" w:hAnsi="Calibri"/>
      <w:b/>
      <w:kern w:val="44"/>
      <w:sz w:val="44"/>
      <w:lang w:val="en-US" w:eastAsia="zh-CN"/>
    </w:rPr>
  </w:style>
  <w:style w:type="paragraph" w:customStyle="1" w:styleId="311">
    <w:name w:val="正文31"/>
    <w:uiPriority w:val="99"/>
    <w:qFormat/>
    <w:pPr>
      <w:widowControl w:val="0"/>
      <w:adjustRightInd w:val="0"/>
      <w:spacing w:line="360" w:lineRule="atLeast"/>
      <w:textAlignment w:val="baseline"/>
    </w:pPr>
    <w:rPr>
      <w:rFonts w:ascii="宋体"/>
      <w:sz w:val="24"/>
    </w:rPr>
  </w:style>
  <w:style w:type="paragraph" w:customStyle="1" w:styleId="TOC21">
    <w:name w:val="TOC 标题21"/>
    <w:basedOn w:val="1"/>
    <w:next w:val="a2"/>
    <w:uiPriority w:val="99"/>
    <w:qFormat/>
    <w:pPr>
      <w:widowControl/>
      <w:spacing w:before="480" w:beforeAutospacing="1" w:after="0" w:line="276" w:lineRule="auto"/>
      <w:outlineLvl w:val="9"/>
    </w:pPr>
    <w:rPr>
      <w:rFonts w:ascii="Cambria" w:hAnsi="Cambria"/>
      <w:bCs w:val="0"/>
      <w:color w:val="365F91"/>
      <w:kern w:val="0"/>
      <w:sz w:val="28"/>
      <w:szCs w:val="28"/>
    </w:rPr>
  </w:style>
  <w:style w:type="paragraph" w:customStyle="1" w:styleId="411">
    <w:name w:val="列出段落41"/>
    <w:basedOn w:val="a2"/>
    <w:uiPriority w:val="99"/>
    <w:qFormat/>
    <w:pPr>
      <w:widowControl/>
      <w:ind w:firstLineChars="200" w:firstLine="420"/>
    </w:pPr>
    <w:rPr>
      <w:rFonts w:ascii="Calibri" w:eastAsia="宋体" w:hAnsi="Calibri" w:cs="Times New Roman"/>
      <w:kern w:val="0"/>
      <w:sz w:val="20"/>
    </w:rPr>
  </w:style>
  <w:style w:type="paragraph" w:customStyle="1" w:styleId="312">
    <w:name w:val="修订31"/>
    <w:uiPriority w:val="99"/>
    <w:qFormat/>
    <w:rPr>
      <w:szCs w:val="24"/>
    </w:rPr>
  </w:style>
  <w:style w:type="character" w:customStyle="1" w:styleId="CharChar391">
    <w:name w:val="Char Char391"/>
    <w:uiPriority w:val="99"/>
    <w:qFormat/>
    <w:locked/>
    <w:rPr>
      <w:rFonts w:ascii="宋体" w:eastAsia="宋体" w:hAnsi="Courier New"/>
      <w:sz w:val="21"/>
    </w:rPr>
  </w:style>
  <w:style w:type="paragraph" w:styleId="afffff5">
    <w:name w:val="No Spacing"/>
    <w:uiPriority w:val="1"/>
    <w:qFormat/>
    <w:rPr>
      <w:rFonts w:ascii="Calibri" w:hAnsi="Calibri"/>
      <w:sz w:val="22"/>
    </w:rPr>
  </w:style>
  <w:style w:type="paragraph" w:styleId="afffff6">
    <w:name w:val="Quote"/>
    <w:basedOn w:val="a2"/>
    <w:next w:val="a2"/>
    <w:link w:val="afffff7"/>
    <w:uiPriority w:val="99"/>
    <w:qFormat/>
    <w:pPr>
      <w:widowControl/>
      <w:spacing w:before="120" w:after="160" w:line="259" w:lineRule="auto"/>
      <w:ind w:left="720" w:right="720"/>
      <w:jc w:val="center"/>
    </w:pPr>
    <w:rPr>
      <w:rFonts w:ascii="Calibri" w:eastAsia="宋体" w:hAnsi="Calibri" w:cs="Times New Roman"/>
      <w:i/>
      <w:iCs/>
      <w:kern w:val="0"/>
      <w:sz w:val="22"/>
    </w:rPr>
  </w:style>
  <w:style w:type="character" w:customStyle="1" w:styleId="afffff7">
    <w:name w:val="引用 字符"/>
    <w:basedOn w:val="a3"/>
    <w:link w:val="afffff6"/>
    <w:uiPriority w:val="99"/>
    <w:qFormat/>
    <w:rPr>
      <w:rFonts w:ascii="Calibri" w:hAnsi="Calibri"/>
      <w:i/>
      <w:iCs/>
      <w:sz w:val="22"/>
      <w:szCs w:val="22"/>
    </w:rPr>
  </w:style>
  <w:style w:type="paragraph" w:styleId="afffff8">
    <w:name w:val="Intense Quote"/>
    <w:basedOn w:val="a2"/>
    <w:next w:val="a2"/>
    <w:link w:val="afffff9"/>
    <w:uiPriority w:val="99"/>
    <w:qFormat/>
    <w:pPr>
      <w:widowControl/>
      <w:spacing w:before="120" w:after="160" w:line="300" w:lineRule="auto"/>
      <w:ind w:left="576" w:right="576"/>
      <w:jc w:val="center"/>
    </w:pPr>
    <w:rPr>
      <w:rFonts w:ascii="Cambria" w:eastAsia="宋体" w:hAnsi="Cambria" w:cs="Times New Roman"/>
      <w:color w:val="4F81BD"/>
      <w:kern w:val="0"/>
      <w:sz w:val="24"/>
      <w:szCs w:val="24"/>
    </w:rPr>
  </w:style>
  <w:style w:type="character" w:customStyle="1" w:styleId="afffff9">
    <w:name w:val="明显引用 字符"/>
    <w:basedOn w:val="a3"/>
    <w:link w:val="afffff8"/>
    <w:uiPriority w:val="99"/>
    <w:qFormat/>
    <w:rPr>
      <w:rFonts w:ascii="Cambria" w:hAnsi="Cambria"/>
      <w:color w:val="4F81BD"/>
      <w:sz w:val="24"/>
      <w:szCs w:val="24"/>
    </w:rPr>
  </w:style>
  <w:style w:type="character" w:customStyle="1" w:styleId="1f0">
    <w:name w:val="不明显强调1"/>
    <w:uiPriority w:val="99"/>
    <w:qFormat/>
    <w:rPr>
      <w:rFonts w:cs="Times New Roman"/>
      <w:i/>
      <w:iCs/>
      <w:color w:val="404040"/>
    </w:rPr>
  </w:style>
  <w:style w:type="character" w:customStyle="1" w:styleId="1f1">
    <w:name w:val="明显强调1"/>
    <w:uiPriority w:val="99"/>
    <w:qFormat/>
    <w:rPr>
      <w:rFonts w:cs="Times New Roman"/>
      <w:i/>
      <w:iCs/>
      <w:color w:val="4F81BD"/>
    </w:rPr>
  </w:style>
  <w:style w:type="character" w:customStyle="1" w:styleId="1f2">
    <w:name w:val="不明显参考1"/>
    <w:uiPriority w:val="99"/>
    <w:qFormat/>
    <w:rPr>
      <w:rFonts w:cs="Times New Roman"/>
      <w:smallCaps/>
      <w:color w:val="404040"/>
      <w:u w:val="single" w:color="7F7F7F"/>
    </w:rPr>
  </w:style>
  <w:style w:type="character" w:customStyle="1" w:styleId="1f3">
    <w:name w:val="明显参考1"/>
    <w:uiPriority w:val="99"/>
    <w:qFormat/>
    <w:rPr>
      <w:rFonts w:cs="Times New Roman"/>
      <w:b/>
      <w:bCs/>
      <w:smallCaps/>
      <w:color w:val="4F81BD"/>
      <w:spacing w:val="5"/>
      <w:u w:val="single"/>
    </w:rPr>
  </w:style>
  <w:style w:type="character" w:customStyle="1" w:styleId="1f4">
    <w:name w:val="书籍标题1"/>
    <w:uiPriority w:val="99"/>
    <w:qFormat/>
    <w:rPr>
      <w:rFonts w:cs="Times New Roman"/>
      <w:b/>
      <w:bCs/>
      <w:smallCaps/>
    </w:rPr>
  </w:style>
  <w:style w:type="table" w:customStyle="1" w:styleId="TableNormal1">
    <w:name w:val="Table Normal1"/>
    <w:uiPriority w:val="99"/>
    <w:semiHidden/>
    <w:qFormat/>
    <w:pPr>
      <w:widowControl w:val="0"/>
    </w:pPr>
    <w:rPr>
      <w:rFonts w:ascii="Calibri" w:hAnsi="Calibri"/>
      <w:sz w:val="22"/>
      <w:lang w:eastAsia="en-US"/>
    </w:rPr>
    <w:tblPr>
      <w:tblCellMar>
        <w:top w:w="0" w:type="dxa"/>
        <w:left w:w="0" w:type="dxa"/>
        <w:bottom w:w="0" w:type="dxa"/>
        <w:right w:w="0" w:type="dxa"/>
      </w:tblCellMar>
    </w:tblPr>
  </w:style>
  <w:style w:type="character" w:customStyle="1" w:styleId="1Char1">
    <w:name w:val="标题 1 Char1"/>
    <w:uiPriority w:val="99"/>
    <w:qFormat/>
    <w:rPr>
      <w:b/>
      <w:bCs/>
      <w:kern w:val="44"/>
      <w:sz w:val="44"/>
      <w:szCs w:val="44"/>
    </w:rPr>
  </w:style>
  <w:style w:type="character" w:customStyle="1" w:styleId="2Char10">
    <w:name w:val="正文文本缩进 2 Char1"/>
    <w:uiPriority w:val="99"/>
    <w:semiHidden/>
    <w:qFormat/>
    <w:locked/>
    <w:rPr>
      <w:kern w:val="2"/>
      <w:sz w:val="24"/>
    </w:rPr>
  </w:style>
  <w:style w:type="paragraph" w:customStyle="1" w:styleId="59">
    <w:name w:val="列出段落5"/>
    <w:basedOn w:val="a2"/>
    <w:qFormat/>
    <w:pPr>
      <w:widowControl/>
      <w:ind w:firstLineChars="200" w:firstLine="420"/>
    </w:pPr>
    <w:rPr>
      <w:rFonts w:ascii="Calibri" w:eastAsia="宋体" w:hAnsi="Calibri" w:cs="Times New Roman"/>
      <w:sz w:val="21"/>
    </w:rPr>
  </w:style>
  <w:style w:type="paragraph" w:customStyle="1" w:styleId="211">
    <w:name w:val="列出段落21"/>
    <w:basedOn w:val="a2"/>
    <w:uiPriority w:val="99"/>
    <w:qFormat/>
    <w:pPr>
      <w:widowControl/>
      <w:ind w:firstLineChars="200" w:firstLine="420"/>
    </w:pPr>
    <w:rPr>
      <w:rFonts w:ascii="Calibri" w:eastAsia="宋体" w:hAnsi="Calibri" w:cs="Times New Roman"/>
      <w:sz w:val="21"/>
      <w:u w:color="000000"/>
    </w:rPr>
  </w:style>
  <w:style w:type="paragraph" w:customStyle="1" w:styleId="TOC211">
    <w:name w:val="TOC 标题211"/>
    <w:basedOn w:val="1"/>
    <w:next w:val="a2"/>
    <w:uiPriority w:val="99"/>
    <w:qFormat/>
    <w:pPr>
      <w:widowControl/>
      <w:spacing w:before="480" w:beforeAutospacing="1" w:after="0" w:line="276" w:lineRule="auto"/>
      <w:outlineLvl w:val="9"/>
    </w:pPr>
    <w:rPr>
      <w:rFonts w:ascii="Cambria" w:hAnsi="Cambria"/>
      <w:bCs w:val="0"/>
      <w:color w:val="365F91"/>
      <w:kern w:val="0"/>
      <w:sz w:val="28"/>
      <w:szCs w:val="28"/>
    </w:rPr>
  </w:style>
  <w:style w:type="paragraph" w:customStyle="1" w:styleId="4110">
    <w:name w:val="修订411"/>
    <w:hidden/>
    <w:uiPriority w:val="99"/>
    <w:qFormat/>
    <w:rPr>
      <w:szCs w:val="24"/>
    </w:rPr>
  </w:style>
  <w:style w:type="character" w:customStyle="1" w:styleId="1113">
    <w:name w:val="不明显强调111"/>
    <w:uiPriority w:val="99"/>
    <w:qFormat/>
    <w:rPr>
      <w:rFonts w:cs="Times New Roman"/>
      <w:i/>
      <w:iCs/>
      <w:color w:val="404040"/>
    </w:rPr>
  </w:style>
  <w:style w:type="character" w:customStyle="1" w:styleId="1114">
    <w:name w:val="明显强调111"/>
    <w:uiPriority w:val="99"/>
    <w:qFormat/>
    <w:rPr>
      <w:rFonts w:cs="Times New Roman"/>
      <w:i/>
      <w:iCs/>
      <w:color w:val="4F81BD"/>
    </w:rPr>
  </w:style>
  <w:style w:type="character" w:customStyle="1" w:styleId="1115">
    <w:name w:val="不明显参考111"/>
    <w:uiPriority w:val="99"/>
    <w:qFormat/>
    <w:rPr>
      <w:rFonts w:cs="Times New Roman"/>
      <w:smallCaps/>
      <w:color w:val="404040"/>
      <w:u w:val="single" w:color="7F7F7F"/>
    </w:rPr>
  </w:style>
  <w:style w:type="character" w:customStyle="1" w:styleId="1116">
    <w:name w:val="明显参考111"/>
    <w:uiPriority w:val="99"/>
    <w:qFormat/>
    <w:rPr>
      <w:rFonts w:cs="Times New Roman"/>
      <w:b/>
      <w:bCs/>
      <w:smallCaps/>
      <w:color w:val="4F81BD"/>
      <w:spacing w:val="5"/>
      <w:u w:val="single"/>
    </w:rPr>
  </w:style>
  <w:style w:type="character" w:customStyle="1" w:styleId="1117">
    <w:name w:val="书籍标题111"/>
    <w:uiPriority w:val="99"/>
    <w:qFormat/>
    <w:rPr>
      <w:rFonts w:cs="Times New Roman"/>
      <w:b/>
      <w:bCs/>
      <w:smallCaps/>
    </w:rPr>
  </w:style>
  <w:style w:type="paragraph" w:customStyle="1" w:styleId="z-11">
    <w:name w:val="z-窗体顶端11"/>
    <w:basedOn w:val="a2"/>
    <w:next w:val="a2"/>
    <w:uiPriority w:val="99"/>
    <w:qFormat/>
    <w:pPr>
      <w:widowControl/>
      <w:pBdr>
        <w:bottom w:val="single" w:sz="6" w:space="1" w:color="auto"/>
      </w:pBdr>
      <w:jc w:val="center"/>
    </w:pPr>
    <w:rPr>
      <w:rFonts w:ascii="Arial" w:eastAsia="宋体" w:hAnsi="Arial" w:cs="Times New Roman"/>
      <w:vanish/>
      <w:kern w:val="0"/>
      <w:sz w:val="16"/>
      <w:szCs w:val="20"/>
    </w:rPr>
  </w:style>
  <w:style w:type="paragraph" w:customStyle="1" w:styleId="412">
    <w:name w:val="修订41"/>
    <w:hidden/>
    <w:uiPriority w:val="99"/>
    <w:qFormat/>
    <w:rPr>
      <w:szCs w:val="24"/>
    </w:rPr>
  </w:style>
  <w:style w:type="character" w:customStyle="1" w:styleId="118">
    <w:name w:val="不明显强调11"/>
    <w:uiPriority w:val="99"/>
    <w:qFormat/>
    <w:rPr>
      <w:rFonts w:cs="Times New Roman"/>
      <w:i/>
      <w:iCs/>
      <w:color w:val="404040"/>
    </w:rPr>
  </w:style>
  <w:style w:type="character" w:customStyle="1" w:styleId="119">
    <w:name w:val="明显强调11"/>
    <w:uiPriority w:val="99"/>
    <w:qFormat/>
    <w:rPr>
      <w:rFonts w:cs="Times New Roman"/>
      <w:i/>
      <w:iCs/>
      <w:color w:val="4F81BD"/>
    </w:rPr>
  </w:style>
  <w:style w:type="character" w:customStyle="1" w:styleId="11a">
    <w:name w:val="不明显参考11"/>
    <w:uiPriority w:val="99"/>
    <w:qFormat/>
    <w:rPr>
      <w:rFonts w:cs="Times New Roman"/>
      <w:smallCaps/>
      <w:color w:val="404040"/>
      <w:u w:val="single" w:color="7F7F7F"/>
    </w:rPr>
  </w:style>
  <w:style w:type="character" w:customStyle="1" w:styleId="11b">
    <w:name w:val="明显参考11"/>
    <w:uiPriority w:val="99"/>
    <w:qFormat/>
    <w:rPr>
      <w:rFonts w:cs="Times New Roman"/>
      <w:b/>
      <w:bCs/>
      <w:smallCaps/>
      <w:color w:val="4F81BD"/>
      <w:spacing w:val="5"/>
      <w:u w:val="single"/>
    </w:rPr>
  </w:style>
  <w:style w:type="character" w:customStyle="1" w:styleId="11c">
    <w:name w:val="书籍标题11"/>
    <w:uiPriority w:val="99"/>
    <w:qFormat/>
    <w:rPr>
      <w:rFonts w:cs="Times New Roman"/>
      <w:b/>
      <w:bCs/>
      <w:smallCaps/>
    </w:rPr>
  </w:style>
  <w:style w:type="character" w:customStyle="1" w:styleId="font21">
    <w:name w:val="font21"/>
    <w:basedOn w:val="a3"/>
    <w:qFormat/>
    <w:rPr>
      <w:rFonts w:ascii="宋体" w:eastAsia="宋体" w:hAnsi="宋体" w:hint="eastAsia"/>
      <w:b/>
      <w:bCs/>
      <w:color w:val="000000"/>
      <w:sz w:val="21"/>
      <w:szCs w:val="21"/>
      <w:u w:val="none"/>
    </w:rPr>
  </w:style>
  <w:style w:type="character" w:customStyle="1" w:styleId="1f5">
    <w:name w:val="未处理的提及1"/>
    <w:basedOn w:val="a3"/>
    <w:uiPriority w:val="99"/>
    <w:semiHidden/>
    <w:unhideWhenUsed/>
    <w:qFormat/>
    <w:rPr>
      <w:color w:val="808080"/>
      <w:shd w:val="clear" w:color="auto" w:fill="E6E6E6"/>
    </w:rPr>
  </w:style>
  <w:style w:type="character" w:customStyle="1" w:styleId="2f4">
    <w:name w:val="未处理的提及2"/>
    <w:basedOn w:val="a3"/>
    <w:uiPriority w:val="99"/>
    <w:semiHidden/>
    <w:unhideWhenUsed/>
    <w:qFormat/>
    <w:rPr>
      <w:color w:val="808080"/>
      <w:shd w:val="clear" w:color="auto" w:fill="E6E6E6"/>
    </w:rPr>
  </w:style>
  <w:style w:type="character" w:customStyle="1" w:styleId="3f0">
    <w:name w:val="未处理的提及3"/>
    <w:basedOn w:val="a3"/>
    <w:uiPriority w:val="99"/>
    <w:semiHidden/>
    <w:unhideWhenUsed/>
    <w:qFormat/>
    <w:rPr>
      <w:color w:val="808080"/>
      <w:shd w:val="clear" w:color="auto" w:fill="E6E6E6"/>
    </w:rPr>
  </w:style>
  <w:style w:type="paragraph" w:customStyle="1" w:styleId="Char7">
    <w:name w:val="Char7"/>
    <w:basedOn w:val="a2"/>
    <w:qFormat/>
    <w:rPr>
      <w:rFonts w:eastAsia="宋体" w:cs="Times New Roman"/>
      <w:sz w:val="21"/>
      <w:szCs w:val="24"/>
    </w:rPr>
  </w:style>
  <w:style w:type="paragraph" w:customStyle="1" w:styleId="CharCharCharChar7">
    <w:name w:val="Char Char Char Char7"/>
    <w:basedOn w:val="a2"/>
    <w:qFormat/>
    <w:pPr>
      <w:widowControl/>
      <w:spacing w:beforeLines="50" w:after="160" w:line="240" w:lineRule="exact"/>
      <w:jc w:val="center"/>
    </w:pPr>
    <w:rPr>
      <w:rFonts w:ascii="宋体" w:eastAsia="宋体" w:hAnsi="宋体" w:cs="Times New Roman"/>
      <w:kern w:val="0"/>
      <w:sz w:val="24"/>
      <w:szCs w:val="21"/>
    </w:rPr>
  </w:style>
  <w:style w:type="paragraph" w:customStyle="1" w:styleId="140">
    <w:name w:val="列出段落14"/>
    <w:basedOn w:val="a2"/>
    <w:qFormat/>
    <w:pPr>
      <w:ind w:firstLineChars="200" w:firstLine="420"/>
    </w:pPr>
    <w:rPr>
      <w:rFonts w:ascii="Calibri" w:eastAsia="宋体" w:hAnsi="Calibri" w:cs="Calibri"/>
      <w:sz w:val="21"/>
      <w:szCs w:val="21"/>
    </w:rPr>
  </w:style>
  <w:style w:type="character" w:customStyle="1" w:styleId="CharChar110">
    <w:name w:val="Char Char11"/>
    <w:basedOn w:val="a3"/>
    <w:qFormat/>
    <w:rPr>
      <w:rFonts w:eastAsia="宋体"/>
      <w:sz w:val="18"/>
      <w:lang w:bidi="ar-SA"/>
    </w:rPr>
  </w:style>
  <w:style w:type="character" w:customStyle="1" w:styleId="afffffa">
    <w:name w:val="列出段落 字符"/>
    <w:qFormat/>
    <w:locked/>
    <w:rsid w:val="00807855"/>
    <w:rPr>
      <w:rFonts w:ascii="Times New Roman" w:eastAsia="仿宋_GB2312" w:hAnsi="Times New Roman"/>
      <w:kern w:val="2"/>
      <w:sz w:val="28"/>
      <w:szCs w:val="22"/>
    </w:rPr>
  </w:style>
  <w:style w:type="character" w:customStyle="1" w:styleId="afffffb">
    <w:name w:val="批注框文本 字符"/>
    <w:qFormat/>
    <w:rsid w:val="00807855"/>
    <w:rPr>
      <w:rFonts w:ascii="Times New Roman" w:eastAsia="仿宋_GB2312" w:hAnsi="Times New Roman"/>
      <w:kern w:val="2"/>
      <w:sz w:val="18"/>
      <w:szCs w:val="18"/>
    </w:rPr>
  </w:style>
  <w:style w:type="numbering" w:customStyle="1" w:styleId="1f6">
    <w:name w:val="无列表1"/>
    <w:next w:val="a5"/>
    <w:uiPriority w:val="99"/>
    <w:semiHidden/>
    <w:unhideWhenUsed/>
    <w:rsid w:val="00807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2.png"/><Relationship Id="rId26" Type="http://schemas.openxmlformats.org/officeDocument/2006/relationships/footer" Target="footer10.xml"/><Relationship Id="rId3" Type="http://schemas.openxmlformats.org/officeDocument/2006/relationships/numbering" Target="numbering.xml"/><Relationship Id="rId21"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footer" Target="footer6.xml"/><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image" Target="media/image4.pn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image" Target="media/image3.png"/><Relationship Id="rId27" Type="http://schemas.openxmlformats.org/officeDocument/2006/relationships/footer" Target="footer1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F153B9-41B5-4954-8C78-3D3A16A67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64</Pages>
  <Words>8737</Words>
  <Characters>49806</Characters>
  <Application>Microsoft Office Word</Application>
  <DocSecurity>0</DocSecurity>
  <Lines>415</Lines>
  <Paragraphs>116</Paragraphs>
  <ScaleCrop>false</ScaleCrop>
  <Company>微软中国</Company>
  <LinksUpToDate>false</LinksUpToDate>
  <CharactersWithSpaces>58427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智君-大工</dc:creator>
  <cp:lastModifiedBy>swq</cp:lastModifiedBy>
  <cp:revision>36</cp:revision>
  <cp:lastPrinted>2021-06-15T07:57:00Z</cp:lastPrinted>
  <dcterms:created xsi:type="dcterms:W3CDTF">2020-12-21T01:33:00Z</dcterms:created>
  <dcterms:modified xsi:type="dcterms:W3CDTF">2021-06-18T00:45:00Z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23F5D4E0493F479EB06C344953F86FE9</vt:lpwstr>
  </property>
</Properties>
</file>