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59FC9">
      <w:pPr>
        <w:pStyle w:val="5"/>
        <w:keepNext w:val="0"/>
        <w:keepLines w:val="0"/>
        <w:widowControl/>
        <w:spacing w:before="240" w:beforeLines="100" w:after="120" w:line="240" w:lineRule="atLeast"/>
        <w:jc w:val="center"/>
        <w:rPr>
          <w:rFonts w:hint="default" w:ascii="Lato" w:hAnsi="Lato" w:eastAsia="宋体" w:cs="Lato"/>
          <w:b/>
          <w:bCs/>
          <w:color w:val="auto"/>
          <w:kern w:val="0"/>
          <w:szCs w:val="27"/>
        </w:rPr>
      </w:pPr>
      <w:bookmarkStart w:id="0" w:name="_Toc514144942"/>
      <w:r>
        <w:rPr>
          <w:rFonts w:hint="default" w:ascii="Lato" w:hAnsi="Lato" w:eastAsia="宋体" w:cs="Lato"/>
          <w:b/>
          <w:bCs/>
          <w:color w:val="auto"/>
          <w:kern w:val="0"/>
          <w:sz w:val="32"/>
          <w:szCs w:val="27"/>
        </w:rPr>
        <w:t>测控技术与仪器</w:t>
      </w:r>
      <w:r>
        <w:rPr>
          <w:rFonts w:hint="default" w:ascii="Lato" w:hAnsi="Lato" w:eastAsia="宋体" w:cs="Lato"/>
          <w:b/>
          <w:bCs/>
          <w:color w:val="auto"/>
          <w:kern w:val="0"/>
          <w:szCs w:val="27"/>
        </w:rPr>
        <w:t>专业人才培养方案</w:t>
      </w:r>
      <w:bookmarkEnd w:id="0"/>
    </w:p>
    <w:p w14:paraId="1D0B4522">
      <w:pPr>
        <w:pStyle w:val="161"/>
        <w:rPr>
          <w:rFonts w:hint="default" w:ascii="Lato" w:hAnsi="Lato" w:eastAsia="黑体" w:cs="Lato"/>
          <w:sz w:val="28"/>
          <w:szCs w:val="28"/>
        </w:rPr>
      </w:pPr>
    </w:p>
    <w:tbl>
      <w:tblPr>
        <w:tblStyle w:val="88"/>
        <w:tblW w:w="4784" w:type="pct"/>
        <w:jc w:val="center"/>
        <w:tblLayout w:type="autofit"/>
        <w:tblCellMar>
          <w:top w:w="0" w:type="dxa"/>
          <w:left w:w="108" w:type="dxa"/>
          <w:bottom w:w="0" w:type="dxa"/>
          <w:right w:w="108" w:type="dxa"/>
        </w:tblCellMar>
      </w:tblPr>
      <w:tblGrid>
        <w:gridCol w:w="4503"/>
        <w:gridCol w:w="2408"/>
        <w:gridCol w:w="2517"/>
      </w:tblGrid>
      <w:tr w14:paraId="75C759EA">
        <w:tblPrEx>
          <w:tblCellMar>
            <w:top w:w="0" w:type="dxa"/>
            <w:left w:w="108" w:type="dxa"/>
            <w:bottom w:w="0" w:type="dxa"/>
            <w:right w:w="108" w:type="dxa"/>
          </w:tblCellMar>
        </w:tblPrEx>
        <w:trPr>
          <w:trHeight w:val="462" w:hRule="atLeast"/>
          <w:jc w:val="center"/>
        </w:trPr>
        <w:tc>
          <w:tcPr>
            <w:tcW w:w="2388" w:type="pct"/>
          </w:tcPr>
          <w:p w14:paraId="5467DC27">
            <w:pPr>
              <w:pStyle w:val="76"/>
              <w:tabs>
                <w:tab w:val="left" w:pos="6946"/>
                <w:tab w:val="left" w:pos="7020"/>
              </w:tabs>
              <w:spacing w:after="0" w:line="360" w:lineRule="exact"/>
              <w:ind w:firstLine="0" w:firstLineChars="0"/>
              <w:rPr>
                <w:rFonts w:hint="default" w:ascii="Lato" w:hAnsi="Lato" w:cs="Lato"/>
                <w:kern w:val="0"/>
                <w:szCs w:val="21"/>
                <w:highlight w:val="none"/>
              </w:rPr>
            </w:pPr>
            <w:r>
              <w:rPr>
                <w:rFonts w:hint="default" w:ascii="Lato" w:hAnsi="Lato" w:cs="Lato"/>
                <w:kern w:val="0"/>
                <w:szCs w:val="21"/>
                <w:highlight w:val="none"/>
              </w:rPr>
              <w:t>学科门类：工学</w:t>
            </w:r>
          </w:p>
        </w:tc>
        <w:tc>
          <w:tcPr>
            <w:tcW w:w="1277" w:type="pct"/>
          </w:tcPr>
          <w:p w14:paraId="2F75A3DA">
            <w:pPr>
              <w:pStyle w:val="76"/>
              <w:tabs>
                <w:tab w:val="left" w:pos="6946"/>
                <w:tab w:val="left" w:pos="7020"/>
              </w:tabs>
              <w:spacing w:after="0" w:line="360" w:lineRule="exact"/>
              <w:ind w:firstLine="0" w:firstLineChars="0"/>
              <w:rPr>
                <w:rFonts w:hint="default" w:ascii="Lato" w:hAnsi="Lato" w:cs="Lato"/>
                <w:kern w:val="0"/>
                <w:szCs w:val="21"/>
                <w:highlight w:val="none"/>
              </w:rPr>
            </w:pPr>
            <w:r>
              <w:rPr>
                <w:rFonts w:hint="default" w:ascii="Lato" w:hAnsi="Lato" w:cs="Lato"/>
                <w:kern w:val="0"/>
                <w:szCs w:val="21"/>
                <w:highlight w:val="none"/>
              </w:rPr>
              <w:t>国标代码： 08</w:t>
            </w:r>
          </w:p>
        </w:tc>
        <w:tc>
          <w:tcPr>
            <w:tcW w:w="1335" w:type="pct"/>
          </w:tcPr>
          <w:p w14:paraId="4F1BBA4F">
            <w:pPr>
              <w:pStyle w:val="76"/>
              <w:tabs>
                <w:tab w:val="left" w:pos="6946"/>
                <w:tab w:val="left" w:pos="7020"/>
              </w:tabs>
              <w:spacing w:after="0" w:line="360" w:lineRule="exact"/>
              <w:ind w:firstLine="0" w:firstLineChars="0"/>
              <w:rPr>
                <w:rFonts w:hint="default" w:ascii="Lato" w:hAnsi="Lato" w:cs="Lato"/>
                <w:kern w:val="0"/>
                <w:szCs w:val="21"/>
                <w:highlight w:val="none"/>
              </w:rPr>
            </w:pPr>
          </w:p>
        </w:tc>
      </w:tr>
      <w:tr w14:paraId="6A9D5623">
        <w:tblPrEx>
          <w:tblCellMar>
            <w:top w:w="0" w:type="dxa"/>
            <w:left w:w="108" w:type="dxa"/>
            <w:bottom w:w="0" w:type="dxa"/>
            <w:right w:w="108" w:type="dxa"/>
          </w:tblCellMar>
        </w:tblPrEx>
        <w:trPr>
          <w:trHeight w:val="462" w:hRule="atLeast"/>
          <w:jc w:val="center"/>
        </w:trPr>
        <w:tc>
          <w:tcPr>
            <w:tcW w:w="2388" w:type="pct"/>
          </w:tcPr>
          <w:p w14:paraId="7BD15174">
            <w:pPr>
              <w:pStyle w:val="76"/>
              <w:tabs>
                <w:tab w:val="left" w:pos="6946"/>
                <w:tab w:val="left" w:pos="7020"/>
              </w:tabs>
              <w:spacing w:after="0" w:line="360" w:lineRule="exact"/>
              <w:ind w:firstLine="0" w:firstLineChars="0"/>
              <w:rPr>
                <w:rFonts w:hint="default" w:ascii="Lato" w:hAnsi="Lato" w:cs="Lato"/>
                <w:kern w:val="0"/>
                <w:szCs w:val="21"/>
                <w:highlight w:val="none"/>
              </w:rPr>
            </w:pPr>
            <w:r>
              <w:rPr>
                <w:rFonts w:hint="default" w:ascii="Lato" w:hAnsi="Lato" w:cs="Lato"/>
                <w:kern w:val="0"/>
                <w:szCs w:val="21"/>
                <w:highlight w:val="none"/>
              </w:rPr>
              <w:t>专业类：</w:t>
            </w:r>
            <w:r>
              <w:rPr>
                <w:rFonts w:hint="default" w:ascii="Lato" w:hAnsi="Lato" w:cs="Lato"/>
                <w:kern w:val="0"/>
                <w:szCs w:val="21"/>
                <w:highlight w:val="none"/>
                <w:lang w:val="en-US" w:eastAsia="zh-CN"/>
              </w:rPr>
              <w:t>仪器</w:t>
            </w:r>
            <w:r>
              <w:rPr>
                <w:rFonts w:hint="default" w:ascii="Lato" w:hAnsi="Lato" w:cs="Lato"/>
                <w:kern w:val="0"/>
                <w:szCs w:val="21"/>
                <w:highlight w:val="none"/>
              </w:rPr>
              <w:t>类</w:t>
            </w:r>
          </w:p>
        </w:tc>
        <w:tc>
          <w:tcPr>
            <w:tcW w:w="1277" w:type="pct"/>
          </w:tcPr>
          <w:p w14:paraId="282EBB44">
            <w:pPr>
              <w:pStyle w:val="76"/>
              <w:tabs>
                <w:tab w:val="left" w:pos="6946"/>
                <w:tab w:val="left" w:pos="7020"/>
              </w:tabs>
              <w:spacing w:after="0" w:line="360" w:lineRule="exact"/>
              <w:ind w:firstLine="0" w:firstLineChars="0"/>
              <w:rPr>
                <w:rFonts w:hint="default" w:ascii="Lato" w:hAnsi="Lato" w:eastAsia="宋体" w:cs="Lato"/>
                <w:kern w:val="0"/>
                <w:szCs w:val="21"/>
                <w:highlight w:val="none"/>
                <w:lang w:val="en-US" w:eastAsia="zh-CN"/>
              </w:rPr>
            </w:pPr>
            <w:r>
              <w:rPr>
                <w:rFonts w:hint="default" w:ascii="Lato" w:hAnsi="Lato" w:cs="Lato"/>
                <w:kern w:val="0"/>
                <w:szCs w:val="21"/>
                <w:highlight w:val="none"/>
              </w:rPr>
              <w:t>国标代码： 080</w:t>
            </w:r>
            <w:r>
              <w:rPr>
                <w:rFonts w:hint="default" w:ascii="Lato" w:hAnsi="Lato" w:cs="Lato"/>
                <w:kern w:val="0"/>
                <w:szCs w:val="21"/>
                <w:highlight w:val="none"/>
                <w:lang w:val="en-US" w:eastAsia="zh-CN"/>
              </w:rPr>
              <w:t>3</w:t>
            </w:r>
          </w:p>
        </w:tc>
        <w:tc>
          <w:tcPr>
            <w:tcW w:w="1335" w:type="pct"/>
          </w:tcPr>
          <w:p w14:paraId="23D2D760">
            <w:pPr>
              <w:pStyle w:val="76"/>
              <w:tabs>
                <w:tab w:val="left" w:pos="6946"/>
                <w:tab w:val="left" w:pos="7020"/>
              </w:tabs>
              <w:spacing w:after="0" w:line="360" w:lineRule="exact"/>
              <w:ind w:firstLine="0" w:firstLineChars="0"/>
              <w:rPr>
                <w:rFonts w:hint="default" w:ascii="Lato" w:hAnsi="Lato" w:cs="Lato"/>
                <w:kern w:val="0"/>
                <w:szCs w:val="21"/>
                <w:highlight w:val="none"/>
              </w:rPr>
            </w:pPr>
          </w:p>
        </w:tc>
      </w:tr>
      <w:tr w14:paraId="6841E159">
        <w:tblPrEx>
          <w:tblCellMar>
            <w:top w:w="0" w:type="dxa"/>
            <w:left w:w="108" w:type="dxa"/>
            <w:bottom w:w="0" w:type="dxa"/>
            <w:right w:w="108" w:type="dxa"/>
          </w:tblCellMar>
        </w:tblPrEx>
        <w:trPr>
          <w:trHeight w:val="462" w:hRule="atLeast"/>
          <w:jc w:val="center"/>
        </w:trPr>
        <w:tc>
          <w:tcPr>
            <w:tcW w:w="2388" w:type="pct"/>
          </w:tcPr>
          <w:p w14:paraId="30FE7BDF">
            <w:pPr>
              <w:pStyle w:val="76"/>
              <w:tabs>
                <w:tab w:val="left" w:pos="6946"/>
                <w:tab w:val="left" w:pos="7020"/>
              </w:tabs>
              <w:spacing w:after="0" w:line="360" w:lineRule="exact"/>
              <w:ind w:firstLine="0" w:firstLineChars="0"/>
              <w:rPr>
                <w:rFonts w:hint="default" w:ascii="Lato" w:hAnsi="Lato" w:eastAsia="宋体" w:cs="Lato"/>
                <w:kern w:val="0"/>
                <w:szCs w:val="21"/>
                <w:highlight w:val="none"/>
                <w:lang w:val="en-US" w:eastAsia="zh-CN"/>
              </w:rPr>
            </w:pPr>
            <w:r>
              <w:rPr>
                <w:rFonts w:hint="default" w:ascii="Lato" w:hAnsi="Lato" w:cs="Lato"/>
                <w:kern w:val="0"/>
                <w:szCs w:val="21"/>
                <w:highlight w:val="none"/>
              </w:rPr>
              <w:t>专业名称：</w:t>
            </w:r>
            <w:r>
              <w:rPr>
                <w:rFonts w:hint="default" w:ascii="Lato" w:hAnsi="Lato" w:cs="Lato"/>
                <w:kern w:val="0"/>
                <w:szCs w:val="21"/>
                <w:highlight w:val="none"/>
                <w:lang w:val="en-US" w:eastAsia="zh-CN"/>
              </w:rPr>
              <w:t>测控技术与仪器</w:t>
            </w:r>
          </w:p>
        </w:tc>
        <w:tc>
          <w:tcPr>
            <w:tcW w:w="1277" w:type="pct"/>
          </w:tcPr>
          <w:p w14:paraId="2DE2D6DB">
            <w:pPr>
              <w:pStyle w:val="76"/>
              <w:tabs>
                <w:tab w:val="left" w:pos="6946"/>
                <w:tab w:val="left" w:pos="7020"/>
              </w:tabs>
              <w:spacing w:after="0" w:line="360" w:lineRule="exact"/>
              <w:ind w:firstLine="0" w:firstLineChars="0"/>
              <w:rPr>
                <w:rFonts w:hint="default" w:ascii="Lato" w:hAnsi="Lato" w:cs="Lato"/>
                <w:kern w:val="0"/>
                <w:szCs w:val="21"/>
                <w:highlight w:val="none"/>
              </w:rPr>
            </w:pPr>
            <w:r>
              <w:rPr>
                <w:rFonts w:hint="default" w:ascii="Lato" w:hAnsi="Lato" w:cs="Lato"/>
                <w:kern w:val="0"/>
                <w:szCs w:val="21"/>
                <w:highlight w:val="none"/>
              </w:rPr>
              <w:t>国标代码： 080</w:t>
            </w:r>
            <w:r>
              <w:rPr>
                <w:rFonts w:hint="default" w:ascii="Lato" w:hAnsi="Lato" w:cs="Lato"/>
                <w:kern w:val="0"/>
                <w:szCs w:val="21"/>
                <w:highlight w:val="none"/>
                <w:lang w:val="en-US" w:eastAsia="zh-CN"/>
              </w:rPr>
              <w:t>3</w:t>
            </w:r>
            <w:r>
              <w:rPr>
                <w:rFonts w:hint="default" w:ascii="Lato" w:hAnsi="Lato" w:cs="Lato"/>
                <w:kern w:val="0"/>
                <w:szCs w:val="21"/>
                <w:highlight w:val="none"/>
              </w:rPr>
              <w:t>01</w:t>
            </w:r>
          </w:p>
        </w:tc>
        <w:tc>
          <w:tcPr>
            <w:tcW w:w="1335" w:type="pct"/>
          </w:tcPr>
          <w:p w14:paraId="725955EA">
            <w:pPr>
              <w:pStyle w:val="76"/>
              <w:tabs>
                <w:tab w:val="left" w:pos="6946"/>
                <w:tab w:val="left" w:pos="7020"/>
              </w:tabs>
              <w:spacing w:after="0" w:line="360" w:lineRule="exact"/>
              <w:ind w:firstLine="0" w:firstLineChars="0"/>
              <w:rPr>
                <w:rFonts w:hint="default" w:ascii="Lato" w:hAnsi="Lato" w:eastAsia="宋体" w:cs="Lato"/>
                <w:kern w:val="0"/>
                <w:szCs w:val="21"/>
                <w:highlight w:val="none"/>
                <w:lang w:val="en-US" w:eastAsia="zh-CN"/>
              </w:rPr>
            </w:pPr>
            <w:r>
              <w:rPr>
                <w:rFonts w:hint="default" w:ascii="Lato" w:hAnsi="Lato" w:cs="Lato"/>
                <w:kern w:val="0"/>
                <w:szCs w:val="21"/>
                <w:highlight w:val="none"/>
              </w:rPr>
              <w:t>校内代码：020</w:t>
            </w:r>
            <w:r>
              <w:rPr>
                <w:rFonts w:hint="default" w:ascii="Lato" w:hAnsi="Lato" w:cs="Lato"/>
                <w:kern w:val="0"/>
                <w:szCs w:val="21"/>
                <w:highlight w:val="none"/>
                <w:lang w:val="en-US" w:eastAsia="zh-CN"/>
              </w:rPr>
              <w:t>3</w:t>
            </w:r>
          </w:p>
        </w:tc>
      </w:tr>
    </w:tbl>
    <w:p w14:paraId="426F108A">
      <w:pPr>
        <w:widowControl/>
        <w:spacing w:before="60" w:line="400" w:lineRule="exact"/>
        <w:ind w:firstLine="480"/>
        <w:jc w:val="left"/>
        <w:rPr>
          <w:rFonts w:hint="default" w:ascii="Lato" w:hAnsi="Lato" w:eastAsia="黑体" w:cs="Lato"/>
          <w:kern w:val="0"/>
          <w:sz w:val="24"/>
          <w:szCs w:val="24"/>
        </w:rPr>
      </w:pPr>
      <w:r>
        <w:rPr>
          <w:rFonts w:hint="default" w:ascii="Lato" w:hAnsi="Lato" w:eastAsia="黑体" w:cs="Lato"/>
          <w:kern w:val="0"/>
          <w:sz w:val="24"/>
          <w:szCs w:val="24"/>
        </w:rPr>
        <w:t>一、学制与学位</w:t>
      </w:r>
    </w:p>
    <w:p w14:paraId="39DA459D">
      <w:pPr>
        <w:pStyle w:val="2350"/>
        <w:rPr>
          <w:rFonts w:hint="default" w:ascii="Lato" w:hAnsi="Lato" w:cs="Lato"/>
          <w:sz w:val="21"/>
          <w:szCs w:val="21"/>
        </w:rPr>
      </w:pPr>
      <w:r>
        <w:rPr>
          <w:rFonts w:hint="default" w:ascii="Lato" w:hAnsi="Lato" w:cs="Lato"/>
          <w:sz w:val="21"/>
          <w:szCs w:val="21"/>
        </w:rPr>
        <w:t>学制：四年</w:t>
      </w:r>
    </w:p>
    <w:p w14:paraId="05AD7CD1">
      <w:pPr>
        <w:pStyle w:val="2350"/>
        <w:rPr>
          <w:rFonts w:hint="default" w:ascii="Lato" w:hAnsi="Lato" w:cs="Lato"/>
          <w:sz w:val="21"/>
          <w:szCs w:val="21"/>
        </w:rPr>
      </w:pPr>
      <w:r>
        <w:rPr>
          <w:rFonts w:hint="default" w:ascii="Lato" w:hAnsi="Lato" w:cs="Lato"/>
          <w:sz w:val="21"/>
          <w:szCs w:val="21"/>
        </w:rPr>
        <w:t>授予学位：</w:t>
      </w:r>
      <w:r>
        <w:rPr>
          <w:rFonts w:hint="default" w:ascii="Lato" w:hAnsi="Lato" w:cs="Lato"/>
          <w:sz w:val="21"/>
          <w:szCs w:val="21"/>
          <w:highlight w:val="none"/>
        </w:rPr>
        <w:t>工学</w:t>
      </w:r>
      <w:r>
        <w:rPr>
          <w:rFonts w:hint="default" w:ascii="Lato" w:hAnsi="Lato" w:cs="Lato"/>
          <w:sz w:val="21"/>
          <w:szCs w:val="21"/>
        </w:rPr>
        <w:t>学士</w:t>
      </w:r>
    </w:p>
    <w:p w14:paraId="6B9A1D2A">
      <w:pPr>
        <w:widowControl/>
        <w:spacing w:before="60" w:line="400" w:lineRule="exact"/>
        <w:ind w:firstLine="480"/>
        <w:jc w:val="left"/>
        <w:rPr>
          <w:rFonts w:hint="default" w:ascii="Lato" w:hAnsi="Lato" w:eastAsia="黑体" w:cs="Lato"/>
          <w:kern w:val="0"/>
          <w:sz w:val="24"/>
          <w:szCs w:val="24"/>
        </w:rPr>
      </w:pPr>
      <w:r>
        <w:rPr>
          <w:rFonts w:hint="default" w:ascii="Lato" w:hAnsi="Lato" w:eastAsia="黑体" w:cs="Lato"/>
          <w:kern w:val="0"/>
          <w:sz w:val="24"/>
          <w:szCs w:val="24"/>
        </w:rPr>
        <w:t>二、培养目标</w:t>
      </w:r>
    </w:p>
    <w:p w14:paraId="76FC6F16">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 xml:space="preserve">适应社会经济发展和能源电力相关行业技术进步需求，以培养社会主义建设者和接班人为根本任务，培养系统掌握测量、控制和计算机应用的基本理论及技术，电力特色鲜明，能够在能源、环保及流程工业等领域从事与过程控制及仪器仪表相关的研究、设计、制造、计量测试及项目管理等工作，德智体美劳全面发展的卓越工程科技人才。 </w:t>
      </w:r>
    </w:p>
    <w:p w14:paraId="30AD32A8">
      <w:pPr>
        <w:widowControl/>
        <w:spacing w:before="60" w:line="400" w:lineRule="exact"/>
        <w:ind w:firstLine="480"/>
        <w:jc w:val="left"/>
        <w:rPr>
          <w:rFonts w:hint="default" w:ascii="Lato" w:hAnsi="Lato" w:eastAsia="黑体" w:cs="Lato"/>
          <w:kern w:val="0"/>
          <w:sz w:val="24"/>
          <w:szCs w:val="24"/>
        </w:rPr>
      </w:pPr>
      <w:r>
        <w:rPr>
          <w:rFonts w:hint="default" w:ascii="Lato" w:hAnsi="Lato" w:eastAsia="黑体" w:cs="Lato"/>
          <w:kern w:val="0"/>
          <w:sz w:val="24"/>
          <w:szCs w:val="24"/>
        </w:rPr>
        <w:t>三、毕业要求</w:t>
      </w:r>
    </w:p>
    <w:p w14:paraId="1EE50DE1">
      <w:pPr>
        <w:widowControl/>
        <w:spacing w:line="400" w:lineRule="atLeast"/>
        <w:ind w:firstLine="480"/>
        <w:rPr>
          <w:rFonts w:hint="default" w:ascii="Lato" w:hAnsi="Lato" w:eastAsia="宋体" w:cs="Lato"/>
          <w:kern w:val="0"/>
          <w:szCs w:val="21"/>
        </w:rPr>
      </w:pPr>
      <w:r>
        <w:rPr>
          <w:rFonts w:hint="default" w:ascii="Lato" w:hAnsi="Lato" w:eastAsia="宋体" w:cs="Lato"/>
          <w:sz w:val="21"/>
          <w:szCs w:val="21"/>
        </w:rPr>
        <w:t>本专业学生毕业</w:t>
      </w:r>
      <w:r>
        <w:rPr>
          <w:rFonts w:hint="default" w:ascii="Lato" w:hAnsi="Lato" w:eastAsia="宋体" w:cs="Lato"/>
          <w:sz w:val="21"/>
          <w:szCs w:val="21"/>
          <w:lang w:val="en-US" w:eastAsia="zh-CN"/>
        </w:rPr>
        <w:t>时应</w:t>
      </w:r>
      <w:r>
        <w:rPr>
          <w:rFonts w:hint="default" w:ascii="Lato" w:hAnsi="Lato" w:eastAsia="宋体" w:cs="Lato"/>
          <w:kern w:val="0"/>
          <w:szCs w:val="21"/>
        </w:rPr>
        <w:t>达到</w:t>
      </w:r>
      <w:r>
        <w:rPr>
          <w:rFonts w:hint="default" w:ascii="Lato" w:hAnsi="Lato" w:eastAsia="宋体" w:cs="Lato"/>
          <w:kern w:val="0"/>
          <w:szCs w:val="21"/>
          <w:lang w:val="en-US" w:eastAsia="zh-CN"/>
        </w:rPr>
        <w:t>以下要求</w:t>
      </w:r>
      <w:r>
        <w:rPr>
          <w:rFonts w:hint="default" w:ascii="Lato" w:hAnsi="Lato" w:eastAsia="宋体" w:cs="Lato"/>
          <w:kern w:val="0"/>
          <w:szCs w:val="21"/>
        </w:rPr>
        <w:t>：</w:t>
      </w:r>
    </w:p>
    <w:p w14:paraId="3BD127AD">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（1）工程知识：掌握数学、自然科学、工程基础和专业知识，能够用于解决能源电力相关行业测控技术与仪器领域的复杂工程问题。</w:t>
      </w:r>
    </w:p>
    <w:p w14:paraId="660E974D">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（2）问题分析：能够应用数学、自然科学和工程科学的基本原理，识别、表达并通过文献研究分析能源电力相关行业测控技术与仪器领域的复杂工程问题，能够给出合理的解决方案。</w:t>
      </w:r>
    </w:p>
    <w:p w14:paraId="488DD83B">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3）设计/开发解决方案：能够设计针对能源电力相关行业测控技术与仪器领域复杂工程问题的解决方案，设计满足生产需求的测控系统或仪器仪表，并能够在设计环节中体现创新意识，考虑社会、健康、安全、法律、文化以及环境等因素。</w:t>
      </w:r>
    </w:p>
    <w:p w14:paraId="451DAE10">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4）研究：能够基于科学原理并采用科学方法对测控技术与仪器领域，尤其是能源电力相关行业测控技术与仪器领域复杂工程问题进行研究，包括设计实验、分析与解释数据、并通过信息综合得到合理有效的结论。</w:t>
      </w:r>
    </w:p>
    <w:p w14:paraId="5A336CD7">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5）使用现代工具：能够针对能源电力相关行业测控技术与仪器领域的复杂工程问题，开发、选择与使用恰当的技术、资源、现代工程工具和信息技术工具，包括对复杂工程问题的预测与模拟，并能够理解其局限性。</w:t>
      </w:r>
    </w:p>
    <w:p w14:paraId="651E52DB">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（6）工程与</w:t>
      </w:r>
      <w:r>
        <w:rPr>
          <w:rFonts w:hint="default" w:ascii="Lato" w:hAnsi="Lato" w:eastAsia="宋体" w:cs="Lato"/>
          <w:sz w:val="21"/>
          <w:szCs w:val="21"/>
          <w:highlight w:val="none"/>
          <w:lang w:val="en-US" w:eastAsia="zh-CN"/>
        </w:rPr>
        <w:t>可持续发展</w:t>
      </w:r>
      <w:r>
        <w:rPr>
          <w:rFonts w:hint="default" w:ascii="Lato" w:hAnsi="Lato" w:eastAsia="宋体" w:cs="Lato"/>
          <w:sz w:val="21"/>
          <w:szCs w:val="21"/>
          <w:highlight w:val="none"/>
        </w:rPr>
        <w:t>：能够基于能源电力相关行业的工程背景知识进行合理分析，评价测控技术与仪器专业工程实践和复杂工程问题解决方案对社会、健康、安全、法律以及文化的影响，并理解应承担的责任。</w:t>
      </w:r>
    </w:p>
    <w:p w14:paraId="1DA9BE25">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（7）</w:t>
      </w:r>
      <w:r>
        <w:rPr>
          <w:rFonts w:hint="default" w:ascii="Lato" w:hAnsi="Lato" w:eastAsia="宋体" w:cs="Lato"/>
          <w:sz w:val="21"/>
          <w:szCs w:val="21"/>
          <w:highlight w:val="none"/>
          <w:lang w:val="en-US" w:eastAsia="zh-CN"/>
        </w:rPr>
        <w:t>工程伦理与职业规范。</w:t>
      </w:r>
      <w:r>
        <w:rPr>
          <w:rFonts w:hint="default" w:ascii="Lato" w:hAnsi="Lato" w:eastAsia="宋体" w:cs="Lato"/>
          <w:sz w:val="21"/>
          <w:szCs w:val="21"/>
          <w:highlight w:val="none"/>
        </w:rPr>
        <w:t>有工程报国、为民造福的意识，具有人文社会科学素养、社会责任感，能够在能源电力相关行业测控技术与仪器领域的工程实践中理解并遵守工程职业道德和规范，履行责任。</w:t>
      </w:r>
    </w:p>
    <w:p w14:paraId="673F9881">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w:t>
      </w:r>
      <w:r>
        <w:rPr>
          <w:rFonts w:hint="default" w:ascii="Lato" w:hAnsi="Lato" w:eastAsia="宋体" w:cs="Lato"/>
          <w:sz w:val="21"/>
          <w:szCs w:val="21"/>
          <w:highlight w:val="none"/>
          <w:lang w:val="en-US" w:eastAsia="zh-CN"/>
        </w:rPr>
        <w:t>8</w:t>
      </w:r>
      <w:r>
        <w:rPr>
          <w:rFonts w:hint="default" w:ascii="Lato" w:hAnsi="Lato" w:eastAsia="宋体" w:cs="Lato"/>
          <w:sz w:val="21"/>
          <w:szCs w:val="21"/>
          <w:highlight w:val="none"/>
        </w:rPr>
        <w:t>）个人和团队：能够在多学科背景的团队中承担个体、团队成员以及负责人的角色。</w:t>
      </w:r>
    </w:p>
    <w:p w14:paraId="67EE7821">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w:t>
      </w:r>
      <w:r>
        <w:rPr>
          <w:rFonts w:hint="default" w:ascii="Lato" w:hAnsi="Lato" w:eastAsia="宋体" w:cs="Lato"/>
          <w:sz w:val="21"/>
          <w:szCs w:val="21"/>
          <w:highlight w:val="none"/>
          <w:lang w:val="en-US" w:eastAsia="zh-CN"/>
        </w:rPr>
        <w:t>9</w:t>
      </w:r>
      <w:r>
        <w:rPr>
          <w:rFonts w:hint="default" w:ascii="Lato" w:hAnsi="Lato" w:eastAsia="宋体" w:cs="Lato"/>
          <w:sz w:val="21"/>
          <w:szCs w:val="21"/>
          <w:highlight w:val="none"/>
        </w:rPr>
        <w:t>）沟通：能够就能源电力相关行业测控技术与仪器领域的复杂工程问题与业界同行及社会公众进行有效沟通和交流，包括撰写报告和设计文稿、陈述发言、清晰表达或回应指令。并具备一定的国际视野，能够在跨文化背景下进行沟通和交流。</w:t>
      </w:r>
    </w:p>
    <w:p w14:paraId="3AE407BA">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（1</w:t>
      </w:r>
      <w:r>
        <w:rPr>
          <w:rFonts w:hint="default" w:ascii="Lato" w:hAnsi="Lato" w:eastAsia="宋体" w:cs="Lato"/>
          <w:sz w:val="21"/>
          <w:szCs w:val="21"/>
          <w:highlight w:val="none"/>
          <w:lang w:val="en-US" w:eastAsia="zh-CN"/>
        </w:rPr>
        <w:t>0</w:t>
      </w:r>
      <w:r>
        <w:rPr>
          <w:rFonts w:hint="default" w:ascii="Lato" w:hAnsi="Lato" w:eastAsia="宋体" w:cs="Lato"/>
          <w:sz w:val="21"/>
          <w:szCs w:val="21"/>
          <w:highlight w:val="none"/>
        </w:rPr>
        <w:t>）项目管理：理解并掌握测控技术与仪器领域的工程管理原理与经济决策方法，并能在多学科环境中应用。</w:t>
      </w:r>
    </w:p>
    <w:p w14:paraId="169DA56E">
      <w:pPr>
        <w:widowControl/>
        <w:spacing w:before="60" w:line="400" w:lineRule="exact"/>
        <w:ind w:firstLine="480"/>
        <w:jc w:val="left"/>
        <w:rPr>
          <w:rFonts w:hint="default" w:ascii="Lato" w:hAnsi="Lato" w:eastAsia="宋体" w:cs="Lato"/>
          <w:sz w:val="21"/>
          <w:szCs w:val="21"/>
          <w:highlight w:val="none"/>
        </w:rPr>
      </w:pPr>
      <w:r>
        <w:rPr>
          <w:rFonts w:hint="default" w:ascii="Lato" w:hAnsi="Lato" w:eastAsia="宋体" w:cs="Lato"/>
          <w:sz w:val="21"/>
          <w:szCs w:val="21"/>
          <w:highlight w:val="none"/>
        </w:rPr>
        <w:t>（1</w:t>
      </w:r>
      <w:r>
        <w:rPr>
          <w:rFonts w:hint="default" w:ascii="Lato" w:hAnsi="Lato" w:eastAsia="宋体" w:cs="Lato"/>
          <w:sz w:val="21"/>
          <w:szCs w:val="21"/>
          <w:highlight w:val="none"/>
          <w:lang w:val="en-US" w:eastAsia="zh-CN"/>
        </w:rPr>
        <w:t>1</w:t>
      </w:r>
      <w:r>
        <w:rPr>
          <w:rFonts w:hint="default" w:ascii="Lato" w:hAnsi="Lato" w:eastAsia="宋体" w:cs="Lato"/>
          <w:sz w:val="21"/>
          <w:szCs w:val="21"/>
          <w:highlight w:val="none"/>
        </w:rPr>
        <w:t>）终身学习：具有自主学习和终身学习的意识，有不断学习和适应发展的能力。</w:t>
      </w:r>
    </w:p>
    <w:p w14:paraId="31124BE0">
      <w:pPr>
        <w:widowControl/>
        <w:spacing w:before="60" w:line="400" w:lineRule="exact"/>
        <w:ind w:firstLine="480"/>
        <w:jc w:val="left"/>
        <w:rPr>
          <w:rFonts w:hint="default" w:ascii="Lato" w:hAnsi="Lato" w:eastAsia="黑体" w:cs="Lato"/>
          <w:kern w:val="0"/>
          <w:sz w:val="24"/>
          <w:szCs w:val="24"/>
        </w:rPr>
      </w:pPr>
      <w:r>
        <w:rPr>
          <w:rFonts w:hint="default" w:ascii="Lato" w:hAnsi="Lato" w:eastAsia="黑体" w:cs="Lato"/>
          <w:kern w:val="0"/>
          <w:sz w:val="24"/>
          <w:szCs w:val="24"/>
        </w:rPr>
        <w:t>四、学时与学分</w:t>
      </w:r>
    </w:p>
    <w:tbl>
      <w:tblPr>
        <w:tblStyle w:val="88"/>
        <w:tblW w:w="925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768"/>
        <w:gridCol w:w="1508"/>
        <w:gridCol w:w="2185"/>
        <w:gridCol w:w="1784"/>
        <w:gridCol w:w="1007"/>
        <w:gridCol w:w="1007"/>
      </w:tblGrid>
      <w:tr w14:paraId="506DB4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5461" w:type="dxa"/>
            <w:gridSpan w:val="3"/>
            <w:shd w:val="clear" w:color="auto" w:fill="auto"/>
            <w:vAlign w:val="center"/>
          </w:tcPr>
          <w:p w14:paraId="25F5A845">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课程体系</w:t>
            </w:r>
          </w:p>
        </w:tc>
        <w:tc>
          <w:tcPr>
            <w:tcW w:w="1784" w:type="dxa"/>
            <w:shd w:val="clear" w:color="auto" w:fill="auto"/>
            <w:vAlign w:val="center"/>
          </w:tcPr>
          <w:p w14:paraId="5C451503">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学时</w:t>
            </w:r>
          </w:p>
        </w:tc>
        <w:tc>
          <w:tcPr>
            <w:tcW w:w="1007" w:type="dxa"/>
            <w:shd w:val="clear" w:color="auto" w:fill="auto"/>
            <w:vAlign w:val="center"/>
          </w:tcPr>
          <w:p w14:paraId="61440BE6">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学分</w:t>
            </w:r>
          </w:p>
        </w:tc>
        <w:tc>
          <w:tcPr>
            <w:tcW w:w="1007" w:type="dxa"/>
            <w:shd w:val="clear" w:color="auto" w:fill="auto"/>
            <w:vAlign w:val="center"/>
          </w:tcPr>
          <w:p w14:paraId="5B503ECC">
            <w:pPr>
              <w:widowControl/>
              <w:adjustRightInd w:val="0"/>
              <w:snapToGrid w:val="0"/>
              <w:jc w:val="center"/>
              <w:rPr>
                <w:rFonts w:hint="default" w:ascii="Lato" w:hAnsi="Lato" w:eastAsia="黑体" w:cs="Lato"/>
                <w:kern w:val="0"/>
                <w:szCs w:val="21"/>
              </w:rPr>
            </w:pPr>
          </w:p>
        </w:tc>
      </w:tr>
      <w:tr w14:paraId="176B8E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restart"/>
            <w:shd w:val="clear" w:color="auto" w:fill="auto"/>
            <w:vAlign w:val="center"/>
          </w:tcPr>
          <w:p w14:paraId="536A8701">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必修课</w:t>
            </w:r>
          </w:p>
        </w:tc>
        <w:tc>
          <w:tcPr>
            <w:tcW w:w="1508" w:type="dxa"/>
            <w:vMerge w:val="restart"/>
            <w:shd w:val="clear" w:color="auto" w:fill="auto"/>
            <w:vAlign w:val="center"/>
          </w:tcPr>
          <w:p w14:paraId="38CA225B">
            <w:pPr>
              <w:widowControl/>
              <w:adjustRightInd w:val="0"/>
              <w:snapToGrid w:val="0"/>
              <w:jc w:val="center"/>
              <w:rPr>
                <w:rFonts w:hint="default" w:ascii="Lato" w:hAnsi="Lato" w:eastAsia="华文楷体" w:cs="Lato"/>
                <w:kern w:val="0"/>
                <w:szCs w:val="21"/>
              </w:rPr>
            </w:pPr>
            <w:r>
              <w:rPr>
                <w:rFonts w:hint="default" w:ascii="Lato" w:hAnsi="Lato" w:eastAsia="宋体" w:cs="Lato"/>
                <w:kern w:val="0"/>
                <w:szCs w:val="21"/>
              </w:rPr>
              <w:t>通识教育</w:t>
            </w:r>
          </w:p>
        </w:tc>
        <w:tc>
          <w:tcPr>
            <w:tcW w:w="2185" w:type="dxa"/>
            <w:shd w:val="clear" w:color="auto" w:fill="auto"/>
            <w:vAlign w:val="center"/>
          </w:tcPr>
          <w:p w14:paraId="3D94D39A">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思想政治理论</w:t>
            </w:r>
          </w:p>
        </w:tc>
        <w:tc>
          <w:tcPr>
            <w:tcW w:w="1784" w:type="dxa"/>
            <w:shd w:val="clear" w:color="auto" w:fill="auto"/>
            <w:vAlign w:val="center"/>
          </w:tcPr>
          <w:p w14:paraId="11868CEC">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304</w:t>
            </w:r>
          </w:p>
        </w:tc>
        <w:tc>
          <w:tcPr>
            <w:tcW w:w="1007" w:type="dxa"/>
            <w:shd w:val="clear" w:color="auto" w:fill="auto"/>
            <w:vAlign w:val="center"/>
          </w:tcPr>
          <w:p w14:paraId="71D8E245">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17</w:t>
            </w:r>
          </w:p>
        </w:tc>
        <w:tc>
          <w:tcPr>
            <w:tcW w:w="1007" w:type="dxa"/>
            <w:shd w:val="clear" w:color="auto" w:fill="auto"/>
            <w:vAlign w:val="center"/>
          </w:tcPr>
          <w:p w14:paraId="32CAFC41">
            <w:pPr>
              <w:widowControl/>
              <w:adjustRightInd w:val="0"/>
              <w:snapToGrid w:val="0"/>
              <w:jc w:val="center"/>
              <w:rPr>
                <w:rFonts w:hint="default" w:ascii="Lato" w:hAnsi="Lato" w:eastAsia="宋体" w:cs="Lato"/>
                <w:color w:val="auto"/>
                <w:kern w:val="0"/>
                <w:szCs w:val="21"/>
              </w:rPr>
            </w:pPr>
          </w:p>
        </w:tc>
      </w:tr>
      <w:tr w14:paraId="7C3706F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0569463D">
            <w:pPr>
              <w:widowControl/>
              <w:adjustRightInd w:val="0"/>
              <w:snapToGrid w:val="0"/>
              <w:jc w:val="center"/>
              <w:rPr>
                <w:rFonts w:hint="default" w:ascii="Lato" w:hAnsi="Lato" w:eastAsia="宋体" w:cs="Lato"/>
                <w:kern w:val="0"/>
                <w:szCs w:val="21"/>
              </w:rPr>
            </w:pPr>
          </w:p>
        </w:tc>
        <w:tc>
          <w:tcPr>
            <w:tcW w:w="1508" w:type="dxa"/>
            <w:vMerge w:val="continue"/>
            <w:vAlign w:val="center"/>
          </w:tcPr>
          <w:p w14:paraId="32B8500D">
            <w:pPr>
              <w:widowControl/>
              <w:adjustRightInd w:val="0"/>
              <w:snapToGrid w:val="0"/>
              <w:jc w:val="center"/>
              <w:rPr>
                <w:rFonts w:hint="default" w:ascii="Lato" w:hAnsi="Lato" w:eastAsia="宋体" w:cs="Lato"/>
                <w:kern w:val="0"/>
                <w:szCs w:val="21"/>
              </w:rPr>
            </w:pPr>
          </w:p>
        </w:tc>
        <w:tc>
          <w:tcPr>
            <w:tcW w:w="2185" w:type="dxa"/>
            <w:shd w:val="clear" w:color="auto" w:fill="auto"/>
            <w:vAlign w:val="center"/>
          </w:tcPr>
          <w:p w14:paraId="63E3DDE9">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国防教育</w:t>
            </w:r>
          </w:p>
        </w:tc>
        <w:tc>
          <w:tcPr>
            <w:tcW w:w="1784" w:type="dxa"/>
            <w:shd w:val="clear" w:color="auto" w:fill="auto"/>
            <w:vAlign w:val="center"/>
          </w:tcPr>
          <w:p w14:paraId="37C50FA8">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52</w:t>
            </w:r>
          </w:p>
        </w:tc>
        <w:tc>
          <w:tcPr>
            <w:tcW w:w="1007" w:type="dxa"/>
            <w:shd w:val="clear" w:color="auto" w:fill="auto"/>
            <w:vAlign w:val="center"/>
          </w:tcPr>
          <w:p w14:paraId="1DF67BF8">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3</w:t>
            </w:r>
          </w:p>
        </w:tc>
        <w:tc>
          <w:tcPr>
            <w:tcW w:w="1007" w:type="dxa"/>
            <w:shd w:val="clear" w:color="auto" w:fill="auto"/>
            <w:vAlign w:val="center"/>
          </w:tcPr>
          <w:p w14:paraId="4184FE58">
            <w:pPr>
              <w:widowControl/>
              <w:adjustRightInd w:val="0"/>
              <w:snapToGrid w:val="0"/>
              <w:jc w:val="center"/>
              <w:rPr>
                <w:rFonts w:hint="default" w:ascii="Lato" w:hAnsi="Lato" w:eastAsia="宋体" w:cs="Lato"/>
                <w:color w:val="auto"/>
                <w:kern w:val="0"/>
                <w:szCs w:val="21"/>
              </w:rPr>
            </w:pPr>
          </w:p>
        </w:tc>
      </w:tr>
      <w:tr w14:paraId="03A9856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1768" w:type="dxa"/>
            <w:vMerge w:val="continue"/>
            <w:vAlign w:val="center"/>
          </w:tcPr>
          <w:p w14:paraId="3817CFC0">
            <w:pPr>
              <w:widowControl/>
              <w:adjustRightInd w:val="0"/>
              <w:snapToGrid w:val="0"/>
              <w:jc w:val="center"/>
              <w:rPr>
                <w:rFonts w:hint="default" w:ascii="Lato" w:hAnsi="Lato" w:eastAsia="宋体" w:cs="Lato"/>
                <w:kern w:val="0"/>
                <w:szCs w:val="21"/>
              </w:rPr>
            </w:pPr>
          </w:p>
        </w:tc>
        <w:tc>
          <w:tcPr>
            <w:tcW w:w="1508" w:type="dxa"/>
            <w:vMerge w:val="continue"/>
            <w:vAlign w:val="center"/>
          </w:tcPr>
          <w:p w14:paraId="4CFA05C4">
            <w:pPr>
              <w:widowControl/>
              <w:adjustRightInd w:val="0"/>
              <w:snapToGrid w:val="0"/>
              <w:jc w:val="center"/>
              <w:rPr>
                <w:rFonts w:hint="default" w:ascii="Lato" w:hAnsi="Lato" w:eastAsia="宋体" w:cs="Lato"/>
                <w:kern w:val="0"/>
                <w:szCs w:val="21"/>
              </w:rPr>
            </w:pPr>
          </w:p>
        </w:tc>
        <w:tc>
          <w:tcPr>
            <w:tcW w:w="2185" w:type="dxa"/>
            <w:shd w:val="clear" w:color="auto" w:fill="auto"/>
            <w:vAlign w:val="center"/>
          </w:tcPr>
          <w:p w14:paraId="2EBC00AD">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数学与自然科学基础</w:t>
            </w:r>
          </w:p>
        </w:tc>
        <w:tc>
          <w:tcPr>
            <w:tcW w:w="1784" w:type="dxa"/>
            <w:shd w:val="clear" w:color="auto" w:fill="auto"/>
            <w:vAlign w:val="center"/>
          </w:tcPr>
          <w:p w14:paraId="7D72C9D5">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504</w:t>
            </w:r>
          </w:p>
        </w:tc>
        <w:tc>
          <w:tcPr>
            <w:tcW w:w="1007" w:type="dxa"/>
            <w:shd w:val="clear" w:color="auto" w:fill="auto"/>
            <w:vAlign w:val="center"/>
          </w:tcPr>
          <w:p w14:paraId="37B5DA2E">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31.5</w:t>
            </w:r>
          </w:p>
        </w:tc>
        <w:tc>
          <w:tcPr>
            <w:tcW w:w="1007" w:type="dxa"/>
            <w:shd w:val="clear" w:color="auto" w:fill="auto"/>
            <w:vAlign w:val="center"/>
          </w:tcPr>
          <w:p w14:paraId="52C93824">
            <w:pPr>
              <w:widowControl/>
              <w:adjustRightInd w:val="0"/>
              <w:snapToGrid w:val="0"/>
              <w:jc w:val="center"/>
              <w:rPr>
                <w:rFonts w:hint="default" w:ascii="Lato" w:hAnsi="Lato" w:eastAsia="宋体" w:cs="Lato"/>
                <w:color w:val="auto"/>
                <w:kern w:val="0"/>
                <w:szCs w:val="21"/>
              </w:rPr>
            </w:pPr>
          </w:p>
        </w:tc>
      </w:tr>
      <w:tr w14:paraId="7A6213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0239C58F">
            <w:pPr>
              <w:widowControl/>
              <w:adjustRightInd w:val="0"/>
              <w:snapToGrid w:val="0"/>
              <w:jc w:val="center"/>
              <w:rPr>
                <w:rFonts w:hint="default" w:ascii="Lato" w:hAnsi="Lato" w:eastAsia="宋体" w:cs="Lato"/>
                <w:kern w:val="0"/>
                <w:szCs w:val="21"/>
              </w:rPr>
            </w:pPr>
          </w:p>
        </w:tc>
        <w:tc>
          <w:tcPr>
            <w:tcW w:w="1508" w:type="dxa"/>
            <w:vMerge w:val="continue"/>
            <w:vAlign w:val="center"/>
          </w:tcPr>
          <w:p w14:paraId="7D5CA9E1">
            <w:pPr>
              <w:widowControl/>
              <w:adjustRightInd w:val="0"/>
              <w:snapToGrid w:val="0"/>
              <w:jc w:val="center"/>
              <w:rPr>
                <w:rFonts w:hint="default" w:ascii="Lato" w:hAnsi="Lato" w:eastAsia="宋体" w:cs="Lato"/>
                <w:kern w:val="0"/>
                <w:szCs w:val="21"/>
              </w:rPr>
            </w:pPr>
          </w:p>
        </w:tc>
        <w:tc>
          <w:tcPr>
            <w:tcW w:w="2185" w:type="dxa"/>
            <w:shd w:val="clear" w:color="auto" w:fill="auto"/>
            <w:vAlign w:val="center"/>
          </w:tcPr>
          <w:p w14:paraId="66EE2003">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英语</w:t>
            </w:r>
          </w:p>
        </w:tc>
        <w:tc>
          <w:tcPr>
            <w:tcW w:w="1784" w:type="dxa"/>
            <w:shd w:val="clear" w:color="auto" w:fill="auto"/>
            <w:vAlign w:val="center"/>
          </w:tcPr>
          <w:p w14:paraId="584F0CFF">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128</w:t>
            </w:r>
          </w:p>
        </w:tc>
        <w:tc>
          <w:tcPr>
            <w:tcW w:w="1007" w:type="dxa"/>
            <w:shd w:val="clear" w:color="auto" w:fill="auto"/>
            <w:vAlign w:val="center"/>
          </w:tcPr>
          <w:p w14:paraId="6BB280C7">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8</w:t>
            </w:r>
          </w:p>
        </w:tc>
        <w:tc>
          <w:tcPr>
            <w:tcW w:w="1007" w:type="dxa"/>
            <w:shd w:val="clear" w:color="auto" w:fill="auto"/>
            <w:vAlign w:val="center"/>
          </w:tcPr>
          <w:p w14:paraId="15F46094">
            <w:pPr>
              <w:widowControl/>
              <w:adjustRightInd w:val="0"/>
              <w:snapToGrid w:val="0"/>
              <w:jc w:val="center"/>
              <w:rPr>
                <w:rFonts w:hint="default" w:ascii="Lato" w:hAnsi="Lato" w:eastAsia="宋体" w:cs="Lato"/>
                <w:color w:val="auto"/>
                <w:kern w:val="0"/>
                <w:szCs w:val="21"/>
              </w:rPr>
            </w:pPr>
          </w:p>
        </w:tc>
      </w:tr>
      <w:tr w14:paraId="05AC289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2C91E31C">
            <w:pPr>
              <w:widowControl/>
              <w:adjustRightInd w:val="0"/>
              <w:snapToGrid w:val="0"/>
              <w:jc w:val="center"/>
              <w:rPr>
                <w:rFonts w:hint="default" w:ascii="Lato" w:hAnsi="Lato" w:eastAsia="宋体" w:cs="Lato"/>
                <w:kern w:val="0"/>
                <w:szCs w:val="21"/>
              </w:rPr>
            </w:pPr>
          </w:p>
        </w:tc>
        <w:tc>
          <w:tcPr>
            <w:tcW w:w="1508" w:type="dxa"/>
            <w:vMerge w:val="continue"/>
            <w:vAlign w:val="center"/>
          </w:tcPr>
          <w:p w14:paraId="73C270CD">
            <w:pPr>
              <w:widowControl/>
              <w:adjustRightInd w:val="0"/>
              <w:snapToGrid w:val="0"/>
              <w:jc w:val="center"/>
              <w:rPr>
                <w:rFonts w:hint="default" w:ascii="Lato" w:hAnsi="Lato" w:eastAsia="宋体" w:cs="Lato"/>
                <w:kern w:val="0"/>
                <w:szCs w:val="21"/>
              </w:rPr>
            </w:pPr>
          </w:p>
        </w:tc>
        <w:tc>
          <w:tcPr>
            <w:tcW w:w="2185" w:type="dxa"/>
            <w:shd w:val="clear" w:color="auto" w:fill="auto"/>
            <w:vAlign w:val="center"/>
          </w:tcPr>
          <w:p w14:paraId="056E5B31">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体育</w:t>
            </w:r>
          </w:p>
        </w:tc>
        <w:tc>
          <w:tcPr>
            <w:tcW w:w="1784" w:type="dxa"/>
            <w:shd w:val="clear" w:color="auto" w:fill="auto"/>
            <w:vAlign w:val="center"/>
          </w:tcPr>
          <w:p w14:paraId="75AD1DDF">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144</w:t>
            </w:r>
          </w:p>
        </w:tc>
        <w:tc>
          <w:tcPr>
            <w:tcW w:w="1007" w:type="dxa"/>
            <w:shd w:val="clear" w:color="auto" w:fill="auto"/>
            <w:vAlign w:val="center"/>
          </w:tcPr>
          <w:p w14:paraId="0D5FE143">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4</w:t>
            </w:r>
          </w:p>
        </w:tc>
        <w:tc>
          <w:tcPr>
            <w:tcW w:w="1007" w:type="dxa"/>
            <w:shd w:val="clear" w:color="auto" w:fill="auto"/>
            <w:vAlign w:val="center"/>
          </w:tcPr>
          <w:p w14:paraId="58914885">
            <w:pPr>
              <w:widowControl/>
              <w:adjustRightInd w:val="0"/>
              <w:snapToGrid w:val="0"/>
              <w:jc w:val="center"/>
              <w:rPr>
                <w:rFonts w:hint="default" w:ascii="Lato" w:hAnsi="Lato" w:eastAsia="宋体" w:cs="Lato"/>
                <w:color w:val="auto"/>
                <w:kern w:val="0"/>
                <w:szCs w:val="21"/>
              </w:rPr>
            </w:pPr>
          </w:p>
        </w:tc>
      </w:tr>
      <w:tr w14:paraId="477B163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shd w:val="clear" w:color="auto" w:fill="auto"/>
            <w:vAlign w:val="center"/>
          </w:tcPr>
          <w:p w14:paraId="79F00075">
            <w:pPr>
              <w:widowControl/>
              <w:adjustRightInd w:val="0"/>
              <w:snapToGrid w:val="0"/>
              <w:jc w:val="center"/>
              <w:rPr>
                <w:rFonts w:hint="default" w:ascii="Lato" w:hAnsi="Lato" w:eastAsia="宋体" w:cs="Lato"/>
                <w:kern w:val="0"/>
                <w:szCs w:val="21"/>
              </w:rPr>
            </w:pPr>
          </w:p>
        </w:tc>
        <w:tc>
          <w:tcPr>
            <w:tcW w:w="1508" w:type="dxa"/>
            <w:vMerge w:val="restart"/>
            <w:shd w:val="clear" w:color="auto" w:fill="auto"/>
            <w:vAlign w:val="center"/>
          </w:tcPr>
          <w:p w14:paraId="074E8929">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专业教育</w:t>
            </w:r>
          </w:p>
        </w:tc>
        <w:tc>
          <w:tcPr>
            <w:tcW w:w="2185" w:type="dxa"/>
            <w:shd w:val="clear" w:color="auto" w:fill="auto"/>
            <w:vAlign w:val="center"/>
          </w:tcPr>
          <w:p w14:paraId="6AF098B9">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学科基础</w:t>
            </w:r>
          </w:p>
        </w:tc>
        <w:tc>
          <w:tcPr>
            <w:tcW w:w="1784" w:type="dxa"/>
            <w:shd w:val="clear" w:color="auto" w:fill="auto"/>
            <w:vAlign w:val="center"/>
          </w:tcPr>
          <w:p w14:paraId="2B1FDF34">
            <w:pPr>
              <w:widowControl/>
              <w:adjustRightInd w:val="0"/>
              <w:snapToGrid w:val="0"/>
              <w:jc w:val="center"/>
              <w:rPr>
                <w:rFonts w:hint="default" w:ascii="Lato" w:hAnsi="Lato" w:eastAsia="宋体" w:cs="Lato"/>
                <w:color w:val="000000" w:themeColor="text1"/>
                <w:kern w:val="0"/>
                <w:szCs w:val="21"/>
                <w:lang w:val="en-US" w:eastAsia="zh-CN"/>
                <w14:textFill>
                  <w14:solidFill>
                    <w14:schemeClr w14:val="tx1"/>
                  </w14:solidFill>
                </w14:textFill>
              </w:rPr>
            </w:pPr>
            <w:r>
              <w:rPr>
                <w:rFonts w:hint="default" w:ascii="Lato" w:hAnsi="Lato" w:eastAsia="宋体" w:cs="Lato"/>
                <w:color w:val="000000" w:themeColor="text1"/>
                <w:kern w:val="0"/>
                <w:szCs w:val="21"/>
                <w:lang w:val="en-US" w:eastAsia="zh-CN"/>
                <w14:textFill>
                  <w14:solidFill>
                    <w14:schemeClr w14:val="tx1"/>
                  </w14:solidFill>
                </w14:textFill>
              </w:rPr>
              <w:t>296</w:t>
            </w:r>
          </w:p>
        </w:tc>
        <w:tc>
          <w:tcPr>
            <w:tcW w:w="1007" w:type="dxa"/>
            <w:shd w:val="clear" w:color="auto" w:fill="auto"/>
            <w:vAlign w:val="center"/>
          </w:tcPr>
          <w:p w14:paraId="00C29A3F">
            <w:pPr>
              <w:widowControl/>
              <w:adjustRightInd w:val="0"/>
              <w:snapToGrid w:val="0"/>
              <w:jc w:val="center"/>
              <w:rPr>
                <w:rFonts w:hint="default" w:ascii="Lato" w:hAnsi="Lato" w:eastAsia="宋体" w:cs="Lato"/>
                <w:color w:val="000000" w:themeColor="text1"/>
                <w:kern w:val="0"/>
                <w:szCs w:val="21"/>
                <w:lang w:val="en-US" w:eastAsia="zh-CN"/>
                <w14:textFill>
                  <w14:solidFill>
                    <w14:schemeClr w14:val="tx1"/>
                  </w14:solidFill>
                </w14:textFill>
              </w:rPr>
            </w:pPr>
            <w:r>
              <w:rPr>
                <w:rFonts w:hint="default" w:ascii="Lato" w:hAnsi="Lato" w:eastAsia="宋体" w:cs="Lato"/>
                <w:color w:val="000000" w:themeColor="text1"/>
                <w:kern w:val="0"/>
                <w:szCs w:val="21"/>
                <w:lang w:val="en-US" w:eastAsia="zh-CN"/>
                <w14:textFill>
                  <w14:solidFill>
                    <w14:schemeClr w14:val="tx1"/>
                  </w14:solidFill>
                </w14:textFill>
              </w:rPr>
              <w:t>18.5</w:t>
            </w:r>
          </w:p>
        </w:tc>
        <w:tc>
          <w:tcPr>
            <w:tcW w:w="1007" w:type="dxa"/>
            <w:shd w:val="clear" w:color="auto" w:fill="auto"/>
            <w:vAlign w:val="center"/>
          </w:tcPr>
          <w:p w14:paraId="752E1C28">
            <w:pPr>
              <w:widowControl/>
              <w:adjustRightInd w:val="0"/>
              <w:snapToGrid w:val="0"/>
              <w:jc w:val="center"/>
              <w:rPr>
                <w:rFonts w:hint="default" w:ascii="Lato" w:hAnsi="Lato" w:eastAsia="宋体" w:cs="Lato"/>
                <w:color w:val="0000FF"/>
                <w:kern w:val="0"/>
                <w:szCs w:val="21"/>
                <w:lang w:val="en-US" w:eastAsia="zh-CN"/>
              </w:rPr>
            </w:pPr>
          </w:p>
        </w:tc>
      </w:tr>
      <w:tr w14:paraId="4339BF8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shd w:val="clear" w:color="auto" w:fill="auto"/>
            <w:vAlign w:val="center"/>
          </w:tcPr>
          <w:p w14:paraId="6681D961">
            <w:pPr>
              <w:widowControl/>
              <w:adjustRightInd w:val="0"/>
              <w:snapToGrid w:val="0"/>
              <w:jc w:val="center"/>
              <w:rPr>
                <w:rFonts w:hint="default" w:ascii="Lato" w:hAnsi="Lato" w:eastAsia="宋体" w:cs="Lato"/>
                <w:kern w:val="0"/>
                <w:szCs w:val="21"/>
              </w:rPr>
            </w:pPr>
          </w:p>
        </w:tc>
        <w:tc>
          <w:tcPr>
            <w:tcW w:w="1508" w:type="dxa"/>
            <w:vMerge w:val="continue"/>
            <w:shd w:val="clear" w:color="auto" w:fill="auto"/>
            <w:vAlign w:val="center"/>
          </w:tcPr>
          <w:p w14:paraId="1E7D4139">
            <w:pPr>
              <w:widowControl/>
              <w:adjustRightInd w:val="0"/>
              <w:snapToGrid w:val="0"/>
              <w:jc w:val="center"/>
              <w:rPr>
                <w:rFonts w:hint="default" w:ascii="Lato" w:hAnsi="Lato" w:eastAsia="宋体" w:cs="Lato"/>
                <w:kern w:val="0"/>
                <w:szCs w:val="21"/>
              </w:rPr>
            </w:pPr>
          </w:p>
        </w:tc>
        <w:tc>
          <w:tcPr>
            <w:tcW w:w="2185" w:type="dxa"/>
            <w:shd w:val="clear" w:color="auto" w:fill="auto"/>
            <w:vAlign w:val="center"/>
          </w:tcPr>
          <w:p w14:paraId="463BD929">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专业基础</w:t>
            </w:r>
          </w:p>
        </w:tc>
        <w:tc>
          <w:tcPr>
            <w:tcW w:w="1784" w:type="dxa"/>
            <w:shd w:val="clear" w:color="auto" w:fill="auto"/>
            <w:vAlign w:val="center"/>
          </w:tcPr>
          <w:p w14:paraId="0106CF3E">
            <w:pPr>
              <w:widowControl/>
              <w:adjustRightInd w:val="0"/>
              <w:snapToGrid w:val="0"/>
              <w:jc w:val="center"/>
              <w:rPr>
                <w:rFonts w:hint="default" w:ascii="Lato" w:hAnsi="Lato" w:eastAsia="宋体" w:cs="Lato"/>
                <w:color w:val="000000" w:themeColor="text1"/>
                <w:kern w:val="0"/>
                <w:szCs w:val="21"/>
                <w:lang w:val="en-US" w:eastAsia="zh-CN"/>
                <w14:textFill>
                  <w14:solidFill>
                    <w14:schemeClr w14:val="tx1"/>
                  </w14:solidFill>
                </w14:textFill>
              </w:rPr>
            </w:pPr>
            <w:r>
              <w:rPr>
                <w:rFonts w:hint="default" w:ascii="Lato" w:hAnsi="Lato" w:eastAsia="宋体" w:cs="Lato"/>
                <w:color w:val="000000" w:themeColor="text1"/>
                <w:kern w:val="0"/>
                <w:szCs w:val="21"/>
                <w:lang w:val="en-US" w:eastAsia="zh-CN"/>
                <w14:textFill>
                  <w14:solidFill>
                    <w14:schemeClr w14:val="tx1"/>
                  </w14:solidFill>
                </w14:textFill>
              </w:rPr>
              <w:t>232</w:t>
            </w:r>
          </w:p>
        </w:tc>
        <w:tc>
          <w:tcPr>
            <w:tcW w:w="1007" w:type="dxa"/>
            <w:shd w:val="clear" w:color="auto" w:fill="auto"/>
            <w:vAlign w:val="center"/>
          </w:tcPr>
          <w:p w14:paraId="7D492CBA">
            <w:pPr>
              <w:widowControl/>
              <w:adjustRightInd w:val="0"/>
              <w:snapToGrid w:val="0"/>
              <w:jc w:val="center"/>
              <w:rPr>
                <w:rFonts w:hint="default" w:ascii="Lato" w:hAnsi="Lato" w:eastAsia="宋体" w:cs="Lato"/>
                <w:color w:val="000000" w:themeColor="text1"/>
                <w:kern w:val="0"/>
                <w:szCs w:val="21"/>
                <w:lang w:val="en-US" w:eastAsia="zh-CN"/>
                <w14:textFill>
                  <w14:solidFill>
                    <w14:schemeClr w14:val="tx1"/>
                  </w14:solidFill>
                </w14:textFill>
              </w:rPr>
            </w:pPr>
            <w:r>
              <w:rPr>
                <w:rFonts w:hint="default" w:ascii="Lato" w:hAnsi="Lato" w:eastAsia="宋体" w:cs="Lato"/>
                <w:color w:val="000000" w:themeColor="text1"/>
                <w:kern w:val="0"/>
                <w:szCs w:val="21"/>
                <w:lang w:val="en-US" w:eastAsia="zh-CN"/>
                <w14:textFill>
                  <w14:solidFill>
                    <w14:schemeClr w14:val="tx1"/>
                  </w14:solidFill>
                </w14:textFill>
              </w:rPr>
              <w:t>14.5</w:t>
            </w:r>
          </w:p>
        </w:tc>
        <w:tc>
          <w:tcPr>
            <w:tcW w:w="1007" w:type="dxa"/>
            <w:shd w:val="clear" w:color="auto" w:fill="auto"/>
            <w:vAlign w:val="center"/>
          </w:tcPr>
          <w:p w14:paraId="60B69480">
            <w:pPr>
              <w:widowControl/>
              <w:adjustRightInd w:val="0"/>
              <w:snapToGrid w:val="0"/>
              <w:jc w:val="center"/>
              <w:rPr>
                <w:rFonts w:hint="default" w:ascii="Lato" w:hAnsi="Lato" w:eastAsia="宋体" w:cs="Lato"/>
                <w:color w:val="auto"/>
                <w:kern w:val="0"/>
                <w:szCs w:val="21"/>
                <w:lang w:val="en-US" w:eastAsia="zh-CN"/>
              </w:rPr>
            </w:pPr>
          </w:p>
        </w:tc>
      </w:tr>
      <w:tr w14:paraId="52142E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768" w:type="dxa"/>
            <w:vMerge w:val="continue"/>
            <w:shd w:val="clear" w:color="auto" w:fill="auto"/>
            <w:vAlign w:val="center"/>
          </w:tcPr>
          <w:p w14:paraId="3ECB7DB8">
            <w:pPr>
              <w:widowControl/>
              <w:adjustRightInd w:val="0"/>
              <w:snapToGrid w:val="0"/>
              <w:jc w:val="center"/>
              <w:rPr>
                <w:rFonts w:hint="default" w:ascii="Lato" w:hAnsi="Lato" w:eastAsia="宋体" w:cs="Lato"/>
                <w:kern w:val="0"/>
                <w:szCs w:val="21"/>
              </w:rPr>
            </w:pPr>
          </w:p>
        </w:tc>
        <w:tc>
          <w:tcPr>
            <w:tcW w:w="1508" w:type="dxa"/>
            <w:vMerge w:val="continue"/>
            <w:shd w:val="clear" w:color="auto" w:fill="auto"/>
            <w:vAlign w:val="center"/>
          </w:tcPr>
          <w:p w14:paraId="1FA2E113">
            <w:pPr>
              <w:widowControl/>
              <w:adjustRightInd w:val="0"/>
              <w:snapToGrid w:val="0"/>
              <w:jc w:val="center"/>
              <w:rPr>
                <w:rFonts w:hint="default" w:ascii="Lato" w:hAnsi="Lato" w:eastAsia="宋体" w:cs="Lato"/>
                <w:kern w:val="0"/>
                <w:szCs w:val="21"/>
              </w:rPr>
            </w:pPr>
          </w:p>
        </w:tc>
        <w:tc>
          <w:tcPr>
            <w:tcW w:w="2185" w:type="dxa"/>
            <w:shd w:val="clear" w:color="auto" w:fill="auto"/>
            <w:vAlign w:val="center"/>
          </w:tcPr>
          <w:p w14:paraId="46A15897">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专业核心</w:t>
            </w:r>
          </w:p>
        </w:tc>
        <w:tc>
          <w:tcPr>
            <w:tcW w:w="1784" w:type="dxa"/>
            <w:shd w:val="clear" w:color="auto" w:fill="auto"/>
            <w:vAlign w:val="center"/>
          </w:tcPr>
          <w:p w14:paraId="36D065A8">
            <w:pPr>
              <w:widowControl/>
              <w:adjustRightInd w:val="0"/>
              <w:snapToGrid w:val="0"/>
              <w:jc w:val="center"/>
              <w:rPr>
                <w:rFonts w:hint="default" w:ascii="Lato" w:hAnsi="Lato" w:eastAsia="宋体" w:cs="Lato"/>
                <w:color w:val="000000" w:themeColor="text1"/>
                <w:kern w:val="0"/>
                <w:szCs w:val="21"/>
                <w:lang w:val="en-US" w:eastAsia="zh-CN"/>
                <w14:textFill>
                  <w14:solidFill>
                    <w14:schemeClr w14:val="tx1"/>
                  </w14:solidFill>
                </w14:textFill>
              </w:rPr>
            </w:pPr>
            <w:r>
              <w:rPr>
                <w:rFonts w:hint="default" w:ascii="Lato" w:hAnsi="Lato" w:eastAsia="宋体" w:cs="Lato"/>
                <w:color w:val="000000" w:themeColor="text1"/>
                <w:kern w:val="0"/>
                <w:szCs w:val="21"/>
                <w:lang w:val="en-US" w:eastAsia="zh-CN"/>
                <w14:textFill>
                  <w14:solidFill>
                    <w14:schemeClr w14:val="tx1"/>
                  </w14:solidFill>
                </w14:textFill>
              </w:rPr>
              <w:t>312</w:t>
            </w:r>
          </w:p>
        </w:tc>
        <w:tc>
          <w:tcPr>
            <w:tcW w:w="1007" w:type="dxa"/>
            <w:shd w:val="clear" w:color="auto" w:fill="auto"/>
            <w:vAlign w:val="center"/>
          </w:tcPr>
          <w:p w14:paraId="73D8BED6">
            <w:pPr>
              <w:widowControl/>
              <w:adjustRightInd w:val="0"/>
              <w:snapToGrid w:val="0"/>
              <w:jc w:val="center"/>
              <w:rPr>
                <w:rFonts w:hint="default" w:ascii="Lato" w:hAnsi="Lato" w:eastAsia="宋体" w:cs="Lato"/>
                <w:color w:val="000000" w:themeColor="text1"/>
                <w:kern w:val="0"/>
                <w:szCs w:val="21"/>
                <w:lang w:val="en-US" w:eastAsia="zh-CN"/>
                <w14:textFill>
                  <w14:solidFill>
                    <w14:schemeClr w14:val="tx1"/>
                  </w14:solidFill>
                </w14:textFill>
              </w:rPr>
            </w:pPr>
            <w:r>
              <w:rPr>
                <w:rFonts w:hint="default" w:ascii="Lato" w:hAnsi="Lato" w:eastAsia="宋体" w:cs="Lato"/>
                <w:color w:val="000000" w:themeColor="text1"/>
                <w:kern w:val="0"/>
                <w:szCs w:val="21"/>
                <w:lang w:val="en-US" w:eastAsia="zh-CN"/>
                <w14:textFill>
                  <w14:solidFill>
                    <w14:schemeClr w14:val="tx1"/>
                  </w14:solidFill>
                </w14:textFill>
              </w:rPr>
              <w:t>19.5</w:t>
            </w:r>
          </w:p>
        </w:tc>
        <w:tc>
          <w:tcPr>
            <w:tcW w:w="1007" w:type="dxa"/>
            <w:shd w:val="clear" w:color="auto" w:fill="auto"/>
            <w:vAlign w:val="center"/>
          </w:tcPr>
          <w:p w14:paraId="7540D80F">
            <w:pPr>
              <w:widowControl/>
              <w:adjustRightInd w:val="0"/>
              <w:snapToGrid w:val="0"/>
              <w:jc w:val="center"/>
              <w:rPr>
                <w:rFonts w:hint="default" w:ascii="Lato" w:hAnsi="Lato" w:eastAsia="宋体" w:cs="Lato"/>
                <w:color w:val="auto"/>
                <w:kern w:val="0"/>
                <w:szCs w:val="21"/>
                <w:lang w:val="en-US" w:eastAsia="zh-CN"/>
              </w:rPr>
            </w:pPr>
          </w:p>
        </w:tc>
      </w:tr>
      <w:tr w14:paraId="5CB71E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shd w:val="clear" w:color="auto" w:fill="auto"/>
            <w:vAlign w:val="center"/>
          </w:tcPr>
          <w:p w14:paraId="64B205DE">
            <w:pPr>
              <w:widowControl/>
              <w:adjustRightInd w:val="0"/>
              <w:snapToGrid w:val="0"/>
              <w:jc w:val="center"/>
              <w:rPr>
                <w:rFonts w:hint="default" w:ascii="Lato" w:hAnsi="Lato" w:eastAsia="宋体" w:cs="Lato"/>
                <w:kern w:val="0"/>
                <w:szCs w:val="21"/>
              </w:rPr>
            </w:pPr>
          </w:p>
        </w:tc>
        <w:tc>
          <w:tcPr>
            <w:tcW w:w="3693" w:type="dxa"/>
            <w:gridSpan w:val="2"/>
            <w:shd w:val="clear" w:color="auto" w:fill="auto"/>
            <w:vAlign w:val="center"/>
          </w:tcPr>
          <w:p w14:paraId="1C980DB0">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集中实践</w:t>
            </w:r>
          </w:p>
        </w:tc>
        <w:tc>
          <w:tcPr>
            <w:tcW w:w="1784" w:type="dxa"/>
            <w:shd w:val="clear" w:color="auto" w:fill="auto"/>
            <w:vAlign w:val="center"/>
          </w:tcPr>
          <w:p w14:paraId="1051CBF8">
            <w:pPr>
              <w:widowControl/>
              <w:adjustRightInd w:val="0"/>
              <w:snapToGrid w:val="0"/>
              <w:jc w:val="center"/>
              <w:rPr>
                <w:rFonts w:hint="default" w:ascii="Lato" w:hAnsi="Lato" w:eastAsia="宋体" w:cs="Lato"/>
                <w:color w:val="000000" w:themeColor="text1"/>
                <w:kern w:val="0"/>
                <w:szCs w:val="21"/>
                <w:highlight w:val="none"/>
                <w14:textFill>
                  <w14:solidFill>
                    <w14:schemeClr w14:val="tx1"/>
                  </w14:solidFill>
                </w14:textFill>
              </w:rPr>
            </w:pPr>
            <w:r>
              <w:rPr>
                <w:rFonts w:hint="default" w:ascii="Lato" w:hAnsi="Lato" w:eastAsia="宋体" w:cs="Lato"/>
                <w:color w:val="000000" w:themeColor="text1"/>
                <w:kern w:val="0"/>
                <w:szCs w:val="21"/>
                <w:highlight w:val="none"/>
                <w:lang w:val="en-US" w:eastAsia="zh-CN"/>
                <w14:textFill>
                  <w14:solidFill>
                    <w14:schemeClr w14:val="tx1"/>
                  </w14:solidFill>
                </w14:textFill>
              </w:rPr>
              <w:t>28</w:t>
            </w:r>
            <w:r>
              <w:rPr>
                <w:rFonts w:hint="default" w:ascii="Lato" w:hAnsi="Lato" w:eastAsia="宋体" w:cs="Lato"/>
                <w:color w:val="000000" w:themeColor="text1"/>
                <w:kern w:val="0"/>
                <w:szCs w:val="21"/>
                <w:highlight w:val="none"/>
                <w14:textFill>
                  <w14:solidFill>
                    <w14:schemeClr w14:val="tx1"/>
                  </w14:solidFill>
                </w14:textFill>
              </w:rPr>
              <w:t>周</w:t>
            </w:r>
          </w:p>
        </w:tc>
        <w:tc>
          <w:tcPr>
            <w:tcW w:w="1007" w:type="dxa"/>
            <w:shd w:val="clear" w:color="auto" w:fill="auto"/>
            <w:vAlign w:val="center"/>
          </w:tcPr>
          <w:p w14:paraId="2D0A90F5">
            <w:pPr>
              <w:widowControl/>
              <w:adjustRightInd w:val="0"/>
              <w:snapToGrid w:val="0"/>
              <w:jc w:val="center"/>
              <w:rPr>
                <w:rFonts w:hint="default" w:ascii="Lato" w:hAnsi="Lato" w:eastAsia="宋体" w:cs="Lato"/>
                <w:color w:val="000000" w:themeColor="text1"/>
                <w:kern w:val="0"/>
                <w:szCs w:val="21"/>
                <w:highlight w:val="none"/>
                <w:lang w:val="en-US" w:eastAsia="zh-CN"/>
                <w14:textFill>
                  <w14:solidFill>
                    <w14:schemeClr w14:val="tx1"/>
                  </w14:solidFill>
                </w14:textFill>
              </w:rPr>
            </w:pPr>
            <w:r>
              <w:rPr>
                <w:rFonts w:hint="default" w:ascii="Lato" w:hAnsi="Lato" w:eastAsia="宋体" w:cs="Lato"/>
                <w:color w:val="000000" w:themeColor="text1"/>
                <w:kern w:val="0"/>
                <w:szCs w:val="21"/>
                <w:highlight w:val="none"/>
                <w:lang w:val="en-US" w:eastAsia="zh-CN"/>
                <w14:textFill>
                  <w14:solidFill>
                    <w14:schemeClr w14:val="tx1"/>
                  </w14:solidFill>
                </w14:textFill>
              </w:rPr>
              <w:t>27</w:t>
            </w:r>
          </w:p>
        </w:tc>
        <w:tc>
          <w:tcPr>
            <w:tcW w:w="1007" w:type="dxa"/>
            <w:shd w:val="clear" w:color="auto" w:fill="auto"/>
            <w:vAlign w:val="center"/>
          </w:tcPr>
          <w:p w14:paraId="09F55D6F">
            <w:pPr>
              <w:widowControl/>
              <w:adjustRightInd w:val="0"/>
              <w:snapToGrid w:val="0"/>
              <w:jc w:val="center"/>
              <w:rPr>
                <w:rFonts w:hint="default" w:ascii="Lato" w:hAnsi="Lato" w:eastAsia="宋体" w:cs="Lato"/>
                <w:color w:val="0000FF"/>
                <w:kern w:val="0"/>
                <w:szCs w:val="21"/>
                <w:highlight w:val="none"/>
                <w:lang w:val="en-US" w:eastAsia="zh-CN"/>
              </w:rPr>
            </w:pPr>
          </w:p>
        </w:tc>
      </w:tr>
      <w:tr w14:paraId="641FC91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shd w:val="clear" w:color="auto" w:fill="auto"/>
            <w:vAlign w:val="center"/>
          </w:tcPr>
          <w:p w14:paraId="6F0D2874">
            <w:pPr>
              <w:widowControl/>
              <w:adjustRightInd w:val="0"/>
              <w:snapToGrid w:val="0"/>
              <w:jc w:val="center"/>
              <w:rPr>
                <w:rFonts w:hint="default" w:ascii="Lato" w:hAnsi="Lato" w:eastAsia="宋体" w:cs="Lato"/>
                <w:kern w:val="0"/>
                <w:szCs w:val="21"/>
              </w:rPr>
            </w:pPr>
          </w:p>
        </w:tc>
        <w:tc>
          <w:tcPr>
            <w:tcW w:w="3693" w:type="dxa"/>
            <w:gridSpan w:val="2"/>
            <w:shd w:val="clear" w:color="auto" w:fill="auto"/>
            <w:vAlign w:val="center"/>
          </w:tcPr>
          <w:p w14:paraId="66D5CB05">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小计</w:t>
            </w:r>
          </w:p>
        </w:tc>
        <w:tc>
          <w:tcPr>
            <w:tcW w:w="1784" w:type="dxa"/>
            <w:shd w:val="clear" w:color="auto" w:fill="auto"/>
            <w:vAlign w:val="center"/>
          </w:tcPr>
          <w:p w14:paraId="32DA79C6">
            <w:pPr>
              <w:widowControl/>
              <w:adjustRightInd w:val="0"/>
              <w:snapToGrid w:val="0"/>
              <w:jc w:val="center"/>
              <w:rPr>
                <w:rFonts w:hint="default" w:ascii="Lato" w:hAnsi="Lato" w:eastAsia="宋体" w:cs="Lato"/>
                <w:color w:val="000000" w:themeColor="text1"/>
                <w:kern w:val="0"/>
                <w:szCs w:val="21"/>
                <w:highlight w:val="none"/>
                <w14:textFill>
                  <w14:solidFill>
                    <w14:schemeClr w14:val="tx1"/>
                  </w14:solidFill>
                </w14:textFill>
              </w:rPr>
            </w:pPr>
            <w:r>
              <w:rPr>
                <w:rFonts w:hint="default" w:ascii="Lato" w:hAnsi="Lato" w:eastAsia="宋体" w:cs="Lato"/>
                <w:color w:val="000000" w:themeColor="text1"/>
                <w:kern w:val="0"/>
                <w:szCs w:val="21"/>
                <w:highlight w:val="none"/>
                <w:lang w:val="en-US" w:eastAsia="zh-CN"/>
                <w14:textFill>
                  <w14:solidFill>
                    <w14:schemeClr w14:val="tx1"/>
                  </w14:solidFill>
                </w14:textFill>
              </w:rPr>
              <w:t>1972</w:t>
            </w:r>
            <w:r>
              <w:rPr>
                <w:rFonts w:hint="default" w:ascii="Lato" w:hAnsi="Lato" w:eastAsia="宋体" w:cs="Lato"/>
                <w:color w:val="000000" w:themeColor="text1"/>
                <w:kern w:val="0"/>
                <w:szCs w:val="21"/>
                <w:highlight w:val="none"/>
                <w14:textFill>
                  <w14:solidFill>
                    <w14:schemeClr w14:val="tx1"/>
                  </w14:solidFill>
                </w14:textFill>
              </w:rPr>
              <w:t>学时</w:t>
            </w:r>
          </w:p>
          <w:p w14:paraId="027E7D8C">
            <w:pPr>
              <w:widowControl/>
              <w:adjustRightInd w:val="0"/>
              <w:snapToGrid w:val="0"/>
              <w:jc w:val="center"/>
              <w:rPr>
                <w:rFonts w:hint="default" w:ascii="Lato" w:hAnsi="Lato" w:eastAsia="宋体" w:cs="Lato"/>
                <w:color w:val="000000" w:themeColor="text1"/>
                <w:kern w:val="0"/>
                <w:szCs w:val="21"/>
                <w:highlight w:val="none"/>
                <w14:textFill>
                  <w14:solidFill>
                    <w14:schemeClr w14:val="tx1"/>
                  </w14:solidFill>
                </w14:textFill>
              </w:rPr>
            </w:pPr>
            <w:r>
              <w:rPr>
                <w:rFonts w:hint="default" w:ascii="Lato" w:hAnsi="Lato" w:eastAsia="宋体" w:cs="Lato"/>
                <w:color w:val="000000" w:themeColor="text1"/>
                <w:kern w:val="0"/>
                <w:szCs w:val="21"/>
                <w:highlight w:val="none"/>
                <w14:textFill>
                  <w14:solidFill>
                    <w14:schemeClr w14:val="tx1"/>
                  </w14:solidFill>
                </w14:textFill>
              </w:rPr>
              <w:t>+</w:t>
            </w:r>
            <w:r>
              <w:rPr>
                <w:rFonts w:hint="default" w:ascii="Lato" w:hAnsi="Lato" w:eastAsia="宋体" w:cs="Lato"/>
                <w:color w:val="000000" w:themeColor="text1"/>
                <w:kern w:val="0"/>
                <w:szCs w:val="21"/>
                <w:highlight w:val="none"/>
                <w:lang w:val="en-US" w:eastAsia="zh-CN"/>
                <w14:textFill>
                  <w14:solidFill>
                    <w14:schemeClr w14:val="tx1"/>
                  </w14:solidFill>
                </w14:textFill>
              </w:rPr>
              <w:t>28</w:t>
            </w:r>
            <w:r>
              <w:rPr>
                <w:rFonts w:hint="default" w:ascii="Lato" w:hAnsi="Lato" w:eastAsia="宋体" w:cs="Lato"/>
                <w:color w:val="000000" w:themeColor="text1"/>
                <w:kern w:val="0"/>
                <w:szCs w:val="21"/>
                <w:highlight w:val="none"/>
                <w14:textFill>
                  <w14:solidFill>
                    <w14:schemeClr w14:val="tx1"/>
                  </w14:solidFill>
                </w14:textFill>
              </w:rPr>
              <w:t>周</w:t>
            </w:r>
          </w:p>
        </w:tc>
        <w:tc>
          <w:tcPr>
            <w:tcW w:w="1007" w:type="dxa"/>
            <w:shd w:val="clear" w:color="auto" w:fill="auto"/>
            <w:vAlign w:val="center"/>
          </w:tcPr>
          <w:p w14:paraId="49A30474">
            <w:pPr>
              <w:widowControl/>
              <w:adjustRightInd w:val="0"/>
              <w:snapToGrid w:val="0"/>
              <w:jc w:val="center"/>
              <w:rPr>
                <w:rFonts w:hint="default" w:ascii="Lato" w:hAnsi="Lato" w:eastAsia="宋体" w:cs="Lato"/>
                <w:color w:val="000000" w:themeColor="text1"/>
                <w:kern w:val="0"/>
                <w:szCs w:val="21"/>
                <w:highlight w:val="none"/>
                <w:lang w:val="en-US" w:eastAsia="zh-CN"/>
                <w14:textFill>
                  <w14:solidFill>
                    <w14:schemeClr w14:val="tx1"/>
                  </w14:solidFill>
                </w14:textFill>
              </w:rPr>
            </w:pPr>
            <w:r>
              <w:rPr>
                <w:rFonts w:hint="default" w:ascii="Lato" w:hAnsi="Lato" w:eastAsia="宋体" w:cs="Lato"/>
                <w:color w:val="000000" w:themeColor="text1"/>
                <w:kern w:val="0"/>
                <w:szCs w:val="21"/>
                <w:highlight w:val="none"/>
                <w:lang w:val="en-US" w:eastAsia="zh-CN"/>
                <w14:textFill>
                  <w14:solidFill>
                    <w14:schemeClr w14:val="tx1"/>
                  </w14:solidFill>
                </w14:textFill>
              </w:rPr>
              <w:t>143</w:t>
            </w:r>
          </w:p>
        </w:tc>
        <w:tc>
          <w:tcPr>
            <w:tcW w:w="1007" w:type="dxa"/>
            <w:shd w:val="clear" w:color="auto" w:fill="auto"/>
            <w:vAlign w:val="center"/>
          </w:tcPr>
          <w:p w14:paraId="2BA90BD3">
            <w:pPr>
              <w:widowControl/>
              <w:adjustRightInd w:val="0"/>
              <w:snapToGrid w:val="0"/>
              <w:jc w:val="center"/>
              <w:rPr>
                <w:rFonts w:hint="default" w:ascii="Lato" w:hAnsi="Lato" w:eastAsia="宋体" w:cs="Lato"/>
                <w:color w:val="auto"/>
                <w:kern w:val="0"/>
                <w:szCs w:val="21"/>
                <w:highlight w:val="none"/>
                <w:lang w:val="en-US" w:eastAsia="zh-CN"/>
              </w:rPr>
            </w:pPr>
          </w:p>
        </w:tc>
      </w:tr>
      <w:tr w14:paraId="255B36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restart"/>
            <w:tcBorders>
              <w:right w:val="single" w:color="auto" w:sz="4" w:space="0"/>
            </w:tcBorders>
            <w:shd w:val="clear" w:color="auto" w:fill="auto"/>
            <w:vAlign w:val="center"/>
          </w:tcPr>
          <w:p w14:paraId="18F637F5">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选修课</w:t>
            </w:r>
          </w:p>
        </w:tc>
        <w:tc>
          <w:tcPr>
            <w:tcW w:w="1508" w:type="dxa"/>
            <w:vMerge w:val="restart"/>
            <w:tcBorders>
              <w:left w:val="single" w:color="auto" w:sz="4" w:space="0"/>
            </w:tcBorders>
            <w:shd w:val="clear" w:color="auto" w:fill="auto"/>
            <w:vAlign w:val="center"/>
          </w:tcPr>
          <w:p w14:paraId="38CD657B">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专业选修</w:t>
            </w:r>
          </w:p>
        </w:tc>
        <w:tc>
          <w:tcPr>
            <w:tcW w:w="2185" w:type="dxa"/>
            <w:shd w:val="clear" w:color="auto" w:fill="auto"/>
            <w:vAlign w:val="center"/>
          </w:tcPr>
          <w:p w14:paraId="3ABAF15B">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本专业选修</w:t>
            </w:r>
          </w:p>
        </w:tc>
        <w:tc>
          <w:tcPr>
            <w:tcW w:w="2791" w:type="dxa"/>
            <w:gridSpan w:val="2"/>
            <w:vMerge w:val="restart"/>
            <w:shd w:val="clear" w:color="auto" w:fill="auto"/>
            <w:vAlign w:val="center"/>
          </w:tcPr>
          <w:p w14:paraId="30CA0973">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专业选修至少12学分</w:t>
            </w:r>
          </w:p>
        </w:tc>
        <w:tc>
          <w:tcPr>
            <w:tcW w:w="1007" w:type="dxa"/>
            <w:shd w:val="clear" w:color="auto" w:fill="auto"/>
            <w:vAlign w:val="center"/>
          </w:tcPr>
          <w:p w14:paraId="3C20D4A3">
            <w:pPr>
              <w:widowControl/>
              <w:adjustRightInd w:val="0"/>
              <w:snapToGrid w:val="0"/>
              <w:jc w:val="center"/>
              <w:rPr>
                <w:rFonts w:hint="default" w:ascii="Lato" w:hAnsi="Lato" w:eastAsia="宋体" w:cs="Lato"/>
                <w:color w:val="auto"/>
                <w:kern w:val="0"/>
                <w:szCs w:val="21"/>
              </w:rPr>
            </w:pPr>
          </w:p>
        </w:tc>
      </w:tr>
      <w:tr w14:paraId="2D2B80F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tcBorders>
              <w:right w:val="single" w:color="auto" w:sz="4" w:space="0"/>
            </w:tcBorders>
            <w:shd w:val="clear" w:color="auto" w:fill="auto"/>
            <w:vAlign w:val="center"/>
          </w:tcPr>
          <w:p w14:paraId="18B8A51E">
            <w:pPr>
              <w:widowControl/>
              <w:adjustRightInd w:val="0"/>
              <w:snapToGrid w:val="0"/>
              <w:jc w:val="center"/>
              <w:rPr>
                <w:rFonts w:hint="default" w:ascii="Lato" w:hAnsi="Lato" w:eastAsia="宋体" w:cs="Lato"/>
                <w:kern w:val="0"/>
                <w:szCs w:val="21"/>
              </w:rPr>
            </w:pPr>
          </w:p>
        </w:tc>
        <w:tc>
          <w:tcPr>
            <w:tcW w:w="1508" w:type="dxa"/>
            <w:vMerge w:val="continue"/>
            <w:tcBorders>
              <w:left w:val="single" w:color="auto" w:sz="4" w:space="0"/>
            </w:tcBorders>
            <w:shd w:val="clear" w:color="auto" w:fill="auto"/>
            <w:vAlign w:val="center"/>
          </w:tcPr>
          <w:p w14:paraId="7EA33BDF">
            <w:pPr>
              <w:widowControl/>
              <w:adjustRightInd w:val="0"/>
              <w:snapToGrid w:val="0"/>
              <w:jc w:val="center"/>
              <w:rPr>
                <w:rFonts w:hint="default" w:ascii="Lato" w:hAnsi="Lato" w:eastAsia="宋体" w:cs="Lato"/>
                <w:kern w:val="0"/>
                <w:szCs w:val="21"/>
              </w:rPr>
            </w:pPr>
          </w:p>
        </w:tc>
        <w:tc>
          <w:tcPr>
            <w:tcW w:w="2185" w:type="dxa"/>
            <w:shd w:val="clear" w:color="auto" w:fill="auto"/>
            <w:vAlign w:val="center"/>
          </w:tcPr>
          <w:p w14:paraId="573CE142">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跨专业选修</w:t>
            </w:r>
          </w:p>
        </w:tc>
        <w:tc>
          <w:tcPr>
            <w:tcW w:w="2791" w:type="dxa"/>
            <w:gridSpan w:val="2"/>
            <w:vMerge w:val="continue"/>
            <w:shd w:val="clear" w:color="auto" w:fill="auto"/>
            <w:vAlign w:val="center"/>
          </w:tcPr>
          <w:p w14:paraId="559A7592">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p>
        </w:tc>
        <w:tc>
          <w:tcPr>
            <w:tcW w:w="1007" w:type="dxa"/>
            <w:shd w:val="clear" w:color="auto" w:fill="auto"/>
            <w:vAlign w:val="center"/>
          </w:tcPr>
          <w:p w14:paraId="2D2110F5">
            <w:pPr>
              <w:widowControl/>
              <w:adjustRightInd w:val="0"/>
              <w:snapToGrid w:val="0"/>
              <w:jc w:val="center"/>
              <w:rPr>
                <w:rFonts w:hint="default" w:ascii="Lato" w:hAnsi="Lato" w:eastAsia="宋体" w:cs="Lato"/>
                <w:color w:val="auto"/>
                <w:kern w:val="0"/>
                <w:szCs w:val="21"/>
              </w:rPr>
            </w:pPr>
          </w:p>
        </w:tc>
      </w:tr>
      <w:tr w14:paraId="168030E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tcBorders>
              <w:right w:val="single" w:color="auto" w:sz="4" w:space="0"/>
            </w:tcBorders>
            <w:shd w:val="clear" w:color="auto" w:fill="auto"/>
            <w:vAlign w:val="center"/>
          </w:tcPr>
          <w:p w14:paraId="287953A0">
            <w:pPr>
              <w:widowControl/>
              <w:adjustRightInd w:val="0"/>
              <w:snapToGrid w:val="0"/>
              <w:jc w:val="center"/>
              <w:rPr>
                <w:rFonts w:hint="default" w:ascii="Lato" w:hAnsi="Lato" w:eastAsia="宋体" w:cs="Lato"/>
                <w:kern w:val="0"/>
                <w:szCs w:val="21"/>
              </w:rPr>
            </w:pPr>
          </w:p>
        </w:tc>
        <w:tc>
          <w:tcPr>
            <w:tcW w:w="1508" w:type="dxa"/>
            <w:tcBorders>
              <w:left w:val="single" w:color="auto" w:sz="4" w:space="0"/>
            </w:tcBorders>
            <w:shd w:val="clear" w:color="auto" w:fill="auto"/>
            <w:vAlign w:val="center"/>
          </w:tcPr>
          <w:p w14:paraId="5189FB7D">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通识教育选修</w:t>
            </w:r>
          </w:p>
        </w:tc>
        <w:tc>
          <w:tcPr>
            <w:tcW w:w="2185" w:type="dxa"/>
            <w:shd w:val="clear" w:color="auto" w:fill="auto"/>
            <w:vAlign w:val="center"/>
          </w:tcPr>
          <w:p w14:paraId="3581C67F">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人文社科、科学技术、创新创业、心理健康、美育教育、体育类等</w:t>
            </w:r>
          </w:p>
        </w:tc>
        <w:tc>
          <w:tcPr>
            <w:tcW w:w="2791" w:type="dxa"/>
            <w:gridSpan w:val="2"/>
            <w:shd w:val="clear" w:color="auto" w:fill="auto"/>
            <w:vAlign w:val="center"/>
          </w:tcPr>
          <w:p w14:paraId="4EA8D90B">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美育教育类至少2学分</w:t>
            </w:r>
          </w:p>
          <w:p w14:paraId="3E9B4BD8">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心理健康类至少2学分</w:t>
            </w:r>
          </w:p>
          <w:p w14:paraId="66B976EE">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创新创业类至少1学分</w:t>
            </w:r>
          </w:p>
        </w:tc>
        <w:tc>
          <w:tcPr>
            <w:tcW w:w="1007" w:type="dxa"/>
            <w:shd w:val="clear" w:color="auto" w:fill="auto"/>
            <w:vAlign w:val="center"/>
          </w:tcPr>
          <w:p w14:paraId="1AF64A49">
            <w:pPr>
              <w:widowControl/>
              <w:adjustRightInd w:val="0"/>
              <w:snapToGrid w:val="0"/>
              <w:jc w:val="center"/>
              <w:rPr>
                <w:rFonts w:hint="default" w:ascii="Lato" w:hAnsi="Lato" w:eastAsia="宋体" w:cs="Lato"/>
                <w:color w:val="auto"/>
                <w:kern w:val="0"/>
                <w:szCs w:val="21"/>
              </w:rPr>
            </w:pPr>
          </w:p>
        </w:tc>
      </w:tr>
      <w:tr w14:paraId="5A38C3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768" w:type="dxa"/>
            <w:vMerge w:val="continue"/>
            <w:tcBorders>
              <w:right w:val="single" w:color="auto" w:sz="4" w:space="0"/>
            </w:tcBorders>
            <w:shd w:val="clear" w:color="auto" w:fill="auto"/>
            <w:vAlign w:val="center"/>
          </w:tcPr>
          <w:p w14:paraId="52197B72">
            <w:pPr>
              <w:widowControl/>
              <w:adjustRightInd w:val="0"/>
              <w:snapToGrid w:val="0"/>
              <w:jc w:val="center"/>
              <w:rPr>
                <w:rFonts w:hint="default" w:ascii="Lato" w:hAnsi="Lato" w:eastAsia="宋体" w:cs="Lato"/>
                <w:kern w:val="0"/>
                <w:szCs w:val="21"/>
              </w:rPr>
            </w:pPr>
          </w:p>
        </w:tc>
        <w:tc>
          <w:tcPr>
            <w:tcW w:w="6484" w:type="dxa"/>
            <w:gridSpan w:val="4"/>
            <w:tcBorders>
              <w:left w:val="single" w:color="auto" w:sz="4" w:space="0"/>
            </w:tcBorders>
            <w:shd w:val="clear" w:color="auto" w:fill="auto"/>
            <w:vAlign w:val="center"/>
          </w:tcPr>
          <w:p w14:paraId="36A1B721">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选修课至少20学分</w:t>
            </w:r>
          </w:p>
        </w:tc>
        <w:tc>
          <w:tcPr>
            <w:tcW w:w="1007" w:type="dxa"/>
            <w:tcBorders>
              <w:left w:val="single" w:color="auto" w:sz="4" w:space="0"/>
            </w:tcBorders>
            <w:shd w:val="clear" w:color="auto" w:fill="auto"/>
            <w:vAlign w:val="center"/>
          </w:tcPr>
          <w:p w14:paraId="40400485">
            <w:pPr>
              <w:widowControl/>
              <w:adjustRightInd w:val="0"/>
              <w:snapToGrid w:val="0"/>
              <w:jc w:val="center"/>
              <w:rPr>
                <w:rFonts w:hint="default" w:ascii="Lato" w:hAnsi="Lato" w:eastAsia="宋体" w:cs="Lato"/>
                <w:color w:val="auto"/>
                <w:kern w:val="0"/>
                <w:szCs w:val="21"/>
              </w:rPr>
            </w:pPr>
          </w:p>
        </w:tc>
      </w:tr>
      <w:tr w14:paraId="297CA1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tcBorders>
              <w:right w:val="single" w:color="auto" w:sz="4" w:space="0"/>
            </w:tcBorders>
            <w:shd w:val="clear" w:color="auto" w:fill="auto"/>
            <w:vAlign w:val="center"/>
          </w:tcPr>
          <w:p w14:paraId="67601E9B">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课外实践</w:t>
            </w:r>
          </w:p>
        </w:tc>
        <w:tc>
          <w:tcPr>
            <w:tcW w:w="3693" w:type="dxa"/>
            <w:gridSpan w:val="2"/>
            <w:tcBorders>
              <w:left w:val="single" w:color="auto" w:sz="4" w:space="0"/>
              <w:right w:val="single" w:color="auto" w:sz="4" w:space="0"/>
            </w:tcBorders>
            <w:shd w:val="clear" w:color="auto" w:fill="auto"/>
            <w:vAlign w:val="center"/>
          </w:tcPr>
          <w:p w14:paraId="6D831E43">
            <w:pPr>
              <w:widowControl/>
              <w:adjustRightInd w:val="0"/>
              <w:snapToGrid w:val="0"/>
              <w:jc w:val="center"/>
              <w:rPr>
                <w:rFonts w:hint="default" w:ascii="Lato" w:hAnsi="Lato" w:eastAsia="宋体" w:cs="Lato"/>
                <w:kern w:val="0"/>
                <w:szCs w:val="21"/>
              </w:rPr>
            </w:pPr>
            <w:r>
              <w:rPr>
                <w:rFonts w:hint="default" w:ascii="Lato" w:hAnsi="Lato" w:eastAsia="宋体" w:cs="Lato"/>
                <w:kern w:val="0"/>
                <w:szCs w:val="21"/>
              </w:rPr>
              <w:t>学科竞赛、创新创业、社会实践、志愿服务、体育、美育、劳动教育等</w:t>
            </w:r>
          </w:p>
        </w:tc>
        <w:tc>
          <w:tcPr>
            <w:tcW w:w="2791" w:type="dxa"/>
            <w:gridSpan w:val="2"/>
            <w:tcBorders>
              <w:left w:val="single" w:color="auto" w:sz="4" w:space="0"/>
            </w:tcBorders>
            <w:shd w:val="clear" w:color="auto" w:fill="auto"/>
            <w:vAlign w:val="center"/>
          </w:tcPr>
          <w:p w14:paraId="5A2CD724">
            <w:pPr>
              <w:widowControl/>
              <w:adjustRightInd w:val="0"/>
              <w:snapToGrid w:val="0"/>
              <w:jc w:val="center"/>
              <w:rPr>
                <w:rFonts w:hint="default" w:ascii="Lato" w:hAnsi="Lato" w:eastAsia="宋体" w:cs="Lato"/>
                <w:color w:val="000000" w:themeColor="text1"/>
                <w:kern w:val="0"/>
                <w:szCs w:val="21"/>
                <w14:textFill>
                  <w14:solidFill>
                    <w14:schemeClr w14:val="tx1"/>
                  </w14:solidFill>
                </w14:textFill>
              </w:rPr>
            </w:pPr>
            <w:r>
              <w:rPr>
                <w:rFonts w:hint="default" w:ascii="Lato" w:hAnsi="Lato" w:eastAsia="宋体" w:cs="Lato"/>
                <w:color w:val="000000" w:themeColor="text1"/>
                <w:kern w:val="0"/>
                <w:szCs w:val="21"/>
                <w14:textFill>
                  <w14:solidFill>
                    <w14:schemeClr w14:val="tx1"/>
                  </w14:solidFill>
                </w14:textFill>
              </w:rPr>
              <w:t>课外实践至少5学分</w:t>
            </w:r>
          </w:p>
        </w:tc>
        <w:tc>
          <w:tcPr>
            <w:tcW w:w="1007" w:type="dxa"/>
            <w:tcBorders>
              <w:left w:val="single" w:color="auto" w:sz="4" w:space="0"/>
            </w:tcBorders>
            <w:shd w:val="clear" w:color="auto" w:fill="auto"/>
            <w:vAlign w:val="center"/>
          </w:tcPr>
          <w:p w14:paraId="2B895E21">
            <w:pPr>
              <w:widowControl/>
              <w:adjustRightInd w:val="0"/>
              <w:snapToGrid w:val="0"/>
              <w:jc w:val="center"/>
              <w:rPr>
                <w:rFonts w:hint="default" w:ascii="Lato" w:hAnsi="Lato" w:eastAsia="宋体" w:cs="Lato"/>
                <w:color w:val="auto"/>
                <w:kern w:val="0"/>
                <w:szCs w:val="21"/>
              </w:rPr>
            </w:pPr>
          </w:p>
        </w:tc>
      </w:tr>
      <w:tr w14:paraId="051807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5461" w:type="dxa"/>
            <w:gridSpan w:val="3"/>
            <w:tcBorders>
              <w:right w:val="single" w:color="auto" w:sz="4" w:space="0"/>
            </w:tcBorders>
            <w:shd w:val="clear" w:color="auto" w:fill="auto"/>
            <w:vAlign w:val="center"/>
          </w:tcPr>
          <w:p w14:paraId="782AD013">
            <w:pPr>
              <w:adjustRightInd w:val="0"/>
              <w:snapToGrid w:val="0"/>
              <w:jc w:val="center"/>
              <w:rPr>
                <w:rFonts w:hint="default" w:ascii="Lato" w:hAnsi="Lato" w:eastAsia="宋体" w:cs="Lato"/>
                <w:kern w:val="0"/>
                <w:szCs w:val="21"/>
              </w:rPr>
            </w:pPr>
            <w:r>
              <w:rPr>
                <w:rFonts w:hint="default" w:ascii="Lato" w:hAnsi="Lato" w:eastAsia="宋体" w:cs="Lato"/>
                <w:kern w:val="0"/>
                <w:szCs w:val="21"/>
              </w:rPr>
              <w:t>总计</w:t>
            </w:r>
          </w:p>
        </w:tc>
        <w:tc>
          <w:tcPr>
            <w:tcW w:w="1784" w:type="dxa"/>
            <w:tcBorders>
              <w:left w:val="single" w:color="auto" w:sz="4" w:space="0"/>
            </w:tcBorders>
            <w:shd w:val="clear" w:color="auto" w:fill="auto"/>
            <w:vAlign w:val="center"/>
          </w:tcPr>
          <w:p w14:paraId="1D7D5194">
            <w:pPr>
              <w:widowControl/>
              <w:adjustRightInd w:val="0"/>
              <w:snapToGrid w:val="0"/>
              <w:jc w:val="center"/>
              <w:rPr>
                <w:rFonts w:hint="default" w:ascii="Lato" w:hAnsi="Lato" w:eastAsia="宋体" w:cs="Lato"/>
                <w:color w:val="000000" w:themeColor="text1"/>
                <w:kern w:val="0"/>
                <w:szCs w:val="21"/>
                <w:highlight w:val="none"/>
                <w14:textFill>
                  <w14:solidFill>
                    <w14:schemeClr w14:val="tx1"/>
                  </w14:solidFill>
                </w14:textFill>
              </w:rPr>
            </w:pPr>
            <w:r>
              <w:rPr>
                <w:rFonts w:hint="default" w:ascii="Lato" w:hAnsi="Lato" w:eastAsia="宋体" w:cs="Lato"/>
                <w:color w:val="000000" w:themeColor="text1"/>
                <w:kern w:val="0"/>
                <w:szCs w:val="21"/>
                <w:highlight w:val="none"/>
                <w:lang w:val="en-US" w:eastAsia="zh-CN"/>
                <w14:textFill>
                  <w14:solidFill>
                    <w14:schemeClr w14:val="tx1"/>
                  </w14:solidFill>
                </w14:textFill>
              </w:rPr>
              <w:t>2372</w:t>
            </w:r>
            <w:r>
              <w:rPr>
                <w:rFonts w:hint="default" w:ascii="Lato" w:hAnsi="Lato" w:eastAsia="宋体" w:cs="Lato"/>
                <w:color w:val="000000" w:themeColor="text1"/>
                <w:kern w:val="0"/>
                <w:szCs w:val="21"/>
                <w:highlight w:val="none"/>
                <w14:textFill>
                  <w14:solidFill>
                    <w14:schemeClr w14:val="tx1"/>
                  </w14:solidFill>
                </w14:textFill>
              </w:rPr>
              <w:t>学时</w:t>
            </w:r>
          </w:p>
          <w:p w14:paraId="6BAF6B29">
            <w:pPr>
              <w:widowControl/>
              <w:adjustRightInd w:val="0"/>
              <w:snapToGrid w:val="0"/>
              <w:jc w:val="center"/>
              <w:rPr>
                <w:rFonts w:hint="default" w:ascii="Lato" w:hAnsi="Lato" w:eastAsia="宋体" w:cs="Lato"/>
                <w:color w:val="000000" w:themeColor="text1"/>
                <w:kern w:val="0"/>
                <w:szCs w:val="21"/>
                <w:highlight w:val="green"/>
                <w14:textFill>
                  <w14:solidFill>
                    <w14:schemeClr w14:val="tx1"/>
                  </w14:solidFill>
                </w14:textFill>
              </w:rPr>
            </w:pPr>
            <w:r>
              <w:rPr>
                <w:rFonts w:hint="default" w:ascii="Lato" w:hAnsi="Lato" w:eastAsia="宋体" w:cs="Lato"/>
                <w:color w:val="000000" w:themeColor="text1"/>
                <w:kern w:val="0"/>
                <w:szCs w:val="21"/>
                <w:highlight w:val="none"/>
                <w14:textFill>
                  <w14:solidFill>
                    <w14:schemeClr w14:val="tx1"/>
                  </w14:solidFill>
                </w14:textFill>
              </w:rPr>
              <w:t>+</w:t>
            </w:r>
            <w:r>
              <w:rPr>
                <w:rFonts w:hint="default" w:ascii="Lato" w:hAnsi="Lato" w:eastAsia="宋体" w:cs="Lato"/>
                <w:color w:val="000000" w:themeColor="text1"/>
                <w:kern w:val="0"/>
                <w:szCs w:val="21"/>
                <w:highlight w:val="none"/>
                <w:lang w:val="en-US" w:eastAsia="zh-CN"/>
                <w14:textFill>
                  <w14:solidFill>
                    <w14:schemeClr w14:val="tx1"/>
                  </w14:solidFill>
                </w14:textFill>
              </w:rPr>
              <w:t>28</w:t>
            </w:r>
            <w:r>
              <w:rPr>
                <w:rFonts w:hint="default" w:ascii="Lato" w:hAnsi="Lato" w:eastAsia="宋体" w:cs="Lato"/>
                <w:color w:val="000000" w:themeColor="text1"/>
                <w:kern w:val="0"/>
                <w:szCs w:val="21"/>
                <w:highlight w:val="none"/>
                <w14:textFill>
                  <w14:solidFill>
                    <w14:schemeClr w14:val="tx1"/>
                  </w14:solidFill>
                </w14:textFill>
              </w:rPr>
              <w:t>周</w:t>
            </w:r>
          </w:p>
        </w:tc>
        <w:tc>
          <w:tcPr>
            <w:tcW w:w="1007" w:type="dxa"/>
            <w:shd w:val="clear" w:color="auto" w:fill="auto"/>
            <w:vAlign w:val="center"/>
          </w:tcPr>
          <w:p w14:paraId="43AF0047">
            <w:pPr>
              <w:widowControl/>
              <w:adjustRightInd w:val="0"/>
              <w:snapToGrid w:val="0"/>
              <w:jc w:val="center"/>
              <w:rPr>
                <w:rFonts w:hint="default" w:ascii="Lato" w:hAnsi="Lato" w:eastAsia="宋体" w:cs="Lato"/>
                <w:color w:val="000000" w:themeColor="text1"/>
                <w:kern w:val="0"/>
                <w:szCs w:val="21"/>
                <w:highlight w:val="green"/>
                <w:lang w:val="en-US" w:eastAsia="zh-CN"/>
                <w14:textFill>
                  <w14:solidFill>
                    <w14:schemeClr w14:val="tx1"/>
                  </w14:solidFill>
                </w14:textFill>
              </w:rPr>
            </w:pPr>
            <w:r>
              <w:rPr>
                <w:rFonts w:hint="default" w:ascii="Lato" w:hAnsi="Lato" w:eastAsia="宋体" w:cs="Lato"/>
                <w:color w:val="000000" w:themeColor="text1"/>
                <w:kern w:val="0"/>
                <w:szCs w:val="21"/>
                <w:highlight w:val="none"/>
                <w:lang w:val="en-US" w:eastAsia="zh-CN"/>
                <w14:textFill>
                  <w14:solidFill>
                    <w14:schemeClr w14:val="tx1"/>
                  </w14:solidFill>
                </w14:textFill>
              </w:rPr>
              <w:t>168</w:t>
            </w:r>
          </w:p>
        </w:tc>
        <w:tc>
          <w:tcPr>
            <w:tcW w:w="1007" w:type="dxa"/>
            <w:shd w:val="clear" w:color="auto" w:fill="auto"/>
            <w:vAlign w:val="center"/>
          </w:tcPr>
          <w:p w14:paraId="56705ABE">
            <w:pPr>
              <w:widowControl/>
              <w:adjustRightInd w:val="0"/>
              <w:snapToGrid w:val="0"/>
              <w:jc w:val="center"/>
              <w:rPr>
                <w:rFonts w:hint="default" w:ascii="Lato" w:hAnsi="Lato" w:eastAsia="宋体" w:cs="Lato"/>
                <w:color w:val="auto"/>
                <w:kern w:val="0"/>
                <w:szCs w:val="21"/>
                <w:highlight w:val="none"/>
                <w:lang w:val="en-US" w:eastAsia="zh-CN"/>
              </w:rPr>
            </w:pPr>
          </w:p>
        </w:tc>
      </w:tr>
    </w:tbl>
    <w:p w14:paraId="43E52114">
      <w:pPr>
        <w:pStyle w:val="2350"/>
        <w:rPr>
          <w:rFonts w:hint="default" w:ascii="Lato" w:hAnsi="Lato" w:cs="Lato"/>
          <w:sz w:val="21"/>
          <w:szCs w:val="21"/>
        </w:rPr>
      </w:pPr>
      <w:r>
        <w:rPr>
          <w:rFonts w:hint="default" w:ascii="Lato" w:hAnsi="Lato" w:cs="Lato"/>
          <w:sz w:val="21"/>
          <w:szCs w:val="21"/>
        </w:rPr>
        <w:t>其中：</w:t>
      </w:r>
    </w:p>
    <w:p w14:paraId="4832DDBF">
      <w:pPr>
        <w:pStyle w:val="2350"/>
        <w:rPr>
          <w:rFonts w:hint="default" w:ascii="Lato" w:hAnsi="Lato" w:eastAsia="宋体" w:cs="Lato"/>
          <w:color w:val="auto"/>
          <w:sz w:val="21"/>
          <w:szCs w:val="21"/>
          <w:highlight w:val="none"/>
          <w:lang w:val="en-US" w:eastAsia="zh-CN"/>
        </w:rPr>
      </w:pPr>
      <w:r>
        <w:rPr>
          <w:rFonts w:hint="default" w:ascii="Lato" w:hAnsi="Lato" w:cs="Lato"/>
          <w:color w:val="auto"/>
          <w:sz w:val="21"/>
          <w:szCs w:val="21"/>
          <w:highlight w:val="none"/>
        </w:rPr>
        <w:t>实</w:t>
      </w:r>
      <w:r>
        <w:rPr>
          <w:rFonts w:hint="default" w:ascii="Lato" w:hAnsi="Lato" w:cs="Lato"/>
          <w:color w:val="000000" w:themeColor="text1"/>
          <w:sz w:val="21"/>
          <w:szCs w:val="21"/>
          <w:highlight w:val="none"/>
          <w14:textFill>
            <w14:solidFill>
              <w14:schemeClr w14:val="tx1"/>
            </w14:solidFill>
          </w14:textFill>
        </w:rPr>
        <w:t>践教学</w:t>
      </w:r>
      <w:r>
        <w:rPr>
          <w:rFonts w:hint="default" w:ascii="Lato" w:hAnsi="Lato" w:cs="Lato"/>
          <w:strike w:val="0"/>
          <w:dstrike w:val="0"/>
          <w:color w:val="000000" w:themeColor="text1"/>
          <w:sz w:val="21"/>
          <w:szCs w:val="21"/>
          <w:highlight w:val="none"/>
          <w:lang w:val="en-US" w:eastAsia="zh-CN"/>
          <w14:textFill>
            <w14:solidFill>
              <w14:schemeClr w14:val="tx1"/>
            </w14:solidFill>
          </w14:textFill>
        </w:rPr>
        <w:t>45.75</w:t>
      </w:r>
      <w:r>
        <w:rPr>
          <w:rFonts w:hint="default" w:ascii="Lato" w:hAnsi="Lato" w:cs="Lato"/>
          <w:color w:val="000000" w:themeColor="text1"/>
          <w:sz w:val="21"/>
          <w:szCs w:val="21"/>
          <w:highlight w:val="none"/>
          <w14:textFill>
            <w14:solidFill>
              <w14:schemeClr w14:val="tx1"/>
            </w14:solidFill>
          </w14:textFill>
        </w:rPr>
        <w:t>学分</w:t>
      </w:r>
      <w:r>
        <w:rPr>
          <w:rFonts w:hint="default" w:ascii="Lato" w:hAnsi="Lato" w:cs="Lato"/>
          <w:color w:val="000000" w:themeColor="text1"/>
          <w:sz w:val="21"/>
          <w:szCs w:val="21"/>
          <w14:textFill>
            <w14:solidFill>
              <w14:schemeClr w14:val="tx1"/>
            </w14:solidFill>
          </w14:textFill>
        </w:rPr>
        <w:t>（</w:t>
      </w:r>
      <w:r>
        <w:rPr>
          <w:rFonts w:hint="default" w:ascii="Lato" w:hAnsi="Lato" w:cs="Lato"/>
          <w:color w:val="000000" w:themeColor="text1"/>
          <w:sz w:val="21"/>
          <w:szCs w:val="21"/>
          <w:lang w:val="en-US" w:eastAsia="zh-CN"/>
          <w14:textFill>
            <w14:solidFill>
              <w14:schemeClr w14:val="tx1"/>
            </w14:solidFill>
          </w14:textFill>
        </w:rPr>
        <w:t>732</w:t>
      </w:r>
      <w:r>
        <w:rPr>
          <w:rFonts w:hint="default" w:ascii="Lato" w:hAnsi="Lato" w:cs="Lato"/>
          <w:color w:val="000000" w:themeColor="text1"/>
          <w:sz w:val="21"/>
          <w:szCs w:val="21"/>
          <w14:textFill>
            <w14:solidFill>
              <w14:schemeClr w14:val="tx1"/>
            </w14:solidFill>
          </w14:textFill>
        </w:rPr>
        <w:t>学时）</w:t>
      </w:r>
      <w:r>
        <w:rPr>
          <w:rFonts w:hint="default" w:ascii="Lato" w:hAnsi="Lato" w:cs="Lato"/>
          <w:color w:val="000000" w:themeColor="text1"/>
          <w:sz w:val="21"/>
          <w:szCs w:val="21"/>
          <w:highlight w:val="none"/>
          <w14:textFill>
            <w14:solidFill>
              <w14:schemeClr w14:val="tx1"/>
            </w14:solidFill>
          </w14:textFill>
        </w:rPr>
        <w:t>，含课内实践和集中实践，占总学分（学时）比例为</w:t>
      </w:r>
      <w:r>
        <w:rPr>
          <w:rFonts w:hint="default" w:ascii="Lato" w:hAnsi="Lato" w:cs="Lato"/>
          <w:color w:val="000000" w:themeColor="text1"/>
          <w:sz w:val="21"/>
          <w:szCs w:val="21"/>
          <w:highlight w:val="none"/>
          <w:lang w:val="en-US" w:eastAsia="zh-CN"/>
          <w14:textFill>
            <w14:solidFill>
              <w14:schemeClr w14:val="tx1"/>
            </w14:solidFill>
          </w14:textFill>
        </w:rPr>
        <w:t>27.2</w:t>
      </w:r>
      <w:r>
        <w:rPr>
          <w:rFonts w:hint="default" w:ascii="Lato" w:hAnsi="Lato" w:cs="Lato"/>
          <w:color w:val="000000" w:themeColor="text1"/>
          <w:sz w:val="21"/>
          <w:szCs w:val="21"/>
          <w:highlight w:val="none"/>
          <w14:textFill>
            <w14:solidFill>
              <w14:schemeClr w14:val="tx1"/>
            </w14:solidFill>
          </w14:textFill>
        </w:rPr>
        <w:t>%</w:t>
      </w:r>
      <w:r>
        <w:rPr>
          <w:rFonts w:hint="default" w:ascii="Lato" w:hAnsi="Lato" w:cs="Lato"/>
          <w:color w:val="000000" w:themeColor="text1"/>
          <w:sz w:val="21"/>
          <w:szCs w:val="21"/>
          <w:highlight w:val="none"/>
          <w:lang w:eastAsia="zh-CN"/>
          <w14:textFill>
            <w14:solidFill>
              <w14:schemeClr w14:val="tx1"/>
            </w14:solidFill>
          </w14:textFill>
        </w:rPr>
        <w:t>。</w:t>
      </w:r>
    </w:p>
    <w:p w14:paraId="6271CE4A">
      <w:pPr>
        <w:pStyle w:val="2350"/>
        <w:rPr>
          <w:rFonts w:hint="default" w:ascii="Lato" w:hAnsi="Lato" w:cs="Lato"/>
          <w:sz w:val="21"/>
          <w:szCs w:val="21"/>
        </w:rPr>
      </w:pPr>
      <w:r>
        <w:rPr>
          <w:rFonts w:hint="default" w:ascii="Lato" w:hAnsi="Lato" w:cs="Lato"/>
          <w:sz w:val="21"/>
          <w:szCs w:val="21"/>
        </w:rPr>
        <w:t>必修课中含劳动教育学时16学时，课外实践中要求劳动教育学时至少16学时，共计32学时。</w:t>
      </w:r>
    </w:p>
    <w:p w14:paraId="6D211C2B">
      <w:pPr>
        <w:pStyle w:val="2350"/>
        <w:rPr>
          <w:rFonts w:hint="default" w:ascii="Lato" w:hAnsi="Lato" w:cs="Lato"/>
          <w:sz w:val="21"/>
          <w:szCs w:val="21"/>
        </w:rPr>
      </w:pPr>
    </w:p>
    <w:p w14:paraId="425F4312">
      <w:pPr>
        <w:widowControl/>
        <w:spacing w:before="60" w:line="400" w:lineRule="exact"/>
        <w:ind w:firstLine="480"/>
        <w:jc w:val="left"/>
        <w:rPr>
          <w:rFonts w:hint="default" w:ascii="Lato" w:hAnsi="Lato" w:eastAsia="黑体" w:cs="Lato"/>
          <w:kern w:val="0"/>
          <w:sz w:val="24"/>
          <w:szCs w:val="24"/>
        </w:rPr>
      </w:pPr>
      <w:r>
        <w:rPr>
          <w:rFonts w:hint="default" w:ascii="Lato" w:hAnsi="Lato" w:eastAsia="黑体" w:cs="Lato"/>
          <w:kern w:val="0"/>
          <w:sz w:val="24"/>
          <w:szCs w:val="24"/>
        </w:rPr>
        <w:t>五、专业核心课程</w:t>
      </w:r>
    </w:p>
    <w:p w14:paraId="3ADE5DA0">
      <w:pPr>
        <w:adjustRightInd w:val="0"/>
        <w:snapToGrid w:val="0"/>
        <w:spacing w:line="320" w:lineRule="exact"/>
        <w:ind w:firstLine="420" w:firstLineChars="200"/>
        <w:rPr>
          <w:rFonts w:hint="default" w:ascii="Lato" w:hAnsi="Lato" w:eastAsia="宋体" w:cs="Lato"/>
        </w:rPr>
      </w:pPr>
      <w:r>
        <w:rPr>
          <w:rFonts w:hint="default" w:ascii="Lato" w:hAnsi="Lato" w:eastAsia="宋体" w:cs="Lato"/>
        </w:rPr>
        <w:t>传感器原理与应用、过程参数检测技术A、过程控制系统B、计量测试技术</w:t>
      </w:r>
      <w:r>
        <w:rPr>
          <w:rFonts w:hint="default" w:ascii="Lato" w:hAnsi="Lato" w:eastAsia="宋体" w:cs="Lato"/>
          <w:lang w:eastAsia="zh-CN"/>
        </w:rPr>
        <w:t>、</w:t>
      </w:r>
      <w:r>
        <w:rPr>
          <w:rFonts w:hint="default" w:ascii="Lato" w:hAnsi="Lato" w:eastAsia="宋体" w:cs="Lato"/>
        </w:rPr>
        <w:t>控制装置与系统、智能仪器设计、顺序控制B、清洁能源发电设备及测控技术</w:t>
      </w:r>
    </w:p>
    <w:p w14:paraId="50101D52">
      <w:pPr>
        <w:spacing w:before="120" w:beforeLines="50" w:after="120" w:afterLines="50" w:line="240" w:lineRule="exact"/>
        <w:rPr>
          <w:rFonts w:hint="default" w:ascii="Lato" w:hAnsi="Lato" w:eastAsia="黑体" w:cs="Lato"/>
          <w:sz w:val="24"/>
          <w:szCs w:val="24"/>
        </w:rPr>
      </w:pPr>
    </w:p>
    <w:p w14:paraId="1541AC55">
      <w:pPr>
        <w:widowControl/>
        <w:jc w:val="left"/>
        <w:rPr>
          <w:rFonts w:hint="default" w:ascii="Lato" w:hAnsi="Lato" w:eastAsia="黑体" w:cs="Lato"/>
          <w:sz w:val="24"/>
          <w:szCs w:val="24"/>
        </w:rPr>
      </w:pPr>
      <w:r>
        <w:rPr>
          <w:rFonts w:hint="default" w:ascii="Lato" w:hAnsi="Lato" w:eastAsia="黑体" w:cs="Lato"/>
          <w:sz w:val="24"/>
          <w:szCs w:val="24"/>
        </w:rPr>
        <w:br w:type="page"/>
      </w:r>
    </w:p>
    <w:p w14:paraId="137CEEAE">
      <w:pPr>
        <w:spacing w:before="120" w:beforeLines="50" w:after="120" w:afterLines="50" w:line="240" w:lineRule="exact"/>
        <w:ind w:firstLine="480" w:firstLineChars="200"/>
        <w:rPr>
          <w:rFonts w:hint="default" w:ascii="Lato" w:hAnsi="Lato" w:eastAsia="黑体" w:cs="Lato"/>
          <w:sz w:val="24"/>
          <w:szCs w:val="24"/>
        </w:rPr>
      </w:pPr>
    </w:p>
    <w:p w14:paraId="3ADD4CB9">
      <w:pPr>
        <w:pStyle w:val="161"/>
        <w:jc w:val="center"/>
        <w:rPr>
          <w:rFonts w:hint="default" w:ascii="Lato" w:hAnsi="Lato" w:eastAsia="黑体" w:cs="Lato"/>
          <w:b w:val="0"/>
          <w:bCs w:val="0"/>
          <w:kern w:val="2"/>
        </w:rPr>
      </w:pPr>
      <w:r>
        <w:rPr>
          <w:rFonts w:hint="default" w:ascii="Lato" w:hAnsi="Lato" w:eastAsia="黑体" w:cs="Lato"/>
          <w:b w:val="0"/>
          <w:bCs w:val="0"/>
          <w:kern w:val="2"/>
          <w:lang w:val="en-US" w:eastAsia="zh-CN"/>
        </w:rPr>
        <w:t>测控技术与仪器</w:t>
      </w:r>
      <w:r>
        <w:rPr>
          <w:rFonts w:hint="default" w:ascii="Lato" w:hAnsi="Lato" w:eastAsia="黑体" w:cs="Lato"/>
          <w:b w:val="0"/>
          <w:bCs w:val="0"/>
          <w:kern w:val="2"/>
        </w:rPr>
        <w:t>专业必修课程体系及教学计划</w:t>
      </w:r>
    </w:p>
    <w:p w14:paraId="56D521EF">
      <w:pPr>
        <w:spacing w:before="183" w:line="223" w:lineRule="auto"/>
        <w:jc w:val="center"/>
        <w:rPr>
          <w:rFonts w:hint="default" w:ascii="Lato" w:hAnsi="Lato" w:eastAsia="黑体" w:cs="Lato"/>
          <w:sz w:val="30"/>
          <w:szCs w:val="30"/>
        </w:rPr>
      </w:pPr>
      <w:r>
        <w:rPr>
          <w:rFonts w:hint="default" w:ascii="Lato" w:hAnsi="Lato" w:eastAsia="黑体" w:cs="Lato"/>
          <w:spacing w:val="4"/>
          <w:sz w:val="30"/>
          <w:szCs w:val="30"/>
        </w:rPr>
        <w:t>通识教育必修课程</w:t>
      </w:r>
    </w:p>
    <w:p w14:paraId="4983A7AA">
      <w:pPr>
        <w:spacing w:line="133" w:lineRule="auto"/>
        <w:rPr>
          <w:rFonts w:hint="default" w:ascii="Lato" w:hAnsi="Lato" w:cs="Lato"/>
          <w:sz w:val="2"/>
        </w:rPr>
      </w:pPr>
    </w:p>
    <w:tbl>
      <w:tblPr>
        <w:tblStyle w:val="2348"/>
        <w:tblW w:w="95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226"/>
        <w:gridCol w:w="3032"/>
        <w:gridCol w:w="567"/>
        <w:gridCol w:w="567"/>
        <w:gridCol w:w="567"/>
        <w:gridCol w:w="567"/>
        <w:gridCol w:w="567"/>
        <w:gridCol w:w="567"/>
        <w:gridCol w:w="1136"/>
      </w:tblGrid>
      <w:tr w14:paraId="0EB96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blHeader/>
        </w:trPr>
        <w:tc>
          <w:tcPr>
            <w:tcW w:w="707" w:type="dxa"/>
            <w:vMerge w:val="restart"/>
            <w:tcBorders>
              <w:top w:val="single" w:color="auto" w:sz="4" w:space="0"/>
              <w:left w:val="single" w:color="auto" w:sz="4" w:space="0"/>
              <w:bottom w:val="single" w:color="auto" w:sz="4" w:space="0"/>
              <w:right w:val="single" w:color="auto" w:sz="4" w:space="0"/>
            </w:tcBorders>
            <w:vAlign w:val="center"/>
          </w:tcPr>
          <w:p w14:paraId="5AC3F66E">
            <w:pPr>
              <w:jc w:val="center"/>
              <w:rPr>
                <w:rFonts w:hint="default" w:ascii="Lato" w:hAnsi="Lato" w:eastAsia="黑体" w:cs="Lato"/>
                <w:kern w:val="0"/>
                <w:szCs w:val="21"/>
              </w:rPr>
            </w:pPr>
            <w:r>
              <w:rPr>
                <w:rFonts w:hint="default" w:ascii="Lato" w:hAnsi="Lato" w:eastAsia="黑体" w:cs="Lato"/>
                <w:spacing w:val="-4"/>
                <w:kern w:val="0"/>
                <w:szCs w:val="21"/>
              </w:rPr>
              <w:t>课程</w:t>
            </w:r>
            <w:r>
              <w:rPr>
                <w:rFonts w:hint="default" w:ascii="Lato" w:hAnsi="Lato" w:eastAsia="黑体" w:cs="Lato"/>
                <w:color w:val="000000"/>
                <w:kern w:val="0"/>
                <w:sz w:val="18"/>
                <w:szCs w:val="18"/>
              </w:rPr>
              <w:br w:type="textWrapping"/>
            </w:r>
            <w:r>
              <w:rPr>
                <w:rFonts w:hint="default" w:ascii="Lato" w:hAnsi="Lato" w:eastAsia="黑体" w:cs="Lato"/>
                <w:spacing w:val="-5"/>
                <w:kern w:val="0"/>
                <w:szCs w:val="21"/>
              </w:rPr>
              <w:t>体系</w:t>
            </w:r>
          </w:p>
        </w:tc>
        <w:tc>
          <w:tcPr>
            <w:tcW w:w="1226" w:type="dxa"/>
            <w:vMerge w:val="restart"/>
            <w:tcBorders>
              <w:top w:val="single" w:color="auto" w:sz="4" w:space="0"/>
              <w:left w:val="single" w:color="auto" w:sz="4" w:space="0"/>
              <w:bottom w:val="single" w:color="auto" w:sz="4" w:space="0"/>
              <w:right w:val="single" w:color="auto" w:sz="4" w:space="0"/>
            </w:tcBorders>
            <w:vAlign w:val="center"/>
          </w:tcPr>
          <w:p w14:paraId="2AD1B35A">
            <w:pPr>
              <w:jc w:val="center"/>
              <w:rPr>
                <w:rFonts w:hint="default" w:ascii="Lato" w:hAnsi="Lato" w:eastAsia="黑体" w:cs="Lato"/>
                <w:kern w:val="0"/>
                <w:szCs w:val="21"/>
              </w:rPr>
            </w:pPr>
            <w:r>
              <w:rPr>
                <w:rFonts w:hint="default" w:ascii="Lato" w:hAnsi="Lato" w:eastAsia="黑体" w:cs="Lato"/>
                <w:spacing w:val="-2"/>
                <w:kern w:val="0"/>
                <w:szCs w:val="21"/>
              </w:rPr>
              <w:t>课程编号</w:t>
            </w:r>
          </w:p>
        </w:tc>
        <w:tc>
          <w:tcPr>
            <w:tcW w:w="3032" w:type="dxa"/>
            <w:vMerge w:val="restart"/>
            <w:tcBorders>
              <w:top w:val="single" w:color="auto" w:sz="4" w:space="0"/>
              <w:left w:val="single" w:color="auto" w:sz="4" w:space="0"/>
              <w:bottom w:val="single" w:color="auto" w:sz="4" w:space="0"/>
              <w:right w:val="single" w:color="auto" w:sz="4" w:space="0"/>
            </w:tcBorders>
            <w:vAlign w:val="center"/>
          </w:tcPr>
          <w:p w14:paraId="49DA51EC">
            <w:pPr>
              <w:jc w:val="center"/>
              <w:rPr>
                <w:rFonts w:hint="default" w:ascii="Lato" w:hAnsi="Lato" w:eastAsia="黑体" w:cs="Lato"/>
                <w:kern w:val="0"/>
                <w:szCs w:val="21"/>
              </w:rPr>
            </w:pPr>
            <w:r>
              <w:rPr>
                <w:rFonts w:hint="default" w:ascii="Lato" w:hAnsi="Lato" w:eastAsia="黑体" w:cs="Lato"/>
                <w:spacing w:val="-2"/>
                <w:kern w:val="0"/>
                <w:szCs w:val="21"/>
              </w:rPr>
              <w:t>课程名称</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5785967C">
            <w:pPr>
              <w:jc w:val="center"/>
              <w:rPr>
                <w:rFonts w:hint="default" w:ascii="Lato" w:hAnsi="Lato" w:eastAsia="黑体" w:cs="Lato"/>
                <w:kern w:val="0"/>
                <w:szCs w:val="21"/>
              </w:rPr>
            </w:pPr>
            <w:r>
              <w:rPr>
                <w:rFonts w:hint="default" w:ascii="Lato" w:hAnsi="Lato" w:eastAsia="黑体" w:cs="Lato"/>
                <w:spacing w:val="-5"/>
                <w:kern w:val="0"/>
                <w:szCs w:val="21"/>
              </w:rPr>
              <w:t>学分</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3AEB0563">
            <w:pPr>
              <w:jc w:val="center"/>
              <w:rPr>
                <w:rFonts w:hint="default" w:ascii="Lato" w:hAnsi="Lato" w:eastAsia="黑体" w:cs="Lato"/>
                <w:spacing w:val="-5"/>
                <w:kern w:val="0"/>
                <w:szCs w:val="21"/>
              </w:rPr>
            </w:pPr>
            <w:r>
              <w:rPr>
                <w:rFonts w:hint="default" w:ascii="Lato" w:hAnsi="Lato" w:eastAsia="黑体" w:cs="Lato"/>
                <w:spacing w:val="-5"/>
                <w:kern w:val="0"/>
                <w:szCs w:val="21"/>
              </w:rPr>
              <w:t>总</w:t>
            </w:r>
            <w:r>
              <w:rPr>
                <w:rFonts w:hint="default" w:ascii="Lato" w:hAnsi="Lato" w:eastAsia="黑体" w:cs="Lato"/>
                <w:color w:val="000000"/>
                <w:kern w:val="0"/>
                <w:sz w:val="18"/>
                <w:szCs w:val="18"/>
              </w:rPr>
              <w:br w:type="textWrapping"/>
            </w:r>
            <w:r>
              <w:rPr>
                <w:rFonts w:hint="default" w:ascii="Lato" w:hAnsi="Lato" w:eastAsia="黑体" w:cs="Lato"/>
                <w:spacing w:val="-5"/>
                <w:kern w:val="0"/>
                <w:szCs w:val="21"/>
              </w:rPr>
              <w:t>学时</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653A87D8">
            <w:pPr>
              <w:jc w:val="center"/>
              <w:rPr>
                <w:rFonts w:hint="default" w:ascii="Lato" w:hAnsi="Lato" w:eastAsia="黑体" w:cs="Lato"/>
                <w:spacing w:val="-4"/>
                <w:kern w:val="0"/>
                <w:szCs w:val="21"/>
              </w:rPr>
            </w:pPr>
            <w:r>
              <w:rPr>
                <w:rFonts w:hint="default" w:ascii="Lato" w:hAnsi="Lato" w:eastAsia="黑体" w:cs="Lato"/>
                <w:spacing w:val="-4"/>
                <w:kern w:val="0"/>
                <w:szCs w:val="21"/>
              </w:rPr>
              <w:t>其中</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117A645B">
            <w:pPr>
              <w:jc w:val="center"/>
              <w:rPr>
                <w:rFonts w:hint="default" w:ascii="Lato" w:hAnsi="Lato" w:eastAsia="黑体" w:cs="Lato"/>
                <w:kern w:val="0"/>
                <w:szCs w:val="21"/>
              </w:rPr>
            </w:pPr>
            <w:r>
              <w:rPr>
                <w:rFonts w:hint="default" w:ascii="Lato" w:hAnsi="Lato" w:eastAsia="黑体" w:cs="Lato"/>
                <w:spacing w:val="-7"/>
                <w:kern w:val="0"/>
                <w:szCs w:val="21"/>
              </w:rPr>
              <w:t>开课</w:t>
            </w:r>
            <w:r>
              <w:rPr>
                <w:rFonts w:hint="default" w:ascii="Lato" w:hAnsi="Lato" w:eastAsia="黑体" w:cs="Lato"/>
                <w:color w:val="000000"/>
                <w:kern w:val="0"/>
                <w:sz w:val="18"/>
                <w:szCs w:val="18"/>
              </w:rPr>
              <w:br w:type="textWrapping"/>
            </w:r>
            <w:r>
              <w:rPr>
                <w:rFonts w:hint="default" w:ascii="Lato" w:hAnsi="Lato" w:eastAsia="黑体" w:cs="Lato"/>
                <w:spacing w:val="-9"/>
                <w:kern w:val="0"/>
                <w:szCs w:val="21"/>
              </w:rPr>
              <w:t>学期</w:t>
            </w:r>
          </w:p>
        </w:tc>
        <w:tc>
          <w:tcPr>
            <w:tcW w:w="567" w:type="dxa"/>
            <w:vMerge w:val="restart"/>
            <w:tcBorders>
              <w:top w:val="single" w:color="auto" w:sz="4" w:space="0"/>
              <w:left w:val="single" w:color="auto" w:sz="4" w:space="0"/>
              <w:right w:val="single" w:color="auto" w:sz="4" w:space="0"/>
            </w:tcBorders>
            <w:vAlign w:val="center"/>
          </w:tcPr>
          <w:p w14:paraId="1F68A657">
            <w:pPr>
              <w:jc w:val="center"/>
              <w:rPr>
                <w:rFonts w:hint="default" w:ascii="Lato" w:hAnsi="Lato" w:eastAsia="黑体" w:cs="Lato"/>
                <w:spacing w:val="-3"/>
                <w:kern w:val="0"/>
                <w:szCs w:val="21"/>
              </w:rPr>
            </w:pPr>
            <w:r>
              <w:rPr>
                <w:rFonts w:hint="default" w:ascii="Lato" w:hAnsi="Lato" w:eastAsia="黑体" w:cs="Lato"/>
                <w:spacing w:val="-3"/>
                <w:kern w:val="0"/>
                <w:szCs w:val="21"/>
              </w:rPr>
              <w:t>线上</w:t>
            </w:r>
            <w:r>
              <w:rPr>
                <w:rFonts w:hint="default" w:ascii="Lato" w:hAnsi="Lato" w:eastAsia="黑体" w:cs="Lato"/>
                <w:color w:val="000000"/>
                <w:kern w:val="0"/>
                <w:sz w:val="18"/>
                <w:szCs w:val="18"/>
              </w:rPr>
              <w:br w:type="textWrapping"/>
            </w:r>
            <w:r>
              <w:rPr>
                <w:rFonts w:hint="default" w:ascii="Lato" w:hAnsi="Lato" w:eastAsia="黑体" w:cs="Lato"/>
                <w:spacing w:val="-3"/>
                <w:kern w:val="0"/>
                <w:szCs w:val="21"/>
              </w:rPr>
              <w:t>学时</w:t>
            </w:r>
          </w:p>
        </w:tc>
        <w:tc>
          <w:tcPr>
            <w:tcW w:w="1136" w:type="dxa"/>
            <w:vMerge w:val="restart"/>
            <w:tcBorders>
              <w:top w:val="single" w:color="auto" w:sz="4" w:space="0"/>
              <w:left w:val="single" w:color="auto" w:sz="4" w:space="0"/>
              <w:bottom w:val="single" w:color="auto" w:sz="4" w:space="0"/>
              <w:right w:val="single" w:color="auto" w:sz="4" w:space="0"/>
            </w:tcBorders>
            <w:vAlign w:val="center"/>
          </w:tcPr>
          <w:p w14:paraId="0CC222B0">
            <w:pPr>
              <w:jc w:val="center"/>
              <w:rPr>
                <w:rFonts w:hint="default" w:ascii="Lato" w:hAnsi="Lato" w:eastAsia="黑体" w:cs="Lato"/>
                <w:kern w:val="0"/>
                <w:szCs w:val="21"/>
              </w:rPr>
            </w:pPr>
            <w:r>
              <w:rPr>
                <w:rFonts w:hint="default" w:ascii="Lato" w:hAnsi="Lato" w:eastAsia="黑体" w:cs="Lato"/>
                <w:spacing w:val="-3"/>
                <w:kern w:val="0"/>
                <w:szCs w:val="21"/>
              </w:rPr>
              <w:t>备注</w:t>
            </w:r>
          </w:p>
        </w:tc>
      </w:tr>
      <w:tr w14:paraId="6E5EC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blHeader/>
        </w:trPr>
        <w:tc>
          <w:tcPr>
            <w:tcW w:w="707" w:type="dxa"/>
            <w:vMerge w:val="continue"/>
            <w:tcBorders>
              <w:top w:val="single" w:color="auto" w:sz="4" w:space="0"/>
              <w:left w:val="single" w:color="auto" w:sz="4" w:space="0"/>
            </w:tcBorders>
            <w:vAlign w:val="center"/>
          </w:tcPr>
          <w:p w14:paraId="7AAD0CEB">
            <w:pPr>
              <w:jc w:val="center"/>
              <w:rPr>
                <w:rFonts w:hint="default" w:ascii="Lato" w:hAnsi="Lato" w:eastAsia="黑体" w:cs="Lato"/>
                <w:kern w:val="0"/>
                <w:szCs w:val="21"/>
              </w:rPr>
            </w:pPr>
          </w:p>
        </w:tc>
        <w:tc>
          <w:tcPr>
            <w:tcW w:w="1226" w:type="dxa"/>
            <w:vMerge w:val="continue"/>
            <w:tcBorders>
              <w:top w:val="single" w:color="auto" w:sz="4" w:space="0"/>
            </w:tcBorders>
            <w:vAlign w:val="center"/>
          </w:tcPr>
          <w:p w14:paraId="5BD58AE1">
            <w:pPr>
              <w:jc w:val="center"/>
              <w:rPr>
                <w:rFonts w:hint="default" w:ascii="Lato" w:hAnsi="Lato" w:eastAsia="黑体" w:cs="Lato"/>
                <w:kern w:val="0"/>
                <w:szCs w:val="21"/>
              </w:rPr>
            </w:pPr>
          </w:p>
        </w:tc>
        <w:tc>
          <w:tcPr>
            <w:tcW w:w="3032" w:type="dxa"/>
            <w:vMerge w:val="continue"/>
            <w:tcBorders>
              <w:top w:val="single" w:color="auto" w:sz="4" w:space="0"/>
            </w:tcBorders>
            <w:vAlign w:val="center"/>
          </w:tcPr>
          <w:p w14:paraId="2A3DCF27">
            <w:pPr>
              <w:jc w:val="center"/>
              <w:rPr>
                <w:rFonts w:hint="default" w:ascii="Lato" w:hAnsi="Lato" w:eastAsia="黑体" w:cs="Lato"/>
                <w:kern w:val="0"/>
                <w:szCs w:val="21"/>
              </w:rPr>
            </w:pPr>
          </w:p>
        </w:tc>
        <w:tc>
          <w:tcPr>
            <w:tcW w:w="567" w:type="dxa"/>
            <w:vMerge w:val="continue"/>
            <w:tcBorders>
              <w:top w:val="single" w:color="auto" w:sz="4" w:space="0"/>
            </w:tcBorders>
            <w:vAlign w:val="center"/>
          </w:tcPr>
          <w:p w14:paraId="2040D6D9">
            <w:pPr>
              <w:jc w:val="center"/>
              <w:rPr>
                <w:rFonts w:hint="default" w:ascii="Lato" w:hAnsi="Lato" w:eastAsia="黑体" w:cs="Lato"/>
                <w:kern w:val="0"/>
                <w:szCs w:val="21"/>
              </w:rPr>
            </w:pPr>
          </w:p>
        </w:tc>
        <w:tc>
          <w:tcPr>
            <w:tcW w:w="567" w:type="dxa"/>
            <w:vMerge w:val="continue"/>
            <w:tcBorders>
              <w:top w:val="single" w:color="auto" w:sz="4" w:space="0"/>
            </w:tcBorders>
            <w:textDirection w:val="tbRlV"/>
            <w:vAlign w:val="center"/>
          </w:tcPr>
          <w:p w14:paraId="727F07D7">
            <w:pPr>
              <w:jc w:val="center"/>
              <w:rPr>
                <w:rFonts w:hint="default" w:ascii="Lato" w:hAnsi="Lato" w:eastAsia="黑体" w:cs="Lato"/>
                <w:kern w:val="0"/>
                <w:szCs w:val="21"/>
              </w:rPr>
            </w:pPr>
          </w:p>
        </w:tc>
        <w:tc>
          <w:tcPr>
            <w:tcW w:w="567" w:type="dxa"/>
            <w:tcBorders>
              <w:top w:val="single" w:color="auto" w:sz="4" w:space="0"/>
            </w:tcBorders>
            <w:vAlign w:val="center"/>
          </w:tcPr>
          <w:p w14:paraId="0E5CA81D">
            <w:pPr>
              <w:jc w:val="center"/>
              <w:rPr>
                <w:rFonts w:hint="default" w:ascii="Lato" w:hAnsi="Lato" w:eastAsia="黑体" w:cs="Lato"/>
                <w:kern w:val="0"/>
                <w:szCs w:val="21"/>
              </w:rPr>
            </w:pPr>
            <w:r>
              <w:rPr>
                <w:rFonts w:hint="default" w:ascii="Lato" w:hAnsi="Lato" w:eastAsia="黑体" w:cs="Lato"/>
                <w:spacing w:val="-5"/>
                <w:kern w:val="0"/>
                <w:szCs w:val="21"/>
              </w:rPr>
              <w:t>理论</w:t>
            </w:r>
            <w:r>
              <w:rPr>
                <w:rFonts w:hint="default" w:ascii="Lato" w:hAnsi="Lato" w:eastAsia="黑体" w:cs="Lato"/>
                <w:color w:val="000000"/>
                <w:kern w:val="0"/>
                <w:sz w:val="18"/>
                <w:szCs w:val="18"/>
              </w:rPr>
              <w:br w:type="textWrapping"/>
            </w:r>
            <w:r>
              <w:rPr>
                <w:rFonts w:hint="default" w:ascii="Lato" w:hAnsi="Lato" w:eastAsia="黑体" w:cs="Lato"/>
                <w:spacing w:val="-9"/>
                <w:kern w:val="0"/>
                <w:szCs w:val="21"/>
              </w:rPr>
              <w:t>学时</w:t>
            </w:r>
          </w:p>
        </w:tc>
        <w:tc>
          <w:tcPr>
            <w:tcW w:w="567" w:type="dxa"/>
            <w:tcBorders>
              <w:top w:val="single" w:color="auto" w:sz="4" w:space="0"/>
            </w:tcBorders>
            <w:vAlign w:val="center"/>
          </w:tcPr>
          <w:p w14:paraId="13AA0E52">
            <w:pPr>
              <w:jc w:val="center"/>
              <w:rPr>
                <w:rFonts w:hint="default" w:ascii="Lato" w:hAnsi="Lato" w:eastAsia="黑体" w:cs="Lato"/>
                <w:spacing w:val="-8"/>
                <w:kern w:val="0"/>
                <w:szCs w:val="21"/>
              </w:rPr>
            </w:pPr>
            <w:r>
              <w:rPr>
                <w:rFonts w:hint="default" w:ascii="Lato" w:hAnsi="Lato" w:eastAsia="黑体" w:cs="Lato"/>
                <w:spacing w:val="-8"/>
                <w:kern w:val="0"/>
                <w:szCs w:val="21"/>
              </w:rPr>
              <w:t>实践</w:t>
            </w:r>
            <w:r>
              <w:rPr>
                <w:rFonts w:hint="default" w:ascii="Lato" w:hAnsi="Lato" w:eastAsia="黑体" w:cs="Lato"/>
                <w:color w:val="000000"/>
                <w:kern w:val="0"/>
                <w:sz w:val="18"/>
                <w:szCs w:val="18"/>
              </w:rPr>
              <w:br w:type="textWrapping"/>
            </w:r>
            <w:r>
              <w:rPr>
                <w:rFonts w:hint="default" w:ascii="Lato" w:hAnsi="Lato" w:eastAsia="黑体" w:cs="Lato"/>
                <w:spacing w:val="-9"/>
                <w:kern w:val="0"/>
                <w:szCs w:val="21"/>
              </w:rPr>
              <w:t>学时</w:t>
            </w:r>
          </w:p>
        </w:tc>
        <w:tc>
          <w:tcPr>
            <w:tcW w:w="567" w:type="dxa"/>
            <w:vMerge w:val="continue"/>
            <w:tcBorders>
              <w:top w:val="single" w:color="auto" w:sz="4" w:space="0"/>
            </w:tcBorders>
            <w:vAlign w:val="center"/>
          </w:tcPr>
          <w:p w14:paraId="7DF41296">
            <w:pPr>
              <w:jc w:val="center"/>
              <w:rPr>
                <w:rFonts w:hint="default" w:ascii="Lato" w:hAnsi="Lato" w:eastAsia="黑体" w:cs="Lato"/>
                <w:kern w:val="0"/>
                <w:szCs w:val="21"/>
              </w:rPr>
            </w:pPr>
          </w:p>
        </w:tc>
        <w:tc>
          <w:tcPr>
            <w:tcW w:w="567" w:type="dxa"/>
            <w:vMerge w:val="continue"/>
            <w:tcBorders>
              <w:left w:val="single" w:color="auto" w:sz="4" w:space="0"/>
              <w:right w:val="single" w:color="auto" w:sz="4" w:space="0"/>
            </w:tcBorders>
            <w:vAlign w:val="center"/>
          </w:tcPr>
          <w:p w14:paraId="177A0A8B">
            <w:pPr>
              <w:jc w:val="center"/>
              <w:rPr>
                <w:rFonts w:hint="default" w:ascii="Lato" w:hAnsi="Lato" w:eastAsia="黑体" w:cs="Lato"/>
                <w:kern w:val="0"/>
                <w:szCs w:val="21"/>
              </w:rPr>
            </w:pPr>
          </w:p>
        </w:tc>
        <w:tc>
          <w:tcPr>
            <w:tcW w:w="1136" w:type="dxa"/>
            <w:vMerge w:val="continue"/>
            <w:tcBorders>
              <w:top w:val="single" w:color="auto" w:sz="4" w:space="0"/>
              <w:right w:val="single" w:color="auto" w:sz="4" w:space="0"/>
            </w:tcBorders>
            <w:vAlign w:val="center"/>
          </w:tcPr>
          <w:p w14:paraId="3FF32853">
            <w:pPr>
              <w:jc w:val="center"/>
              <w:rPr>
                <w:rFonts w:hint="default" w:ascii="Lato" w:hAnsi="Lato" w:eastAsia="黑体" w:cs="Lato"/>
                <w:kern w:val="0"/>
                <w:szCs w:val="21"/>
              </w:rPr>
            </w:pPr>
          </w:p>
        </w:tc>
      </w:tr>
      <w:tr w14:paraId="19813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tcBorders>
              <w:bottom w:val="nil"/>
            </w:tcBorders>
            <w:vAlign w:val="center"/>
          </w:tcPr>
          <w:p w14:paraId="45773CC8">
            <w:pPr>
              <w:jc w:val="center"/>
              <w:rPr>
                <w:rFonts w:hint="default" w:ascii="Lato" w:hAnsi="Lato" w:eastAsia="宋体" w:cs="Lato"/>
                <w:kern w:val="0"/>
                <w:sz w:val="18"/>
                <w:szCs w:val="18"/>
              </w:rPr>
            </w:pPr>
            <w:r>
              <w:rPr>
                <w:rFonts w:hint="default" w:ascii="Lato" w:hAnsi="Lato" w:eastAsia="宋体" w:cs="Lato"/>
                <w:spacing w:val="-5"/>
                <w:kern w:val="0"/>
                <w:sz w:val="18"/>
                <w:szCs w:val="18"/>
              </w:rPr>
              <w:t>思</w:t>
            </w:r>
            <w:r>
              <w:rPr>
                <w:rFonts w:hint="default" w:ascii="Lato" w:hAnsi="Lato" w:eastAsia="宋体" w:cs="Lato"/>
                <w:color w:val="000000"/>
                <w:kern w:val="0"/>
                <w:sz w:val="18"/>
                <w:szCs w:val="18"/>
              </w:rPr>
              <w:br w:type="textWrapping"/>
            </w:r>
            <w:r>
              <w:rPr>
                <w:rFonts w:hint="default" w:ascii="Lato" w:hAnsi="Lato" w:eastAsia="宋体" w:cs="Lato"/>
                <w:spacing w:val="-5"/>
                <w:kern w:val="0"/>
                <w:sz w:val="18"/>
                <w:szCs w:val="18"/>
              </w:rPr>
              <w:t>想</w:t>
            </w:r>
            <w:r>
              <w:rPr>
                <w:rFonts w:hint="default" w:ascii="Lato" w:hAnsi="Lato" w:eastAsia="宋体" w:cs="Lato"/>
                <w:color w:val="000000"/>
                <w:kern w:val="0"/>
                <w:sz w:val="18"/>
                <w:szCs w:val="18"/>
              </w:rPr>
              <w:br w:type="textWrapping"/>
            </w:r>
            <w:r>
              <w:rPr>
                <w:rFonts w:hint="default" w:ascii="Lato" w:hAnsi="Lato" w:eastAsia="宋体" w:cs="Lato"/>
                <w:spacing w:val="-4"/>
                <w:kern w:val="0"/>
                <w:sz w:val="18"/>
                <w:szCs w:val="18"/>
              </w:rPr>
              <w:t>政</w:t>
            </w:r>
            <w:r>
              <w:rPr>
                <w:rFonts w:hint="default" w:ascii="Lato" w:hAnsi="Lato" w:eastAsia="宋体" w:cs="Lato"/>
                <w:color w:val="000000"/>
                <w:kern w:val="0"/>
                <w:sz w:val="18"/>
                <w:szCs w:val="18"/>
              </w:rPr>
              <w:br w:type="textWrapping"/>
            </w:r>
            <w:r>
              <w:rPr>
                <w:rFonts w:hint="default" w:ascii="Lato" w:hAnsi="Lato" w:eastAsia="宋体" w:cs="Lato"/>
                <w:spacing w:val="-4"/>
                <w:kern w:val="0"/>
                <w:sz w:val="18"/>
                <w:szCs w:val="18"/>
              </w:rPr>
              <w:t>治</w:t>
            </w:r>
            <w:r>
              <w:rPr>
                <w:rFonts w:hint="default" w:ascii="Lato" w:hAnsi="Lato" w:eastAsia="宋体" w:cs="Lato"/>
                <w:color w:val="000000"/>
                <w:kern w:val="0"/>
                <w:sz w:val="18"/>
                <w:szCs w:val="18"/>
              </w:rPr>
              <w:br w:type="textWrapping"/>
            </w:r>
            <w:r>
              <w:rPr>
                <w:rFonts w:hint="default" w:ascii="Lato" w:hAnsi="Lato" w:eastAsia="宋体" w:cs="Lato"/>
                <w:spacing w:val="-4"/>
                <w:kern w:val="0"/>
                <w:sz w:val="18"/>
                <w:szCs w:val="18"/>
              </w:rPr>
              <w:t>理</w:t>
            </w:r>
            <w:r>
              <w:rPr>
                <w:rFonts w:hint="default" w:ascii="Lato" w:hAnsi="Lato" w:eastAsia="宋体" w:cs="Lato"/>
                <w:color w:val="000000"/>
                <w:kern w:val="0"/>
                <w:sz w:val="18"/>
                <w:szCs w:val="18"/>
              </w:rPr>
              <w:br w:type="textWrapping"/>
            </w:r>
            <w:r>
              <w:rPr>
                <w:rFonts w:hint="default" w:ascii="Lato" w:hAnsi="Lato" w:eastAsia="宋体" w:cs="Lato"/>
                <w:spacing w:val="-4"/>
                <w:kern w:val="0"/>
                <w:sz w:val="18"/>
                <w:szCs w:val="18"/>
              </w:rPr>
              <w:t>论</w:t>
            </w:r>
          </w:p>
        </w:tc>
        <w:tc>
          <w:tcPr>
            <w:tcW w:w="1226" w:type="dxa"/>
            <w:vAlign w:val="center"/>
          </w:tcPr>
          <w:p w14:paraId="0A63B115">
            <w:pPr>
              <w:jc w:val="center"/>
              <w:rPr>
                <w:rFonts w:hint="default" w:ascii="Lato" w:hAnsi="Lato" w:eastAsia="宋体" w:cs="Lato"/>
                <w:kern w:val="0"/>
                <w:sz w:val="18"/>
                <w:szCs w:val="18"/>
              </w:rPr>
            </w:pPr>
            <w:r>
              <w:rPr>
                <w:rFonts w:hint="default" w:ascii="Lato" w:hAnsi="Lato" w:eastAsia="宋体" w:cs="Lato"/>
                <w:kern w:val="0"/>
                <w:sz w:val="18"/>
                <w:szCs w:val="18"/>
              </w:rPr>
              <w:t>71410313</w:t>
            </w:r>
          </w:p>
        </w:tc>
        <w:tc>
          <w:tcPr>
            <w:tcW w:w="3032" w:type="dxa"/>
            <w:vAlign w:val="center"/>
          </w:tcPr>
          <w:p w14:paraId="2D8D1FBD">
            <w:pPr>
              <w:pStyle w:val="2349"/>
              <w:jc w:val="center"/>
              <w:rPr>
                <w:rFonts w:hint="default" w:ascii="Lato" w:hAnsi="Lato" w:eastAsia="宋体" w:cs="Lato"/>
                <w:kern w:val="0"/>
                <w:sz w:val="18"/>
                <w:szCs w:val="18"/>
              </w:rPr>
            </w:pPr>
            <w:r>
              <w:rPr>
                <w:rFonts w:hint="default" w:ascii="Lato" w:hAnsi="Lato" w:eastAsia="宋体" w:cs="Lato"/>
                <w:spacing w:val="-5"/>
                <w:kern w:val="0"/>
                <w:sz w:val="18"/>
                <w:szCs w:val="18"/>
              </w:rPr>
              <w:t>中国近现代史纲要</w:t>
            </w:r>
          </w:p>
        </w:tc>
        <w:tc>
          <w:tcPr>
            <w:tcW w:w="567" w:type="dxa"/>
            <w:vAlign w:val="center"/>
          </w:tcPr>
          <w:p w14:paraId="1A07567A">
            <w:pPr>
              <w:jc w:val="center"/>
              <w:rPr>
                <w:rFonts w:hint="default" w:ascii="Lato" w:hAnsi="Lato" w:eastAsia="宋体" w:cs="Lato"/>
                <w:kern w:val="0"/>
                <w:sz w:val="18"/>
                <w:szCs w:val="18"/>
              </w:rPr>
            </w:pPr>
            <w:r>
              <w:rPr>
                <w:rFonts w:hint="default" w:ascii="Lato" w:hAnsi="Lato" w:eastAsia="宋体" w:cs="Lato"/>
                <w:spacing w:val="-2"/>
                <w:kern w:val="0"/>
                <w:sz w:val="18"/>
                <w:szCs w:val="18"/>
              </w:rPr>
              <w:t>3</w:t>
            </w:r>
          </w:p>
        </w:tc>
        <w:tc>
          <w:tcPr>
            <w:tcW w:w="567" w:type="dxa"/>
            <w:vAlign w:val="center"/>
          </w:tcPr>
          <w:p w14:paraId="268D3E5E">
            <w:pPr>
              <w:jc w:val="center"/>
              <w:rPr>
                <w:rFonts w:hint="default" w:ascii="Lato" w:hAnsi="Lato" w:eastAsia="宋体" w:cs="Lato"/>
                <w:kern w:val="0"/>
                <w:sz w:val="18"/>
                <w:szCs w:val="18"/>
              </w:rPr>
            </w:pPr>
            <w:r>
              <w:rPr>
                <w:rFonts w:hint="default" w:ascii="Lato" w:hAnsi="Lato" w:eastAsia="宋体" w:cs="Lato"/>
                <w:spacing w:val="-1"/>
                <w:kern w:val="0"/>
                <w:sz w:val="18"/>
                <w:szCs w:val="18"/>
              </w:rPr>
              <w:t>48</w:t>
            </w:r>
          </w:p>
        </w:tc>
        <w:tc>
          <w:tcPr>
            <w:tcW w:w="567" w:type="dxa"/>
            <w:vAlign w:val="center"/>
          </w:tcPr>
          <w:p w14:paraId="139E70E5">
            <w:pPr>
              <w:jc w:val="center"/>
              <w:rPr>
                <w:rFonts w:hint="default" w:ascii="Lato" w:hAnsi="Lato" w:eastAsia="宋体" w:cs="Lato"/>
                <w:kern w:val="0"/>
                <w:sz w:val="18"/>
                <w:szCs w:val="18"/>
              </w:rPr>
            </w:pPr>
            <w:r>
              <w:rPr>
                <w:rFonts w:hint="default" w:ascii="Lato" w:hAnsi="Lato" w:eastAsia="宋体" w:cs="Lato"/>
                <w:spacing w:val="-1"/>
                <w:kern w:val="0"/>
                <w:sz w:val="18"/>
                <w:szCs w:val="18"/>
              </w:rPr>
              <w:t>32</w:t>
            </w:r>
          </w:p>
        </w:tc>
        <w:tc>
          <w:tcPr>
            <w:tcW w:w="567" w:type="dxa"/>
            <w:vAlign w:val="center"/>
          </w:tcPr>
          <w:p w14:paraId="405DC560">
            <w:pPr>
              <w:jc w:val="center"/>
              <w:rPr>
                <w:rFonts w:hint="default" w:ascii="Lato" w:hAnsi="Lato" w:eastAsia="宋体" w:cs="Lato"/>
                <w:kern w:val="0"/>
                <w:sz w:val="18"/>
                <w:szCs w:val="18"/>
              </w:rPr>
            </w:pPr>
            <w:r>
              <w:rPr>
                <w:rFonts w:hint="default" w:ascii="Lato" w:hAnsi="Lato" w:eastAsia="宋体" w:cs="Lato"/>
                <w:kern w:val="0"/>
                <w:sz w:val="18"/>
                <w:szCs w:val="18"/>
              </w:rPr>
              <w:t>16</w:t>
            </w:r>
          </w:p>
        </w:tc>
        <w:tc>
          <w:tcPr>
            <w:tcW w:w="567" w:type="dxa"/>
            <w:vAlign w:val="center"/>
          </w:tcPr>
          <w:p w14:paraId="6869D8F3">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1</w:t>
            </w:r>
          </w:p>
        </w:tc>
        <w:tc>
          <w:tcPr>
            <w:tcW w:w="567" w:type="dxa"/>
            <w:vAlign w:val="center"/>
          </w:tcPr>
          <w:p w14:paraId="3FB4E3C1">
            <w:pPr>
              <w:jc w:val="center"/>
              <w:rPr>
                <w:rFonts w:hint="default" w:ascii="Lato" w:hAnsi="Lato" w:eastAsia="宋体" w:cs="Lato"/>
                <w:kern w:val="0"/>
                <w:sz w:val="18"/>
                <w:szCs w:val="18"/>
              </w:rPr>
            </w:pPr>
          </w:p>
        </w:tc>
        <w:tc>
          <w:tcPr>
            <w:tcW w:w="1136" w:type="dxa"/>
            <w:vAlign w:val="center"/>
          </w:tcPr>
          <w:p w14:paraId="19923829">
            <w:pPr>
              <w:jc w:val="center"/>
              <w:rPr>
                <w:rFonts w:hint="default" w:ascii="Lato" w:hAnsi="Lato" w:eastAsia="宋体" w:cs="Lato"/>
                <w:kern w:val="0"/>
                <w:sz w:val="18"/>
                <w:szCs w:val="18"/>
              </w:rPr>
            </w:pPr>
          </w:p>
        </w:tc>
      </w:tr>
      <w:tr w14:paraId="15ABB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0D181374">
            <w:pPr>
              <w:jc w:val="center"/>
              <w:rPr>
                <w:rFonts w:hint="default" w:ascii="Lato" w:hAnsi="Lato" w:eastAsia="宋体" w:cs="Lato"/>
                <w:kern w:val="0"/>
                <w:sz w:val="18"/>
                <w:szCs w:val="18"/>
              </w:rPr>
            </w:pPr>
          </w:p>
        </w:tc>
        <w:tc>
          <w:tcPr>
            <w:tcW w:w="1226" w:type="dxa"/>
            <w:vAlign w:val="center"/>
          </w:tcPr>
          <w:p w14:paraId="6FAEFF63">
            <w:pPr>
              <w:jc w:val="center"/>
              <w:rPr>
                <w:rFonts w:hint="default" w:ascii="Lato" w:hAnsi="Lato" w:eastAsia="宋体" w:cs="Lato"/>
                <w:kern w:val="0"/>
                <w:sz w:val="18"/>
                <w:szCs w:val="18"/>
              </w:rPr>
            </w:pPr>
            <w:r>
              <w:rPr>
                <w:rFonts w:hint="default" w:ascii="Lato" w:hAnsi="Lato" w:eastAsia="宋体" w:cs="Lato"/>
                <w:kern w:val="0"/>
                <w:sz w:val="18"/>
                <w:szCs w:val="18"/>
              </w:rPr>
              <w:t>21410411</w:t>
            </w:r>
          </w:p>
        </w:tc>
        <w:tc>
          <w:tcPr>
            <w:tcW w:w="3032" w:type="dxa"/>
            <w:vAlign w:val="center"/>
          </w:tcPr>
          <w:p w14:paraId="27886649">
            <w:pPr>
              <w:pStyle w:val="2349"/>
              <w:jc w:val="center"/>
              <w:rPr>
                <w:rFonts w:hint="default" w:ascii="Lato" w:hAnsi="Lato" w:eastAsia="宋体" w:cs="Lato"/>
                <w:spacing w:val="-5"/>
                <w:kern w:val="0"/>
                <w:sz w:val="18"/>
                <w:szCs w:val="18"/>
              </w:rPr>
            </w:pPr>
            <w:r>
              <w:rPr>
                <w:rFonts w:hint="default" w:ascii="Lato" w:hAnsi="Lato" w:eastAsia="宋体" w:cs="Lato"/>
                <w:spacing w:val="-4"/>
                <w:kern w:val="0"/>
                <w:sz w:val="18"/>
                <w:szCs w:val="18"/>
              </w:rPr>
              <w:t>思想道德与法治</w:t>
            </w:r>
          </w:p>
        </w:tc>
        <w:tc>
          <w:tcPr>
            <w:tcW w:w="567" w:type="dxa"/>
            <w:vAlign w:val="center"/>
          </w:tcPr>
          <w:p w14:paraId="36C8D8F5">
            <w:pPr>
              <w:jc w:val="center"/>
              <w:rPr>
                <w:rFonts w:hint="default" w:ascii="Lato" w:hAnsi="Lato" w:eastAsia="宋体" w:cs="Lato"/>
                <w:spacing w:val="-2"/>
                <w:kern w:val="0"/>
                <w:sz w:val="18"/>
                <w:szCs w:val="18"/>
              </w:rPr>
            </w:pPr>
            <w:r>
              <w:rPr>
                <w:rFonts w:hint="default" w:ascii="Lato" w:hAnsi="Lato" w:eastAsia="宋体" w:cs="Lato"/>
                <w:spacing w:val="-2"/>
                <w:kern w:val="0"/>
                <w:sz w:val="18"/>
                <w:szCs w:val="18"/>
              </w:rPr>
              <w:t>3</w:t>
            </w:r>
          </w:p>
        </w:tc>
        <w:tc>
          <w:tcPr>
            <w:tcW w:w="567" w:type="dxa"/>
            <w:vAlign w:val="center"/>
          </w:tcPr>
          <w:p w14:paraId="5238120F">
            <w:pPr>
              <w:jc w:val="center"/>
              <w:rPr>
                <w:rFonts w:hint="default" w:ascii="Lato" w:hAnsi="Lato" w:eastAsia="宋体" w:cs="Lato"/>
                <w:spacing w:val="-1"/>
                <w:kern w:val="0"/>
                <w:sz w:val="18"/>
                <w:szCs w:val="18"/>
              </w:rPr>
            </w:pPr>
            <w:r>
              <w:rPr>
                <w:rFonts w:hint="default" w:ascii="Lato" w:hAnsi="Lato" w:eastAsia="宋体" w:cs="Lato"/>
                <w:spacing w:val="-1"/>
                <w:kern w:val="0"/>
                <w:sz w:val="18"/>
                <w:szCs w:val="18"/>
              </w:rPr>
              <w:t>48</w:t>
            </w:r>
          </w:p>
        </w:tc>
        <w:tc>
          <w:tcPr>
            <w:tcW w:w="567" w:type="dxa"/>
            <w:vAlign w:val="center"/>
          </w:tcPr>
          <w:p w14:paraId="4C19A83C">
            <w:pPr>
              <w:jc w:val="center"/>
              <w:rPr>
                <w:rFonts w:hint="default" w:ascii="Lato" w:hAnsi="Lato" w:eastAsia="宋体" w:cs="Lato"/>
                <w:spacing w:val="-1"/>
                <w:kern w:val="0"/>
                <w:sz w:val="18"/>
                <w:szCs w:val="18"/>
              </w:rPr>
            </w:pPr>
            <w:r>
              <w:rPr>
                <w:rFonts w:hint="default" w:ascii="Lato" w:hAnsi="Lato" w:eastAsia="宋体" w:cs="Lato"/>
                <w:spacing w:val="-1"/>
                <w:kern w:val="0"/>
                <w:sz w:val="18"/>
                <w:szCs w:val="18"/>
              </w:rPr>
              <w:t>32</w:t>
            </w:r>
          </w:p>
        </w:tc>
        <w:tc>
          <w:tcPr>
            <w:tcW w:w="567" w:type="dxa"/>
            <w:vAlign w:val="center"/>
          </w:tcPr>
          <w:p w14:paraId="0F57D706">
            <w:pPr>
              <w:jc w:val="center"/>
              <w:rPr>
                <w:rFonts w:hint="default" w:ascii="Lato" w:hAnsi="Lato" w:eastAsia="宋体" w:cs="Lato"/>
                <w:kern w:val="0"/>
                <w:sz w:val="18"/>
                <w:szCs w:val="18"/>
              </w:rPr>
            </w:pPr>
            <w:r>
              <w:rPr>
                <w:rFonts w:hint="default" w:ascii="Lato" w:hAnsi="Lato" w:eastAsia="宋体" w:cs="Lato"/>
                <w:kern w:val="0"/>
                <w:sz w:val="18"/>
                <w:szCs w:val="18"/>
              </w:rPr>
              <w:t>16</w:t>
            </w:r>
          </w:p>
        </w:tc>
        <w:tc>
          <w:tcPr>
            <w:tcW w:w="567" w:type="dxa"/>
            <w:vAlign w:val="center"/>
          </w:tcPr>
          <w:p w14:paraId="37E0B0C3">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w:t>
            </w:r>
          </w:p>
        </w:tc>
        <w:tc>
          <w:tcPr>
            <w:tcW w:w="567" w:type="dxa"/>
            <w:vAlign w:val="center"/>
          </w:tcPr>
          <w:p w14:paraId="41E9E96E">
            <w:pPr>
              <w:jc w:val="center"/>
              <w:rPr>
                <w:rFonts w:hint="default" w:ascii="Lato" w:hAnsi="Lato" w:eastAsia="宋体" w:cs="Lato"/>
                <w:kern w:val="0"/>
                <w:sz w:val="18"/>
                <w:szCs w:val="18"/>
              </w:rPr>
            </w:pPr>
          </w:p>
        </w:tc>
        <w:tc>
          <w:tcPr>
            <w:tcW w:w="1136" w:type="dxa"/>
            <w:vAlign w:val="center"/>
          </w:tcPr>
          <w:p w14:paraId="45ACEA77">
            <w:pPr>
              <w:jc w:val="center"/>
              <w:rPr>
                <w:rFonts w:hint="default" w:ascii="Lato" w:hAnsi="Lato" w:eastAsia="宋体" w:cs="Lato"/>
                <w:kern w:val="0"/>
                <w:sz w:val="18"/>
                <w:szCs w:val="18"/>
              </w:rPr>
            </w:pPr>
          </w:p>
        </w:tc>
      </w:tr>
      <w:tr w14:paraId="45BCD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77CBA4AA">
            <w:pPr>
              <w:jc w:val="center"/>
              <w:rPr>
                <w:rFonts w:hint="default" w:ascii="Lato" w:hAnsi="Lato" w:eastAsia="宋体" w:cs="Lato"/>
                <w:kern w:val="0"/>
                <w:sz w:val="18"/>
                <w:szCs w:val="18"/>
              </w:rPr>
            </w:pPr>
          </w:p>
        </w:tc>
        <w:tc>
          <w:tcPr>
            <w:tcW w:w="1226" w:type="dxa"/>
            <w:vAlign w:val="center"/>
          </w:tcPr>
          <w:p w14:paraId="5A78FD66">
            <w:pPr>
              <w:jc w:val="center"/>
              <w:rPr>
                <w:rFonts w:hint="default" w:ascii="Lato" w:hAnsi="Lato" w:eastAsia="宋体" w:cs="Lato"/>
                <w:kern w:val="0"/>
                <w:sz w:val="18"/>
                <w:szCs w:val="18"/>
              </w:rPr>
            </w:pPr>
            <w:r>
              <w:rPr>
                <w:rFonts w:hint="default" w:ascii="Lato" w:hAnsi="Lato" w:eastAsia="宋体" w:cs="Lato"/>
                <w:kern w:val="0"/>
                <w:sz w:val="18"/>
                <w:szCs w:val="18"/>
              </w:rPr>
              <w:t>21410112</w:t>
            </w:r>
          </w:p>
        </w:tc>
        <w:tc>
          <w:tcPr>
            <w:tcW w:w="3032" w:type="dxa"/>
            <w:vAlign w:val="center"/>
          </w:tcPr>
          <w:p w14:paraId="6E9E24C4">
            <w:pPr>
              <w:pStyle w:val="2349"/>
              <w:ind w:left="105" w:leftChars="50" w:right="105" w:rightChars="50"/>
              <w:jc w:val="center"/>
              <w:rPr>
                <w:rFonts w:hint="default" w:ascii="Lato" w:hAnsi="Lato" w:eastAsia="宋体" w:cs="Lato"/>
                <w:kern w:val="0"/>
                <w:sz w:val="18"/>
                <w:szCs w:val="18"/>
                <w:lang w:eastAsia="zh-CN"/>
              </w:rPr>
            </w:pPr>
            <w:r>
              <w:rPr>
                <w:rFonts w:hint="default" w:ascii="Lato" w:hAnsi="Lato" w:eastAsia="宋体" w:cs="Lato"/>
                <w:spacing w:val="14"/>
                <w:kern w:val="0"/>
                <w:sz w:val="18"/>
                <w:szCs w:val="18"/>
                <w:lang w:eastAsia="zh-CN"/>
              </w:rPr>
              <w:t>毛泽东思想和中国特色社会</w:t>
            </w:r>
            <w:r>
              <w:rPr>
                <w:rFonts w:hint="default" w:ascii="Lato" w:hAnsi="Lato" w:eastAsia="宋体" w:cs="Lato"/>
                <w:spacing w:val="-3"/>
                <w:kern w:val="0"/>
                <w:sz w:val="18"/>
                <w:szCs w:val="18"/>
                <w:lang w:eastAsia="zh-CN"/>
              </w:rPr>
              <w:t>主义理论体系概论</w:t>
            </w:r>
          </w:p>
        </w:tc>
        <w:tc>
          <w:tcPr>
            <w:tcW w:w="567" w:type="dxa"/>
            <w:vAlign w:val="center"/>
          </w:tcPr>
          <w:p w14:paraId="43F576ED">
            <w:pPr>
              <w:jc w:val="center"/>
              <w:rPr>
                <w:rFonts w:hint="default" w:ascii="Lato" w:hAnsi="Lato" w:eastAsia="宋体" w:cs="Lato"/>
                <w:kern w:val="0"/>
                <w:sz w:val="18"/>
                <w:szCs w:val="18"/>
              </w:rPr>
            </w:pPr>
            <w:r>
              <w:rPr>
                <w:rFonts w:hint="default" w:ascii="Lato" w:hAnsi="Lato" w:eastAsia="宋体" w:cs="Lato"/>
                <w:spacing w:val="-2"/>
                <w:kern w:val="0"/>
                <w:sz w:val="18"/>
                <w:szCs w:val="18"/>
              </w:rPr>
              <w:t>3</w:t>
            </w:r>
          </w:p>
        </w:tc>
        <w:tc>
          <w:tcPr>
            <w:tcW w:w="567" w:type="dxa"/>
            <w:vAlign w:val="center"/>
          </w:tcPr>
          <w:p w14:paraId="3AE04886">
            <w:pPr>
              <w:jc w:val="center"/>
              <w:rPr>
                <w:rFonts w:hint="default" w:ascii="Lato" w:hAnsi="Lato" w:eastAsia="宋体" w:cs="Lato"/>
                <w:kern w:val="0"/>
                <w:sz w:val="18"/>
                <w:szCs w:val="18"/>
              </w:rPr>
            </w:pPr>
            <w:r>
              <w:rPr>
                <w:rFonts w:hint="default" w:ascii="Lato" w:hAnsi="Lato" w:eastAsia="宋体" w:cs="Lato"/>
                <w:spacing w:val="-1"/>
                <w:kern w:val="0"/>
                <w:sz w:val="18"/>
                <w:szCs w:val="18"/>
              </w:rPr>
              <w:t>48</w:t>
            </w:r>
          </w:p>
        </w:tc>
        <w:tc>
          <w:tcPr>
            <w:tcW w:w="567" w:type="dxa"/>
            <w:vAlign w:val="center"/>
          </w:tcPr>
          <w:p w14:paraId="494B2222">
            <w:pPr>
              <w:jc w:val="center"/>
              <w:rPr>
                <w:rFonts w:hint="default" w:ascii="Lato" w:hAnsi="Lato" w:eastAsia="宋体" w:cs="Lato"/>
                <w:kern w:val="0"/>
                <w:sz w:val="18"/>
                <w:szCs w:val="18"/>
              </w:rPr>
            </w:pPr>
            <w:r>
              <w:rPr>
                <w:rFonts w:hint="default" w:ascii="Lato" w:hAnsi="Lato" w:eastAsia="宋体" w:cs="Lato"/>
                <w:spacing w:val="-1"/>
                <w:kern w:val="0"/>
                <w:sz w:val="18"/>
                <w:szCs w:val="18"/>
              </w:rPr>
              <w:t>32</w:t>
            </w:r>
          </w:p>
        </w:tc>
        <w:tc>
          <w:tcPr>
            <w:tcW w:w="567" w:type="dxa"/>
            <w:vAlign w:val="center"/>
          </w:tcPr>
          <w:p w14:paraId="626949F1">
            <w:pPr>
              <w:jc w:val="center"/>
              <w:rPr>
                <w:rFonts w:hint="default" w:ascii="Lato" w:hAnsi="Lato" w:eastAsia="宋体" w:cs="Lato"/>
                <w:kern w:val="0"/>
                <w:sz w:val="18"/>
                <w:szCs w:val="18"/>
              </w:rPr>
            </w:pPr>
            <w:r>
              <w:rPr>
                <w:rFonts w:hint="default" w:ascii="Lato" w:hAnsi="Lato" w:eastAsia="宋体" w:cs="Lato"/>
                <w:kern w:val="0"/>
                <w:sz w:val="18"/>
                <w:szCs w:val="18"/>
              </w:rPr>
              <w:t>16</w:t>
            </w:r>
          </w:p>
        </w:tc>
        <w:tc>
          <w:tcPr>
            <w:tcW w:w="567" w:type="dxa"/>
            <w:vAlign w:val="center"/>
          </w:tcPr>
          <w:p w14:paraId="7C468959">
            <w:pPr>
              <w:jc w:val="center"/>
              <w:rPr>
                <w:rFonts w:hint="default" w:ascii="Lato" w:hAnsi="Lato" w:eastAsia="宋体" w:cs="Lato"/>
                <w:kern w:val="0"/>
                <w:sz w:val="18"/>
                <w:szCs w:val="18"/>
                <w:lang w:val="en-US" w:eastAsia="zh-CN"/>
              </w:rPr>
            </w:pPr>
            <w:r>
              <w:rPr>
                <w:rFonts w:hint="default" w:ascii="Lato" w:hAnsi="Lato" w:eastAsia="宋体" w:cs="Lato"/>
                <w:color w:val="auto"/>
                <w:kern w:val="0"/>
                <w:sz w:val="18"/>
                <w:szCs w:val="18"/>
                <w:lang w:val="en-US" w:eastAsia="zh-CN"/>
              </w:rPr>
              <w:t>3</w:t>
            </w:r>
          </w:p>
        </w:tc>
        <w:tc>
          <w:tcPr>
            <w:tcW w:w="567" w:type="dxa"/>
            <w:vAlign w:val="center"/>
          </w:tcPr>
          <w:p w14:paraId="391023A1">
            <w:pPr>
              <w:jc w:val="center"/>
              <w:rPr>
                <w:rFonts w:hint="default" w:ascii="Lato" w:hAnsi="Lato" w:eastAsia="宋体" w:cs="Lato"/>
                <w:kern w:val="0"/>
                <w:sz w:val="18"/>
                <w:szCs w:val="18"/>
              </w:rPr>
            </w:pPr>
          </w:p>
        </w:tc>
        <w:tc>
          <w:tcPr>
            <w:tcW w:w="1136" w:type="dxa"/>
            <w:vAlign w:val="center"/>
          </w:tcPr>
          <w:p w14:paraId="3B339A8D">
            <w:pPr>
              <w:jc w:val="center"/>
              <w:rPr>
                <w:rFonts w:hint="default" w:ascii="Lato" w:hAnsi="Lato" w:eastAsia="宋体" w:cs="Lato"/>
                <w:kern w:val="0"/>
                <w:sz w:val="18"/>
                <w:szCs w:val="18"/>
              </w:rPr>
            </w:pPr>
          </w:p>
        </w:tc>
      </w:tr>
      <w:tr w14:paraId="5469D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79640D10">
            <w:pPr>
              <w:jc w:val="center"/>
              <w:rPr>
                <w:rFonts w:hint="default" w:ascii="Lato" w:hAnsi="Lato" w:eastAsia="宋体" w:cs="Lato"/>
                <w:kern w:val="0"/>
                <w:sz w:val="18"/>
                <w:szCs w:val="18"/>
              </w:rPr>
            </w:pPr>
          </w:p>
        </w:tc>
        <w:tc>
          <w:tcPr>
            <w:tcW w:w="1226" w:type="dxa"/>
            <w:vAlign w:val="center"/>
          </w:tcPr>
          <w:p w14:paraId="0E56149A">
            <w:pPr>
              <w:jc w:val="center"/>
              <w:rPr>
                <w:rFonts w:hint="default" w:ascii="Lato" w:hAnsi="Lato" w:eastAsia="宋体" w:cs="Lato"/>
                <w:kern w:val="0"/>
                <w:sz w:val="18"/>
                <w:szCs w:val="18"/>
              </w:rPr>
            </w:pPr>
            <w:r>
              <w:rPr>
                <w:rFonts w:hint="default" w:ascii="Lato" w:hAnsi="Lato" w:eastAsia="宋体" w:cs="Lato"/>
                <w:kern w:val="0"/>
                <w:sz w:val="18"/>
                <w:szCs w:val="18"/>
              </w:rPr>
              <w:t>71410311</w:t>
            </w:r>
          </w:p>
        </w:tc>
        <w:tc>
          <w:tcPr>
            <w:tcW w:w="3032" w:type="dxa"/>
            <w:vAlign w:val="center"/>
          </w:tcPr>
          <w:p w14:paraId="1761201B">
            <w:pPr>
              <w:pStyle w:val="2349"/>
              <w:jc w:val="center"/>
              <w:rPr>
                <w:rFonts w:hint="default" w:ascii="Lato" w:hAnsi="Lato" w:eastAsia="宋体" w:cs="Lato"/>
                <w:kern w:val="0"/>
                <w:sz w:val="18"/>
                <w:szCs w:val="18"/>
              </w:rPr>
            </w:pPr>
            <w:r>
              <w:rPr>
                <w:rFonts w:hint="default" w:ascii="Lato" w:hAnsi="Lato" w:eastAsia="宋体" w:cs="Lato"/>
                <w:spacing w:val="-2"/>
                <w:kern w:val="0"/>
                <w:sz w:val="18"/>
                <w:szCs w:val="18"/>
              </w:rPr>
              <w:t>马克思主义基本原理</w:t>
            </w:r>
          </w:p>
        </w:tc>
        <w:tc>
          <w:tcPr>
            <w:tcW w:w="567" w:type="dxa"/>
            <w:vAlign w:val="center"/>
          </w:tcPr>
          <w:p w14:paraId="04195C37">
            <w:pPr>
              <w:jc w:val="center"/>
              <w:rPr>
                <w:rFonts w:hint="default" w:ascii="Lato" w:hAnsi="Lato" w:eastAsia="宋体" w:cs="Lato"/>
                <w:kern w:val="0"/>
                <w:sz w:val="18"/>
                <w:szCs w:val="18"/>
              </w:rPr>
            </w:pPr>
            <w:r>
              <w:rPr>
                <w:rFonts w:hint="default" w:ascii="Lato" w:hAnsi="Lato" w:eastAsia="宋体" w:cs="Lato"/>
                <w:spacing w:val="-2"/>
                <w:kern w:val="0"/>
                <w:sz w:val="18"/>
                <w:szCs w:val="18"/>
              </w:rPr>
              <w:t>3</w:t>
            </w:r>
          </w:p>
        </w:tc>
        <w:tc>
          <w:tcPr>
            <w:tcW w:w="567" w:type="dxa"/>
            <w:vAlign w:val="center"/>
          </w:tcPr>
          <w:p w14:paraId="5BF36A7E">
            <w:pPr>
              <w:jc w:val="center"/>
              <w:rPr>
                <w:rFonts w:hint="default" w:ascii="Lato" w:hAnsi="Lato" w:eastAsia="宋体" w:cs="Lato"/>
                <w:kern w:val="0"/>
                <w:sz w:val="18"/>
                <w:szCs w:val="18"/>
              </w:rPr>
            </w:pPr>
            <w:r>
              <w:rPr>
                <w:rFonts w:hint="default" w:ascii="Lato" w:hAnsi="Lato" w:eastAsia="宋体" w:cs="Lato"/>
                <w:spacing w:val="-1"/>
                <w:kern w:val="0"/>
                <w:sz w:val="18"/>
                <w:szCs w:val="18"/>
              </w:rPr>
              <w:t>48</w:t>
            </w:r>
          </w:p>
        </w:tc>
        <w:tc>
          <w:tcPr>
            <w:tcW w:w="567" w:type="dxa"/>
            <w:vAlign w:val="center"/>
          </w:tcPr>
          <w:p w14:paraId="24494CAD">
            <w:pPr>
              <w:jc w:val="center"/>
              <w:rPr>
                <w:rFonts w:hint="default" w:ascii="Lato" w:hAnsi="Lato" w:eastAsia="宋体" w:cs="Lato"/>
                <w:kern w:val="0"/>
                <w:sz w:val="18"/>
                <w:szCs w:val="18"/>
              </w:rPr>
            </w:pPr>
            <w:r>
              <w:rPr>
                <w:rFonts w:hint="default" w:ascii="Lato" w:hAnsi="Lato" w:eastAsia="宋体" w:cs="Lato"/>
                <w:spacing w:val="-1"/>
                <w:kern w:val="0"/>
                <w:sz w:val="18"/>
                <w:szCs w:val="18"/>
              </w:rPr>
              <w:t>32</w:t>
            </w:r>
          </w:p>
        </w:tc>
        <w:tc>
          <w:tcPr>
            <w:tcW w:w="567" w:type="dxa"/>
            <w:vAlign w:val="center"/>
          </w:tcPr>
          <w:p w14:paraId="2B0F47B7">
            <w:pPr>
              <w:jc w:val="center"/>
              <w:rPr>
                <w:rFonts w:hint="default" w:ascii="Lato" w:hAnsi="Lato" w:eastAsia="宋体" w:cs="Lato"/>
                <w:kern w:val="0"/>
                <w:sz w:val="18"/>
                <w:szCs w:val="18"/>
              </w:rPr>
            </w:pPr>
            <w:r>
              <w:rPr>
                <w:rFonts w:hint="default" w:ascii="Lato" w:hAnsi="Lato" w:eastAsia="宋体" w:cs="Lato"/>
                <w:kern w:val="0"/>
                <w:sz w:val="18"/>
                <w:szCs w:val="18"/>
              </w:rPr>
              <w:t>16</w:t>
            </w:r>
          </w:p>
        </w:tc>
        <w:tc>
          <w:tcPr>
            <w:tcW w:w="567" w:type="dxa"/>
            <w:vAlign w:val="center"/>
          </w:tcPr>
          <w:p w14:paraId="043EFA2C">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w:t>
            </w:r>
          </w:p>
        </w:tc>
        <w:tc>
          <w:tcPr>
            <w:tcW w:w="567" w:type="dxa"/>
            <w:vAlign w:val="center"/>
          </w:tcPr>
          <w:p w14:paraId="7F10106B">
            <w:pPr>
              <w:jc w:val="center"/>
              <w:rPr>
                <w:rFonts w:hint="default" w:ascii="Lato" w:hAnsi="Lato" w:eastAsia="宋体" w:cs="Lato"/>
                <w:kern w:val="0"/>
                <w:sz w:val="18"/>
                <w:szCs w:val="18"/>
              </w:rPr>
            </w:pPr>
          </w:p>
        </w:tc>
        <w:tc>
          <w:tcPr>
            <w:tcW w:w="1136" w:type="dxa"/>
            <w:vAlign w:val="center"/>
          </w:tcPr>
          <w:p w14:paraId="2652E00B">
            <w:pPr>
              <w:jc w:val="center"/>
              <w:rPr>
                <w:rFonts w:hint="default" w:ascii="Lato" w:hAnsi="Lato" w:eastAsia="宋体" w:cs="Lato"/>
                <w:kern w:val="0"/>
                <w:sz w:val="18"/>
                <w:szCs w:val="18"/>
              </w:rPr>
            </w:pPr>
          </w:p>
        </w:tc>
      </w:tr>
      <w:tr w14:paraId="74EBC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7AE57B9F">
            <w:pPr>
              <w:jc w:val="center"/>
              <w:rPr>
                <w:rFonts w:hint="default" w:ascii="Lato" w:hAnsi="Lato" w:eastAsia="宋体" w:cs="Lato"/>
                <w:kern w:val="0"/>
                <w:sz w:val="18"/>
                <w:szCs w:val="18"/>
              </w:rPr>
            </w:pPr>
          </w:p>
        </w:tc>
        <w:tc>
          <w:tcPr>
            <w:tcW w:w="1226" w:type="dxa"/>
            <w:vAlign w:val="center"/>
          </w:tcPr>
          <w:p w14:paraId="50C473D4">
            <w:pPr>
              <w:jc w:val="center"/>
              <w:rPr>
                <w:rFonts w:hint="default" w:ascii="Lato" w:hAnsi="Lato" w:eastAsia="宋体" w:cs="Lato"/>
                <w:kern w:val="0"/>
                <w:sz w:val="18"/>
                <w:szCs w:val="18"/>
              </w:rPr>
            </w:pPr>
            <w:r>
              <w:rPr>
                <w:rFonts w:hint="default" w:ascii="Lato" w:hAnsi="Lato" w:eastAsia="宋体" w:cs="Lato"/>
                <w:kern w:val="0"/>
                <w:sz w:val="18"/>
                <w:szCs w:val="18"/>
              </w:rPr>
              <w:t>21410611</w:t>
            </w:r>
          </w:p>
        </w:tc>
        <w:tc>
          <w:tcPr>
            <w:tcW w:w="3032" w:type="dxa"/>
            <w:vAlign w:val="center"/>
          </w:tcPr>
          <w:p w14:paraId="1B9C699B">
            <w:pPr>
              <w:pStyle w:val="2349"/>
              <w:ind w:left="105" w:leftChars="50" w:right="105" w:rightChars="50"/>
              <w:jc w:val="center"/>
              <w:rPr>
                <w:rFonts w:hint="default" w:ascii="Lato" w:hAnsi="Lato" w:eastAsia="宋体" w:cs="Lato"/>
                <w:kern w:val="0"/>
                <w:sz w:val="18"/>
                <w:szCs w:val="18"/>
                <w:lang w:eastAsia="zh-CN"/>
              </w:rPr>
            </w:pPr>
            <w:r>
              <w:rPr>
                <w:rFonts w:hint="default" w:ascii="Lato" w:hAnsi="Lato" w:eastAsia="宋体" w:cs="Lato"/>
                <w:spacing w:val="12"/>
                <w:kern w:val="0"/>
                <w:sz w:val="18"/>
                <w:szCs w:val="18"/>
                <w:lang w:eastAsia="zh-CN"/>
              </w:rPr>
              <w:t>习近平新时代中国特色社会</w:t>
            </w:r>
            <w:r>
              <w:rPr>
                <w:rFonts w:hint="default" w:ascii="Lato" w:hAnsi="Lato" w:eastAsia="宋体" w:cs="Lato"/>
                <w:spacing w:val="-3"/>
                <w:kern w:val="0"/>
                <w:sz w:val="18"/>
                <w:szCs w:val="18"/>
                <w:lang w:eastAsia="zh-CN"/>
              </w:rPr>
              <w:t>主义思想概论</w:t>
            </w:r>
          </w:p>
        </w:tc>
        <w:tc>
          <w:tcPr>
            <w:tcW w:w="567" w:type="dxa"/>
            <w:vAlign w:val="center"/>
          </w:tcPr>
          <w:p w14:paraId="5A8C0DC3">
            <w:pPr>
              <w:jc w:val="center"/>
              <w:rPr>
                <w:rFonts w:hint="default" w:ascii="Lato" w:hAnsi="Lato" w:eastAsia="宋体" w:cs="Lato"/>
                <w:kern w:val="0"/>
                <w:sz w:val="18"/>
                <w:szCs w:val="18"/>
              </w:rPr>
            </w:pPr>
            <w:r>
              <w:rPr>
                <w:rFonts w:hint="default" w:ascii="Lato" w:hAnsi="Lato" w:eastAsia="宋体" w:cs="Lato"/>
                <w:spacing w:val="-2"/>
                <w:kern w:val="0"/>
                <w:sz w:val="18"/>
                <w:szCs w:val="18"/>
              </w:rPr>
              <w:t>3</w:t>
            </w:r>
          </w:p>
        </w:tc>
        <w:tc>
          <w:tcPr>
            <w:tcW w:w="567" w:type="dxa"/>
            <w:vAlign w:val="center"/>
          </w:tcPr>
          <w:p w14:paraId="49F8E35B">
            <w:pPr>
              <w:jc w:val="center"/>
              <w:rPr>
                <w:rFonts w:hint="default" w:ascii="Lato" w:hAnsi="Lato" w:eastAsia="宋体" w:cs="Lato"/>
                <w:kern w:val="0"/>
                <w:sz w:val="18"/>
                <w:szCs w:val="18"/>
              </w:rPr>
            </w:pPr>
            <w:r>
              <w:rPr>
                <w:rFonts w:hint="default" w:ascii="Lato" w:hAnsi="Lato" w:eastAsia="宋体" w:cs="Lato"/>
                <w:spacing w:val="-1"/>
                <w:kern w:val="0"/>
                <w:sz w:val="18"/>
                <w:szCs w:val="18"/>
              </w:rPr>
              <w:t>48</w:t>
            </w:r>
          </w:p>
        </w:tc>
        <w:tc>
          <w:tcPr>
            <w:tcW w:w="567" w:type="dxa"/>
            <w:vAlign w:val="center"/>
          </w:tcPr>
          <w:p w14:paraId="6C36FB03">
            <w:pPr>
              <w:jc w:val="center"/>
              <w:rPr>
                <w:rFonts w:hint="default" w:ascii="Lato" w:hAnsi="Lato" w:eastAsia="宋体" w:cs="Lato"/>
                <w:kern w:val="0"/>
                <w:sz w:val="18"/>
                <w:szCs w:val="18"/>
              </w:rPr>
            </w:pPr>
            <w:r>
              <w:rPr>
                <w:rFonts w:hint="default" w:ascii="Lato" w:hAnsi="Lato" w:eastAsia="宋体" w:cs="Lato"/>
                <w:spacing w:val="-1"/>
                <w:kern w:val="0"/>
                <w:sz w:val="18"/>
                <w:szCs w:val="18"/>
              </w:rPr>
              <w:t>32</w:t>
            </w:r>
          </w:p>
        </w:tc>
        <w:tc>
          <w:tcPr>
            <w:tcW w:w="567" w:type="dxa"/>
            <w:vAlign w:val="center"/>
          </w:tcPr>
          <w:p w14:paraId="1448A3F2">
            <w:pPr>
              <w:jc w:val="center"/>
              <w:rPr>
                <w:rFonts w:hint="default" w:ascii="Lato" w:hAnsi="Lato" w:eastAsia="宋体" w:cs="Lato"/>
                <w:kern w:val="0"/>
                <w:sz w:val="18"/>
                <w:szCs w:val="18"/>
              </w:rPr>
            </w:pPr>
            <w:r>
              <w:rPr>
                <w:rFonts w:hint="default" w:ascii="Lato" w:hAnsi="Lato" w:eastAsia="宋体" w:cs="Lato"/>
                <w:kern w:val="0"/>
                <w:sz w:val="18"/>
                <w:szCs w:val="18"/>
              </w:rPr>
              <w:t>16</w:t>
            </w:r>
          </w:p>
        </w:tc>
        <w:tc>
          <w:tcPr>
            <w:tcW w:w="567" w:type="dxa"/>
            <w:vAlign w:val="center"/>
          </w:tcPr>
          <w:p w14:paraId="41C62626">
            <w:pPr>
              <w:jc w:val="center"/>
              <w:rPr>
                <w:rFonts w:hint="default" w:ascii="Lato" w:hAnsi="Lato" w:eastAsia="宋体" w:cs="Lato"/>
                <w:kern w:val="0"/>
                <w:sz w:val="18"/>
                <w:szCs w:val="18"/>
                <w:lang w:val="en-US" w:eastAsia="zh-CN"/>
              </w:rPr>
            </w:pPr>
            <w:r>
              <w:rPr>
                <w:rFonts w:hint="default" w:ascii="Lato" w:hAnsi="Lato" w:eastAsia="宋体" w:cs="Lato"/>
                <w:color w:val="auto"/>
                <w:kern w:val="0"/>
                <w:sz w:val="18"/>
                <w:szCs w:val="18"/>
                <w:lang w:val="en-US" w:eastAsia="zh-CN"/>
              </w:rPr>
              <w:t>1</w:t>
            </w:r>
          </w:p>
        </w:tc>
        <w:tc>
          <w:tcPr>
            <w:tcW w:w="567" w:type="dxa"/>
            <w:vAlign w:val="center"/>
          </w:tcPr>
          <w:p w14:paraId="69B25239">
            <w:pPr>
              <w:jc w:val="center"/>
              <w:rPr>
                <w:rFonts w:hint="default" w:ascii="Lato" w:hAnsi="Lato" w:eastAsia="宋体" w:cs="Lato"/>
                <w:kern w:val="0"/>
                <w:sz w:val="18"/>
                <w:szCs w:val="18"/>
              </w:rPr>
            </w:pPr>
          </w:p>
        </w:tc>
        <w:tc>
          <w:tcPr>
            <w:tcW w:w="1136" w:type="dxa"/>
            <w:vAlign w:val="center"/>
          </w:tcPr>
          <w:p w14:paraId="79094D6A">
            <w:pPr>
              <w:jc w:val="center"/>
              <w:rPr>
                <w:rFonts w:hint="default" w:ascii="Lato" w:hAnsi="Lato" w:eastAsia="宋体" w:cs="Lato"/>
                <w:kern w:val="0"/>
                <w:sz w:val="18"/>
                <w:szCs w:val="18"/>
              </w:rPr>
            </w:pPr>
          </w:p>
        </w:tc>
      </w:tr>
      <w:tr w14:paraId="60E8A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152DDFE7">
            <w:pPr>
              <w:jc w:val="center"/>
              <w:rPr>
                <w:rFonts w:hint="default" w:ascii="Lato" w:hAnsi="Lato" w:eastAsia="宋体" w:cs="Lato"/>
                <w:kern w:val="0"/>
                <w:sz w:val="18"/>
                <w:szCs w:val="18"/>
              </w:rPr>
            </w:pPr>
          </w:p>
        </w:tc>
        <w:tc>
          <w:tcPr>
            <w:tcW w:w="1226" w:type="dxa"/>
            <w:vAlign w:val="center"/>
          </w:tcPr>
          <w:p w14:paraId="1BF357B1">
            <w:pPr>
              <w:jc w:val="center"/>
              <w:rPr>
                <w:rFonts w:hint="default" w:ascii="Lato" w:hAnsi="Lato" w:eastAsia="宋体" w:cs="Lato"/>
                <w:kern w:val="0"/>
                <w:sz w:val="18"/>
                <w:szCs w:val="18"/>
              </w:rPr>
            </w:pPr>
            <w:r>
              <w:rPr>
                <w:rFonts w:hint="default" w:ascii="Lato" w:hAnsi="Lato" w:eastAsia="宋体" w:cs="Lato"/>
                <w:kern w:val="0"/>
                <w:sz w:val="18"/>
                <w:szCs w:val="18"/>
              </w:rPr>
              <w:t>71410211</w:t>
            </w:r>
          </w:p>
        </w:tc>
        <w:tc>
          <w:tcPr>
            <w:tcW w:w="3032" w:type="dxa"/>
            <w:vAlign w:val="center"/>
          </w:tcPr>
          <w:p w14:paraId="6177F2AC">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形势与政策(1)</w:t>
            </w:r>
          </w:p>
        </w:tc>
        <w:tc>
          <w:tcPr>
            <w:tcW w:w="567" w:type="dxa"/>
            <w:vAlign w:val="center"/>
          </w:tcPr>
          <w:p w14:paraId="51A5945D">
            <w:pPr>
              <w:jc w:val="center"/>
              <w:rPr>
                <w:rFonts w:hint="default" w:ascii="Lato" w:hAnsi="Lato" w:eastAsia="宋体" w:cs="Lato"/>
                <w:kern w:val="0"/>
                <w:sz w:val="18"/>
                <w:szCs w:val="18"/>
              </w:rPr>
            </w:pPr>
            <w:r>
              <w:rPr>
                <w:rFonts w:hint="default" w:ascii="Lato" w:hAnsi="Lato" w:eastAsia="宋体" w:cs="Lato"/>
                <w:spacing w:val="-2"/>
                <w:kern w:val="0"/>
                <w:sz w:val="18"/>
                <w:szCs w:val="18"/>
              </w:rPr>
              <w:t>0.3</w:t>
            </w:r>
          </w:p>
        </w:tc>
        <w:tc>
          <w:tcPr>
            <w:tcW w:w="567" w:type="dxa"/>
            <w:vAlign w:val="center"/>
          </w:tcPr>
          <w:p w14:paraId="5839927E">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33B5DC64">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62D4C264">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17325CE8">
            <w:pPr>
              <w:jc w:val="center"/>
              <w:rPr>
                <w:rFonts w:hint="default" w:ascii="Lato" w:hAnsi="Lato" w:eastAsia="宋体" w:cs="Lato"/>
                <w:kern w:val="0"/>
                <w:sz w:val="18"/>
                <w:szCs w:val="18"/>
              </w:rPr>
            </w:pPr>
            <w:r>
              <w:rPr>
                <w:rFonts w:hint="default" w:ascii="Lato" w:hAnsi="Lato" w:eastAsia="宋体" w:cs="Lato"/>
                <w:kern w:val="0"/>
                <w:sz w:val="18"/>
                <w:szCs w:val="18"/>
              </w:rPr>
              <w:t>1</w:t>
            </w:r>
          </w:p>
        </w:tc>
        <w:tc>
          <w:tcPr>
            <w:tcW w:w="567" w:type="dxa"/>
            <w:vAlign w:val="center"/>
          </w:tcPr>
          <w:p w14:paraId="0222FD50">
            <w:pPr>
              <w:jc w:val="center"/>
              <w:rPr>
                <w:rFonts w:hint="default" w:ascii="Lato" w:hAnsi="Lato" w:eastAsia="宋体" w:cs="Lato"/>
                <w:kern w:val="0"/>
                <w:sz w:val="18"/>
                <w:szCs w:val="18"/>
              </w:rPr>
            </w:pPr>
          </w:p>
        </w:tc>
        <w:tc>
          <w:tcPr>
            <w:tcW w:w="1136" w:type="dxa"/>
            <w:vAlign w:val="center"/>
          </w:tcPr>
          <w:p w14:paraId="135C8F0D">
            <w:pPr>
              <w:jc w:val="center"/>
              <w:rPr>
                <w:rFonts w:hint="default" w:ascii="Lato" w:hAnsi="Lato" w:eastAsia="宋体" w:cs="Lato"/>
                <w:kern w:val="0"/>
                <w:sz w:val="18"/>
                <w:szCs w:val="18"/>
              </w:rPr>
            </w:pPr>
          </w:p>
        </w:tc>
      </w:tr>
      <w:tr w14:paraId="77512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58582A89">
            <w:pPr>
              <w:jc w:val="center"/>
              <w:rPr>
                <w:rFonts w:hint="default" w:ascii="Lato" w:hAnsi="Lato" w:eastAsia="宋体" w:cs="Lato"/>
                <w:kern w:val="0"/>
                <w:sz w:val="18"/>
                <w:szCs w:val="18"/>
              </w:rPr>
            </w:pPr>
          </w:p>
        </w:tc>
        <w:tc>
          <w:tcPr>
            <w:tcW w:w="1226" w:type="dxa"/>
            <w:vAlign w:val="center"/>
          </w:tcPr>
          <w:p w14:paraId="4964A734">
            <w:pPr>
              <w:jc w:val="center"/>
              <w:rPr>
                <w:rFonts w:hint="default" w:ascii="Lato" w:hAnsi="Lato" w:eastAsia="宋体" w:cs="Lato"/>
                <w:kern w:val="0"/>
                <w:sz w:val="18"/>
                <w:szCs w:val="18"/>
              </w:rPr>
            </w:pPr>
            <w:r>
              <w:rPr>
                <w:rFonts w:hint="default" w:ascii="Lato" w:hAnsi="Lato" w:eastAsia="宋体" w:cs="Lato"/>
                <w:kern w:val="0"/>
                <w:sz w:val="18"/>
                <w:szCs w:val="18"/>
              </w:rPr>
              <w:t>71410212</w:t>
            </w:r>
          </w:p>
        </w:tc>
        <w:tc>
          <w:tcPr>
            <w:tcW w:w="3032" w:type="dxa"/>
            <w:vAlign w:val="center"/>
          </w:tcPr>
          <w:p w14:paraId="356F6323">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w:t>
            </w:r>
            <w:r>
              <w:rPr>
                <w:rFonts w:hint="default" w:ascii="Lato" w:hAnsi="Lato" w:eastAsia="宋体" w:cs="Lato"/>
                <w:spacing w:val="12"/>
                <w:kern w:val="0"/>
                <w:sz w:val="18"/>
                <w:szCs w:val="18"/>
                <w:lang w:eastAsia="zh-CN"/>
              </w:rPr>
              <w:t>2</w:t>
            </w:r>
            <w:r>
              <w:rPr>
                <w:rFonts w:hint="default" w:ascii="Lato" w:hAnsi="Lato" w:eastAsia="宋体" w:cs="Lato"/>
                <w:spacing w:val="12"/>
                <w:kern w:val="0"/>
                <w:sz w:val="18"/>
                <w:szCs w:val="18"/>
              </w:rPr>
              <w:t>)</w:t>
            </w:r>
          </w:p>
        </w:tc>
        <w:tc>
          <w:tcPr>
            <w:tcW w:w="567" w:type="dxa"/>
            <w:vAlign w:val="center"/>
          </w:tcPr>
          <w:p w14:paraId="0D3B091D">
            <w:pPr>
              <w:jc w:val="center"/>
              <w:rPr>
                <w:rFonts w:hint="default" w:ascii="Lato" w:hAnsi="Lato" w:eastAsia="宋体" w:cs="Lato"/>
                <w:kern w:val="0"/>
                <w:sz w:val="18"/>
                <w:szCs w:val="18"/>
              </w:rPr>
            </w:pPr>
            <w:r>
              <w:rPr>
                <w:rFonts w:hint="default" w:ascii="Lato" w:hAnsi="Lato" w:eastAsia="宋体" w:cs="Lato"/>
                <w:spacing w:val="-2"/>
                <w:kern w:val="0"/>
                <w:sz w:val="18"/>
                <w:szCs w:val="18"/>
              </w:rPr>
              <w:t>0.2</w:t>
            </w:r>
          </w:p>
        </w:tc>
        <w:tc>
          <w:tcPr>
            <w:tcW w:w="567" w:type="dxa"/>
            <w:vAlign w:val="center"/>
          </w:tcPr>
          <w:p w14:paraId="2CD95762">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28FA06C5">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1AE287F0">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7F85C9E4">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vAlign w:val="center"/>
          </w:tcPr>
          <w:p w14:paraId="4A9F2983">
            <w:pPr>
              <w:jc w:val="center"/>
              <w:rPr>
                <w:rFonts w:hint="default" w:ascii="Lato" w:hAnsi="Lato" w:eastAsia="宋体" w:cs="Lato"/>
                <w:kern w:val="0"/>
                <w:sz w:val="18"/>
                <w:szCs w:val="18"/>
              </w:rPr>
            </w:pPr>
          </w:p>
        </w:tc>
        <w:tc>
          <w:tcPr>
            <w:tcW w:w="1136" w:type="dxa"/>
            <w:vAlign w:val="center"/>
          </w:tcPr>
          <w:p w14:paraId="57085FD4">
            <w:pPr>
              <w:jc w:val="center"/>
              <w:rPr>
                <w:rFonts w:hint="default" w:ascii="Lato" w:hAnsi="Lato" w:eastAsia="宋体" w:cs="Lato"/>
                <w:kern w:val="0"/>
                <w:sz w:val="18"/>
                <w:szCs w:val="18"/>
              </w:rPr>
            </w:pPr>
          </w:p>
        </w:tc>
      </w:tr>
      <w:tr w14:paraId="24417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00782A1F">
            <w:pPr>
              <w:jc w:val="center"/>
              <w:rPr>
                <w:rFonts w:hint="default" w:ascii="Lato" w:hAnsi="Lato" w:eastAsia="宋体" w:cs="Lato"/>
                <w:kern w:val="0"/>
                <w:sz w:val="18"/>
                <w:szCs w:val="18"/>
              </w:rPr>
            </w:pPr>
          </w:p>
        </w:tc>
        <w:tc>
          <w:tcPr>
            <w:tcW w:w="1226" w:type="dxa"/>
            <w:vAlign w:val="center"/>
          </w:tcPr>
          <w:p w14:paraId="1CF48C34">
            <w:pPr>
              <w:jc w:val="center"/>
              <w:rPr>
                <w:rFonts w:hint="default" w:ascii="Lato" w:hAnsi="Lato" w:eastAsia="宋体" w:cs="Lato"/>
                <w:kern w:val="0"/>
                <w:sz w:val="18"/>
                <w:szCs w:val="18"/>
              </w:rPr>
            </w:pPr>
            <w:r>
              <w:rPr>
                <w:rFonts w:hint="default" w:ascii="Lato" w:hAnsi="Lato" w:eastAsia="宋体" w:cs="Lato"/>
                <w:kern w:val="0"/>
                <w:sz w:val="18"/>
                <w:szCs w:val="18"/>
              </w:rPr>
              <w:t>71410213</w:t>
            </w:r>
          </w:p>
        </w:tc>
        <w:tc>
          <w:tcPr>
            <w:tcW w:w="3032" w:type="dxa"/>
            <w:vAlign w:val="center"/>
          </w:tcPr>
          <w:p w14:paraId="6CB36F6C">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w:t>
            </w:r>
            <w:r>
              <w:rPr>
                <w:rFonts w:hint="default" w:ascii="Lato" w:hAnsi="Lato" w:eastAsia="宋体" w:cs="Lato"/>
                <w:spacing w:val="12"/>
                <w:kern w:val="0"/>
                <w:sz w:val="18"/>
                <w:szCs w:val="18"/>
                <w:lang w:eastAsia="zh-CN"/>
              </w:rPr>
              <w:t>3</w:t>
            </w:r>
            <w:r>
              <w:rPr>
                <w:rFonts w:hint="default" w:ascii="Lato" w:hAnsi="Lato" w:eastAsia="宋体" w:cs="Lato"/>
                <w:spacing w:val="12"/>
                <w:kern w:val="0"/>
                <w:sz w:val="18"/>
                <w:szCs w:val="18"/>
              </w:rPr>
              <w:t>)</w:t>
            </w:r>
          </w:p>
        </w:tc>
        <w:tc>
          <w:tcPr>
            <w:tcW w:w="567" w:type="dxa"/>
            <w:vAlign w:val="center"/>
          </w:tcPr>
          <w:p w14:paraId="3AC660FB">
            <w:pPr>
              <w:jc w:val="center"/>
              <w:rPr>
                <w:rFonts w:hint="default" w:ascii="Lato" w:hAnsi="Lato" w:eastAsia="宋体" w:cs="Lato"/>
                <w:kern w:val="0"/>
                <w:sz w:val="18"/>
                <w:szCs w:val="18"/>
              </w:rPr>
            </w:pPr>
            <w:r>
              <w:rPr>
                <w:rFonts w:hint="default" w:ascii="Lato" w:hAnsi="Lato" w:eastAsia="宋体" w:cs="Lato"/>
                <w:spacing w:val="-2"/>
                <w:kern w:val="0"/>
                <w:sz w:val="18"/>
                <w:szCs w:val="18"/>
              </w:rPr>
              <w:t>0.3</w:t>
            </w:r>
          </w:p>
        </w:tc>
        <w:tc>
          <w:tcPr>
            <w:tcW w:w="567" w:type="dxa"/>
            <w:vAlign w:val="center"/>
          </w:tcPr>
          <w:p w14:paraId="67835E37">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35C24670">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79150416">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364AB22F">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vAlign w:val="center"/>
          </w:tcPr>
          <w:p w14:paraId="6AA28804">
            <w:pPr>
              <w:jc w:val="center"/>
              <w:rPr>
                <w:rFonts w:hint="default" w:ascii="Lato" w:hAnsi="Lato" w:eastAsia="宋体" w:cs="Lato"/>
                <w:kern w:val="0"/>
                <w:sz w:val="18"/>
                <w:szCs w:val="18"/>
              </w:rPr>
            </w:pPr>
          </w:p>
        </w:tc>
        <w:tc>
          <w:tcPr>
            <w:tcW w:w="1136" w:type="dxa"/>
            <w:vAlign w:val="center"/>
          </w:tcPr>
          <w:p w14:paraId="78490493">
            <w:pPr>
              <w:jc w:val="center"/>
              <w:rPr>
                <w:rFonts w:hint="default" w:ascii="Lato" w:hAnsi="Lato" w:eastAsia="宋体" w:cs="Lato"/>
                <w:kern w:val="0"/>
                <w:sz w:val="18"/>
                <w:szCs w:val="18"/>
              </w:rPr>
            </w:pPr>
          </w:p>
        </w:tc>
      </w:tr>
      <w:tr w14:paraId="3162D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7E720396">
            <w:pPr>
              <w:jc w:val="center"/>
              <w:rPr>
                <w:rFonts w:hint="default" w:ascii="Lato" w:hAnsi="Lato" w:eastAsia="宋体" w:cs="Lato"/>
                <w:kern w:val="0"/>
                <w:sz w:val="18"/>
                <w:szCs w:val="18"/>
              </w:rPr>
            </w:pPr>
          </w:p>
        </w:tc>
        <w:tc>
          <w:tcPr>
            <w:tcW w:w="1226" w:type="dxa"/>
            <w:vAlign w:val="center"/>
          </w:tcPr>
          <w:p w14:paraId="77009BA8">
            <w:pPr>
              <w:jc w:val="center"/>
              <w:rPr>
                <w:rFonts w:hint="default" w:ascii="Lato" w:hAnsi="Lato" w:eastAsia="宋体" w:cs="Lato"/>
                <w:kern w:val="0"/>
                <w:sz w:val="18"/>
                <w:szCs w:val="18"/>
              </w:rPr>
            </w:pPr>
            <w:r>
              <w:rPr>
                <w:rFonts w:hint="default" w:ascii="Lato" w:hAnsi="Lato" w:eastAsia="宋体" w:cs="Lato"/>
                <w:kern w:val="0"/>
                <w:sz w:val="18"/>
                <w:szCs w:val="18"/>
              </w:rPr>
              <w:t>71410214</w:t>
            </w:r>
          </w:p>
        </w:tc>
        <w:tc>
          <w:tcPr>
            <w:tcW w:w="3032" w:type="dxa"/>
            <w:vAlign w:val="center"/>
          </w:tcPr>
          <w:p w14:paraId="6D607A22">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w:t>
            </w:r>
            <w:r>
              <w:rPr>
                <w:rFonts w:hint="default" w:ascii="Lato" w:hAnsi="Lato" w:eastAsia="宋体" w:cs="Lato"/>
                <w:spacing w:val="12"/>
                <w:kern w:val="0"/>
                <w:sz w:val="18"/>
                <w:szCs w:val="18"/>
                <w:lang w:eastAsia="zh-CN"/>
              </w:rPr>
              <w:t>4</w:t>
            </w:r>
            <w:r>
              <w:rPr>
                <w:rFonts w:hint="default" w:ascii="Lato" w:hAnsi="Lato" w:eastAsia="宋体" w:cs="Lato"/>
                <w:spacing w:val="12"/>
                <w:kern w:val="0"/>
                <w:sz w:val="18"/>
                <w:szCs w:val="18"/>
              </w:rPr>
              <w:t>)</w:t>
            </w:r>
          </w:p>
        </w:tc>
        <w:tc>
          <w:tcPr>
            <w:tcW w:w="567" w:type="dxa"/>
            <w:vAlign w:val="center"/>
          </w:tcPr>
          <w:p w14:paraId="293A5F2B">
            <w:pPr>
              <w:jc w:val="center"/>
              <w:rPr>
                <w:rFonts w:hint="default" w:ascii="Lato" w:hAnsi="Lato" w:eastAsia="宋体" w:cs="Lato"/>
                <w:kern w:val="0"/>
                <w:sz w:val="18"/>
                <w:szCs w:val="18"/>
              </w:rPr>
            </w:pPr>
            <w:r>
              <w:rPr>
                <w:rFonts w:hint="default" w:ascii="Lato" w:hAnsi="Lato" w:eastAsia="宋体" w:cs="Lato"/>
                <w:spacing w:val="-2"/>
                <w:kern w:val="0"/>
                <w:sz w:val="18"/>
                <w:szCs w:val="18"/>
              </w:rPr>
              <w:t>0.2</w:t>
            </w:r>
          </w:p>
        </w:tc>
        <w:tc>
          <w:tcPr>
            <w:tcW w:w="567" w:type="dxa"/>
            <w:vAlign w:val="center"/>
          </w:tcPr>
          <w:p w14:paraId="3F61AEFE">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21830CDC">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3B910B72">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4670DEBE">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731E000E">
            <w:pPr>
              <w:jc w:val="center"/>
              <w:rPr>
                <w:rFonts w:hint="default" w:ascii="Lato" w:hAnsi="Lato" w:eastAsia="宋体" w:cs="Lato"/>
                <w:kern w:val="0"/>
                <w:sz w:val="18"/>
                <w:szCs w:val="18"/>
              </w:rPr>
            </w:pPr>
          </w:p>
        </w:tc>
        <w:tc>
          <w:tcPr>
            <w:tcW w:w="1136" w:type="dxa"/>
            <w:vAlign w:val="center"/>
          </w:tcPr>
          <w:p w14:paraId="60F4FB8A">
            <w:pPr>
              <w:jc w:val="center"/>
              <w:rPr>
                <w:rFonts w:hint="default" w:ascii="Lato" w:hAnsi="Lato" w:eastAsia="宋体" w:cs="Lato"/>
                <w:kern w:val="0"/>
                <w:sz w:val="18"/>
                <w:szCs w:val="18"/>
              </w:rPr>
            </w:pPr>
          </w:p>
        </w:tc>
      </w:tr>
      <w:tr w14:paraId="7737B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36FA9320">
            <w:pPr>
              <w:jc w:val="center"/>
              <w:rPr>
                <w:rFonts w:hint="default" w:ascii="Lato" w:hAnsi="Lato" w:eastAsia="宋体" w:cs="Lato"/>
                <w:kern w:val="0"/>
                <w:sz w:val="18"/>
                <w:szCs w:val="18"/>
              </w:rPr>
            </w:pPr>
          </w:p>
        </w:tc>
        <w:tc>
          <w:tcPr>
            <w:tcW w:w="1226" w:type="dxa"/>
            <w:vAlign w:val="center"/>
          </w:tcPr>
          <w:p w14:paraId="45EAFD54">
            <w:pPr>
              <w:jc w:val="center"/>
              <w:rPr>
                <w:rFonts w:hint="default" w:ascii="Lato" w:hAnsi="Lato" w:eastAsia="宋体" w:cs="Lato"/>
                <w:kern w:val="0"/>
                <w:sz w:val="18"/>
                <w:szCs w:val="18"/>
              </w:rPr>
            </w:pPr>
            <w:r>
              <w:rPr>
                <w:rFonts w:hint="default" w:ascii="Lato" w:hAnsi="Lato" w:eastAsia="宋体" w:cs="Lato"/>
                <w:kern w:val="0"/>
                <w:sz w:val="18"/>
                <w:szCs w:val="18"/>
              </w:rPr>
              <w:t>71410215</w:t>
            </w:r>
          </w:p>
        </w:tc>
        <w:tc>
          <w:tcPr>
            <w:tcW w:w="3032" w:type="dxa"/>
            <w:vAlign w:val="center"/>
          </w:tcPr>
          <w:p w14:paraId="63055D06">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w:t>
            </w:r>
            <w:r>
              <w:rPr>
                <w:rFonts w:hint="default" w:ascii="Lato" w:hAnsi="Lato" w:eastAsia="宋体" w:cs="Lato"/>
                <w:spacing w:val="12"/>
                <w:kern w:val="0"/>
                <w:sz w:val="18"/>
                <w:szCs w:val="18"/>
                <w:lang w:eastAsia="zh-CN"/>
              </w:rPr>
              <w:t>5</w:t>
            </w:r>
            <w:r>
              <w:rPr>
                <w:rFonts w:hint="default" w:ascii="Lato" w:hAnsi="Lato" w:eastAsia="宋体" w:cs="Lato"/>
                <w:spacing w:val="12"/>
                <w:kern w:val="0"/>
                <w:sz w:val="18"/>
                <w:szCs w:val="18"/>
              </w:rPr>
              <w:t>)</w:t>
            </w:r>
          </w:p>
        </w:tc>
        <w:tc>
          <w:tcPr>
            <w:tcW w:w="567" w:type="dxa"/>
            <w:vAlign w:val="center"/>
          </w:tcPr>
          <w:p w14:paraId="5FCEA364">
            <w:pPr>
              <w:jc w:val="center"/>
              <w:rPr>
                <w:rFonts w:hint="default" w:ascii="Lato" w:hAnsi="Lato" w:eastAsia="宋体" w:cs="Lato"/>
                <w:kern w:val="0"/>
                <w:sz w:val="18"/>
                <w:szCs w:val="18"/>
              </w:rPr>
            </w:pPr>
            <w:r>
              <w:rPr>
                <w:rFonts w:hint="default" w:ascii="Lato" w:hAnsi="Lato" w:eastAsia="宋体" w:cs="Lato"/>
                <w:spacing w:val="-2"/>
                <w:kern w:val="0"/>
                <w:sz w:val="18"/>
                <w:szCs w:val="18"/>
              </w:rPr>
              <w:t>0.3</w:t>
            </w:r>
          </w:p>
        </w:tc>
        <w:tc>
          <w:tcPr>
            <w:tcW w:w="567" w:type="dxa"/>
            <w:vAlign w:val="center"/>
          </w:tcPr>
          <w:p w14:paraId="155F28F8">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7EB36C4F">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444F1812">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295B50AB">
            <w:pPr>
              <w:jc w:val="center"/>
              <w:rPr>
                <w:rFonts w:hint="default" w:ascii="Lato" w:hAnsi="Lato" w:eastAsia="宋体" w:cs="Lato"/>
                <w:kern w:val="0"/>
                <w:sz w:val="18"/>
                <w:szCs w:val="18"/>
              </w:rPr>
            </w:pPr>
            <w:r>
              <w:rPr>
                <w:rFonts w:hint="default" w:ascii="Lato" w:hAnsi="Lato" w:eastAsia="宋体" w:cs="Lato"/>
                <w:kern w:val="0"/>
                <w:sz w:val="18"/>
                <w:szCs w:val="18"/>
              </w:rPr>
              <w:t>5</w:t>
            </w:r>
          </w:p>
        </w:tc>
        <w:tc>
          <w:tcPr>
            <w:tcW w:w="567" w:type="dxa"/>
            <w:vAlign w:val="center"/>
          </w:tcPr>
          <w:p w14:paraId="2F3279B4">
            <w:pPr>
              <w:pStyle w:val="2349"/>
              <w:jc w:val="center"/>
              <w:rPr>
                <w:rFonts w:hint="default" w:ascii="Lato" w:hAnsi="Lato" w:eastAsia="宋体" w:cs="Lato"/>
                <w:spacing w:val="-13"/>
                <w:kern w:val="0"/>
                <w:sz w:val="18"/>
                <w:szCs w:val="18"/>
                <w:lang w:eastAsia="zh-CN"/>
              </w:rPr>
            </w:pPr>
          </w:p>
        </w:tc>
        <w:tc>
          <w:tcPr>
            <w:tcW w:w="1136" w:type="dxa"/>
            <w:vAlign w:val="center"/>
          </w:tcPr>
          <w:p w14:paraId="3E73B01A">
            <w:pPr>
              <w:pStyle w:val="2349"/>
              <w:jc w:val="center"/>
              <w:rPr>
                <w:rFonts w:hint="default" w:ascii="Lato" w:hAnsi="Lato" w:eastAsia="宋体" w:cs="Lato"/>
                <w:kern w:val="0"/>
                <w:sz w:val="18"/>
                <w:szCs w:val="18"/>
                <w:lang w:eastAsia="zh-CN"/>
              </w:rPr>
            </w:pPr>
          </w:p>
        </w:tc>
      </w:tr>
      <w:tr w14:paraId="7C9EA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30042168">
            <w:pPr>
              <w:jc w:val="center"/>
              <w:rPr>
                <w:rFonts w:hint="default" w:ascii="Lato" w:hAnsi="Lato" w:eastAsia="宋体" w:cs="Lato"/>
                <w:kern w:val="0"/>
                <w:sz w:val="18"/>
                <w:szCs w:val="18"/>
              </w:rPr>
            </w:pPr>
          </w:p>
        </w:tc>
        <w:tc>
          <w:tcPr>
            <w:tcW w:w="1226" w:type="dxa"/>
            <w:vAlign w:val="center"/>
          </w:tcPr>
          <w:p w14:paraId="29825B8A">
            <w:pPr>
              <w:jc w:val="center"/>
              <w:rPr>
                <w:rFonts w:hint="default" w:ascii="Lato" w:hAnsi="Lato" w:eastAsia="宋体" w:cs="Lato"/>
                <w:kern w:val="0"/>
                <w:sz w:val="18"/>
                <w:szCs w:val="18"/>
              </w:rPr>
            </w:pPr>
            <w:r>
              <w:rPr>
                <w:rFonts w:hint="default" w:ascii="Lato" w:hAnsi="Lato" w:eastAsia="宋体" w:cs="Lato"/>
                <w:kern w:val="0"/>
                <w:sz w:val="18"/>
                <w:szCs w:val="18"/>
              </w:rPr>
              <w:t>71410216</w:t>
            </w:r>
          </w:p>
        </w:tc>
        <w:tc>
          <w:tcPr>
            <w:tcW w:w="3032" w:type="dxa"/>
            <w:vAlign w:val="center"/>
          </w:tcPr>
          <w:p w14:paraId="08FE7EEC">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w:t>
            </w:r>
            <w:r>
              <w:rPr>
                <w:rFonts w:hint="default" w:ascii="Lato" w:hAnsi="Lato" w:eastAsia="宋体" w:cs="Lato"/>
                <w:spacing w:val="12"/>
                <w:kern w:val="0"/>
                <w:sz w:val="18"/>
                <w:szCs w:val="18"/>
                <w:lang w:eastAsia="zh-CN"/>
              </w:rPr>
              <w:t>6</w:t>
            </w:r>
            <w:r>
              <w:rPr>
                <w:rFonts w:hint="default" w:ascii="Lato" w:hAnsi="Lato" w:eastAsia="宋体" w:cs="Lato"/>
                <w:spacing w:val="12"/>
                <w:kern w:val="0"/>
                <w:sz w:val="18"/>
                <w:szCs w:val="18"/>
              </w:rPr>
              <w:t>)</w:t>
            </w:r>
          </w:p>
        </w:tc>
        <w:tc>
          <w:tcPr>
            <w:tcW w:w="567" w:type="dxa"/>
            <w:vAlign w:val="center"/>
          </w:tcPr>
          <w:p w14:paraId="2657E9A5">
            <w:pPr>
              <w:jc w:val="center"/>
              <w:rPr>
                <w:rFonts w:hint="default" w:ascii="Lato" w:hAnsi="Lato" w:eastAsia="宋体" w:cs="Lato"/>
                <w:kern w:val="0"/>
                <w:sz w:val="18"/>
                <w:szCs w:val="18"/>
              </w:rPr>
            </w:pPr>
            <w:r>
              <w:rPr>
                <w:rFonts w:hint="default" w:ascii="Lato" w:hAnsi="Lato" w:eastAsia="宋体" w:cs="Lato"/>
                <w:spacing w:val="-2"/>
                <w:kern w:val="0"/>
                <w:sz w:val="18"/>
                <w:szCs w:val="18"/>
              </w:rPr>
              <w:t>0.2</w:t>
            </w:r>
          </w:p>
        </w:tc>
        <w:tc>
          <w:tcPr>
            <w:tcW w:w="567" w:type="dxa"/>
            <w:vAlign w:val="center"/>
          </w:tcPr>
          <w:p w14:paraId="15AB247A">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61A32560">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4ADDB189">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35F0B08F">
            <w:pPr>
              <w:jc w:val="center"/>
              <w:rPr>
                <w:rFonts w:hint="default" w:ascii="Lato" w:hAnsi="Lato" w:eastAsia="宋体" w:cs="Lato"/>
                <w:kern w:val="0"/>
                <w:sz w:val="18"/>
                <w:szCs w:val="18"/>
              </w:rPr>
            </w:pPr>
            <w:r>
              <w:rPr>
                <w:rFonts w:hint="default" w:ascii="Lato" w:hAnsi="Lato" w:eastAsia="宋体" w:cs="Lato"/>
                <w:kern w:val="0"/>
                <w:sz w:val="18"/>
                <w:szCs w:val="18"/>
              </w:rPr>
              <w:t>6</w:t>
            </w:r>
          </w:p>
        </w:tc>
        <w:tc>
          <w:tcPr>
            <w:tcW w:w="567" w:type="dxa"/>
            <w:vAlign w:val="center"/>
          </w:tcPr>
          <w:p w14:paraId="6DB224FB">
            <w:pPr>
              <w:pStyle w:val="2349"/>
              <w:jc w:val="center"/>
              <w:rPr>
                <w:rFonts w:hint="default" w:ascii="Lato" w:hAnsi="Lato" w:eastAsia="宋体" w:cs="Lato"/>
                <w:kern w:val="0"/>
                <w:sz w:val="18"/>
                <w:szCs w:val="18"/>
              </w:rPr>
            </w:pPr>
          </w:p>
        </w:tc>
        <w:tc>
          <w:tcPr>
            <w:tcW w:w="1136" w:type="dxa"/>
            <w:vAlign w:val="center"/>
          </w:tcPr>
          <w:p w14:paraId="66419283">
            <w:pPr>
              <w:pStyle w:val="2349"/>
              <w:jc w:val="center"/>
              <w:rPr>
                <w:rFonts w:hint="default" w:ascii="Lato" w:hAnsi="Lato" w:eastAsia="宋体" w:cs="Lato"/>
                <w:kern w:val="0"/>
                <w:sz w:val="18"/>
                <w:szCs w:val="18"/>
              </w:rPr>
            </w:pPr>
          </w:p>
        </w:tc>
      </w:tr>
      <w:tr w14:paraId="609F7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6DEC5F85">
            <w:pPr>
              <w:jc w:val="center"/>
              <w:rPr>
                <w:rFonts w:hint="default" w:ascii="Lato" w:hAnsi="Lato" w:eastAsia="宋体" w:cs="Lato"/>
                <w:kern w:val="0"/>
                <w:sz w:val="18"/>
                <w:szCs w:val="18"/>
              </w:rPr>
            </w:pPr>
          </w:p>
        </w:tc>
        <w:tc>
          <w:tcPr>
            <w:tcW w:w="1226" w:type="dxa"/>
            <w:vAlign w:val="center"/>
          </w:tcPr>
          <w:p w14:paraId="20196109">
            <w:pPr>
              <w:jc w:val="center"/>
              <w:rPr>
                <w:rFonts w:hint="default" w:ascii="Lato" w:hAnsi="Lato" w:eastAsia="宋体" w:cs="Lato"/>
                <w:kern w:val="0"/>
                <w:sz w:val="18"/>
                <w:szCs w:val="18"/>
              </w:rPr>
            </w:pPr>
            <w:r>
              <w:rPr>
                <w:rFonts w:hint="default" w:ascii="Lato" w:hAnsi="Lato" w:eastAsia="宋体" w:cs="Lato"/>
                <w:kern w:val="0"/>
                <w:sz w:val="18"/>
                <w:szCs w:val="18"/>
              </w:rPr>
              <w:t>71410217</w:t>
            </w:r>
          </w:p>
        </w:tc>
        <w:tc>
          <w:tcPr>
            <w:tcW w:w="3032" w:type="dxa"/>
            <w:vAlign w:val="center"/>
          </w:tcPr>
          <w:p w14:paraId="08AC6985">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w:t>
            </w:r>
            <w:r>
              <w:rPr>
                <w:rFonts w:hint="default" w:ascii="Lato" w:hAnsi="Lato" w:eastAsia="宋体" w:cs="Lato"/>
                <w:spacing w:val="12"/>
                <w:kern w:val="0"/>
                <w:sz w:val="18"/>
                <w:szCs w:val="18"/>
                <w:lang w:eastAsia="zh-CN"/>
              </w:rPr>
              <w:t>7</w:t>
            </w:r>
            <w:r>
              <w:rPr>
                <w:rFonts w:hint="default" w:ascii="Lato" w:hAnsi="Lato" w:eastAsia="宋体" w:cs="Lato"/>
                <w:spacing w:val="12"/>
                <w:kern w:val="0"/>
                <w:sz w:val="18"/>
                <w:szCs w:val="18"/>
              </w:rPr>
              <w:t>)</w:t>
            </w:r>
          </w:p>
        </w:tc>
        <w:tc>
          <w:tcPr>
            <w:tcW w:w="567" w:type="dxa"/>
            <w:vAlign w:val="center"/>
          </w:tcPr>
          <w:p w14:paraId="5958BF39">
            <w:pPr>
              <w:jc w:val="center"/>
              <w:rPr>
                <w:rFonts w:hint="default" w:ascii="Lato" w:hAnsi="Lato" w:eastAsia="宋体" w:cs="Lato"/>
                <w:kern w:val="0"/>
                <w:sz w:val="18"/>
                <w:szCs w:val="18"/>
              </w:rPr>
            </w:pPr>
            <w:r>
              <w:rPr>
                <w:rFonts w:hint="default" w:ascii="Lato" w:hAnsi="Lato" w:eastAsia="宋体" w:cs="Lato"/>
                <w:spacing w:val="-2"/>
                <w:kern w:val="0"/>
                <w:sz w:val="18"/>
                <w:szCs w:val="18"/>
              </w:rPr>
              <w:t>0.3</w:t>
            </w:r>
          </w:p>
        </w:tc>
        <w:tc>
          <w:tcPr>
            <w:tcW w:w="567" w:type="dxa"/>
            <w:vAlign w:val="center"/>
          </w:tcPr>
          <w:p w14:paraId="3CACD87B">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4DF9BA4E">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006D1117">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73354F28">
            <w:pPr>
              <w:jc w:val="center"/>
              <w:rPr>
                <w:rFonts w:hint="default" w:ascii="Lato" w:hAnsi="Lato" w:eastAsia="宋体" w:cs="Lato"/>
                <w:kern w:val="0"/>
                <w:sz w:val="18"/>
                <w:szCs w:val="18"/>
              </w:rPr>
            </w:pPr>
            <w:r>
              <w:rPr>
                <w:rFonts w:hint="default" w:ascii="Lato" w:hAnsi="Lato" w:eastAsia="宋体" w:cs="Lato"/>
                <w:kern w:val="0"/>
                <w:sz w:val="18"/>
                <w:szCs w:val="18"/>
              </w:rPr>
              <w:t>7</w:t>
            </w:r>
          </w:p>
        </w:tc>
        <w:tc>
          <w:tcPr>
            <w:tcW w:w="567" w:type="dxa"/>
            <w:vAlign w:val="center"/>
          </w:tcPr>
          <w:p w14:paraId="5F2AAD63">
            <w:pPr>
              <w:jc w:val="center"/>
              <w:rPr>
                <w:rFonts w:hint="default" w:ascii="Lato" w:hAnsi="Lato" w:eastAsia="宋体" w:cs="Lato"/>
                <w:kern w:val="0"/>
                <w:sz w:val="18"/>
                <w:szCs w:val="18"/>
              </w:rPr>
            </w:pPr>
          </w:p>
        </w:tc>
        <w:tc>
          <w:tcPr>
            <w:tcW w:w="1136" w:type="dxa"/>
            <w:vAlign w:val="center"/>
          </w:tcPr>
          <w:p w14:paraId="034A9E16">
            <w:pPr>
              <w:jc w:val="center"/>
              <w:rPr>
                <w:rFonts w:hint="default" w:ascii="Lato" w:hAnsi="Lato" w:eastAsia="宋体" w:cs="Lato"/>
                <w:kern w:val="0"/>
                <w:sz w:val="18"/>
                <w:szCs w:val="18"/>
              </w:rPr>
            </w:pPr>
          </w:p>
        </w:tc>
      </w:tr>
      <w:tr w14:paraId="3F858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60298591">
            <w:pPr>
              <w:jc w:val="center"/>
              <w:rPr>
                <w:rFonts w:hint="default" w:ascii="Lato" w:hAnsi="Lato" w:eastAsia="宋体" w:cs="Lato"/>
                <w:kern w:val="0"/>
                <w:sz w:val="18"/>
                <w:szCs w:val="18"/>
              </w:rPr>
            </w:pPr>
          </w:p>
        </w:tc>
        <w:tc>
          <w:tcPr>
            <w:tcW w:w="1226" w:type="dxa"/>
            <w:vAlign w:val="center"/>
          </w:tcPr>
          <w:p w14:paraId="33F5E837">
            <w:pPr>
              <w:jc w:val="center"/>
              <w:rPr>
                <w:rFonts w:hint="default" w:ascii="Lato" w:hAnsi="Lato" w:eastAsia="宋体" w:cs="Lato"/>
                <w:kern w:val="0"/>
                <w:sz w:val="18"/>
                <w:szCs w:val="18"/>
              </w:rPr>
            </w:pPr>
            <w:r>
              <w:rPr>
                <w:rFonts w:hint="default" w:ascii="Lato" w:hAnsi="Lato" w:eastAsia="宋体" w:cs="Lato"/>
                <w:kern w:val="0"/>
                <w:sz w:val="18"/>
                <w:szCs w:val="18"/>
              </w:rPr>
              <w:t>71410218</w:t>
            </w:r>
          </w:p>
        </w:tc>
        <w:tc>
          <w:tcPr>
            <w:tcW w:w="3032" w:type="dxa"/>
            <w:vAlign w:val="center"/>
          </w:tcPr>
          <w:p w14:paraId="7BDA45F7">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形势与政策(</w:t>
            </w:r>
            <w:r>
              <w:rPr>
                <w:rFonts w:hint="default" w:ascii="Lato" w:hAnsi="Lato" w:eastAsia="宋体" w:cs="Lato"/>
                <w:spacing w:val="12"/>
                <w:kern w:val="0"/>
                <w:sz w:val="18"/>
                <w:szCs w:val="18"/>
                <w:lang w:eastAsia="zh-CN"/>
              </w:rPr>
              <w:t>8</w:t>
            </w:r>
            <w:r>
              <w:rPr>
                <w:rFonts w:hint="default" w:ascii="Lato" w:hAnsi="Lato" w:eastAsia="宋体" w:cs="Lato"/>
                <w:spacing w:val="12"/>
                <w:kern w:val="0"/>
                <w:sz w:val="18"/>
                <w:szCs w:val="18"/>
              </w:rPr>
              <w:t>)</w:t>
            </w:r>
          </w:p>
        </w:tc>
        <w:tc>
          <w:tcPr>
            <w:tcW w:w="567" w:type="dxa"/>
            <w:vAlign w:val="center"/>
          </w:tcPr>
          <w:p w14:paraId="7FBB1993">
            <w:pPr>
              <w:jc w:val="center"/>
              <w:rPr>
                <w:rFonts w:hint="default" w:ascii="Lato" w:hAnsi="Lato" w:eastAsia="宋体" w:cs="Lato"/>
                <w:kern w:val="0"/>
                <w:sz w:val="18"/>
                <w:szCs w:val="18"/>
              </w:rPr>
            </w:pPr>
            <w:r>
              <w:rPr>
                <w:rFonts w:hint="default" w:ascii="Lato" w:hAnsi="Lato" w:eastAsia="宋体" w:cs="Lato"/>
                <w:spacing w:val="-2"/>
                <w:kern w:val="0"/>
                <w:sz w:val="18"/>
                <w:szCs w:val="18"/>
              </w:rPr>
              <w:t>0.2</w:t>
            </w:r>
          </w:p>
        </w:tc>
        <w:tc>
          <w:tcPr>
            <w:tcW w:w="567" w:type="dxa"/>
            <w:vAlign w:val="center"/>
          </w:tcPr>
          <w:p w14:paraId="47D11E8D">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3C8DF4B2">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2CF1129A">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376371CA">
            <w:pPr>
              <w:jc w:val="center"/>
              <w:rPr>
                <w:rFonts w:hint="default" w:ascii="Lato" w:hAnsi="Lato" w:eastAsia="宋体" w:cs="Lato"/>
                <w:kern w:val="0"/>
                <w:sz w:val="18"/>
                <w:szCs w:val="18"/>
              </w:rPr>
            </w:pPr>
            <w:r>
              <w:rPr>
                <w:rFonts w:hint="default" w:ascii="Lato" w:hAnsi="Lato" w:eastAsia="宋体" w:cs="Lato"/>
                <w:kern w:val="0"/>
                <w:sz w:val="18"/>
                <w:szCs w:val="18"/>
              </w:rPr>
              <w:t>8</w:t>
            </w:r>
          </w:p>
        </w:tc>
        <w:tc>
          <w:tcPr>
            <w:tcW w:w="567" w:type="dxa"/>
            <w:vAlign w:val="center"/>
          </w:tcPr>
          <w:p w14:paraId="7D113609">
            <w:pPr>
              <w:jc w:val="center"/>
              <w:rPr>
                <w:rFonts w:hint="default" w:ascii="Lato" w:hAnsi="Lato" w:eastAsia="宋体" w:cs="Lato"/>
                <w:kern w:val="0"/>
                <w:sz w:val="18"/>
                <w:szCs w:val="18"/>
              </w:rPr>
            </w:pPr>
          </w:p>
        </w:tc>
        <w:tc>
          <w:tcPr>
            <w:tcW w:w="1136" w:type="dxa"/>
            <w:tcBorders>
              <w:bottom w:val="nil"/>
            </w:tcBorders>
            <w:vAlign w:val="center"/>
          </w:tcPr>
          <w:p w14:paraId="1852E771">
            <w:pPr>
              <w:jc w:val="center"/>
              <w:rPr>
                <w:rFonts w:hint="default" w:ascii="Lato" w:hAnsi="Lato" w:eastAsia="宋体" w:cs="Lato"/>
                <w:kern w:val="0"/>
                <w:sz w:val="18"/>
                <w:szCs w:val="18"/>
              </w:rPr>
            </w:pPr>
          </w:p>
        </w:tc>
      </w:tr>
      <w:tr w14:paraId="5A1A4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tcBorders>
            <w:vAlign w:val="center"/>
          </w:tcPr>
          <w:p w14:paraId="011A8B27">
            <w:pPr>
              <w:jc w:val="center"/>
              <w:rPr>
                <w:rFonts w:hint="default" w:ascii="Lato" w:hAnsi="Lato" w:eastAsia="宋体" w:cs="Lato"/>
                <w:kern w:val="0"/>
                <w:sz w:val="18"/>
                <w:szCs w:val="18"/>
              </w:rPr>
            </w:pPr>
          </w:p>
        </w:tc>
        <w:tc>
          <w:tcPr>
            <w:tcW w:w="8796" w:type="dxa"/>
            <w:gridSpan w:val="9"/>
            <w:vAlign w:val="center"/>
          </w:tcPr>
          <w:p w14:paraId="7258F776">
            <w:pPr>
              <w:jc w:val="center"/>
              <w:rPr>
                <w:rFonts w:hint="default" w:ascii="Lato" w:hAnsi="Lato" w:eastAsia="宋体" w:cs="Lato"/>
                <w:spacing w:val="-4"/>
                <w:kern w:val="0"/>
                <w:sz w:val="18"/>
                <w:szCs w:val="18"/>
                <w:highlight w:val="yellow"/>
              </w:rPr>
            </w:pPr>
            <w:r>
              <w:rPr>
                <w:rFonts w:hint="default" w:ascii="Lato" w:hAnsi="Lato" w:eastAsia="宋体" w:cs="Lato"/>
                <w:spacing w:val="-4"/>
                <w:kern w:val="0"/>
                <w:sz w:val="18"/>
                <w:szCs w:val="18"/>
              </w:rPr>
              <w:t>思想政治理论课程合计17学分</w:t>
            </w:r>
          </w:p>
        </w:tc>
      </w:tr>
      <w:tr w14:paraId="71560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3E4AE0F4">
            <w:pPr>
              <w:jc w:val="center"/>
              <w:rPr>
                <w:rFonts w:hint="default" w:ascii="Lato" w:hAnsi="Lato" w:eastAsia="宋体" w:cs="Lato"/>
                <w:kern w:val="0"/>
                <w:sz w:val="18"/>
                <w:szCs w:val="18"/>
              </w:rPr>
            </w:pPr>
            <w:r>
              <w:rPr>
                <w:rFonts w:hint="default" w:ascii="Lato" w:hAnsi="Lato" w:eastAsia="宋体" w:cs="Lato"/>
                <w:spacing w:val="-4"/>
                <w:kern w:val="0"/>
                <w:sz w:val="18"/>
                <w:szCs w:val="18"/>
              </w:rPr>
              <w:t>国</w:t>
            </w:r>
            <w:r>
              <w:rPr>
                <w:rFonts w:hint="default" w:ascii="Lato" w:hAnsi="Lato" w:eastAsia="宋体" w:cs="Lato"/>
                <w:color w:val="000000"/>
                <w:kern w:val="0"/>
                <w:sz w:val="18"/>
                <w:szCs w:val="18"/>
              </w:rPr>
              <w:br w:type="textWrapping"/>
            </w:r>
            <w:r>
              <w:rPr>
                <w:rFonts w:hint="default" w:ascii="Lato" w:hAnsi="Lato" w:eastAsia="宋体" w:cs="Lato"/>
                <w:spacing w:val="-4"/>
                <w:kern w:val="0"/>
                <w:sz w:val="18"/>
                <w:szCs w:val="18"/>
              </w:rPr>
              <w:t>防</w:t>
            </w:r>
            <w:r>
              <w:rPr>
                <w:rFonts w:hint="default" w:ascii="Lato" w:hAnsi="Lato" w:eastAsia="宋体" w:cs="Lato"/>
                <w:color w:val="000000"/>
                <w:kern w:val="0"/>
                <w:sz w:val="18"/>
                <w:szCs w:val="18"/>
              </w:rPr>
              <w:br w:type="textWrapping"/>
            </w:r>
            <w:r>
              <w:rPr>
                <w:rFonts w:hint="default" w:ascii="Lato" w:hAnsi="Lato" w:eastAsia="宋体" w:cs="Lato"/>
                <w:spacing w:val="-4"/>
                <w:kern w:val="0"/>
                <w:sz w:val="18"/>
                <w:szCs w:val="18"/>
              </w:rPr>
              <w:t>教</w:t>
            </w:r>
            <w:r>
              <w:rPr>
                <w:rFonts w:hint="default" w:ascii="Lato" w:hAnsi="Lato" w:eastAsia="宋体" w:cs="Lato"/>
                <w:color w:val="000000"/>
                <w:kern w:val="0"/>
                <w:sz w:val="18"/>
                <w:szCs w:val="18"/>
              </w:rPr>
              <w:br w:type="textWrapping"/>
            </w:r>
            <w:r>
              <w:rPr>
                <w:rFonts w:hint="default" w:ascii="Lato" w:hAnsi="Lato" w:eastAsia="宋体" w:cs="Lato"/>
                <w:spacing w:val="-4"/>
                <w:kern w:val="0"/>
                <w:sz w:val="18"/>
                <w:szCs w:val="18"/>
              </w:rPr>
              <w:t>育</w:t>
            </w:r>
          </w:p>
        </w:tc>
        <w:tc>
          <w:tcPr>
            <w:tcW w:w="1226" w:type="dxa"/>
            <w:vAlign w:val="center"/>
          </w:tcPr>
          <w:p w14:paraId="59A4D0FF">
            <w:pPr>
              <w:jc w:val="center"/>
              <w:rPr>
                <w:rFonts w:hint="default" w:ascii="Lato" w:hAnsi="Lato" w:eastAsia="宋体" w:cs="Lato"/>
                <w:kern w:val="0"/>
                <w:sz w:val="18"/>
                <w:szCs w:val="18"/>
              </w:rPr>
            </w:pPr>
            <w:r>
              <w:rPr>
                <w:rFonts w:hint="default" w:ascii="Lato" w:hAnsi="Lato" w:eastAsia="宋体" w:cs="Lato"/>
                <w:kern w:val="0"/>
                <w:sz w:val="18"/>
                <w:szCs w:val="18"/>
              </w:rPr>
              <w:t>21510104</w:t>
            </w:r>
          </w:p>
        </w:tc>
        <w:tc>
          <w:tcPr>
            <w:tcW w:w="3032" w:type="dxa"/>
            <w:vAlign w:val="center"/>
          </w:tcPr>
          <w:p w14:paraId="22F2B71B">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国家安全教育</w:t>
            </w:r>
          </w:p>
        </w:tc>
        <w:tc>
          <w:tcPr>
            <w:tcW w:w="567" w:type="dxa"/>
            <w:vAlign w:val="center"/>
          </w:tcPr>
          <w:p w14:paraId="546752EF">
            <w:pPr>
              <w:jc w:val="center"/>
              <w:rPr>
                <w:rFonts w:hint="default" w:ascii="Lato" w:hAnsi="Lato" w:eastAsia="宋体" w:cs="Lato"/>
                <w:kern w:val="0"/>
                <w:sz w:val="18"/>
                <w:szCs w:val="18"/>
              </w:rPr>
            </w:pPr>
            <w:r>
              <w:rPr>
                <w:rFonts w:hint="default" w:ascii="Lato" w:hAnsi="Lato" w:eastAsia="宋体" w:cs="Lato"/>
                <w:spacing w:val="-3"/>
                <w:kern w:val="0"/>
                <w:sz w:val="18"/>
                <w:szCs w:val="18"/>
              </w:rPr>
              <w:t>1</w:t>
            </w:r>
          </w:p>
        </w:tc>
        <w:tc>
          <w:tcPr>
            <w:tcW w:w="567" w:type="dxa"/>
            <w:vAlign w:val="center"/>
          </w:tcPr>
          <w:p w14:paraId="1AE589A5">
            <w:pPr>
              <w:jc w:val="center"/>
              <w:rPr>
                <w:rFonts w:hint="default" w:ascii="Lato" w:hAnsi="Lato" w:eastAsia="宋体" w:cs="Lato"/>
                <w:kern w:val="0"/>
                <w:sz w:val="18"/>
                <w:szCs w:val="18"/>
              </w:rPr>
            </w:pPr>
            <w:r>
              <w:rPr>
                <w:rFonts w:hint="default" w:ascii="Lato" w:hAnsi="Lato" w:eastAsia="宋体" w:cs="Lato"/>
                <w:kern w:val="0"/>
                <w:sz w:val="18"/>
                <w:szCs w:val="18"/>
              </w:rPr>
              <w:t>16</w:t>
            </w:r>
          </w:p>
        </w:tc>
        <w:tc>
          <w:tcPr>
            <w:tcW w:w="567" w:type="dxa"/>
            <w:vAlign w:val="center"/>
          </w:tcPr>
          <w:p w14:paraId="72DE4B37">
            <w:pPr>
              <w:jc w:val="center"/>
              <w:rPr>
                <w:rFonts w:hint="default" w:ascii="Lato" w:hAnsi="Lato" w:eastAsia="宋体" w:cs="Lato"/>
                <w:kern w:val="0"/>
                <w:sz w:val="18"/>
                <w:szCs w:val="18"/>
              </w:rPr>
            </w:pPr>
            <w:r>
              <w:rPr>
                <w:rFonts w:hint="default" w:ascii="Lato" w:hAnsi="Lato" w:eastAsia="宋体" w:cs="Lato"/>
                <w:kern w:val="0"/>
                <w:sz w:val="18"/>
                <w:szCs w:val="18"/>
              </w:rPr>
              <w:t>16</w:t>
            </w:r>
          </w:p>
        </w:tc>
        <w:tc>
          <w:tcPr>
            <w:tcW w:w="567" w:type="dxa"/>
            <w:vAlign w:val="center"/>
          </w:tcPr>
          <w:p w14:paraId="54F879BC">
            <w:pPr>
              <w:jc w:val="center"/>
              <w:rPr>
                <w:rFonts w:hint="default" w:ascii="Lato" w:hAnsi="Lato" w:eastAsia="宋体" w:cs="Lato"/>
                <w:kern w:val="0"/>
                <w:sz w:val="18"/>
                <w:szCs w:val="18"/>
              </w:rPr>
            </w:pPr>
          </w:p>
        </w:tc>
        <w:tc>
          <w:tcPr>
            <w:tcW w:w="567" w:type="dxa"/>
            <w:vAlign w:val="center"/>
          </w:tcPr>
          <w:p w14:paraId="5B630BC5">
            <w:pPr>
              <w:jc w:val="center"/>
              <w:rPr>
                <w:rFonts w:hint="default" w:ascii="Lato" w:hAnsi="Lato" w:eastAsia="宋体" w:cs="Lato"/>
                <w:kern w:val="0"/>
                <w:sz w:val="18"/>
                <w:szCs w:val="18"/>
              </w:rPr>
            </w:pPr>
            <w:r>
              <w:rPr>
                <w:rFonts w:hint="default" w:ascii="Lato" w:hAnsi="Lato" w:eastAsia="宋体" w:cs="Lato"/>
                <w:kern w:val="0"/>
                <w:sz w:val="18"/>
                <w:szCs w:val="18"/>
              </w:rPr>
              <w:t>1</w:t>
            </w:r>
          </w:p>
        </w:tc>
        <w:tc>
          <w:tcPr>
            <w:tcW w:w="567" w:type="dxa"/>
            <w:vAlign w:val="center"/>
          </w:tcPr>
          <w:p w14:paraId="01C762AE">
            <w:pPr>
              <w:jc w:val="center"/>
              <w:rPr>
                <w:rFonts w:hint="default" w:ascii="Lato" w:hAnsi="Lato" w:eastAsia="宋体" w:cs="Lato"/>
                <w:spacing w:val="-13"/>
                <w:kern w:val="0"/>
                <w:sz w:val="18"/>
                <w:szCs w:val="18"/>
              </w:rPr>
            </w:pPr>
          </w:p>
        </w:tc>
        <w:tc>
          <w:tcPr>
            <w:tcW w:w="1136" w:type="dxa"/>
            <w:vAlign w:val="center"/>
          </w:tcPr>
          <w:p w14:paraId="59216615">
            <w:pPr>
              <w:jc w:val="center"/>
              <w:rPr>
                <w:rFonts w:hint="default" w:ascii="Lato" w:hAnsi="Lato" w:eastAsia="宋体" w:cs="Lato"/>
                <w:kern w:val="0"/>
                <w:sz w:val="18"/>
                <w:szCs w:val="18"/>
              </w:rPr>
            </w:pPr>
          </w:p>
        </w:tc>
      </w:tr>
      <w:tr w14:paraId="11FD1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0C894632">
            <w:pPr>
              <w:jc w:val="center"/>
              <w:rPr>
                <w:rFonts w:hint="default" w:ascii="Lato" w:hAnsi="Lato" w:eastAsia="宋体" w:cs="Lato"/>
                <w:kern w:val="0"/>
                <w:sz w:val="18"/>
                <w:szCs w:val="18"/>
              </w:rPr>
            </w:pPr>
          </w:p>
        </w:tc>
        <w:tc>
          <w:tcPr>
            <w:tcW w:w="1226" w:type="dxa"/>
            <w:vAlign w:val="center"/>
          </w:tcPr>
          <w:p w14:paraId="0956A5F0">
            <w:pPr>
              <w:jc w:val="center"/>
              <w:rPr>
                <w:rFonts w:hint="default" w:ascii="Lato" w:hAnsi="Lato" w:eastAsia="宋体" w:cs="Lato"/>
                <w:kern w:val="0"/>
                <w:sz w:val="18"/>
                <w:szCs w:val="18"/>
              </w:rPr>
            </w:pPr>
            <w:r>
              <w:rPr>
                <w:rFonts w:hint="default" w:ascii="Lato" w:hAnsi="Lato" w:eastAsia="宋体" w:cs="Lato"/>
                <w:kern w:val="0"/>
                <w:sz w:val="18"/>
                <w:szCs w:val="18"/>
              </w:rPr>
              <w:t>71510102</w:t>
            </w:r>
          </w:p>
        </w:tc>
        <w:tc>
          <w:tcPr>
            <w:tcW w:w="3032" w:type="dxa"/>
            <w:vAlign w:val="center"/>
          </w:tcPr>
          <w:p w14:paraId="5C289D63">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军事理论</w:t>
            </w:r>
          </w:p>
        </w:tc>
        <w:tc>
          <w:tcPr>
            <w:tcW w:w="567" w:type="dxa"/>
            <w:vAlign w:val="center"/>
          </w:tcPr>
          <w:p w14:paraId="1D2AB775">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vAlign w:val="center"/>
          </w:tcPr>
          <w:p w14:paraId="0ACCCAD7">
            <w:pPr>
              <w:jc w:val="center"/>
              <w:rPr>
                <w:rFonts w:hint="default" w:ascii="Lato" w:hAnsi="Lato" w:eastAsia="宋体" w:cs="Lato"/>
                <w:kern w:val="0"/>
                <w:sz w:val="18"/>
                <w:szCs w:val="18"/>
              </w:rPr>
            </w:pPr>
            <w:r>
              <w:rPr>
                <w:rFonts w:hint="default" w:ascii="Lato" w:hAnsi="Lato" w:eastAsia="宋体" w:cs="Lato"/>
                <w:spacing w:val="-3"/>
                <w:kern w:val="0"/>
                <w:sz w:val="18"/>
                <w:szCs w:val="18"/>
              </w:rPr>
              <w:t>36</w:t>
            </w:r>
          </w:p>
        </w:tc>
        <w:tc>
          <w:tcPr>
            <w:tcW w:w="567" w:type="dxa"/>
            <w:vAlign w:val="center"/>
          </w:tcPr>
          <w:p w14:paraId="6D8E4A95">
            <w:pPr>
              <w:jc w:val="center"/>
              <w:rPr>
                <w:rFonts w:hint="default" w:ascii="Lato" w:hAnsi="Lato" w:eastAsia="宋体" w:cs="Lato"/>
                <w:kern w:val="0"/>
                <w:sz w:val="18"/>
                <w:szCs w:val="18"/>
              </w:rPr>
            </w:pPr>
            <w:r>
              <w:rPr>
                <w:rFonts w:hint="default" w:ascii="Lato" w:hAnsi="Lato" w:eastAsia="宋体" w:cs="Lato"/>
                <w:spacing w:val="-3"/>
                <w:kern w:val="0"/>
                <w:sz w:val="18"/>
                <w:szCs w:val="18"/>
              </w:rPr>
              <w:t>36</w:t>
            </w:r>
          </w:p>
        </w:tc>
        <w:tc>
          <w:tcPr>
            <w:tcW w:w="567" w:type="dxa"/>
            <w:vAlign w:val="center"/>
          </w:tcPr>
          <w:p w14:paraId="06D023FA">
            <w:pPr>
              <w:jc w:val="center"/>
              <w:rPr>
                <w:rFonts w:hint="default" w:ascii="Lato" w:hAnsi="Lato" w:eastAsia="宋体" w:cs="Lato"/>
                <w:kern w:val="0"/>
                <w:sz w:val="18"/>
                <w:szCs w:val="18"/>
              </w:rPr>
            </w:pPr>
          </w:p>
        </w:tc>
        <w:tc>
          <w:tcPr>
            <w:tcW w:w="567" w:type="dxa"/>
            <w:vAlign w:val="center"/>
          </w:tcPr>
          <w:p w14:paraId="7A00EC62">
            <w:pPr>
              <w:jc w:val="center"/>
              <w:rPr>
                <w:rFonts w:hint="default" w:ascii="Lato" w:hAnsi="Lato" w:eastAsia="宋体" w:cs="Lato"/>
                <w:kern w:val="0"/>
                <w:sz w:val="18"/>
                <w:szCs w:val="18"/>
              </w:rPr>
            </w:pPr>
            <w:r>
              <w:rPr>
                <w:rFonts w:hint="default" w:ascii="Lato" w:hAnsi="Lato" w:eastAsia="宋体" w:cs="Lato"/>
                <w:kern w:val="0"/>
                <w:sz w:val="18"/>
                <w:szCs w:val="18"/>
              </w:rPr>
              <w:t>1</w:t>
            </w:r>
          </w:p>
        </w:tc>
        <w:tc>
          <w:tcPr>
            <w:tcW w:w="567" w:type="dxa"/>
            <w:vAlign w:val="center"/>
          </w:tcPr>
          <w:p w14:paraId="10795F25">
            <w:pPr>
              <w:jc w:val="center"/>
              <w:rPr>
                <w:rFonts w:hint="default" w:ascii="Lato" w:hAnsi="Lato" w:eastAsia="宋体" w:cs="Lato"/>
                <w:kern w:val="0"/>
                <w:sz w:val="18"/>
                <w:szCs w:val="18"/>
              </w:rPr>
            </w:pPr>
          </w:p>
        </w:tc>
        <w:tc>
          <w:tcPr>
            <w:tcW w:w="1136" w:type="dxa"/>
            <w:vAlign w:val="center"/>
          </w:tcPr>
          <w:p w14:paraId="1B43C584">
            <w:pPr>
              <w:jc w:val="center"/>
              <w:rPr>
                <w:rFonts w:hint="default" w:ascii="Lato" w:hAnsi="Lato" w:eastAsia="宋体" w:cs="Lato"/>
                <w:kern w:val="0"/>
                <w:sz w:val="18"/>
                <w:szCs w:val="18"/>
              </w:rPr>
            </w:pPr>
          </w:p>
        </w:tc>
      </w:tr>
      <w:tr w14:paraId="1EB38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36BB2823">
            <w:pPr>
              <w:jc w:val="center"/>
              <w:rPr>
                <w:rFonts w:hint="default" w:ascii="Lato" w:hAnsi="Lato" w:eastAsia="宋体" w:cs="Lato"/>
                <w:kern w:val="0"/>
                <w:sz w:val="18"/>
                <w:szCs w:val="18"/>
              </w:rPr>
            </w:pPr>
          </w:p>
        </w:tc>
        <w:tc>
          <w:tcPr>
            <w:tcW w:w="8796" w:type="dxa"/>
            <w:gridSpan w:val="9"/>
            <w:vAlign w:val="center"/>
          </w:tcPr>
          <w:p w14:paraId="44FFA6EC">
            <w:pPr>
              <w:pStyle w:val="2349"/>
              <w:jc w:val="center"/>
              <w:rPr>
                <w:rFonts w:hint="default" w:ascii="Lato" w:hAnsi="Lato" w:eastAsia="宋体" w:cs="Lato"/>
                <w:snapToGrid w:val="0"/>
                <w:color w:val="000000"/>
                <w:spacing w:val="-4"/>
                <w:kern w:val="0"/>
                <w:sz w:val="18"/>
                <w:szCs w:val="18"/>
                <w:highlight w:val="yellow"/>
                <w:lang w:eastAsia="zh-CN"/>
              </w:rPr>
            </w:pPr>
            <w:r>
              <w:rPr>
                <w:rFonts w:hint="default" w:ascii="Lato" w:hAnsi="Lato" w:eastAsia="宋体" w:cs="Lato"/>
                <w:snapToGrid w:val="0"/>
                <w:color w:val="000000"/>
                <w:spacing w:val="-4"/>
                <w:kern w:val="0"/>
                <w:sz w:val="18"/>
                <w:szCs w:val="18"/>
                <w:lang w:eastAsia="zh-CN"/>
              </w:rPr>
              <w:t>国防教育课程合计3学分</w:t>
            </w:r>
          </w:p>
        </w:tc>
      </w:tr>
      <w:tr w14:paraId="7A96C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18739C6C">
            <w:pPr>
              <w:jc w:val="center"/>
              <w:rPr>
                <w:rFonts w:hint="default" w:ascii="Lato" w:hAnsi="Lato" w:eastAsia="宋体" w:cs="Lato"/>
                <w:kern w:val="0"/>
                <w:sz w:val="18"/>
                <w:szCs w:val="18"/>
              </w:rPr>
            </w:pPr>
            <w:r>
              <w:rPr>
                <w:rFonts w:hint="default" w:ascii="Lato" w:hAnsi="Lato" w:eastAsia="宋体" w:cs="Lato"/>
                <w:spacing w:val="-3"/>
                <w:kern w:val="0"/>
                <w:sz w:val="18"/>
                <w:szCs w:val="18"/>
              </w:rPr>
              <w:t>数</w:t>
            </w:r>
            <w:r>
              <w:rPr>
                <w:rFonts w:hint="default" w:ascii="Lato" w:hAnsi="Lato" w:eastAsia="宋体" w:cs="Lato"/>
                <w:color w:val="000000"/>
                <w:kern w:val="0"/>
                <w:sz w:val="18"/>
                <w:szCs w:val="18"/>
              </w:rPr>
              <w:br w:type="textWrapping"/>
            </w:r>
            <w:r>
              <w:rPr>
                <w:rFonts w:hint="default" w:ascii="Lato" w:hAnsi="Lato" w:eastAsia="宋体" w:cs="Lato"/>
                <w:spacing w:val="-3"/>
                <w:kern w:val="0"/>
                <w:sz w:val="18"/>
                <w:szCs w:val="18"/>
              </w:rPr>
              <w:t>学</w:t>
            </w:r>
            <w:r>
              <w:rPr>
                <w:rFonts w:hint="default" w:ascii="Lato" w:hAnsi="Lato" w:eastAsia="宋体" w:cs="Lato"/>
                <w:color w:val="000000"/>
                <w:kern w:val="0"/>
                <w:sz w:val="18"/>
                <w:szCs w:val="18"/>
              </w:rPr>
              <w:br w:type="textWrapping"/>
            </w:r>
            <w:r>
              <w:rPr>
                <w:rFonts w:hint="default" w:ascii="Lato" w:hAnsi="Lato" w:eastAsia="宋体" w:cs="Lato"/>
                <w:spacing w:val="-5"/>
                <w:kern w:val="0"/>
                <w:sz w:val="18"/>
                <w:szCs w:val="18"/>
              </w:rPr>
              <w:t>与</w:t>
            </w:r>
            <w:r>
              <w:rPr>
                <w:rFonts w:hint="default" w:ascii="Lato" w:hAnsi="Lato" w:eastAsia="宋体" w:cs="Lato"/>
                <w:color w:val="000000"/>
                <w:kern w:val="0"/>
                <w:sz w:val="18"/>
                <w:szCs w:val="18"/>
              </w:rPr>
              <w:br w:type="textWrapping"/>
            </w:r>
            <w:r>
              <w:rPr>
                <w:rFonts w:hint="default" w:ascii="Lato" w:hAnsi="Lato" w:eastAsia="宋体" w:cs="Lato"/>
                <w:spacing w:val="-5"/>
                <w:kern w:val="0"/>
                <w:sz w:val="18"/>
                <w:szCs w:val="18"/>
              </w:rPr>
              <w:t>自</w:t>
            </w:r>
            <w:r>
              <w:rPr>
                <w:rFonts w:hint="default" w:ascii="Lato" w:hAnsi="Lato" w:eastAsia="宋体" w:cs="Lato"/>
                <w:color w:val="000000"/>
                <w:kern w:val="0"/>
                <w:sz w:val="18"/>
                <w:szCs w:val="18"/>
              </w:rPr>
              <w:br w:type="textWrapping"/>
            </w:r>
            <w:r>
              <w:rPr>
                <w:rFonts w:hint="default" w:ascii="Lato" w:hAnsi="Lato" w:eastAsia="宋体" w:cs="Lato"/>
                <w:spacing w:val="-2"/>
                <w:kern w:val="0"/>
                <w:sz w:val="18"/>
                <w:szCs w:val="18"/>
              </w:rPr>
              <w:t>然</w:t>
            </w:r>
            <w:r>
              <w:rPr>
                <w:rFonts w:hint="default" w:ascii="Lato" w:hAnsi="Lato" w:eastAsia="宋体" w:cs="Lato"/>
                <w:color w:val="000000"/>
                <w:kern w:val="0"/>
                <w:sz w:val="18"/>
                <w:szCs w:val="18"/>
              </w:rPr>
              <w:br w:type="textWrapping"/>
            </w:r>
            <w:r>
              <w:rPr>
                <w:rFonts w:hint="default" w:ascii="Lato" w:hAnsi="Lato" w:eastAsia="宋体" w:cs="Lato"/>
                <w:spacing w:val="-2"/>
                <w:kern w:val="0"/>
                <w:sz w:val="18"/>
                <w:szCs w:val="18"/>
              </w:rPr>
              <w:t>科</w:t>
            </w:r>
            <w:r>
              <w:rPr>
                <w:rFonts w:hint="default" w:ascii="Lato" w:hAnsi="Lato" w:eastAsia="宋体" w:cs="Lato"/>
                <w:color w:val="000000"/>
                <w:kern w:val="0"/>
                <w:sz w:val="18"/>
                <w:szCs w:val="18"/>
              </w:rPr>
              <w:br w:type="textWrapping"/>
            </w:r>
            <w:r>
              <w:rPr>
                <w:rFonts w:hint="default" w:ascii="Lato" w:hAnsi="Lato" w:eastAsia="宋体" w:cs="Lato"/>
                <w:spacing w:val="-5"/>
                <w:kern w:val="0"/>
                <w:sz w:val="18"/>
                <w:szCs w:val="18"/>
              </w:rPr>
              <w:t>学</w:t>
            </w:r>
            <w:r>
              <w:rPr>
                <w:rFonts w:hint="default" w:ascii="Lato" w:hAnsi="Lato" w:eastAsia="宋体" w:cs="Lato"/>
                <w:color w:val="000000"/>
                <w:kern w:val="0"/>
                <w:sz w:val="18"/>
                <w:szCs w:val="18"/>
              </w:rPr>
              <w:br w:type="textWrapping"/>
            </w:r>
            <w:r>
              <w:rPr>
                <w:rFonts w:hint="default" w:ascii="Lato" w:hAnsi="Lato" w:eastAsia="宋体" w:cs="Lato"/>
                <w:spacing w:val="-5"/>
                <w:kern w:val="0"/>
                <w:sz w:val="18"/>
                <w:szCs w:val="18"/>
              </w:rPr>
              <w:t>基</w:t>
            </w:r>
            <w:r>
              <w:rPr>
                <w:rFonts w:hint="default" w:ascii="Lato" w:hAnsi="Lato" w:eastAsia="宋体" w:cs="Lato"/>
                <w:color w:val="000000"/>
                <w:kern w:val="0"/>
                <w:sz w:val="18"/>
                <w:szCs w:val="18"/>
              </w:rPr>
              <w:br w:type="textWrapping"/>
            </w:r>
            <w:r>
              <w:rPr>
                <w:rFonts w:hint="default" w:ascii="Lato" w:hAnsi="Lato" w:eastAsia="宋体" w:cs="Lato"/>
                <w:kern w:val="0"/>
                <w:sz w:val="18"/>
                <w:szCs w:val="18"/>
              </w:rPr>
              <w:t>础</w:t>
            </w:r>
          </w:p>
        </w:tc>
        <w:tc>
          <w:tcPr>
            <w:tcW w:w="1226" w:type="dxa"/>
            <w:vAlign w:val="center"/>
          </w:tcPr>
          <w:p w14:paraId="2644A1D2">
            <w:pPr>
              <w:jc w:val="center"/>
              <w:rPr>
                <w:rFonts w:hint="default" w:ascii="Lato" w:hAnsi="Lato" w:eastAsia="宋体" w:cs="Lato"/>
                <w:kern w:val="0"/>
                <w:sz w:val="18"/>
                <w:szCs w:val="18"/>
              </w:rPr>
            </w:pPr>
            <w:r>
              <w:rPr>
                <w:rFonts w:hint="default" w:ascii="Lato" w:hAnsi="Lato" w:eastAsia="宋体" w:cs="Lato"/>
                <w:kern w:val="0"/>
                <w:sz w:val="18"/>
                <w:szCs w:val="18"/>
              </w:rPr>
              <w:t>71010101</w:t>
            </w:r>
          </w:p>
        </w:tc>
        <w:tc>
          <w:tcPr>
            <w:tcW w:w="3032" w:type="dxa"/>
            <w:vAlign w:val="center"/>
          </w:tcPr>
          <w:p w14:paraId="3200ACD0">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高等数学(1)</w:t>
            </w:r>
          </w:p>
        </w:tc>
        <w:tc>
          <w:tcPr>
            <w:tcW w:w="567" w:type="dxa"/>
            <w:vAlign w:val="center"/>
          </w:tcPr>
          <w:p w14:paraId="5EF271E4">
            <w:pPr>
              <w:jc w:val="center"/>
              <w:rPr>
                <w:rFonts w:hint="default" w:ascii="Lato" w:hAnsi="Lato" w:eastAsia="宋体" w:cs="Lato"/>
                <w:kern w:val="0"/>
                <w:sz w:val="18"/>
                <w:szCs w:val="18"/>
              </w:rPr>
            </w:pPr>
            <w:r>
              <w:rPr>
                <w:rFonts w:hint="default" w:ascii="Lato" w:hAnsi="Lato" w:eastAsia="宋体" w:cs="Lato"/>
                <w:kern w:val="0"/>
                <w:sz w:val="18"/>
                <w:szCs w:val="18"/>
              </w:rPr>
              <w:t>5.5</w:t>
            </w:r>
          </w:p>
        </w:tc>
        <w:tc>
          <w:tcPr>
            <w:tcW w:w="567" w:type="dxa"/>
            <w:vAlign w:val="center"/>
          </w:tcPr>
          <w:p w14:paraId="160818DD">
            <w:pPr>
              <w:jc w:val="center"/>
              <w:rPr>
                <w:rFonts w:hint="default" w:ascii="Lato" w:hAnsi="Lato" w:eastAsia="宋体" w:cs="Lato"/>
                <w:kern w:val="0"/>
                <w:sz w:val="18"/>
                <w:szCs w:val="18"/>
              </w:rPr>
            </w:pPr>
            <w:r>
              <w:rPr>
                <w:rFonts w:hint="default" w:ascii="Lato" w:hAnsi="Lato" w:eastAsia="宋体" w:cs="Lato"/>
                <w:spacing w:val="-3"/>
                <w:kern w:val="0"/>
                <w:sz w:val="18"/>
                <w:szCs w:val="18"/>
              </w:rPr>
              <w:t>88</w:t>
            </w:r>
          </w:p>
        </w:tc>
        <w:tc>
          <w:tcPr>
            <w:tcW w:w="567" w:type="dxa"/>
            <w:vAlign w:val="center"/>
          </w:tcPr>
          <w:p w14:paraId="4FAE9261">
            <w:pPr>
              <w:jc w:val="center"/>
              <w:rPr>
                <w:rFonts w:hint="default" w:ascii="Lato" w:hAnsi="Lato" w:eastAsia="宋体" w:cs="Lato"/>
                <w:kern w:val="0"/>
                <w:sz w:val="18"/>
                <w:szCs w:val="18"/>
              </w:rPr>
            </w:pPr>
            <w:r>
              <w:rPr>
                <w:rFonts w:hint="default" w:ascii="Lato" w:hAnsi="Lato" w:eastAsia="宋体" w:cs="Lato"/>
                <w:spacing w:val="-3"/>
                <w:kern w:val="0"/>
                <w:sz w:val="18"/>
                <w:szCs w:val="18"/>
              </w:rPr>
              <w:t>88</w:t>
            </w:r>
          </w:p>
        </w:tc>
        <w:tc>
          <w:tcPr>
            <w:tcW w:w="567" w:type="dxa"/>
            <w:vAlign w:val="center"/>
          </w:tcPr>
          <w:p w14:paraId="773260A3">
            <w:pPr>
              <w:jc w:val="center"/>
              <w:rPr>
                <w:rFonts w:hint="default" w:ascii="Lato" w:hAnsi="Lato" w:eastAsia="宋体" w:cs="Lato"/>
                <w:kern w:val="0"/>
                <w:sz w:val="18"/>
                <w:szCs w:val="18"/>
              </w:rPr>
            </w:pPr>
          </w:p>
        </w:tc>
        <w:tc>
          <w:tcPr>
            <w:tcW w:w="567" w:type="dxa"/>
            <w:vAlign w:val="center"/>
          </w:tcPr>
          <w:p w14:paraId="62B23F67">
            <w:pPr>
              <w:jc w:val="center"/>
              <w:rPr>
                <w:rFonts w:hint="default" w:ascii="Lato" w:hAnsi="Lato" w:eastAsia="宋体" w:cs="Lato"/>
                <w:kern w:val="0"/>
                <w:sz w:val="18"/>
                <w:szCs w:val="18"/>
              </w:rPr>
            </w:pPr>
            <w:r>
              <w:rPr>
                <w:rFonts w:hint="default" w:ascii="Lato" w:hAnsi="Lato" w:eastAsia="宋体" w:cs="Lato"/>
                <w:kern w:val="0"/>
                <w:sz w:val="18"/>
                <w:szCs w:val="18"/>
              </w:rPr>
              <w:t>1</w:t>
            </w:r>
          </w:p>
        </w:tc>
        <w:tc>
          <w:tcPr>
            <w:tcW w:w="567" w:type="dxa"/>
            <w:vAlign w:val="center"/>
          </w:tcPr>
          <w:p w14:paraId="6B374BB9">
            <w:pPr>
              <w:jc w:val="center"/>
              <w:rPr>
                <w:rFonts w:hint="default" w:ascii="Lato" w:hAnsi="Lato" w:eastAsia="宋体" w:cs="Lato"/>
                <w:kern w:val="0"/>
                <w:sz w:val="18"/>
                <w:szCs w:val="18"/>
              </w:rPr>
            </w:pPr>
          </w:p>
        </w:tc>
        <w:tc>
          <w:tcPr>
            <w:tcW w:w="1136" w:type="dxa"/>
            <w:vAlign w:val="center"/>
          </w:tcPr>
          <w:p w14:paraId="4360FB55">
            <w:pPr>
              <w:jc w:val="center"/>
              <w:rPr>
                <w:rFonts w:hint="default" w:ascii="Lato" w:hAnsi="Lato" w:eastAsia="宋体" w:cs="Lato"/>
                <w:kern w:val="0"/>
                <w:sz w:val="18"/>
                <w:szCs w:val="18"/>
              </w:rPr>
            </w:pPr>
          </w:p>
        </w:tc>
      </w:tr>
      <w:tr w14:paraId="6BF92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0473FDCC">
            <w:pPr>
              <w:jc w:val="center"/>
              <w:rPr>
                <w:rFonts w:hint="default" w:ascii="Lato" w:hAnsi="Lato" w:eastAsia="宋体" w:cs="Lato"/>
                <w:kern w:val="0"/>
                <w:sz w:val="18"/>
                <w:szCs w:val="18"/>
              </w:rPr>
            </w:pPr>
          </w:p>
        </w:tc>
        <w:tc>
          <w:tcPr>
            <w:tcW w:w="1226" w:type="dxa"/>
            <w:vAlign w:val="center"/>
          </w:tcPr>
          <w:p w14:paraId="70DC297D">
            <w:pPr>
              <w:jc w:val="center"/>
              <w:rPr>
                <w:rFonts w:hint="default" w:ascii="Lato" w:hAnsi="Lato" w:eastAsia="宋体" w:cs="Lato"/>
                <w:kern w:val="0"/>
                <w:sz w:val="18"/>
                <w:szCs w:val="18"/>
              </w:rPr>
            </w:pPr>
            <w:r>
              <w:rPr>
                <w:rFonts w:hint="default" w:ascii="Lato" w:hAnsi="Lato" w:eastAsia="宋体" w:cs="Lato"/>
                <w:kern w:val="0"/>
                <w:sz w:val="18"/>
                <w:szCs w:val="18"/>
              </w:rPr>
              <w:t>71010102</w:t>
            </w:r>
          </w:p>
        </w:tc>
        <w:tc>
          <w:tcPr>
            <w:tcW w:w="3032" w:type="dxa"/>
            <w:vAlign w:val="center"/>
          </w:tcPr>
          <w:p w14:paraId="49308AF5">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高等数学(</w:t>
            </w:r>
            <w:r>
              <w:rPr>
                <w:rFonts w:hint="default" w:ascii="Lato" w:hAnsi="Lato" w:eastAsia="宋体" w:cs="Lato"/>
                <w:spacing w:val="12"/>
                <w:kern w:val="0"/>
                <w:sz w:val="18"/>
                <w:szCs w:val="18"/>
                <w:lang w:eastAsia="zh-CN"/>
              </w:rPr>
              <w:t>2</w:t>
            </w:r>
            <w:r>
              <w:rPr>
                <w:rFonts w:hint="default" w:ascii="Lato" w:hAnsi="Lato" w:eastAsia="宋体" w:cs="Lato"/>
                <w:spacing w:val="12"/>
                <w:kern w:val="0"/>
                <w:sz w:val="18"/>
                <w:szCs w:val="18"/>
              </w:rPr>
              <w:t>)</w:t>
            </w:r>
          </w:p>
        </w:tc>
        <w:tc>
          <w:tcPr>
            <w:tcW w:w="567" w:type="dxa"/>
            <w:vAlign w:val="center"/>
          </w:tcPr>
          <w:p w14:paraId="664FBE3B">
            <w:pPr>
              <w:jc w:val="center"/>
              <w:rPr>
                <w:rFonts w:hint="default" w:ascii="Lato" w:hAnsi="Lato" w:eastAsia="宋体" w:cs="Lato"/>
                <w:kern w:val="0"/>
                <w:sz w:val="18"/>
                <w:szCs w:val="18"/>
              </w:rPr>
            </w:pPr>
            <w:r>
              <w:rPr>
                <w:rFonts w:hint="default" w:ascii="Lato" w:hAnsi="Lato" w:eastAsia="宋体" w:cs="Lato"/>
                <w:kern w:val="0"/>
                <w:sz w:val="18"/>
                <w:szCs w:val="18"/>
              </w:rPr>
              <w:t>6</w:t>
            </w:r>
          </w:p>
        </w:tc>
        <w:tc>
          <w:tcPr>
            <w:tcW w:w="567" w:type="dxa"/>
            <w:vAlign w:val="center"/>
          </w:tcPr>
          <w:p w14:paraId="1C41C67C">
            <w:pPr>
              <w:jc w:val="center"/>
              <w:rPr>
                <w:rFonts w:hint="default" w:ascii="Lato" w:hAnsi="Lato" w:eastAsia="宋体" w:cs="Lato"/>
                <w:kern w:val="0"/>
                <w:sz w:val="18"/>
                <w:szCs w:val="18"/>
              </w:rPr>
            </w:pPr>
            <w:r>
              <w:rPr>
                <w:rFonts w:hint="default" w:ascii="Lato" w:hAnsi="Lato" w:eastAsia="宋体" w:cs="Lato"/>
                <w:spacing w:val="-3"/>
                <w:kern w:val="0"/>
                <w:sz w:val="18"/>
                <w:szCs w:val="18"/>
              </w:rPr>
              <w:t>96</w:t>
            </w:r>
          </w:p>
        </w:tc>
        <w:tc>
          <w:tcPr>
            <w:tcW w:w="567" w:type="dxa"/>
            <w:vAlign w:val="center"/>
          </w:tcPr>
          <w:p w14:paraId="22684FDA">
            <w:pPr>
              <w:jc w:val="center"/>
              <w:rPr>
                <w:rFonts w:hint="default" w:ascii="Lato" w:hAnsi="Lato" w:eastAsia="宋体" w:cs="Lato"/>
                <w:kern w:val="0"/>
                <w:sz w:val="18"/>
                <w:szCs w:val="18"/>
              </w:rPr>
            </w:pPr>
            <w:r>
              <w:rPr>
                <w:rFonts w:hint="default" w:ascii="Lato" w:hAnsi="Lato" w:eastAsia="宋体" w:cs="Lato"/>
                <w:spacing w:val="-3"/>
                <w:kern w:val="0"/>
                <w:sz w:val="18"/>
                <w:szCs w:val="18"/>
              </w:rPr>
              <w:t>96</w:t>
            </w:r>
          </w:p>
        </w:tc>
        <w:tc>
          <w:tcPr>
            <w:tcW w:w="567" w:type="dxa"/>
            <w:vAlign w:val="center"/>
          </w:tcPr>
          <w:p w14:paraId="16CC18A4">
            <w:pPr>
              <w:jc w:val="center"/>
              <w:rPr>
                <w:rFonts w:hint="default" w:ascii="Lato" w:hAnsi="Lato" w:eastAsia="宋体" w:cs="Lato"/>
                <w:kern w:val="0"/>
                <w:sz w:val="18"/>
                <w:szCs w:val="18"/>
              </w:rPr>
            </w:pPr>
          </w:p>
        </w:tc>
        <w:tc>
          <w:tcPr>
            <w:tcW w:w="567" w:type="dxa"/>
            <w:vAlign w:val="center"/>
          </w:tcPr>
          <w:p w14:paraId="2EDA1921">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vAlign w:val="center"/>
          </w:tcPr>
          <w:p w14:paraId="0002E0C2">
            <w:pPr>
              <w:jc w:val="center"/>
              <w:rPr>
                <w:rFonts w:hint="default" w:ascii="Lato" w:hAnsi="Lato" w:eastAsia="宋体" w:cs="Lato"/>
                <w:kern w:val="0"/>
                <w:sz w:val="18"/>
                <w:szCs w:val="18"/>
              </w:rPr>
            </w:pPr>
          </w:p>
        </w:tc>
        <w:tc>
          <w:tcPr>
            <w:tcW w:w="1136" w:type="dxa"/>
            <w:vAlign w:val="center"/>
          </w:tcPr>
          <w:p w14:paraId="097516D2">
            <w:pPr>
              <w:jc w:val="center"/>
              <w:rPr>
                <w:rFonts w:hint="default" w:ascii="Lato" w:hAnsi="Lato" w:eastAsia="宋体" w:cs="Lato"/>
                <w:kern w:val="0"/>
                <w:sz w:val="18"/>
                <w:szCs w:val="18"/>
              </w:rPr>
            </w:pPr>
          </w:p>
        </w:tc>
      </w:tr>
      <w:tr w14:paraId="037A1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5150FD5F">
            <w:pPr>
              <w:jc w:val="center"/>
              <w:rPr>
                <w:rFonts w:hint="default" w:ascii="Lato" w:hAnsi="Lato" w:eastAsia="宋体" w:cs="Lato"/>
                <w:kern w:val="0"/>
                <w:sz w:val="18"/>
                <w:szCs w:val="18"/>
              </w:rPr>
            </w:pPr>
          </w:p>
        </w:tc>
        <w:tc>
          <w:tcPr>
            <w:tcW w:w="1226" w:type="dxa"/>
            <w:vAlign w:val="center"/>
          </w:tcPr>
          <w:p w14:paraId="2B150499">
            <w:pPr>
              <w:jc w:val="center"/>
              <w:rPr>
                <w:rFonts w:hint="default" w:ascii="Lato" w:hAnsi="Lato" w:eastAsia="宋体" w:cs="Lato"/>
                <w:kern w:val="0"/>
                <w:sz w:val="18"/>
                <w:szCs w:val="18"/>
              </w:rPr>
            </w:pPr>
            <w:r>
              <w:rPr>
                <w:rFonts w:hint="default" w:ascii="Lato" w:hAnsi="Lato" w:eastAsia="宋体" w:cs="Lato"/>
                <w:kern w:val="0"/>
                <w:sz w:val="18"/>
                <w:szCs w:val="18"/>
              </w:rPr>
              <w:t>21010601</w:t>
            </w:r>
          </w:p>
        </w:tc>
        <w:tc>
          <w:tcPr>
            <w:tcW w:w="3032" w:type="dxa"/>
            <w:vAlign w:val="center"/>
          </w:tcPr>
          <w:p w14:paraId="605E2850">
            <w:pPr>
              <w:pStyle w:val="2349"/>
              <w:jc w:val="center"/>
              <w:rPr>
                <w:rFonts w:hint="default" w:ascii="Lato" w:hAnsi="Lato" w:eastAsia="宋体" w:cs="Lato"/>
                <w:spacing w:val="12"/>
                <w:kern w:val="0"/>
                <w:sz w:val="18"/>
                <w:szCs w:val="18"/>
                <w:lang w:eastAsia="zh-CN"/>
              </w:rPr>
            </w:pPr>
            <w:r>
              <w:rPr>
                <w:rFonts w:hint="default" w:ascii="Lato" w:hAnsi="Lato" w:eastAsia="宋体" w:cs="Lato"/>
                <w:spacing w:val="12"/>
                <w:kern w:val="0"/>
                <w:sz w:val="18"/>
                <w:szCs w:val="18"/>
              </w:rPr>
              <w:t>大学物理(</w:t>
            </w:r>
            <w:r>
              <w:rPr>
                <w:rFonts w:hint="default" w:ascii="Lato" w:hAnsi="Lato" w:eastAsia="宋体" w:cs="Lato"/>
                <w:spacing w:val="12"/>
                <w:kern w:val="0"/>
                <w:sz w:val="18"/>
                <w:szCs w:val="18"/>
                <w:lang w:eastAsia="zh-CN"/>
              </w:rPr>
              <w:t>1</w:t>
            </w:r>
            <w:r>
              <w:rPr>
                <w:rFonts w:hint="default" w:ascii="Lato" w:hAnsi="Lato" w:eastAsia="宋体" w:cs="Lato"/>
                <w:spacing w:val="12"/>
                <w:kern w:val="0"/>
                <w:sz w:val="18"/>
                <w:szCs w:val="18"/>
              </w:rPr>
              <w:t>)</w:t>
            </w:r>
          </w:p>
        </w:tc>
        <w:tc>
          <w:tcPr>
            <w:tcW w:w="567" w:type="dxa"/>
            <w:vAlign w:val="center"/>
          </w:tcPr>
          <w:p w14:paraId="173D70E3">
            <w:pPr>
              <w:jc w:val="center"/>
              <w:rPr>
                <w:rFonts w:hint="default" w:ascii="Lato" w:hAnsi="Lato" w:eastAsia="宋体" w:cs="Lato"/>
                <w:kern w:val="0"/>
                <w:sz w:val="18"/>
                <w:szCs w:val="18"/>
              </w:rPr>
            </w:pPr>
            <w:r>
              <w:rPr>
                <w:rFonts w:hint="default" w:ascii="Lato" w:hAnsi="Lato" w:eastAsia="宋体" w:cs="Lato"/>
                <w:kern w:val="0"/>
                <w:sz w:val="18"/>
                <w:szCs w:val="18"/>
              </w:rPr>
              <w:t>3.5</w:t>
            </w:r>
          </w:p>
        </w:tc>
        <w:tc>
          <w:tcPr>
            <w:tcW w:w="567" w:type="dxa"/>
            <w:vAlign w:val="center"/>
          </w:tcPr>
          <w:p w14:paraId="2B20768E">
            <w:pPr>
              <w:jc w:val="center"/>
              <w:rPr>
                <w:rFonts w:hint="default" w:ascii="Lato" w:hAnsi="Lato" w:eastAsia="宋体" w:cs="Lato"/>
                <w:kern w:val="0"/>
                <w:sz w:val="18"/>
                <w:szCs w:val="18"/>
              </w:rPr>
            </w:pPr>
            <w:r>
              <w:rPr>
                <w:rFonts w:hint="default" w:ascii="Lato" w:hAnsi="Lato" w:eastAsia="宋体" w:cs="Lato"/>
                <w:spacing w:val="-1"/>
                <w:kern w:val="0"/>
                <w:sz w:val="18"/>
                <w:szCs w:val="18"/>
              </w:rPr>
              <w:t>56</w:t>
            </w:r>
          </w:p>
        </w:tc>
        <w:tc>
          <w:tcPr>
            <w:tcW w:w="567" w:type="dxa"/>
            <w:vAlign w:val="center"/>
          </w:tcPr>
          <w:p w14:paraId="1770E102">
            <w:pPr>
              <w:jc w:val="center"/>
              <w:rPr>
                <w:rFonts w:hint="default" w:ascii="Lato" w:hAnsi="Lato" w:eastAsia="宋体" w:cs="Lato"/>
                <w:kern w:val="0"/>
                <w:sz w:val="18"/>
                <w:szCs w:val="18"/>
              </w:rPr>
            </w:pPr>
            <w:r>
              <w:rPr>
                <w:rFonts w:hint="default" w:ascii="Lato" w:hAnsi="Lato" w:eastAsia="宋体" w:cs="Lato"/>
                <w:kern w:val="0"/>
                <w:sz w:val="18"/>
                <w:szCs w:val="18"/>
              </w:rPr>
              <w:t>56</w:t>
            </w:r>
          </w:p>
        </w:tc>
        <w:tc>
          <w:tcPr>
            <w:tcW w:w="567" w:type="dxa"/>
            <w:vAlign w:val="center"/>
          </w:tcPr>
          <w:p w14:paraId="6074BEC6">
            <w:pPr>
              <w:jc w:val="center"/>
              <w:rPr>
                <w:rFonts w:hint="default" w:ascii="Lato" w:hAnsi="Lato" w:eastAsia="宋体" w:cs="Lato"/>
                <w:kern w:val="0"/>
                <w:sz w:val="18"/>
                <w:szCs w:val="18"/>
              </w:rPr>
            </w:pPr>
          </w:p>
        </w:tc>
        <w:tc>
          <w:tcPr>
            <w:tcW w:w="567" w:type="dxa"/>
            <w:vAlign w:val="center"/>
          </w:tcPr>
          <w:p w14:paraId="79C7A2D8">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vAlign w:val="center"/>
          </w:tcPr>
          <w:p w14:paraId="7ABF2E67">
            <w:pPr>
              <w:jc w:val="center"/>
              <w:rPr>
                <w:rFonts w:hint="default" w:ascii="Lato" w:hAnsi="Lato" w:eastAsia="宋体" w:cs="Lato"/>
                <w:kern w:val="0"/>
                <w:sz w:val="18"/>
                <w:szCs w:val="18"/>
              </w:rPr>
            </w:pPr>
          </w:p>
        </w:tc>
        <w:tc>
          <w:tcPr>
            <w:tcW w:w="1136" w:type="dxa"/>
            <w:vAlign w:val="center"/>
          </w:tcPr>
          <w:p w14:paraId="13642207">
            <w:pPr>
              <w:jc w:val="center"/>
              <w:rPr>
                <w:rFonts w:hint="default" w:ascii="Lato" w:hAnsi="Lato" w:eastAsia="宋体" w:cs="Lato"/>
                <w:kern w:val="0"/>
                <w:sz w:val="18"/>
                <w:szCs w:val="18"/>
              </w:rPr>
            </w:pPr>
          </w:p>
        </w:tc>
      </w:tr>
      <w:tr w14:paraId="2B70D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7EAC7ED4">
            <w:pPr>
              <w:jc w:val="center"/>
              <w:rPr>
                <w:rFonts w:hint="default" w:ascii="Lato" w:hAnsi="Lato" w:eastAsia="宋体" w:cs="Lato"/>
                <w:kern w:val="0"/>
                <w:sz w:val="18"/>
                <w:szCs w:val="18"/>
              </w:rPr>
            </w:pPr>
          </w:p>
        </w:tc>
        <w:tc>
          <w:tcPr>
            <w:tcW w:w="1226" w:type="dxa"/>
            <w:vAlign w:val="center"/>
          </w:tcPr>
          <w:p w14:paraId="3A8A8FDD">
            <w:pPr>
              <w:jc w:val="center"/>
              <w:rPr>
                <w:rFonts w:hint="default" w:ascii="Lato" w:hAnsi="Lato" w:eastAsia="宋体" w:cs="Lato"/>
                <w:kern w:val="0"/>
                <w:sz w:val="18"/>
                <w:szCs w:val="18"/>
              </w:rPr>
            </w:pPr>
            <w:r>
              <w:rPr>
                <w:rFonts w:hint="default" w:ascii="Lato" w:hAnsi="Lato" w:eastAsia="宋体" w:cs="Lato"/>
                <w:kern w:val="0"/>
                <w:sz w:val="18"/>
                <w:szCs w:val="18"/>
              </w:rPr>
              <w:t>71010605</w:t>
            </w:r>
          </w:p>
        </w:tc>
        <w:tc>
          <w:tcPr>
            <w:tcW w:w="3032" w:type="dxa"/>
            <w:vAlign w:val="center"/>
          </w:tcPr>
          <w:p w14:paraId="70BDED12">
            <w:pPr>
              <w:pStyle w:val="2349"/>
              <w:jc w:val="center"/>
              <w:rPr>
                <w:rFonts w:hint="default" w:ascii="Lato" w:hAnsi="Lato" w:eastAsia="宋体" w:cs="Lato"/>
                <w:spacing w:val="12"/>
                <w:kern w:val="0"/>
                <w:sz w:val="18"/>
                <w:szCs w:val="18"/>
              </w:rPr>
            </w:pPr>
            <w:r>
              <w:rPr>
                <w:rFonts w:hint="default" w:ascii="Lato" w:hAnsi="Lato" w:eastAsia="宋体" w:cs="Lato"/>
                <w:kern w:val="0"/>
                <w:sz w:val="18"/>
                <w:szCs w:val="18"/>
                <w:lang w:eastAsia="zh-CN"/>
              </w:rPr>
              <w:t>物理实验(1)</w:t>
            </w:r>
          </w:p>
        </w:tc>
        <w:tc>
          <w:tcPr>
            <w:tcW w:w="567" w:type="dxa"/>
            <w:vAlign w:val="center"/>
          </w:tcPr>
          <w:p w14:paraId="413CB8EF">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vAlign w:val="center"/>
          </w:tcPr>
          <w:p w14:paraId="518F8A28">
            <w:pPr>
              <w:jc w:val="center"/>
              <w:rPr>
                <w:rFonts w:hint="default" w:ascii="Lato" w:hAnsi="Lato" w:eastAsia="宋体" w:cs="Lato"/>
                <w:spacing w:val="-3"/>
                <w:kern w:val="0"/>
                <w:sz w:val="18"/>
                <w:szCs w:val="18"/>
              </w:rPr>
            </w:pPr>
            <w:r>
              <w:rPr>
                <w:rFonts w:hint="default" w:ascii="Lato" w:hAnsi="Lato" w:eastAsia="宋体" w:cs="Lato"/>
                <w:spacing w:val="-1"/>
                <w:kern w:val="0"/>
                <w:sz w:val="18"/>
                <w:szCs w:val="18"/>
              </w:rPr>
              <w:t>32</w:t>
            </w:r>
          </w:p>
        </w:tc>
        <w:tc>
          <w:tcPr>
            <w:tcW w:w="567" w:type="dxa"/>
            <w:vAlign w:val="center"/>
          </w:tcPr>
          <w:p w14:paraId="0AB3F880">
            <w:pPr>
              <w:jc w:val="center"/>
              <w:rPr>
                <w:rFonts w:hint="default" w:ascii="Lato" w:hAnsi="Lato" w:eastAsia="宋体" w:cs="Lato"/>
                <w:spacing w:val="-3"/>
                <w:kern w:val="0"/>
                <w:sz w:val="18"/>
                <w:szCs w:val="18"/>
                <w:lang w:val="en-US" w:eastAsia="zh-CN"/>
              </w:rPr>
            </w:pPr>
          </w:p>
        </w:tc>
        <w:tc>
          <w:tcPr>
            <w:tcW w:w="567" w:type="dxa"/>
            <w:vAlign w:val="center"/>
          </w:tcPr>
          <w:p w14:paraId="3551036B">
            <w:pPr>
              <w:jc w:val="center"/>
              <w:rPr>
                <w:rFonts w:hint="default" w:ascii="Lato" w:hAnsi="Lato" w:eastAsia="宋体" w:cs="Lato"/>
                <w:kern w:val="0"/>
                <w:sz w:val="18"/>
                <w:szCs w:val="18"/>
              </w:rPr>
            </w:pPr>
            <w:r>
              <w:rPr>
                <w:rFonts w:hint="default" w:ascii="Lato" w:hAnsi="Lato" w:eastAsia="宋体" w:cs="Lato"/>
                <w:spacing w:val="-1"/>
                <w:kern w:val="0"/>
                <w:sz w:val="18"/>
                <w:szCs w:val="18"/>
              </w:rPr>
              <w:t>32</w:t>
            </w:r>
          </w:p>
        </w:tc>
        <w:tc>
          <w:tcPr>
            <w:tcW w:w="567" w:type="dxa"/>
            <w:vAlign w:val="center"/>
          </w:tcPr>
          <w:p w14:paraId="7FFCED32">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vAlign w:val="center"/>
          </w:tcPr>
          <w:p w14:paraId="25248263">
            <w:pPr>
              <w:jc w:val="center"/>
              <w:rPr>
                <w:rFonts w:hint="default" w:ascii="Lato" w:hAnsi="Lato" w:eastAsia="宋体" w:cs="Lato"/>
                <w:kern w:val="0"/>
                <w:sz w:val="18"/>
                <w:szCs w:val="18"/>
              </w:rPr>
            </w:pPr>
          </w:p>
        </w:tc>
        <w:tc>
          <w:tcPr>
            <w:tcW w:w="1136" w:type="dxa"/>
            <w:vAlign w:val="center"/>
          </w:tcPr>
          <w:p w14:paraId="04AAE71C">
            <w:pPr>
              <w:jc w:val="center"/>
              <w:rPr>
                <w:rFonts w:hint="default" w:ascii="Lato" w:hAnsi="Lato" w:eastAsia="宋体" w:cs="Lato"/>
                <w:kern w:val="0"/>
                <w:sz w:val="18"/>
                <w:szCs w:val="18"/>
              </w:rPr>
            </w:pPr>
          </w:p>
        </w:tc>
      </w:tr>
      <w:tr w14:paraId="62920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236E518E">
            <w:pPr>
              <w:jc w:val="center"/>
              <w:rPr>
                <w:rFonts w:hint="default" w:ascii="Lato" w:hAnsi="Lato" w:eastAsia="宋体" w:cs="Lato"/>
                <w:kern w:val="0"/>
                <w:sz w:val="18"/>
                <w:szCs w:val="18"/>
              </w:rPr>
            </w:pPr>
          </w:p>
        </w:tc>
        <w:tc>
          <w:tcPr>
            <w:tcW w:w="1226" w:type="dxa"/>
            <w:vAlign w:val="center"/>
          </w:tcPr>
          <w:p w14:paraId="5A3B7553">
            <w:pPr>
              <w:jc w:val="center"/>
              <w:rPr>
                <w:rFonts w:hint="default" w:ascii="Lato" w:hAnsi="Lato" w:eastAsia="宋体" w:cs="Lato"/>
                <w:kern w:val="0"/>
                <w:sz w:val="18"/>
                <w:szCs w:val="18"/>
              </w:rPr>
            </w:pPr>
            <w:r>
              <w:rPr>
                <w:rFonts w:hint="default" w:ascii="Lato" w:hAnsi="Lato" w:eastAsia="宋体" w:cs="Lato"/>
                <w:kern w:val="0"/>
                <w:sz w:val="18"/>
                <w:szCs w:val="18"/>
              </w:rPr>
              <w:t>21010602</w:t>
            </w:r>
          </w:p>
        </w:tc>
        <w:tc>
          <w:tcPr>
            <w:tcW w:w="3032" w:type="dxa"/>
            <w:vAlign w:val="center"/>
          </w:tcPr>
          <w:p w14:paraId="3610C898">
            <w:pPr>
              <w:pStyle w:val="2349"/>
              <w:jc w:val="center"/>
              <w:rPr>
                <w:rFonts w:hint="default" w:ascii="Lato" w:hAnsi="Lato" w:eastAsia="宋体" w:cs="Lato"/>
                <w:spacing w:val="12"/>
                <w:kern w:val="0"/>
                <w:sz w:val="18"/>
                <w:szCs w:val="18"/>
              </w:rPr>
            </w:pPr>
            <w:r>
              <w:rPr>
                <w:rFonts w:hint="default" w:ascii="Lato" w:hAnsi="Lato" w:eastAsia="宋体" w:cs="Lato"/>
                <w:spacing w:val="12"/>
                <w:kern w:val="0"/>
                <w:sz w:val="18"/>
                <w:szCs w:val="18"/>
              </w:rPr>
              <w:t>大学物理(2)</w:t>
            </w:r>
          </w:p>
        </w:tc>
        <w:tc>
          <w:tcPr>
            <w:tcW w:w="567" w:type="dxa"/>
            <w:vAlign w:val="center"/>
          </w:tcPr>
          <w:p w14:paraId="3CEC4816">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vAlign w:val="center"/>
          </w:tcPr>
          <w:p w14:paraId="4F9637CD">
            <w:pPr>
              <w:jc w:val="center"/>
              <w:rPr>
                <w:rFonts w:hint="default" w:ascii="Lato" w:hAnsi="Lato" w:eastAsia="宋体" w:cs="Lato"/>
                <w:kern w:val="0"/>
                <w:sz w:val="18"/>
                <w:szCs w:val="18"/>
              </w:rPr>
            </w:pPr>
            <w:r>
              <w:rPr>
                <w:rFonts w:hint="default" w:ascii="Lato" w:hAnsi="Lato" w:eastAsia="宋体" w:cs="Lato"/>
                <w:spacing w:val="-3"/>
                <w:kern w:val="0"/>
                <w:sz w:val="18"/>
                <w:szCs w:val="18"/>
              </w:rPr>
              <w:t>48</w:t>
            </w:r>
          </w:p>
        </w:tc>
        <w:tc>
          <w:tcPr>
            <w:tcW w:w="567" w:type="dxa"/>
            <w:vAlign w:val="center"/>
          </w:tcPr>
          <w:p w14:paraId="50E79C12">
            <w:pPr>
              <w:jc w:val="center"/>
              <w:rPr>
                <w:rFonts w:hint="default" w:ascii="Lato" w:hAnsi="Lato" w:eastAsia="宋体" w:cs="Lato"/>
                <w:kern w:val="0"/>
                <w:sz w:val="18"/>
                <w:szCs w:val="18"/>
              </w:rPr>
            </w:pPr>
            <w:r>
              <w:rPr>
                <w:rFonts w:hint="default" w:ascii="Lato" w:hAnsi="Lato" w:eastAsia="宋体" w:cs="Lato"/>
                <w:spacing w:val="-3"/>
                <w:kern w:val="0"/>
                <w:sz w:val="18"/>
                <w:szCs w:val="18"/>
              </w:rPr>
              <w:t>48</w:t>
            </w:r>
          </w:p>
        </w:tc>
        <w:tc>
          <w:tcPr>
            <w:tcW w:w="567" w:type="dxa"/>
            <w:vAlign w:val="center"/>
          </w:tcPr>
          <w:p w14:paraId="605B4E41">
            <w:pPr>
              <w:jc w:val="center"/>
              <w:rPr>
                <w:rFonts w:hint="default" w:ascii="Lato" w:hAnsi="Lato" w:eastAsia="宋体" w:cs="Lato"/>
                <w:kern w:val="0"/>
                <w:sz w:val="18"/>
                <w:szCs w:val="18"/>
              </w:rPr>
            </w:pPr>
          </w:p>
        </w:tc>
        <w:tc>
          <w:tcPr>
            <w:tcW w:w="567" w:type="dxa"/>
            <w:vAlign w:val="center"/>
          </w:tcPr>
          <w:p w14:paraId="29D60D26">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vAlign w:val="center"/>
          </w:tcPr>
          <w:p w14:paraId="13C3361C">
            <w:pPr>
              <w:jc w:val="center"/>
              <w:rPr>
                <w:rFonts w:hint="default" w:ascii="Lato" w:hAnsi="Lato" w:eastAsia="宋体" w:cs="Lato"/>
                <w:kern w:val="0"/>
                <w:sz w:val="18"/>
                <w:szCs w:val="18"/>
              </w:rPr>
            </w:pPr>
          </w:p>
        </w:tc>
        <w:tc>
          <w:tcPr>
            <w:tcW w:w="1136" w:type="dxa"/>
            <w:vAlign w:val="center"/>
          </w:tcPr>
          <w:p w14:paraId="42FF98B4">
            <w:pPr>
              <w:jc w:val="center"/>
              <w:rPr>
                <w:rFonts w:hint="default" w:ascii="Lato" w:hAnsi="Lato" w:eastAsia="宋体" w:cs="Lato"/>
                <w:kern w:val="0"/>
                <w:sz w:val="18"/>
                <w:szCs w:val="18"/>
              </w:rPr>
            </w:pPr>
          </w:p>
        </w:tc>
      </w:tr>
      <w:tr w14:paraId="59942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16C8B37D">
            <w:pPr>
              <w:jc w:val="center"/>
              <w:rPr>
                <w:rFonts w:hint="default" w:ascii="Lato" w:hAnsi="Lato" w:eastAsia="宋体" w:cs="Lato"/>
                <w:kern w:val="0"/>
                <w:sz w:val="18"/>
                <w:szCs w:val="18"/>
              </w:rPr>
            </w:pPr>
          </w:p>
        </w:tc>
        <w:tc>
          <w:tcPr>
            <w:tcW w:w="1226" w:type="dxa"/>
            <w:vAlign w:val="center"/>
          </w:tcPr>
          <w:p w14:paraId="2C9A86D2">
            <w:pPr>
              <w:jc w:val="center"/>
              <w:rPr>
                <w:rFonts w:hint="default" w:ascii="Lato" w:hAnsi="Lato" w:eastAsia="宋体" w:cs="Lato"/>
                <w:kern w:val="0"/>
                <w:sz w:val="18"/>
                <w:szCs w:val="18"/>
              </w:rPr>
            </w:pPr>
            <w:r>
              <w:rPr>
                <w:rFonts w:hint="default" w:ascii="Lato" w:hAnsi="Lato" w:eastAsia="宋体" w:cs="Lato"/>
                <w:kern w:val="0"/>
                <w:sz w:val="18"/>
                <w:szCs w:val="18"/>
              </w:rPr>
              <w:t>71010606</w:t>
            </w:r>
          </w:p>
        </w:tc>
        <w:tc>
          <w:tcPr>
            <w:tcW w:w="3032" w:type="dxa"/>
            <w:vAlign w:val="center"/>
          </w:tcPr>
          <w:p w14:paraId="3F32F9E9">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物理实验(2)</w:t>
            </w:r>
          </w:p>
        </w:tc>
        <w:tc>
          <w:tcPr>
            <w:tcW w:w="567" w:type="dxa"/>
            <w:vAlign w:val="center"/>
          </w:tcPr>
          <w:p w14:paraId="21AA2E65">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vAlign w:val="center"/>
          </w:tcPr>
          <w:p w14:paraId="18C2AEDD">
            <w:pPr>
              <w:jc w:val="center"/>
              <w:rPr>
                <w:rFonts w:hint="default" w:ascii="Lato" w:hAnsi="Lato" w:eastAsia="宋体" w:cs="Lato"/>
                <w:spacing w:val="-3"/>
                <w:kern w:val="0"/>
                <w:sz w:val="18"/>
                <w:szCs w:val="18"/>
              </w:rPr>
            </w:pPr>
            <w:r>
              <w:rPr>
                <w:rFonts w:hint="default" w:ascii="Lato" w:hAnsi="Lato" w:eastAsia="宋体" w:cs="Lato"/>
                <w:spacing w:val="-1"/>
                <w:kern w:val="0"/>
                <w:sz w:val="18"/>
                <w:szCs w:val="18"/>
              </w:rPr>
              <w:t>32</w:t>
            </w:r>
          </w:p>
        </w:tc>
        <w:tc>
          <w:tcPr>
            <w:tcW w:w="567" w:type="dxa"/>
            <w:vAlign w:val="center"/>
          </w:tcPr>
          <w:p w14:paraId="7FBB0369">
            <w:pPr>
              <w:jc w:val="center"/>
              <w:rPr>
                <w:rFonts w:hint="default" w:ascii="Lato" w:hAnsi="Lato" w:eastAsia="宋体" w:cs="Lato"/>
                <w:spacing w:val="-3"/>
                <w:kern w:val="0"/>
                <w:sz w:val="18"/>
                <w:szCs w:val="18"/>
                <w:lang w:val="en-US" w:eastAsia="zh-CN"/>
              </w:rPr>
            </w:pPr>
          </w:p>
        </w:tc>
        <w:tc>
          <w:tcPr>
            <w:tcW w:w="567" w:type="dxa"/>
            <w:vAlign w:val="center"/>
          </w:tcPr>
          <w:p w14:paraId="447EDD03">
            <w:pPr>
              <w:jc w:val="center"/>
              <w:rPr>
                <w:rFonts w:hint="default" w:ascii="Lato" w:hAnsi="Lato" w:eastAsia="宋体" w:cs="Lato"/>
                <w:kern w:val="0"/>
                <w:sz w:val="18"/>
                <w:szCs w:val="18"/>
              </w:rPr>
            </w:pPr>
            <w:r>
              <w:rPr>
                <w:rFonts w:hint="default" w:ascii="Lato" w:hAnsi="Lato" w:eastAsia="宋体" w:cs="Lato"/>
                <w:spacing w:val="-1"/>
                <w:kern w:val="0"/>
                <w:sz w:val="18"/>
                <w:szCs w:val="18"/>
              </w:rPr>
              <w:t>32</w:t>
            </w:r>
          </w:p>
        </w:tc>
        <w:tc>
          <w:tcPr>
            <w:tcW w:w="567" w:type="dxa"/>
            <w:vAlign w:val="center"/>
          </w:tcPr>
          <w:p w14:paraId="51F19E52">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vAlign w:val="center"/>
          </w:tcPr>
          <w:p w14:paraId="3D538EA6">
            <w:pPr>
              <w:jc w:val="center"/>
              <w:rPr>
                <w:rFonts w:hint="default" w:ascii="Lato" w:hAnsi="Lato" w:eastAsia="宋体" w:cs="Lato"/>
                <w:kern w:val="0"/>
                <w:sz w:val="18"/>
                <w:szCs w:val="18"/>
              </w:rPr>
            </w:pPr>
          </w:p>
        </w:tc>
        <w:tc>
          <w:tcPr>
            <w:tcW w:w="1136" w:type="dxa"/>
            <w:vAlign w:val="center"/>
          </w:tcPr>
          <w:p w14:paraId="49944E7F">
            <w:pPr>
              <w:jc w:val="center"/>
              <w:rPr>
                <w:rFonts w:hint="default" w:ascii="Lato" w:hAnsi="Lato" w:eastAsia="宋体" w:cs="Lato"/>
                <w:kern w:val="0"/>
                <w:sz w:val="18"/>
                <w:szCs w:val="18"/>
              </w:rPr>
            </w:pPr>
          </w:p>
        </w:tc>
      </w:tr>
      <w:tr w14:paraId="65C71B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2500B155">
            <w:pPr>
              <w:jc w:val="center"/>
              <w:rPr>
                <w:rFonts w:hint="default" w:ascii="Lato" w:hAnsi="Lato" w:eastAsia="宋体" w:cs="Lato"/>
                <w:kern w:val="0"/>
                <w:sz w:val="18"/>
                <w:szCs w:val="18"/>
              </w:rPr>
            </w:pPr>
          </w:p>
        </w:tc>
        <w:tc>
          <w:tcPr>
            <w:tcW w:w="1226" w:type="dxa"/>
            <w:vAlign w:val="center"/>
          </w:tcPr>
          <w:p w14:paraId="269FCFDD">
            <w:pPr>
              <w:jc w:val="center"/>
              <w:rPr>
                <w:rFonts w:hint="default" w:ascii="Lato" w:hAnsi="Lato" w:eastAsia="宋体" w:cs="Lato"/>
                <w:kern w:val="0"/>
                <w:sz w:val="18"/>
                <w:szCs w:val="18"/>
              </w:rPr>
            </w:pPr>
            <w:r>
              <w:rPr>
                <w:rFonts w:hint="default" w:ascii="Lato" w:hAnsi="Lato" w:eastAsia="宋体" w:cs="Lato"/>
                <w:kern w:val="0"/>
                <w:sz w:val="18"/>
                <w:szCs w:val="18"/>
              </w:rPr>
              <w:t>81010103</w:t>
            </w:r>
          </w:p>
        </w:tc>
        <w:tc>
          <w:tcPr>
            <w:tcW w:w="3032" w:type="dxa"/>
            <w:vAlign w:val="center"/>
          </w:tcPr>
          <w:p w14:paraId="5BF61DC9">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线性代数</w:t>
            </w:r>
          </w:p>
        </w:tc>
        <w:tc>
          <w:tcPr>
            <w:tcW w:w="567" w:type="dxa"/>
            <w:vAlign w:val="center"/>
          </w:tcPr>
          <w:p w14:paraId="0BE19352">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vAlign w:val="center"/>
          </w:tcPr>
          <w:p w14:paraId="67DD6875">
            <w:pPr>
              <w:jc w:val="center"/>
              <w:rPr>
                <w:rFonts w:hint="default" w:ascii="Lato" w:hAnsi="Lato" w:eastAsia="宋体" w:cs="Lato"/>
                <w:kern w:val="0"/>
                <w:sz w:val="18"/>
                <w:szCs w:val="18"/>
              </w:rPr>
            </w:pPr>
            <w:r>
              <w:rPr>
                <w:rFonts w:hint="default" w:ascii="Lato" w:hAnsi="Lato" w:eastAsia="宋体" w:cs="Lato"/>
                <w:spacing w:val="-3"/>
                <w:kern w:val="0"/>
                <w:sz w:val="18"/>
                <w:szCs w:val="18"/>
              </w:rPr>
              <w:t>48</w:t>
            </w:r>
          </w:p>
        </w:tc>
        <w:tc>
          <w:tcPr>
            <w:tcW w:w="567" w:type="dxa"/>
            <w:vAlign w:val="center"/>
          </w:tcPr>
          <w:p w14:paraId="33FD4F22">
            <w:pPr>
              <w:jc w:val="center"/>
              <w:rPr>
                <w:rFonts w:hint="default" w:ascii="Lato" w:hAnsi="Lato" w:eastAsia="宋体" w:cs="Lato"/>
                <w:kern w:val="0"/>
                <w:sz w:val="18"/>
                <w:szCs w:val="18"/>
              </w:rPr>
            </w:pPr>
            <w:r>
              <w:rPr>
                <w:rFonts w:hint="default" w:ascii="Lato" w:hAnsi="Lato" w:eastAsia="宋体" w:cs="Lato"/>
                <w:spacing w:val="-3"/>
                <w:kern w:val="0"/>
                <w:sz w:val="18"/>
                <w:szCs w:val="18"/>
              </w:rPr>
              <w:t>48</w:t>
            </w:r>
          </w:p>
        </w:tc>
        <w:tc>
          <w:tcPr>
            <w:tcW w:w="567" w:type="dxa"/>
            <w:vAlign w:val="center"/>
          </w:tcPr>
          <w:p w14:paraId="17D1A425">
            <w:pPr>
              <w:jc w:val="center"/>
              <w:rPr>
                <w:rFonts w:hint="default" w:ascii="Lato" w:hAnsi="Lato" w:eastAsia="宋体" w:cs="Lato"/>
                <w:kern w:val="0"/>
                <w:sz w:val="18"/>
                <w:szCs w:val="18"/>
              </w:rPr>
            </w:pPr>
          </w:p>
        </w:tc>
        <w:tc>
          <w:tcPr>
            <w:tcW w:w="567" w:type="dxa"/>
            <w:vAlign w:val="center"/>
          </w:tcPr>
          <w:p w14:paraId="6092DC48">
            <w:pPr>
              <w:jc w:val="center"/>
              <w:rPr>
                <w:rFonts w:hint="default" w:ascii="Lato" w:hAnsi="Lato" w:eastAsia="宋体" w:cs="Lato"/>
                <w:kern w:val="0"/>
                <w:sz w:val="18"/>
                <w:szCs w:val="18"/>
              </w:rPr>
            </w:pPr>
          </w:p>
        </w:tc>
        <w:tc>
          <w:tcPr>
            <w:tcW w:w="567" w:type="dxa"/>
            <w:vAlign w:val="center"/>
          </w:tcPr>
          <w:p w14:paraId="7D19A2E0">
            <w:pPr>
              <w:jc w:val="center"/>
              <w:rPr>
                <w:rFonts w:hint="default" w:ascii="Lato" w:hAnsi="Lato" w:eastAsia="宋体" w:cs="Lato"/>
                <w:kern w:val="0"/>
                <w:sz w:val="18"/>
                <w:szCs w:val="18"/>
              </w:rPr>
            </w:pPr>
          </w:p>
        </w:tc>
        <w:tc>
          <w:tcPr>
            <w:tcW w:w="1136" w:type="dxa"/>
            <w:vAlign w:val="center"/>
          </w:tcPr>
          <w:p w14:paraId="5B8A5AB8">
            <w:pPr>
              <w:jc w:val="center"/>
              <w:rPr>
                <w:rFonts w:hint="default" w:ascii="Lato" w:hAnsi="Lato" w:eastAsia="宋体" w:cs="Lato"/>
                <w:kern w:val="0"/>
                <w:sz w:val="18"/>
                <w:szCs w:val="18"/>
              </w:rPr>
            </w:pPr>
          </w:p>
        </w:tc>
      </w:tr>
      <w:tr w14:paraId="17B35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227DF66C">
            <w:pPr>
              <w:jc w:val="center"/>
              <w:rPr>
                <w:rFonts w:hint="default" w:ascii="Lato" w:hAnsi="Lato" w:eastAsia="宋体" w:cs="Lato"/>
                <w:kern w:val="0"/>
                <w:sz w:val="18"/>
                <w:szCs w:val="18"/>
              </w:rPr>
            </w:pPr>
          </w:p>
        </w:tc>
        <w:tc>
          <w:tcPr>
            <w:tcW w:w="1226" w:type="dxa"/>
            <w:vAlign w:val="center"/>
          </w:tcPr>
          <w:p w14:paraId="55634BA6">
            <w:pPr>
              <w:jc w:val="center"/>
              <w:rPr>
                <w:rFonts w:hint="default" w:ascii="Lato" w:hAnsi="Lato" w:eastAsia="宋体" w:cs="Lato"/>
                <w:kern w:val="0"/>
                <w:sz w:val="18"/>
                <w:szCs w:val="18"/>
              </w:rPr>
            </w:pPr>
            <w:r>
              <w:rPr>
                <w:rFonts w:hint="default" w:ascii="Lato" w:hAnsi="Lato" w:eastAsia="宋体" w:cs="Lato"/>
                <w:kern w:val="0"/>
                <w:sz w:val="18"/>
                <w:szCs w:val="18"/>
              </w:rPr>
              <w:t>81010104</w:t>
            </w:r>
          </w:p>
        </w:tc>
        <w:tc>
          <w:tcPr>
            <w:tcW w:w="3032" w:type="dxa"/>
            <w:vAlign w:val="center"/>
          </w:tcPr>
          <w:p w14:paraId="5D5A04E8">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概率论与数理统计B</w:t>
            </w:r>
          </w:p>
        </w:tc>
        <w:tc>
          <w:tcPr>
            <w:tcW w:w="567" w:type="dxa"/>
            <w:vAlign w:val="center"/>
          </w:tcPr>
          <w:p w14:paraId="617B1DCF">
            <w:pPr>
              <w:jc w:val="center"/>
              <w:rPr>
                <w:rFonts w:hint="default" w:ascii="Lato" w:hAnsi="Lato" w:eastAsia="宋体" w:cs="Lato"/>
                <w:kern w:val="0"/>
                <w:sz w:val="18"/>
                <w:szCs w:val="18"/>
              </w:rPr>
            </w:pPr>
            <w:r>
              <w:rPr>
                <w:rFonts w:hint="default" w:ascii="Lato" w:hAnsi="Lato" w:eastAsia="宋体" w:cs="Lato"/>
                <w:kern w:val="0"/>
                <w:sz w:val="18"/>
                <w:szCs w:val="18"/>
              </w:rPr>
              <w:t>3.5</w:t>
            </w:r>
          </w:p>
        </w:tc>
        <w:tc>
          <w:tcPr>
            <w:tcW w:w="567" w:type="dxa"/>
            <w:vAlign w:val="center"/>
          </w:tcPr>
          <w:p w14:paraId="4B336CC2">
            <w:pPr>
              <w:jc w:val="center"/>
              <w:rPr>
                <w:rFonts w:hint="default" w:ascii="Lato" w:hAnsi="Lato" w:eastAsia="宋体" w:cs="Lato"/>
                <w:kern w:val="0"/>
                <w:sz w:val="18"/>
                <w:szCs w:val="18"/>
              </w:rPr>
            </w:pPr>
            <w:r>
              <w:rPr>
                <w:rFonts w:hint="default" w:ascii="Lato" w:hAnsi="Lato" w:eastAsia="宋体" w:cs="Lato"/>
                <w:spacing w:val="-3"/>
                <w:kern w:val="0"/>
                <w:sz w:val="18"/>
                <w:szCs w:val="18"/>
              </w:rPr>
              <w:t>56</w:t>
            </w:r>
          </w:p>
        </w:tc>
        <w:tc>
          <w:tcPr>
            <w:tcW w:w="567" w:type="dxa"/>
            <w:vAlign w:val="center"/>
          </w:tcPr>
          <w:p w14:paraId="0EE03129">
            <w:pPr>
              <w:jc w:val="center"/>
              <w:rPr>
                <w:rFonts w:hint="default" w:ascii="Lato" w:hAnsi="Lato" w:eastAsia="宋体" w:cs="Lato"/>
                <w:kern w:val="0"/>
                <w:sz w:val="18"/>
                <w:szCs w:val="18"/>
              </w:rPr>
            </w:pPr>
            <w:r>
              <w:rPr>
                <w:rFonts w:hint="default" w:ascii="Lato" w:hAnsi="Lato" w:eastAsia="宋体" w:cs="Lato"/>
                <w:spacing w:val="-3"/>
                <w:kern w:val="0"/>
                <w:sz w:val="18"/>
                <w:szCs w:val="18"/>
              </w:rPr>
              <w:t>56</w:t>
            </w:r>
          </w:p>
        </w:tc>
        <w:tc>
          <w:tcPr>
            <w:tcW w:w="567" w:type="dxa"/>
            <w:vAlign w:val="center"/>
          </w:tcPr>
          <w:p w14:paraId="49CAADD6">
            <w:pPr>
              <w:jc w:val="center"/>
              <w:rPr>
                <w:rFonts w:hint="default" w:ascii="Lato" w:hAnsi="Lato" w:eastAsia="宋体" w:cs="Lato"/>
                <w:kern w:val="0"/>
                <w:sz w:val="18"/>
                <w:szCs w:val="18"/>
              </w:rPr>
            </w:pPr>
          </w:p>
        </w:tc>
        <w:tc>
          <w:tcPr>
            <w:tcW w:w="567" w:type="dxa"/>
            <w:vAlign w:val="center"/>
          </w:tcPr>
          <w:p w14:paraId="7F7BD091">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vAlign w:val="center"/>
          </w:tcPr>
          <w:p w14:paraId="4BFD451C">
            <w:pPr>
              <w:jc w:val="center"/>
              <w:rPr>
                <w:rFonts w:hint="default" w:ascii="Lato" w:hAnsi="Lato" w:eastAsia="宋体" w:cs="Lato"/>
                <w:kern w:val="0"/>
                <w:sz w:val="18"/>
                <w:szCs w:val="18"/>
              </w:rPr>
            </w:pPr>
          </w:p>
        </w:tc>
        <w:tc>
          <w:tcPr>
            <w:tcW w:w="1136" w:type="dxa"/>
            <w:vAlign w:val="center"/>
          </w:tcPr>
          <w:p w14:paraId="4E511584">
            <w:pPr>
              <w:jc w:val="center"/>
              <w:rPr>
                <w:rFonts w:hint="default" w:ascii="Lato" w:hAnsi="Lato" w:eastAsia="宋体" w:cs="Lato"/>
                <w:kern w:val="0"/>
                <w:sz w:val="18"/>
                <w:szCs w:val="18"/>
              </w:rPr>
            </w:pPr>
          </w:p>
        </w:tc>
      </w:tr>
      <w:tr w14:paraId="5ED62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56AB2E29">
            <w:pPr>
              <w:jc w:val="center"/>
              <w:rPr>
                <w:rFonts w:hint="default" w:ascii="Lato" w:hAnsi="Lato" w:eastAsia="宋体" w:cs="Lato"/>
                <w:kern w:val="0"/>
                <w:sz w:val="18"/>
                <w:szCs w:val="18"/>
              </w:rPr>
            </w:pPr>
          </w:p>
        </w:tc>
        <w:tc>
          <w:tcPr>
            <w:tcW w:w="1226" w:type="dxa"/>
            <w:vAlign w:val="center"/>
          </w:tcPr>
          <w:p w14:paraId="0016D063">
            <w:pPr>
              <w:jc w:val="center"/>
              <w:rPr>
                <w:rFonts w:hint="default" w:ascii="Lato" w:hAnsi="Lato" w:eastAsia="宋体" w:cs="Lato"/>
                <w:kern w:val="0"/>
                <w:sz w:val="18"/>
                <w:szCs w:val="18"/>
              </w:rPr>
            </w:pPr>
            <w:r>
              <w:rPr>
                <w:rFonts w:hint="default" w:ascii="Lato" w:hAnsi="Lato" w:eastAsia="宋体" w:cs="Lato"/>
                <w:kern w:val="0"/>
                <w:sz w:val="18"/>
                <w:szCs w:val="18"/>
              </w:rPr>
              <w:t>81010105</w:t>
            </w:r>
          </w:p>
        </w:tc>
        <w:tc>
          <w:tcPr>
            <w:tcW w:w="3032" w:type="dxa"/>
            <w:vAlign w:val="center"/>
          </w:tcPr>
          <w:p w14:paraId="06451240">
            <w:pPr>
              <w:pStyle w:val="2349"/>
              <w:jc w:val="center"/>
              <w:rPr>
                <w:rFonts w:hint="default" w:ascii="Lato" w:hAnsi="Lato" w:eastAsia="宋体" w:cs="Lato"/>
                <w:kern w:val="0"/>
                <w:sz w:val="18"/>
                <w:szCs w:val="18"/>
              </w:rPr>
            </w:pPr>
            <w:r>
              <w:rPr>
                <w:rFonts w:hint="default" w:ascii="Lato" w:hAnsi="Lato" w:eastAsia="宋体" w:cs="Lato"/>
                <w:kern w:val="0"/>
                <w:sz w:val="18"/>
                <w:szCs w:val="18"/>
                <w:lang w:eastAsia="zh-CN"/>
              </w:rPr>
              <w:t>复变函数与积分变换</w:t>
            </w:r>
          </w:p>
        </w:tc>
        <w:tc>
          <w:tcPr>
            <w:tcW w:w="567" w:type="dxa"/>
            <w:vAlign w:val="center"/>
          </w:tcPr>
          <w:p w14:paraId="22D9E224">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vAlign w:val="center"/>
          </w:tcPr>
          <w:p w14:paraId="1BC54BC0">
            <w:pPr>
              <w:jc w:val="center"/>
              <w:rPr>
                <w:rFonts w:hint="default" w:ascii="Lato" w:hAnsi="Lato" w:eastAsia="宋体" w:cs="Lato"/>
                <w:spacing w:val="-1"/>
                <w:kern w:val="0"/>
                <w:sz w:val="18"/>
                <w:szCs w:val="18"/>
              </w:rPr>
            </w:pPr>
            <w:r>
              <w:rPr>
                <w:rFonts w:hint="default" w:ascii="Lato" w:hAnsi="Lato" w:eastAsia="宋体" w:cs="Lato"/>
                <w:spacing w:val="-3"/>
                <w:kern w:val="0"/>
                <w:sz w:val="18"/>
                <w:szCs w:val="18"/>
              </w:rPr>
              <w:t>48</w:t>
            </w:r>
          </w:p>
        </w:tc>
        <w:tc>
          <w:tcPr>
            <w:tcW w:w="567" w:type="dxa"/>
            <w:vAlign w:val="center"/>
          </w:tcPr>
          <w:p w14:paraId="7AF7CFC0">
            <w:pPr>
              <w:jc w:val="center"/>
              <w:rPr>
                <w:rFonts w:hint="default" w:ascii="Lato" w:hAnsi="Lato" w:eastAsia="宋体" w:cs="Lato"/>
                <w:spacing w:val="-1"/>
                <w:kern w:val="0"/>
                <w:sz w:val="18"/>
                <w:szCs w:val="18"/>
              </w:rPr>
            </w:pPr>
            <w:r>
              <w:rPr>
                <w:rFonts w:hint="default" w:ascii="Lato" w:hAnsi="Lato" w:eastAsia="宋体" w:cs="Lato"/>
                <w:spacing w:val="-3"/>
                <w:kern w:val="0"/>
                <w:sz w:val="18"/>
                <w:szCs w:val="18"/>
              </w:rPr>
              <w:t>48</w:t>
            </w:r>
          </w:p>
        </w:tc>
        <w:tc>
          <w:tcPr>
            <w:tcW w:w="567" w:type="dxa"/>
            <w:vAlign w:val="center"/>
          </w:tcPr>
          <w:p w14:paraId="0FE9F223">
            <w:pPr>
              <w:jc w:val="center"/>
              <w:rPr>
                <w:rFonts w:hint="default" w:ascii="Lato" w:hAnsi="Lato" w:eastAsia="宋体" w:cs="Lato"/>
                <w:spacing w:val="-1"/>
                <w:kern w:val="0"/>
                <w:sz w:val="18"/>
                <w:szCs w:val="18"/>
              </w:rPr>
            </w:pPr>
          </w:p>
        </w:tc>
        <w:tc>
          <w:tcPr>
            <w:tcW w:w="567" w:type="dxa"/>
            <w:vAlign w:val="center"/>
          </w:tcPr>
          <w:p w14:paraId="1CFAE615">
            <w:pPr>
              <w:jc w:val="center"/>
              <w:rPr>
                <w:rFonts w:hint="default" w:ascii="Lato" w:hAnsi="Lato" w:eastAsia="宋体" w:cs="Lato"/>
                <w:kern w:val="0"/>
                <w:sz w:val="18"/>
                <w:szCs w:val="18"/>
              </w:rPr>
            </w:pPr>
            <w:r>
              <w:rPr>
                <w:rFonts w:hint="default" w:ascii="Lato" w:hAnsi="Lato" w:eastAsia="宋体" w:cs="Lato"/>
                <w:kern w:val="0"/>
                <w:sz w:val="18"/>
                <w:szCs w:val="18"/>
              </w:rPr>
              <w:t>3</w:t>
            </w:r>
          </w:p>
        </w:tc>
        <w:tc>
          <w:tcPr>
            <w:tcW w:w="567" w:type="dxa"/>
            <w:shd w:val="clear" w:color="auto" w:fill="auto"/>
            <w:vAlign w:val="center"/>
          </w:tcPr>
          <w:p w14:paraId="60598466">
            <w:pPr>
              <w:jc w:val="center"/>
              <w:rPr>
                <w:rFonts w:hint="default" w:ascii="Lato" w:hAnsi="Lato" w:eastAsia="宋体" w:cs="Lato"/>
                <w:kern w:val="0"/>
                <w:sz w:val="18"/>
                <w:szCs w:val="18"/>
              </w:rPr>
            </w:pPr>
          </w:p>
        </w:tc>
        <w:tc>
          <w:tcPr>
            <w:tcW w:w="1136" w:type="dxa"/>
            <w:vAlign w:val="center"/>
          </w:tcPr>
          <w:p w14:paraId="653935E9">
            <w:pPr>
              <w:jc w:val="center"/>
              <w:rPr>
                <w:rFonts w:hint="default" w:ascii="Lato" w:hAnsi="Lato" w:eastAsia="宋体" w:cs="Lato"/>
                <w:kern w:val="0"/>
                <w:sz w:val="18"/>
                <w:szCs w:val="18"/>
              </w:rPr>
            </w:pPr>
          </w:p>
        </w:tc>
      </w:tr>
      <w:tr w14:paraId="3B626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5948D668">
            <w:pPr>
              <w:jc w:val="center"/>
              <w:rPr>
                <w:rFonts w:hint="default" w:ascii="Lato" w:hAnsi="Lato" w:eastAsia="宋体" w:cs="Lato"/>
                <w:kern w:val="0"/>
                <w:sz w:val="18"/>
                <w:szCs w:val="18"/>
              </w:rPr>
            </w:pPr>
          </w:p>
        </w:tc>
        <w:tc>
          <w:tcPr>
            <w:tcW w:w="8796" w:type="dxa"/>
            <w:gridSpan w:val="9"/>
            <w:vAlign w:val="center"/>
          </w:tcPr>
          <w:p w14:paraId="5A564A04">
            <w:pPr>
              <w:jc w:val="center"/>
              <w:rPr>
                <w:rFonts w:hint="default" w:ascii="Lato" w:hAnsi="Lato" w:eastAsia="宋体" w:cs="Lato"/>
                <w:spacing w:val="-3"/>
                <w:kern w:val="0"/>
                <w:sz w:val="18"/>
                <w:szCs w:val="18"/>
              </w:rPr>
            </w:pPr>
            <w:r>
              <w:rPr>
                <w:rFonts w:hint="default" w:ascii="Lato" w:hAnsi="Lato" w:eastAsia="宋体" w:cs="Lato"/>
                <w:spacing w:val="-3"/>
                <w:kern w:val="0"/>
                <w:sz w:val="18"/>
                <w:szCs w:val="18"/>
              </w:rPr>
              <w:t>数学与自然科学基础课程合计31.5学分</w:t>
            </w:r>
          </w:p>
        </w:tc>
      </w:tr>
      <w:tr w14:paraId="3A87D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4A0C8646">
            <w:pPr>
              <w:jc w:val="center"/>
              <w:rPr>
                <w:rFonts w:hint="default" w:ascii="Lato" w:hAnsi="Lato" w:eastAsia="宋体" w:cs="Lato"/>
                <w:kern w:val="0"/>
                <w:sz w:val="18"/>
                <w:szCs w:val="18"/>
              </w:rPr>
            </w:pPr>
            <w:r>
              <w:rPr>
                <w:rFonts w:hint="default" w:ascii="Lato" w:hAnsi="Lato" w:eastAsia="宋体" w:cs="Lato"/>
                <w:kern w:val="0"/>
                <w:sz w:val="18"/>
                <w:szCs w:val="18"/>
              </w:rPr>
              <w:t>英</w:t>
            </w:r>
            <w:r>
              <w:rPr>
                <w:rFonts w:hint="default" w:ascii="Lato" w:hAnsi="Lato" w:eastAsia="宋体" w:cs="Lato"/>
                <w:color w:val="000000"/>
                <w:kern w:val="0"/>
                <w:sz w:val="18"/>
                <w:szCs w:val="18"/>
              </w:rPr>
              <w:br w:type="textWrapping"/>
            </w:r>
            <w:r>
              <w:rPr>
                <w:rFonts w:hint="default" w:ascii="Lato" w:hAnsi="Lato" w:eastAsia="宋体" w:cs="Lato"/>
                <w:kern w:val="0"/>
                <w:sz w:val="18"/>
                <w:szCs w:val="18"/>
              </w:rPr>
              <w:t>语</w:t>
            </w:r>
          </w:p>
        </w:tc>
        <w:tc>
          <w:tcPr>
            <w:tcW w:w="1226" w:type="dxa"/>
            <w:vAlign w:val="center"/>
          </w:tcPr>
          <w:p w14:paraId="5D88148D">
            <w:pPr>
              <w:jc w:val="center"/>
              <w:rPr>
                <w:rFonts w:hint="default" w:ascii="Lato" w:hAnsi="Lato" w:eastAsia="宋体" w:cs="Lato"/>
                <w:kern w:val="0"/>
                <w:sz w:val="18"/>
                <w:szCs w:val="18"/>
              </w:rPr>
            </w:pPr>
            <w:r>
              <w:rPr>
                <w:rFonts w:hint="default" w:ascii="Lato" w:hAnsi="Lato" w:eastAsia="宋体" w:cs="Lato"/>
                <w:kern w:val="0"/>
                <w:sz w:val="18"/>
                <w:szCs w:val="18"/>
              </w:rPr>
              <w:t>20710001</w:t>
            </w:r>
          </w:p>
        </w:tc>
        <w:tc>
          <w:tcPr>
            <w:tcW w:w="3032" w:type="dxa"/>
            <w:vAlign w:val="center"/>
          </w:tcPr>
          <w:p w14:paraId="48895F5B">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通用英语</w:t>
            </w:r>
          </w:p>
        </w:tc>
        <w:tc>
          <w:tcPr>
            <w:tcW w:w="567" w:type="dxa"/>
            <w:vAlign w:val="center"/>
          </w:tcPr>
          <w:p w14:paraId="591C02BE">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22A22750">
            <w:pPr>
              <w:jc w:val="center"/>
              <w:rPr>
                <w:rFonts w:hint="default" w:ascii="Lato" w:hAnsi="Lato" w:eastAsia="宋体" w:cs="Lato"/>
                <w:spacing w:val="-1"/>
                <w:kern w:val="0"/>
                <w:sz w:val="18"/>
                <w:szCs w:val="18"/>
              </w:rPr>
            </w:pPr>
            <w:r>
              <w:rPr>
                <w:rFonts w:hint="default" w:ascii="Lato" w:hAnsi="Lato" w:eastAsia="宋体" w:cs="Lato"/>
                <w:spacing w:val="-1"/>
                <w:kern w:val="0"/>
                <w:sz w:val="18"/>
                <w:szCs w:val="18"/>
              </w:rPr>
              <w:t>64</w:t>
            </w:r>
          </w:p>
        </w:tc>
        <w:tc>
          <w:tcPr>
            <w:tcW w:w="567" w:type="dxa"/>
            <w:vAlign w:val="center"/>
          </w:tcPr>
          <w:p w14:paraId="41CAFE4E">
            <w:pPr>
              <w:jc w:val="center"/>
              <w:rPr>
                <w:rFonts w:hint="default" w:ascii="Lato" w:hAnsi="Lato" w:eastAsia="宋体" w:cs="Lato"/>
                <w:spacing w:val="-1"/>
                <w:kern w:val="0"/>
                <w:sz w:val="18"/>
                <w:szCs w:val="18"/>
              </w:rPr>
            </w:pPr>
            <w:r>
              <w:rPr>
                <w:rFonts w:hint="default" w:ascii="Lato" w:hAnsi="Lato" w:eastAsia="宋体" w:cs="Lato"/>
                <w:spacing w:val="-1"/>
                <w:kern w:val="0"/>
                <w:sz w:val="18"/>
                <w:szCs w:val="18"/>
              </w:rPr>
              <w:t>64</w:t>
            </w:r>
          </w:p>
        </w:tc>
        <w:tc>
          <w:tcPr>
            <w:tcW w:w="567" w:type="dxa"/>
            <w:vAlign w:val="center"/>
          </w:tcPr>
          <w:p w14:paraId="238AD2CD">
            <w:pPr>
              <w:jc w:val="center"/>
              <w:rPr>
                <w:rFonts w:hint="default" w:ascii="Lato" w:hAnsi="Lato" w:eastAsia="宋体" w:cs="Lato"/>
                <w:spacing w:val="-1"/>
                <w:kern w:val="0"/>
                <w:sz w:val="18"/>
                <w:szCs w:val="18"/>
              </w:rPr>
            </w:pPr>
          </w:p>
        </w:tc>
        <w:tc>
          <w:tcPr>
            <w:tcW w:w="567" w:type="dxa"/>
            <w:vAlign w:val="center"/>
          </w:tcPr>
          <w:p w14:paraId="1FC5BB7F">
            <w:pPr>
              <w:jc w:val="center"/>
              <w:rPr>
                <w:rFonts w:hint="default" w:ascii="Lato" w:hAnsi="Lato" w:eastAsia="宋体" w:cs="Lato"/>
                <w:kern w:val="0"/>
                <w:sz w:val="18"/>
                <w:szCs w:val="18"/>
              </w:rPr>
            </w:pPr>
            <w:r>
              <w:rPr>
                <w:rFonts w:hint="default" w:ascii="Lato" w:hAnsi="Lato" w:eastAsia="宋体" w:cs="Lato"/>
                <w:kern w:val="0"/>
                <w:sz w:val="18"/>
                <w:szCs w:val="18"/>
              </w:rPr>
              <w:t>1</w:t>
            </w:r>
          </w:p>
        </w:tc>
        <w:tc>
          <w:tcPr>
            <w:tcW w:w="567" w:type="dxa"/>
            <w:shd w:val="clear" w:color="auto" w:fill="auto"/>
            <w:vAlign w:val="center"/>
          </w:tcPr>
          <w:p w14:paraId="7FB6B360">
            <w:pPr>
              <w:jc w:val="center"/>
              <w:rPr>
                <w:rFonts w:hint="default" w:ascii="Lato" w:hAnsi="Lato" w:eastAsia="宋体" w:cs="Lato"/>
                <w:kern w:val="0"/>
                <w:sz w:val="18"/>
                <w:szCs w:val="18"/>
              </w:rPr>
            </w:pPr>
          </w:p>
        </w:tc>
        <w:tc>
          <w:tcPr>
            <w:tcW w:w="1136" w:type="dxa"/>
            <w:vAlign w:val="center"/>
          </w:tcPr>
          <w:p w14:paraId="1F0C6B94">
            <w:pPr>
              <w:jc w:val="center"/>
              <w:rPr>
                <w:rFonts w:hint="default" w:ascii="Lato" w:hAnsi="Lato" w:eastAsia="宋体" w:cs="Lato"/>
                <w:kern w:val="0"/>
                <w:sz w:val="18"/>
                <w:szCs w:val="18"/>
              </w:rPr>
            </w:pPr>
          </w:p>
        </w:tc>
      </w:tr>
      <w:tr w14:paraId="34AF5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0753C044">
            <w:pPr>
              <w:jc w:val="center"/>
              <w:rPr>
                <w:rFonts w:hint="default" w:ascii="Lato" w:hAnsi="Lato" w:eastAsia="宋体" w:cs="Lato"/>
                <w:kern w:val="0"/>
                <w:sz w:val="18"/>
                <w:szCs w:val="18"/>
              </w:rPr>
            </w:pPr>
          </w:p>
        </w:tc>
        <w:tc>
          <w:tcPr>
            <w:tcW w:w="1226" w:type="dxa"/>
            <w:vAlign w:val="center"/>
          </w:tcPr>
          <w:p w14:paraId="33039BF0">
            <w:pPr>
              <w:jc w:val="center"/>
              <w:rPr>
                <w:rFonts w:hint="default" w:ascii="Lato" w:hAnsi="Lato" w:eastAsia="宋体" w:cs="Lato"/>
                <w:kern w:val="0"/>
                <w:sz w:val="18"/>
                <w:szCs w:val="18"/>
              </w:rPr>
            </w:pPr>
            <w:r>
              <w:rPr>
                <w:rFonts w:hint="default" w:ascii="Lato" w:hAnsi="Lato" w:eastAsia="宋体" w:cs="Lato"/>
                <w:kern w:val="0"/>
                <w:sz w:val="18"/>
                <w:szCs w:val="18"/>
              </w:rPr>
              <w:t>20710002</w:t>
            </w:r>
          </w:p>
        </w:tc>
        <w:tc>
          <w:tcPr>
            <w:tcW w:w="3032" w:type="dxa"/>
            <w:vAlign w:val="center"/>
          </w:tcPr>
          <w:p w14:paraId="2C82189C">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学术英语</w:t>
            </w:r>
          </w:p>
        </w:tc>
        <w:tc>
          <w:tcPr>
            <w:tcW w:w="567" w:type="dxa"/>
            <w:vAlign w:val="center"/>
          </w:tcPr>
          <w:p w14:paraId="15F6EB05">
            <w:pPr>
              <w:jc w:val="center"/>
              <w:rPr>
                <w:rFonts w:hint="default" w:ascii="Lato" w:hAnsi="Lato" w:eastAsia="宋体" w:cs="Lato"/>
                <w:kern w:val="0"/>
                <w:sz w:val="18"/>
                <w:szCs w:val="18"/>
              </w:rPr>
            </w:pPr>
            <w:r>
              <w:rPr>
                <w:rFonts w:hint="default" w:ascii="Lato" w:hAnsi="Lato" w:eastAsia="宋体" w:cs="Lato"/>
                <w:kern w:val="0"/>
                <w:sz w:val="18"/>
                <w:szCs w:val="18"/>
              </w:rPr>
              <w:t>4</w:t>
            </w:r>
          </w:p>
        </w:tc>
        <w:tc>
          <w:tcPr>
            <w:tcW w:w="567" w:type="dxa"/>
            <w:vAlign w:val="center"/>
          </w:tcPr>
          <w:p w14:paraId="3CA2EA32">
            <w:pPr>
              <w:jc w:val="center"/>
              <w:rPr>
                <w:rFonts w:hint="default" w:ascii="Lato" w:hAnsi="Lato" w:eastAsia="宋体" w:cs="Lato"/>
                <w:spacing w:val="-1"/>
                <w:kern w:val="0"/>
                <w:sz w:val="18"/>
                <w:szCs w:val="18"/>
              </w:rPr>
            </w:pPr>
            <w:r>
              <w:rPr>
                <w:rFonts w:hint="default" w:ascii="Lato" w:hAnsi="Lato" w:eastAsia="宋体" w:cs="Lato"/>
                <w:spacing w:val="-1"/>
                <w:kern w:val="0"/>
                <w:sz w:val="18"/>
                <w:szCs w:val="18"/>
              </w:rPr>
              <w:t>64</w:t>
            </w:r>
          </w:p>
        </w:tc>
        <w:tc>
          <w:tcPr>
            <w:tcW w:w="567" w:type="dxa"/>
            <w:vAlign w:val="center"/>
          </w:tcPr>
          <w:p w14:paraId="50FF4FAA">
            <w:pPr>
              <w:jc w:val="center"/>
              <w:rPr>
                <w:rFonts w:hint="default" w:ascii="Lato" w:hAnsi="Lato" w:eastAsia="宋体" w:cs="Lato"/>
                <w:spacing w:val="-1"/>
                <w:kern w:val="0"/>
                <w:sz w:val="18"/>
                <w:szCs w:val="18"/>
              </w:rPr>
            </w:pPr>
            <w:r>
              <w:rPr>
                <w:rFonts w:hint="default" w:ascii="Lato" w:hAnsi="Lato" w:eastAsia="宋体" w:cs="Lato"/>
                <w:spacing w:val="-1"/>
                <w:kern w:val="0"/>
                <w:sz w:val="18"/>
                <w:szCs w:val="18"/>
              </w:rPr>
              <w:t>64</w:t>
            </w:r>
          </w:p>
        </w:tc>
        <w:tc>
          <w:tcPr>
            <w:tcW w:w="567" w:type="dxa"/>
            <w:vAlign w:val="center"/>
          </w:tcPr>
          <w:p w14:paraId="6D9FFBE1">
            <w:pPr>
              <w:jc w:val="center"/>
              <w:rPr>
                <w:rFonts w:hint="default" w:ascii="Lato" w:hAnsi="Lato" w:eastAsia="宋体" w:cs="Lato"/>
                <w:spacing w:val="-1"/>
                <w:kern w:val="0"/>
                <w:sz w:val="18"/>
                <w:szCs w:val="18"/>
              </w:rPr>
            </w:pPr>
          </w:p>
        </w:tc>
        <w:tc>
          <w:tcPr>
            <w:tcW w:w="567" w:type="dxa"/>
            <w:vAlign w:val="center"/>
          </w:tcPr>
          <w:p w14:paraId="2D8EDFC0">
            <w:pPr>
              <w:jc w:val="center"/>
              <w:rPr>
                <w:rFonts w:hint="default" w:ascii="Lato" w:hAnsi="Lato" w:eastAsia="宋体" w:cs="Lato"/>
                <w:kern w:val="0"/>
                <w:sz w:val="18"/>
                <w:szCs w:val="18"/>
              </w:rPr>
            </w:pPr>
            <w:r>
              <w:rPr>
                <w:rFonts w:hint="default" w:ascii="Lato" w:hAnsi="Lato" w:eastAsia="宋体" w:cs="Lato"/>
                <w:kern w:val="0"/>
                <w:sz w:val="18"/>
                <w:szCs w:val="18"/>
              </w:rPr>
              <w:t>2</w:t>
            </w:r>
          </w:p>
        </w:tc>
        <w:tc>
          <w:tcPr>
            <w:tcW w:w="567" w:type="dxa"/>
            <w:shd w:val="clear" w:color="auto" w:fill="auto"/>
            <w:vAlign w:val="center"/>
          </w:tcPr>
          <w:p w14:paraId="5D2A89B6">
            <w:pPr>
              <w:jc w:val="center"/>
              <w:rPr>
                <w:rFonts w:hint="default" w:ascii="Lato" w:hAnsi="Lato" w:eastAsia="宋体" w:cs="Lato"/>
                <w:kern w:val="0"/>
                <w:sz w:val="18"/>
                <w:szCs w:val="18"/>
              </w:rPr>
            </w:pPr>
          </w:p>
        </w:tc>
        <w:tc>
          <w:tcPr>
            <w:tcW w:w="1136" w:type="dxa"/>
            <w:vAlign w:val="center"/>
          </w:tcPr>
          <w:p w14:paraId="43F1F777">
            <w:pPr>
              <w:jc w:val="center"/>
              <w:rPr>
                <w:rFonts w:hint="default" w:ascii="Lato" w:hAnsi="Lato" w:eastAsia="宋体" w:cs="Lato"/>
                <w:kern w:val="0"/>
                <w:sz w:val="18"/>
                <w:szCs w:val="18"/>
              </w:rPr>
            </w:pPr>
          </w:p>
        </w:tc>
      </w:tr>
      <w:tr w14:paraId="623E9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46855D3B">
            <w:pPr>
              <w:jc w:val="center"/>
              <w:rPr>
                <w:rFonts w:hint="default" w:ascii="Lato" w:hAnsi="Lato" w:eastAsia="宋体" w:cs="Lato"/>
                <w:kern w:val="0"/>
                <w:sz w:val="18"/>
                <w:szCs w:val="18"/>
              </w:rPr>
            </w:pPr>
          </w:p>
        </w:tc>
        <w:tc>
          <w:tcPr>
            <w:tcW w:w="8796" w:type="dxa"/>
            <w:gridSpan w:val="9"/>
            <w:vAlign w:val="center"/>
          </w:tcPr>
          <w:p w14:paraId="05567E79">
            <w:pPr>
              <w:jc w:val="center"/>
              <w:rPr>
                <w:rFonts w:hint="default" w:ascii="Lato" w:hAnsi="Lato" w:eastAsia="宋体" w:cs="Lato"/>
                <w:kern w:val="0"/>
                <w:sz w:val="18"/>
                <w:szCs w:val="18"/>
                <w:highlight w:val="yellow"/>
              </w:rPr>
            </w:pPr>
            <w:r>
              <w:rPr>
                <w:rFonts w:hint="default" w:ascii="Lato" w:hAnsi="Lato" w:eastAsia="宋体" w:cs="Lato"/>
                <w:kern w:val="0"/>
                <w:sz w:val="18"/>
                <w:szCs w:val="18"/>
              </w:rPr>
              <w:t>英语课程合计8学分</w:t>
            </w:r>
          </w:p>
        </w:tc>
      </w:tr>
      <w:tr w14:paraId="1D5AA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16A165B7">
            <w:pPr>
              <w:jc w:val="center"/>
              <w:rPr>
                <w:rFonts w:hint="default" w:ascii="Lato" w:hAnsi="Lato" w:eastAsia="宋体" w:cs="Lato"/>
                <w:kern w:val="0"/>
                <w:sz w:val="18"/>
                <w:szCs w:val="18"/>
              </w:rPr>
            </w:pPr>
            <w:r>
              <w:rPr>
                <w:rFonts w:hint="default" w:ascii="Lato" w:hAnsi="Lato" w:eastAsia="宋体" w:cs="Lato"/>
                <w:spacing w:val="-3"/>
                <w:kern w:val="0"/>
                <w:sz w:val="18"/>
                <w:szCs w:val="18"/>
              </w:rPr>
              <w:t>体</w:t>
            </w:r>
            <w:r>
              <w:rPr>
                <w:rFonts w:hint="default" w:ascii="Lato" w:hAnsi="Lato" w:eastAsia="宋体" w:cs="Lato"/>
                <w:color w:val="000000"/>
                <w:kern w:val="0"/>
                <w:sz w:val="18"/>
                <w:szCs w:val="18"/>
              </w:rPr>
              <w:br w:type="textWrapping"/>
            </w:r>
            <w:r>
              <w:rPr>
                <w:rFonts w:hint="default" w:ascii="Lato" w:hAnsi="Lato" w:eastAsia="宋体" w:cs="Lato"/>
                <w:spacing w:val="-3"/>
                <w:kern w:val="0"/>
                <w:sz w:val="18"/>
                <w:szCs w:val="18"/>
              </w:rPr>
              <w:t>育</w:t>
            </w:r>
          </w:p>
        </w:tc>
        <w:tc>
          <w:tcPr>
            <w:tcW w:w="1226" w:type="dxa"/>
            <w:shd w:val="clear" w:color="auto" w:fill="auto"/>
            <w:vAlign w:val="center"/>
          </w:tcPr>
          <w:p w14:paraId="48C7DA52">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71210101</w:t>
            </w:r>
          </w:p>
        </w:tc>
        <w:tc>
          <w:tcPr>
            <w:tcW w:w="3032" w:type="dxa"/>
            <w:shd w:val="clear" w:color="auto" w:fill="auto"/>
            <w:vAlign w:val="center"/>
          </w:tcPr>
          <w:p w14:paraId="360F6883">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体育(1)</w:t>
            </w:r>
          </w:p>
        </w:tc>
        <w:tc>
          <w:tcPr>
            <w:tcW w:w="567" w:type="dxa"/>
            <w:shd w:val="clear" w:color="auto" w:fill="auto"/>
            <w:vAlign w:val="center"/>
          </w:tcPr>
          <w:p w14:paraId="08293293">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1</w:t>
            </w:r>
          </w:p>
        </w:tc>
        <w:tc>
          <w:tcPr>
            <w:tcW w:w="567" w:type="dxa"/>
            <w:shd w:val="clear" w:color="auto" w:fill="auto"/>
            <w:vAlign w:val="center"/>
          </w:tcPr>
          <w:p w14:paraId="2F85E1BC">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36</w:t>
            </w:r>
          </w:p>
        </w:tc>
        <w:tc>
          <w:tcPr>
            <w:tcW w:w="567" w:type="dxa"/>
            <w:shd w:val="clear" w:color="auto" w:fill="auto"/>
            <w:vAlign w:val="center"/>
          </w:tcPr>
          <w:p w14:paraId="3E31A2D8">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30</w:t>
            </w:r>
          </w:p>
        </w:tc>
        <w:tc>
          <w:tcPr>
            <w:tcW w:w="567" w:type="dxa"/>
            <w:shd w:val="clear" w:color="auto" w:fill="auto"/>
            <w:vAlign w:val="center"/>
          </w:tcPr>
          <w:p w14:paraId="1140FF21">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6</w:t>
            </w:r>
          </w:p>
        </w:tc>
        <w:tc>
          <w:tcPr>
            <w:tcW w:w="567" w:type="dxa"/>
            <w:shd w:val="clear" w:color="auto" w:fill="auto"/>
            <w:vAlign w:val="center"/>
          </w:tcPr>
          <w:p w14:paraId="0588537B">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1</w:t>
            </w:r>
          </w:p>
        </w:tc>
        <w:tc>
          <w:tcPr>
            <w:tcW w:w="567" w:type="dxa"/>
            <w:shd w:val="clear" w:color="auto" w:fill="auto"/>
            <w:vAlign w:val="center"/>
          </w:tcPr>
          <w:p w14:paraId="59F75BE4">
            <w:pPr>
              <w:jc w:val="center"/>
              <w:rPr>
                <w:rFonts w:hint="default" w:ascii="Lato" w:hAnsi="Lato" w:eastAsia="宋体" w:cs="Lato"/>
                <w:kern w:val="0"/>
                <w:sz w:val="18"/>
                <w:szCs w:val="18"/>
              </w:rPr>
            </w:pPr>
          </w:p>
        </w:tc>
        <w:tc>
          <w:tcPr>
            <w:tcW w:w="1136" w:type="dxa"/>
            <w:vAlign w:val="center"/>
          </w:tcPr>
          <w:p w14:paraId="018D1B3D">
            <w:pPr>
              <w:jc w:val="center"/>
              <w:rPr>
                <w:rFonts w:hint="default" w:ascii="Lato" w:hAnsi="Lato" w:eastAsia="宋体" w:cs="Lato"/>
                <w:kern w:val="0"/>
                <w:sz w:val="18"/>
                <w:szCs w:val="18"/>
              </w:rPr>
            </w:pPr>
          </w:p>
        </w:tc>
      </w:tr>
      <w:tr w14:paraId="1AD6B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3A7B0418">
            <w:pPr>
              <w:jc w:val="center"/>
              <w:rPr>
                <w:rFonts w:hint="default" w:ascii="Lato" w:hAnsi="Lato" w:eastAsia="宋体" w:cs="Lato"/>
                <w:kern w:val="0"/>
                <w:sz w:val="18"/>
                <w:szCs w:val="18"/>
              </w:rPr>
            </w:pPr>
          </w:p>
        </w:tc>
        <w:tc>
          <w:tcPr>
            <w:tcW w:w="1226" w:type="dxa"/>
            <w:shd w:val="clear" w:color="auto" w:fill="auto"/>
            <w:vAlign w:val="center"/>
          </w:tcPr>
          <w:p w14:paraId="1C58E5EC">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71210102</w:t>
            </w:r>
          </w:p>
        </w:tc>
        <w:tc>
          <w:tcPr>
            <w:tcW w:w="3032" w:type="dxa"/>
            <w:shd w:val="clear" w:color="auto" w:fill="auto"/>
            <w:vAlign w:val="center"/>
          </w:tcPr>
          <w:p w14:paraId="19795EC3">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体育(2)</w:t>
            </w:r>
          </w:p>
        </w:tc>
        <w:tc>
          <w:tcPr>
            <w:tcW w:w="567" w:type="dxa"/>
            <w:shd w:val="clear" w:color="auto" w:fill="auto"/>
            <w:vAlign w:val="center"/>
          </w:tcPr>
          <w:p w14:paraId="60351204">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1</w:t>
            </w:r>
          </w:p>
        </w:tc>
        <w:tc>
          <w:tcPr>
            <w:tcW w:w="567" w:type="dxa"/>
            <w:shd w:val="clear" w:color="auto" w:fill="auto"/>
            <w:vAlign w:val="center"/>
          </w:tcPr>
          <w:p w14:paraId="6F00FF9D">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36</w:t>
            </w:r>
          </w:p>
        </w:tc>
        <w:tc>
          <w:tcPr>
            <w:tcW w:w="567" w:type="dxa"/>
            <w:shd w:val="clear" w:color="auto" w:fill="auto"/>
            <w:vAlign w:val="center"/>
          </w:tcPr>
          <w:p w14:paraId="145B13E9">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30</w:t>
            </w:r>
          </w:p>
        </w:tc>
        <w:tc>
          <w:tcPr>
            <w:tcW w:w="567" w:type="dxa"/>
            <w:shd w:val="clear" w:color="auto" w:fill="auto"/>
            <w:vAlign w:val="center"/>
          </w:tcPr>
          <w:p w14:paraId="05179E73">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6</w:t>
            </w:r>
          </w:p>
        </w:tc>
        <w:tc>
          <w:tcPr>
            <w:tcW w:w="567" w:type="dxa"/>
            <w:shd w:val="clear" w:color="auto" w:fill="auto"/>
            <w:vAlign w:val="center"/>
          </w:tcPr>
          <w:p w14:paraId="76265C38">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2</w:t>
            </w:r>
          </w:p>
        </w:tc>
        <w:tc>
          <w:tcPr>
            <w:tcW w:w="567" w:type="dxa"/>
            <w:shd w:val="clear" w:color="auto" w:fill="auto"/>
            <w:vAlign w:val="center"/>
          </w:tcPr>
          <w:p w14:paraId="38ACC442">
            <w:pPr>
              <w:jc w:val="center"/>
              <w:rPr>
                <w:rFonts w:hint="default" w:ascii="Lato" w:hAnsi="Lato" w:eastAsia="宋体" w:cs="Lato"/>
                <w:kern w:val="0"/>
                <w:sz w:val="18"/>
                <w:szCs w:val="18"/>
              </w:rPr>
            </w:pPr>
          </w:p>
        </w:tc>
        <w:tc>
          <w:tcPr>
            <w:tcW w:w="1136" w:type="dxa"/>
            <w:vAlign w:val="center"/>
          </w:tcPr>
          <w:p w14:paraId="56F1F1D1">
            <w:pPr>
              <w:jc w:val="center"/>
              <w:rPr>
                <w:rFonts w:hint="default" w:ascii="Lato" w:hAnsi="Lato" w:eastAsia="宋体" w:cs="Lato"/>
                <w:kern w:val="0"/>
                <w:sz w:val="18"/>
                <w:szCs w:val="18"/>
              </w:rPr>
            </w:pPr>
          </w:p>
        </w:tc>
      </w:tr>
      <w:tr w14:paraId="39A62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07" w:type="dxa"/>
            <w:vMerge w:val="continue"/>
            <w:vAlign w:val="center"/>
          </w:tcPr>
          <w:p w14:paraId="3941B6F9">
            <w:pPr>
              <w:jc w:val="center"/>
              <w:rPr>
                <w:rFonts w:hint="default" w:ascii="Lato" w:hAnsi="Lato" w:eastAsia="宋体" w:cs="Lato"/>
                <w:kern w:val="0"/>
                <w:sz w:val="18"/>
                <w:szCs w:val="18"/>
              </w:rPr>
            </w:pPr>
          </w:p>
        </w:tc>
        <w:tc>
          <w:tcPr>
            <w:tcW w:w="1226" w:type="dxa"/>
            <w:shd w:val="clear" w:color="auto" w:fill="auto"/>
            <w:vAlign w:val="center"/>
          </w:tcPr>
          <w:p w14:paraId="29153CAF">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71210103</w:t>
            </w:r>
          </w:p>
        </w:tc>
        <w:tc>
          <w:tcPr>
            <w:tcW w:w="3032" w:type="dxa"/>
            <w:shd w:val="clear" w:color="auto" w:fill="auto"/>
            <w:vAlign w:val="center"/>
          </w:tcPr>
          <w:p w14:paraId="2EC5D154">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体育(3)</w:t>
            </w:r>
          </w:p>
        </w:tc>
        <w:tc>
          <w:tcPr>
            <w:tcW w:w="567" w:type="dxa"/>
            <w:shd w:val="clear" w:color="auto" w:fill="auto"/>
            <w:vAlign w:val="center"/>
          </w:tcPr>
          <w:p w14:paraId="75FC4F7D">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1</w:t>
            </w:r>
          </w:p>
        </w:tc>
        <w:tc>
          <w:tcPr>
            <w:tcW w:w="567" w:type="dxa"/>
            <w:shd w:val="clear" w:color="auto" w:fill="auto"/>
            <w:vAlign w:val="center"/>
          </w:tcPr>
          <w:p w14:paraId="6B8275A7">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36</w:t>
            </w:r>
          </w:p>
        </w:tc>
        <w:tc>
          <w:tcPr>
            <w:tcW w:w="567" w:type="dxa"/>
            <w:shd w:val="clear" w:color="auto" w:fill="auto"/>
            <w:vAlign w:val="center"/>
          </w:tcPr>
          <w:p w14:paraId="06E882A1">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30</w:t>
            </w:r>
          </w:p>
        </w:tc>
        <w:tc>
          <w:tcPr>
            <w:tcW w:w="567" w:type="dxa"/>
            <w:shd w:val="clear" w:color="auto" w:fill="auto"/>
            <w:vAlign w:val="center"/>
          </w:tcPr>
          <w:p w14:paraId="20E810D0">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6</w:t>
            </w:r>
          </w:p>
        </w:tc>
        <w:tc>
          <w:tcPr>
            <w:tcW w:w="567" w:type="dxa"/>
            <w:shd w:val="clear" w:color="auto" w:fill="auto"/>
            <w:vAlign w:val="center"/>
          </w:tcPr>
          <w:p w14:paraId="01D9C97E">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w:t>
            </w:r>
          </w:p>
        </w:tc>
        <w:tc>
          <w:tcPr>
            <w:tcW w:w="567" w:type="dxa"/>
            <w:shd w:val="clear" w:color="auto" w:fill="auto"/>
            <w:vAlign w:val="center"/>
          </w:tcPr>
          <w:p w14:paraId="1B1396A8">
            <w:pPr>
              <w:jc w:val="center"/>
              <w:rPr>
                <w:rFonts w:hint="default" w:ascii="Lato" w:hAnsi="Lato" w:eastAsia="宋体" w:cs="Lato"/>
                <w:kern w:val="0"/>
                <w:sz w:val="18"/>
                <w:szCs w:val="18"/>
              </w:rPr>
            </w:pPr>
          </w:p>
        </w:tc>
        <w:tc>
          <w:tcPr>
            <w:tcW w:w="1136" w:type="dxa"/>
            <w:vAlign w:val="center"/>
          </w:tcPr>
          <w:p w14:paraId="59876121">
            <w:pPr>
              <w:jc w:val="center"/>
              <w:rPr>
                <w:rFonts w:hint="default" w:ascii="Lato" w:hAnsi="Lato" w:eastAsia="宋体" w:cs="Lato"/>
                <w:kern w:val="0"/>
                <w:sz w:val="18"/>
                <w:szCs w:val="18"/>
              </w:rPr>
            </w:pPr>
          </w:p>
        </w:tc>
      </w:tr>
      <w:tr w14:paraId="17BDD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35F4AD6A">
            <w:pPr>
              <w:jc w:val="center"/>
              <w:rPr>
                <w:rFonts w:hint="default" w:ascii="Lato" w:hAnsi="Lato" w:eastAsia="宋体" w:cs="Lato"/>
                <w:kern w:val="0"/>
                <w:sz w:val="18"/>
                <w:szCs w:val="18"/>
              </w:rPr>
            </w:pPr>
          </w:p>
        </w:tc>
        <w:tc>
          <w:tcPr>
            <w:tcW w:w="1226" w:type="dxa"/>
            <w:shd w:val="clear" w:color="auto" w:fill="auto"/>
            <w:vAlign w:val="center"/>
          </w:tcPr>
          <w:p w14:paraId="06AD97AC">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71210104</w:t>
            </w:r>
          </w:p>
        </w:tc>
        <w:tc>
          <w:tcPr>
            <w:tcW w:w="3032" w:type="dxa"/>
            <w:shd w:val="clear" w:color="auto" w:fill="auto"/>
            <w:vAlign w:val="center"/>
          </w:tcPr>
          <w:p w14:paraId="4CA064FF">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体育(4)</w:t>
            </w:r>
          </w:p>
        </w:tc>
        <w:tc>
          <w:tcPr>
            <w:tcW w:w="567" w:type="dxa"/>
            <w:shd w:val="clear" w:color="auto" w:fill="auto"/>
            <w:vAlign w:val="center"/>
          </w:tcPr>
          <w:p w14:paraId="404F575D">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1</w:t>
            </w:r>
          </w:p>
        </w:tc>
        <w:tc>
          <w:tcPr>
            <w:tcW w:w="567" w:type="dxa"/>
            <w:shd w:val="clear" w:color="auto" w:fill="auto"/>
            <w:vAlign w:val="center"/>
          </w:tcPr>
          <w:p w14:paraId="3ED764A0">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36</w:t>
            </w:r>
          </w:p>
        </w:tc>
        <w:tc>
          <w:tcPr>
            <w:tcW w:w="567" w:type="dxa"/>
            <w:shd w:val="clear" w:color="auto" w:fill="auto"/>
            <w:vAlign w:val="center"/>
          </w:tcPr>
          <w:p w14:paraId="683C1FCB">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30</w:t>
            </w:r>
          </w:p>
        </w:tc>
        <w:tc>
          <w:tcPr>
            <w:tcW w:w="567" w:type="dxa"/>
            <w:shd w:val="clear" w:color="auto" w:fill="auto"/>
            <w:vAlign w:val="center"/>
          </w:tcPr>
          <w:p w14:paraId="659CAE7F">
            <w:pPr>
              <w:pStyle w:val="2349"/>
              <w:jc w:val="center"/>
              <w:rPr>
                <w:rFonts w:hint="default" w:ascii="Lato" w:hAnsi="Lato" w:eastAsia="宋体" w:cs="Lato"/>
                <w:kern w:val="0"/>
                <w:sz w:val="18"/>
                <w:szCs w:val="18"/>
                <w:lang w:eastAsia="zh-CN"/>
              </w:rPr>
            </w:pPr>
            <w:r>
              <w:rPr>
                <w:rFonts w:hint="default" w:ascii="Lato" w:hAnsi="Lato" w:eastAsia="宋体" w:cs="Lato"/>
                <w:kern w:val="0"/>
                <w:sz w:val="18"/>
                <w:szCs w:val="18"/>
                <w:lang w:eastAsia="zh-CN"/>
              </w:rPr>
              <w:t>6</w:t>
            </w:r>
          </w:p>
        </w:tc>
        <w:tc>
          <w:tcPr>
            <w:tcW w:w="567" w:type="dxa"/>
            <w:shd w:val="clear" w:color="auto" w:fill="auto"/>
            <w:vAlign w:val="center"/>
          </w:tcPr>
          <w:p w14:paraId="46DF32BA">
            <w:pPr>
              <w:pStyle w:val="2349"/>
              <w:jc w:val="center"/>
              <w:rPr>
                <w:rFonts w:hint="default" w:ascii="Lato" w:hAnsi="Lato" w:eastAsia="宋体" w:cs="Lato"/>
                <w:snapToGrid w:val="0"/>
                <w:color w:val="000000"/>
                <w:kern w:val="0"/>
                <w:sz w:val="18"/>
                <w:szCs w:val="18"/>
                <w:lang w:eastAsia="zh-CN"/>
              </w:rPr>
            </w:pPr>
            <w:r>
              <w:rPr>
                <w:rFonts w:hint="default" w:ascii="Lato" w:hAnsi="Lato" w:eastAsia="宋体" w:cs="Lato"/>
                <w:kern w:val="0"/>
                <w:sz w:val="18"/>
                <w:szCs w:val="18"/>
                <w:lang w:eastAsia="zh-CN"/>
              </w:rPr>
              <w:t>4</w:t>
            </w:r>
          </w:p>
        </w:tc>
        <w:tc>
          <w:tcPr>
            <w:tcW w:w="567" w:type="dxa"/>
            <w:shd w:val="clear" w:color="auto" w:fill="auto"/>
            <w:vAlign w:val="center"/>
          </w:tcPr>
          <w:p w14:paraId="7BA9D552">
            <w:pPr>
              <w:jc w:val="center"/>
              <w:rPr>
                <w:rFonts w:hint="default" w:ascii="Lato" w:hAnsi="Lato" w:eastAsia="宋体" w:cs="Lato"/>
                <w:kern w:val="0"/>
                <w:sz w:val="18"/>
                <w:szCs w:val="18"/>
              </w:rPr>
            </w:pPr>
          </w:p>
        </w:tc>
        <w:tc>
          <w:tcPr>
            <w:tcW w:w="1136" w:type="dxa"/>
            <w:vAlign w:val="center"/>
          </w:tcPr>
          <w:p w14:paraId="3D699D21">
            <w:pPr>
              <w:jc w:val="center"/>
              <w:rPr>
                <w:rFonts w:hint="default" w:ascii="Lato" w:hAnsi="Lato" w:eastAsia="宋体" w:cs="Lato"/>
                <w:kern w:val="0"/>
                <w:sz w:val="18"/>
                <w:szCs w:val="18"/>
              </w:rPr>
            </w:pPr>
          </w:p>
        </w:tc>
      </w:tr>
      <w:tr w14:paraId="32821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69AE8E45">
            <w:pPr>
              <w:jc w:val="center"/>
              <w:rPr>
                <w:rFonts w:hint="default" w:ascii="Lato" w:hAnsi="Lato" w:eastAsia="宋体" w:cs="Lato"/>
                <w:kern w:val="0"/>
                <w:sz w:val="18"/>
                <w:szCs w:val="18"/>
              </w:rPr>
            </w:pPr>
          </w:p>
        </w:tc>
        <w:tc>
          <w:tcPr>
            <w:tcW w:w="8796" w:type="dxa"/>
            <w:gridSpan w:val="9"/>
            <w:shd w:val="clear" w:color="auto" w:fill="auto"/>
            <w:vAlign w:val="center"/>
          </w:tcPr>
          <w:p w14:paraId="6894E0D4">
            <w:pPr>
              <w:jc w:val="center"/>
              <w:rPr>
                <w:rFonts w:hint="default" w:ascii="Lato" w:hAnsi="Lato" w:eastAsia="宋体" w:cs="Lato"/>
                <w:kern w:val="0"/>
                <w:sz w:val="18"/>
                <w:szCs w:val="18"/>
              </w:rPr>
            </w:pPr>
            <w:r>
              <w:rPr>
                <w:rFonts w:hint="default" w:ascii="Lato" w:hAnsi="Lato" w:eastAsia="宋体" w:cs="Lato"/>
                <w:kern w:val="0"/>
                <w:sz w:val="18"/>
                <w:szCs w:val="18"/>
              </w:rPr>
              <w:t>体育课程合计4学分</w:t>
            </w:r>
          </w:p>
        </w:tc>
      </w:tr>
      <w:tr w14:paraId="62D6C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503" w:type="dxa"/>
            <w:gridSpan w:val="10"/>
            <w:vAlign w:val="center"/>
          </w:tcPr>
          <w:p w14:paraId="43C11F33">
            <w:pPr>
              <w:jc w:val="center"/>
              <w:rPr>
                <w:rFonts w:hint="default" w:ascii="Lato" w:hAnsi="Lato" w:eastAsia="宋体" w:cs="Lato"/>
                <w:kern w:val="0"/>
                <w:sz w:val="18"/>
                <w:szCs w:val="18"/>
              </w:rPr>
            </w:pPr>
            <w:r>
              <w:rPr>
                <w:rFonts w:hint="default" w:ascii="Lato" w:hAnsi="Lato" w:eastAsia="宋体" w:cs="Lato"/>
                <w:kern w:val="0"/>
                <w:sz w:val="18"/>
                <w:szCs w:val="18"/>
              </w:rPr>
              <w:t>通识教育必修课程合计6</w:t>
            </w:r>
            <w:r>
              <w:rPr>
                <w:rFonts w:hint="default" w:ascii="Lato" w:hAnsi="Lato" w:eastAsia="宋体" w:cs="Lato"/>
                <w:kern w:val="0"/>
                <w:sz w:val="18"/>
                <w:szCs w:val="18"/>
                <w:lang w:val="en-US" w:eastAsia="zh-CN"/>
              </w:rPr>
              <w:t>3</w:t>
            </w:r>
            <w:r>
              <w:rPr>
                <w:rFonts w:hint="default" w:ascii="Lato" w:hAnsi="Lato" w:eastAsia="宋体" w:cs="Lato"/>
                <w:kern w:val="0"/>
                <w:sz w:val="18"/>
                <w:szCs w:val="18"/>
              </w:rPr>
              <w:t>.5学分</w:t>
            </w:r>
          </w:p>
        </w:tc>
      </w:tr>
    </w:tbl>
    <w:p w14:paraId="548AAA58">
      <w:pPr>
        <w:spacing w:line="91" w:lineRule="auto"/>
        <w:rPr>
          <w:rFonts w:hint="default" w:ascii="Lato" w:hAnsi="Lato" w:cs="Lato"/>
          <w:sz w:val="2"/>
        </w:rPr>
      </w:pPr>
    </w:p>
    <w:p w14:paraId="205A109C">
      <w:pPr>
        <w:spacing w:line="146" w:lineRule="exact"/>
        <w:jc w:val="center"/>
        <w:rPr>
          <w:rFonts w:hint="default" w:ascii="Lato" w:hAnsi="Lato" w:eastAsia="Arial" w:cs="Lato"/>
          <w:sz w:val="12"/>
          <w:szCs w:val="12"/>
        </w:rPr>
      </w:pPr>
    </w:p>
    <w:p w14:paraId="1CF7045C">
      <w:pPr>
        <w:rPr>
          <w:rFonts w:hint="default" w:ascii="Lato" w:hAnsi="Lato" w:eastAsia="黑体" w:cs="Lato"/>
          <w:spacing w:val="4"/>
          <w:sz w:val="30"/>
          <w:szCs w:val="30"/>
        </w:rPr>
      </w:pPr>
      <w:r>
        <w:rPr>
          <w:rFonts w:hint="default" w:ascii="Lato" w:hAnsi="Lato" w:eastAsia="黑体" w:cs="Lato"/>
          <w:spacing w:val="4"/>
          <w:sz w:val="30"/>
          <w:szCs w:val="30"/>
        </w:rPr>
        <w:br w:type="page"/>
      </w:r>
    </w:p>
    <w:p w14:paraId="6DE79072">
      <w:pPr>
        <w:spacing w:before="183" w:line="223" w:lineRule="auto"/>
        <w:jc w:val="center"/>
        <w:rPr>
          <w:rFonts w:hint="default" w:ascii="Lato" w:hAnsi="Lato" w:eastAsia="黑体" w:cs="Lato"/>
          <w:spacing w:val="4"/>
          <w:sz w:val="30"/>
          <w:szCs w:val="30"/>
        </w:rPr>
      </w:pPr>
      <w:r>
        <w:rPr>
          <w:rFonts w:hint="default" w:ascii="Lato" w:hAnsi="Lato" w:eastAsia="黑体" w:cs="Lato"/>
          <w:spacing w:val="4"/>
          <w:sz w:val="30"/>
          <w:szCs w:val="30"/>
        </w:rPr>
        <w:t>专业教育必修课程</w:t>
      </w:r>
    </w:p>
    <w:tbl>
      <w:tblPr>
        <w:tblStyle w:val="2348"/>
        <w:tblW w:w="482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1372"/>
        <w:gridCol w:w="2863"/>
        <w:gridCol w:w="565"/>
        <w:gridCol w:w="562"/>
        <w:gridCol w:w="709"/>
        <w:gridCol w:w="707"/>
        <w:gridCol w:w="569"/>
        <w:gridCol w:w="565"/>
        <w:gridCol w:w="877"/>
      </w:tblGrid>
      <w:tr w14:paraId="24568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blHeader/>
        </w:trPr>
        <w:tc>
          <w:tcPr>
            <w:tcW w:w="273" w:type="pct"/>
            <w:vMerge w:val="restart"/>
            <w:tcBorders>
              <w:bottom w:val="nil"/>
            </w:tcBorders>
            <w:vAlign w:val="center"/>
          </w:tcPr>
          <w:p w14:paraId="679D641E">
            <w:pPr>
              <w:jc w:val="center"/>
              <w:rPr>
                <w:rFonts w:hint="default" w:ascii="Lato" w:hAnsi="Lato" w:eastAsia="黑体" w:cs="Lato"/>
                <w:kern w:val="0"/>
                <w:szCs w:val="21"/>
              </w:rPr>
            </w:pPr>
            <w:r>
              <w:rPr>
                <w:rFonts w:hint="default" w:ascii="Lato" w:hAnsi="Lato" w:eastAsia="黑体" w:cs="Lato"/>
                <w:spacing w:val="-4"/>
                <w:kern w:val="0"/>
                <w:szCs w:val="21"/>
              </w:rPr>
              <w:t>课程</w:t>
            </w:r>
            <w:r>
              <w:rPr>
                <w:rFonts w:hint="default" w:ascii="Lato" w:hAnsi="Lato" w:eastAsia="黑体" w:cs="Lato"/>
                <w:color w:val="000000"/>
                <w:kern w:val="0"/>
                <w:sz w:val="18"/>
                <w:szCs w:val="18"/>
              </w:rPr>
              <w:br w:type="textWrapping"/>
            </w:r>
            <w:r>
              <w:rPr>
                <w:rFonts w:hint="default" w:ascii="Lato" w:hAnsi="Lato" w:eastAsia="黑体" w:cs="Lato"/>
                <w:spacing w:val="-5"/>
                <w:kern w:val="0"/>
                <w:szCs w:val="21"/>
              </w:rPr>
              <w:t>体系</w:t>
            </w:r>
          </w:p>
        </w:tc>
        <w:tc>
          <w:tcPr>
            <w:tcW w:w="737" w:type="pct"/>
            <w:vMerge w:val="restart"/>
            <w:tcBorders>
              <w:bottom w:val="nil"/>
            </w:tcBorders>
            <w:vAlign w:val="center"/>
          </w:tcPr>
          <w:p w14:paraId="1C16B2BC">
            <w:pPr>
              <w:jc w:val="center"/>
              <w:rPr>
                <w:rFonts w:hint="default" w:ascii="Lato" w:hAnsi="Lato" w:eastAsia="黑体" w:cs="Lato"/>
                <w:kern w:val="0"/>
                <w:szCs w:val="21"/>
              </w:rPr>
            </w:pPr>
            <w:r>
              <w:rPr>
                <w:rFonts w:hint="default" w:ascii="Lato" w:hAnsi="Lato" w:eastAsia="黑体" w:cs="Lato"/>
                <w:spacing w:val="-2"/>
                <w:kern w:val="0"/>
                <w:szCs w:val="21"/>
              </w:rPr>
              <w:t>课程编号</w:t>
            </w:r>
          </w:p>
        </w:tc>
        <w:tc>
          <w:tcPr>
            <w:tcW w:w="1538" w:type="pct"/>
            <w:vMerge w:val="restart"/>
            <w:tcBorders>
              <w:bottom w:val="nil"/>
            </w:tcBorders>
            <w:vAlign w:val="center"/>
          </w:tcPr>
          <w:p w14:paraId="2DD395FD">
            <w:pPr>
              <w:jc w:val="center"/>
              <w:rPr>
                <w:rFonts w:hint="default" w:ascii="Lato" w:hAnsi="Lato" w:eastAsia="黑体" w:cs="Lato"/>
                <w:kern w:val="0"/>
                <w:szCs w:val="21"/>
              </w:rPr>
            </w:pPr>
            <w:r>
              <w:rPr>
                <w:rFonts w:hint="default" w:ascii="Lato" w:hAnsi="Lato" w:eastAsia="黑体" w:cs="Lato"/>
                <w:spacing w:val="-2"/>
                <w:kern w:val="0"/>
                <w:szCs w:val="21"/>
              </w:rPr>
              <w:t>课程名称</w:t>
            </w:r>
          </w:p>
        </w:tc>
        <w:tc>
          <w:tcPr>
            <w:tcW w:w="303" w:type="pct"/>
            <w:vMerge w:val="restart"/>
            <w:tcBorders>
              <w:bottom w:val="nil"/>
            </w:tcBorders>
            <w:vAlign w:val="center"/>
          </w:tcPr>
          <w:p w14:paraId="292DCD86">
            <w:pPr>
              <w:jc w:val="center"/>
              <w:rPr>
                <w:rFonts w:hint="default" w:ascii="Lato" w:hAnsi="Lato" w:eastAsia="黑体" w:cs="Lato"/>
                <w:kern w:val="0"/>
                <w:szCs w:val="21"/>
              </w:rPr>
            </w:pPr>
            <w:r>
              <w:rPr>
                <w:rFonts w:hint="default" w:ascii="Lato" w:hAnsi="Lato" w:eastAsia="黑体" w:cs="Lato"/>
                <w:spacing w:val="-17"/>
                <w:kern w:val="0"/>
                <w:szCs w:val="21"/>
              </w:rPr>
              <w:t>学</w:t>
            </w:r>
            <w:r>
              <w:rPr>
                <w:rFonts w:hint="default" w:ascii="Lato" w:hAnsi="Lato" w:eastAsia="黑体" w:cs="Lato"/>
                <w:spacing w:val="-16"/>
                <w:kern w:val="0"/>
                <w:szCs w:val="21"/>
              </w:rPr>
              <w:t>分</w:t>
            </w:r>
          </w:p>
        </w:tc>
        <w:tc>
          <w:tcPr>
            <w:tcW w:w="302" w:type="pct"/>
            <w:vMerge w:val="restart"/>
            <w:tcBorders>
              <w:bottom w:val="nil"/>
            </w:tcBorders>
            <w:vAlign w:val="center"/>
          </w:tcPr>
          <w:p w14:paraId="5D325383">
            <w:pPr>
              <w:jc w:val="center"/>
              <w:rPr>
                <w:rFonts w:hint="default" w:ascii="Lato" w:hAnsi="Lato" w:eastAsia="黑体" w:cs="Lato"/>
                <w:spacing w:val="-17"/>
                <w:kern w:val="0"/>
                <w:szCs w:val="21"/>
              </w:rPr>
            </w:pPr>
            <w:r>
              <w:rPr>
                <w:rFonts w:hint="default" w:ascii="Lato" w:hAnsi="Lato" w:eastAsia="黑体" w:cs="Lato"/>
                <w:spacing w:val="-17"/>
                <w:kern w:val="0"/>
                <w:szCs w:val="21"/>
              </w:rPr>
              <w:t>总</w:t>
            </w:r>
            <w:r>
              <w:rPr>
                <w:rFonts w:hint="default" w:ascii="Lato" w:hAnsi="Lato" w:eastAsia="黑体" w:cs="Lato"/>
                <w:color w:val="000000"/>
                <w:kern w:val="0"/>
                <w:sz w:val="18"/>
                <w:szCs w:val="18"/>
              </w:rPr>
              <w:br w:type="textWrapping"/>
            </w:r>
            <w:r>
              <w:rPr>
                <w:rFonts w:hint="default" w:ascii="Lato" w:hAnsi="Lato" w:eastAsia="黑体" w:cs="Lato"/>
                <w:spacing w:val="-17"/>
                <w:kern w:val="0"/>
                <w:szCs w:val="21"/>
              </w:rPr>
              <w:t>学时</w:t>
            </w:r>
          </w:p>
        </w:tc>
        <w:tc>
          <w:tcPr>
            <w:tcW w:w="761" w:type="pct"/>
            <w:gridSpan w:val="2"/>
            <w:vAlign w:val="center"/>
          </w:tcPr>
          <w:p w14:paraId="6EBAAD84">
            <w:pPr>
              <w:jc w:val="center"/>
              <w:rPr>
                <w:rFonts w:hint="default" w:ascii="Lato" w:hAnsi="Lato" w:eastAsia="黑体" w:cs="Lato"/>
                <w:kern w:val="0"/>
                <w:szCs w:val="21"/>
              </w:rPr>
            </w:pPr>
            <w:r>
              <w:rPr>
                <w:rFonts w:hint="default" w:ascii="Lato" w:hAnsi="Lato" w:eastAsia="黑体" w:cs="Lato"/>
                <w:spacing w:val="-4"/>
                <w:kern w:val="0"/>
                <w:szCs w:val="21"/>
              </w:rPr>
              <w:t>其中</w:t>
            </w:r>
          </w:p>
        </w:tc>
        <w:tc>
          <w:tcPr>
            <w:tcW w:w="306" w:type="pct"/>
            <w:vMerge w:val="restart"/>
            <w:tcBorders>
              <w:bottom w:val="nil"/>
            </w:tcBorders>
            <w:vAlign w:val="center"/>
          </w:tcPr>
          <w:p w14:paraId="0A9F947F">
            <w:pPr>
              <w:jc w:val="center"/>
              <w:rPr>
                <w:rFonts w:hint="default" w:ascii="Lato" w:hAnsi="Lato" w:eastAsia="黑体" w:cs="Lato"/>
                <w:kern w:val="0"/>
                <w:szCs w:val="21"/>
              </w:rPr>
            </w:pPr>
            <w:r>
              <w:rPr>
                <w:rFonts w:hint="default" w:ascii="Lato" w:hAnsi="Lato" w:eastAsia="黑体" w:cs="Lato"/>
                <w:spacing w:val="-7"/>
                <w:kern w:val="0"/>
                <w:szCs w:val="21"/>
              </w:rPr>
              <w:t>开课</w:t>
            </w:r>
            <w:r>
              <w:rPr>
                <w:rFonts w:hint="default" w:ascii="Lato" w:hAnsi="Lato" w:eastAsia="黑体" w:cs="Lato"/>
                <w:color w:val="000000"/>
                <w:kern w:val="0"/>
                <w:sz w:val="18"/>
                <w:szCs w:val="18"/>
              </w:rPr>
              <w:br w:type="textWrapping"/>
            </w:r>
            <w:r>
              <w:rPr>
                <w:rFonts w:hint="default" w:ascii="Lato" w:hAnsi="Lato" w:eastAsia="黑体" w:cs="Lato"/>
                <w:spacing w:val="-9"/>
                <w:kern w:val="0"/>
                <w:szCs w:val="21"/>
              </w:rPr>
              <w:t>学期</w:t>
            </w:r>
          </w:p>
        </w:tc>
        <w:tc>
          <w:tcPr>
            <w:tcW w:w="303" w:type="pct"/>
            <w:vMerge w:val="restart"/>
            <w:vAlign w:val="center"/>
          </w:tcPr>
          <w:p w14:paraId="27108336">
            <w:pPr>
              <w:jc w:val="center"/>
              <w:rPr>
                <w:rFonts w:hint="default" w:ascii="Lato" w:hAnsi="Lato" w:eastAsia="黑体" w:cs="Lato"/>
                <w:kern w:val="0"/>
                <w:szCs w:val="21"/>
              </w:rPr>
            </w:pPr>
            <w:r>
              <w:rPr>
                <w:rFonts w:hint="default" w:ascii="Lato" w:hAnsi="Lato" w:eastAsia="黑体" w:cs="Lato"/>
                <w:spacing w:val="-3"/>
                <w:kern w:val="0"/>
                <w:szCs w:val="21"/>
              </w:rPr>
              <w:t>线上</w:t>
            </w:r>
            <w:r>
              <w:rPr>
                <w:rFonts w:hint="default" w:ascii="Lato" w:hAnsi="Lato" w:eastAsia="黑体" w:cs="Lato"/>
                <w:color w:val="000000"/>
                <w:kern w:val="0"/>
                <w:sz w:val="18"/>
                <w:szCs w:val="18"/>
              </w:rPr>
              <w:br w:type="textWrapping"/>
            </w:r>
            <w:r>
              <w:rPr>
                <w:rFonts w:hint="default" w:ascii="Lato" w:hAnsi="Lato" w:eastAsia="黑体" w:cs="Lato"/>
                <w:spacing w:val="-3"/>
                <w:kern w:val="0"/>
                <w:szCs w:val="21"/>
              </w:rPr>
              <w:t>学时</w:t>
            </w:r>
          </w:p>
        </w:tc>
        <w:tc>
          <w:tcPr>
            <w:tcW w:w="471" w:type="pct"/>
            <w:vMerge w:val="restart"/>
            <w:tcBorders>
              <w:bottom w:val="nil"/>
            </w:tcBorders>
            <w:vAlign w:val="center"/>
          </w:tcPr>
          <w:p w14:paraId="3F867580">
            <w:pPr>
              <w:jc w:val="center"/>
              <w:rPr>
                <w:rFonts w:hint="default" w:ascii="Lato" w:hAnsi="Lato" w:eastAsia="黑体" w:cs="Lato"/>
                <w:kern w:val="0"/>
                <w:szCs w:val="21"/>
              </w:rPr>
            </w:pPr>
            <w:r>
              <w:rPr>
                <w:rFonts w:hint="default" w:ascii="Lato" w:hAnsi="Lato" w:eastAsia="黑体" w:cs="Lato"/>
                <w:spacing w:val="-3"/>
                <w:kern w:val="0"/>
                <w:szCs w:val="21"/>
              </w:rPr>
              <w:t>备注</w:t>
            </w:r>
          </w:p>
        </w:tc>
      </w:tr>
      <w:tr w14:paraId="27EE4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blHeader/>
        </w:trPr>
        <w:tc>
          <w:tcPr>
            <w:tcW w:w="273" w:type="pct"/>
            <w:vMerge w:val="continue"/>
            <w:tcBorders>
              <w:top w:val="nil"/>
            </w:tcBorders>
            <w:vAlign w:val="center"/>
          </w:tcPr>
          <w:p w14:paraId="25E86B67">
            <w:pPr>
              <w:jc w:val="center"/>
              <w:rPr>
                <w:rFonts w:hint="default" w:ascii="Lato" w:hAnsi="Lato" w:eastAsia="黑体" w:cs="Lato"/>
                <w:kern w:val="0"/>
                <w:szCs w:val="21"/>
              </w:rPr>
            </w:pPr>
          </w:p>
        </w:tc>
        <w:tc>
          <w:tcPr>
            <w:tcW w:w="737" w:type="pct"/>
            <w:vMerge w:val="continue"/>
            <w:tcBorders>
              <w:top w:val="nil"/>
            </w:tcBorders>
            <w:vAlign w:val="center"/>
          </w:tcPr>
          <w:p w14:paraId="606D0A95">
            <w:pPr>
              <w:jc w:val="center"/>
              <w:rPr>
                <w:rFonts w:hint="default" w:ascii="Lato" w:hAnsi="Lato" w:eastAsia="黑体" w:cs="Lato"/>
                <w:kern w:val="0"/>
                <w:szCs w:val="21"/>
              </w:rPr>
            </w:pPr>
          </w:p>
        </w:tc>
        <w:tc>
          <w:tcPr>
            <w:tcW w:w="1538" w:type="pct"/>
            <w:vMerge w:val="continue"/>
            <w:tcBorders>
              <w:top w:val="nil"/>
            </w:tcBorders>
            <w:vAlign w:val="center"/>
          </w:tcPr>
          <w:p w14:paraId="523BF0DC">
            <w:pPr>
              <w:jc w:val="center"/>
              <w:rPr>
                <w:rFonts w:hint="default" w:ascii="Lato" w:hAnsi="Lato" w:eastAsia="黑体" w:cs="Lato"/>
                <w:kern w:val="0"/>
                <w:szCs w:val="21"/>
              </w:rPr>
            </w:pPr>
          </w:p>
        </w:tc>
        <w:tc>
          <w:tcPr>
            <w:tcW w:w="303" w:type="pct"/>
            <w:vMerge w:val="continue"/>
            <w:tcBorders>
              <w:top w:val="nil"/>
            </w:tcBorders>
            <w:vAlign w:val="center"/>
          </w:tcPr>
          <w:p w14:paraId="609415FD">
            <w:pPr>
              <w:jc w:val="center"/>
              <w:rPr>
                <w:rFonts w:hint="default" w:ascii="Lato" w:hAnsi="Lato" w:eastAsia="黑体" w:cs="Lato"/>
                <w:kern w:val="0"/>
                <w:szCs w:val="21"/>
              </w:rPr>
            </w:pPr>
          </w:p>
        </w:tc>
        <w:tc>
          <w:tcPr>
            <w:tcW w:w="302" w:type="pct"/>
            <w:vMerge w:val="continue"/>
            <w:tcBorders>
              <w:top w:val="nil"/>
            </w:tcBorders>
            <w:textDirection w:val="tbRlV"/>
            <w:vAlign w:val="center"/>
          </w:tcPr>
          <w:p w14:paraId="2C1C8498">
            <w:pPr>
              <w:jc w:val="center"/>
              <w:rPr>
                <w:rFonts w:hint="default" w:ascii="Lato" w:hAnsi="Lato" w:eastAsia="黑体" w:cs="Lato"/>
                <w:kern w:val="0"/>
                <w:szCs w:val="21"/>
              </w:rPr>
            </w:pPr>
          </w:p>
        </w:tc>
        <w:tc>
          <w:tcPr>
            <w:tcW w:w="381" w:type="pct"/>
            <w:vAlign w:val="center"/>
          </w:tcPr>
          <w:p w14:paraId="5D179475">
            <w:pPr>
              <w:jc w:val="center"/>
              <w:rPr>
                <w:rFonts w:hint="default" w:ascii="Lato" w:hAnsi="Lato" w:eastAsia="黑体" w:cs="Lato"/>
                <w:kern w:val="0"/>
                <w:szCs w:val="21"/>
              </w:rPr>
            </w:pPr>
            <w:r>
              <w:rPr>
                <w:rFonts w:hint="default" w:ascii="Lato" w:hAnsi="Lato" w:eastAsia="黑体" w:cs="Lato"/>
                <w:spacing w:val="-5"/>
                <w:kern w:val="0"/>
                <w:szCs w:val="21"/>
              </w:rPr>
              <w:t>理论</w:t>
            </w:r>
            <w:r>
              <w:rPr>
                <w:rFonts w:hint="default" w:ascii="Lato" w:hAnsi="Lato" w:eastAsia="黑体" w:cs="Lato"/>
                <w:color w:val="000000"/>
                <w:kern w:val="0"/>
                <w:sz w:val="18"/>
                <w:szCs w:val="18"/>
              </w:rPr>
              <w:br w:type="textWrapping"/>
            </w:r>
            <w:r>
              <w:rPr>
                <w:rFonts w:hint="default" w:ascii="Lato" w:hAnsi="Lato" w:eastAsia="黑体" w:cs="Lato"/>
                <w:spacing w:val="-9"/>
                <w:kern w:val="0"/>
                <w:szCs w:val="21"/>
              </w:rPr>
              <w:t>学时</w:t>
            </w:r>
          </w:p>
        </w:tc>
        <w:tc>
          <w:tcPr>
            <w:tcW w:w="380" w:type="pct"/>
            <w:vAlign w:val="center"/>
          </w:tcPr>
          <w:p w14:paraId="6CA73327">
            <w:pPr>
              <w:jc w:val="center"/>
              <w:rPr>
                <w:rFonts w:hint="default" w:ascii="Lato" w:hAnsi="Lato" w:eastAsia="黑体" w:cs="Lato"/>
                <w:spacing w:val="-8"/>
                <w:kern w:val="0"/>
                <w:szCs w:val="21"/>
              </w:rPr>
            </w:pPr>
            <w:r>
              <w:rPr>
                <w:rFonts w:hint="default" w:ascii="Lato" w:hAnsi="Lato" w:eastAsia="黑体" w:cs="Lato"/>
                <w:spacing w:val="-8"/>
                <w:kern w:val="0"/>
                <w:szCs w:val="21"/>
              </w:rPr>
              <w:t>实践</w:t>
            </w:r>
            <w:r>
              <w:rPr>
                <w:rFonts w:hint="default" w:ascii="Lato" w:hAnsi="Lato" w:eastAsia="黑体" w:cs="Lato"/>
                <w:color w:val="000000"/>
                <w:kern w:val="0"/>
                <w:sz w:val="18"/>
                <w:szCs w:val="18"/>
              </w:rPr>
              <w:br w:type="textWrapping"/>
            </w:r>
            <w:r>
              <w:rPr>
                <w:rFonts w:hint="default" w:ascii="Lato" w:hAnsi="Lato" w:eastAsia="黑体" w:cs="Lato"/>
                <w:spacing w:val="-9"/>
                <w:kern w:val="0"/>
                <w:szCs w:val="21"/>
              </w:rPr>
              <w:t>学时</w:t>
            </w:r>
          </w:p>
        </w:tc>
        <w:tc>
          <w:tcPr>
            <w:tcW w:w="306" w:type="pct"/>
            <w:vMerge w:val="continue"/>
            <w:tcBorders>
              <w:top w:val="nil"/>
            </w:tcBorders>
            <w:vAlign w:val="center"/>
          </w:tcPr>
          <w:p w14:paraId="65625986">
            <w:pPr>
              <w:jc w:val="center"/>
              <w:rPr>
                <w:rFonts w:hint="default" w:ascii="Lato" w:hAnsi="Lato" w:eastAsia="黑体" w:cs="Lato"/>
                <w:kern w:val="0"/>
                <w:szCs w:val="21"/>
              </w:rPr>
            </w:pPr>
          </w:p>
        </w:tc>
        <w:tc>
          <w:tcPr>
            <w:tcW w:w="303" w:type="pct"/>
            <w:vMerge w:val="continue"/>
            <w:vAlign w:val="center"/>
          </w:tcPr>
          <w:p w14:paraId="09115B59">
            <w:pPr>
              <w:jc w:val="center"/>
              <w:rPr>
                <w:rFonts w:hint="default" w:ascii="Lato" w:hAnsi="Lato" w:eastAsia="黑体" w:cs="Lato"/>
                <w:kern w:val="0"/>
                <w:szCs w:val="21"/>
              </w:rPr>
            </w:pPr>
          </w:p>
        </w:tc>
        <w:tc>
          <w:tcPr>
            <w:tcW w:w="471" w:type="pct"/>
            <w:vMerge w:val="continue"/>
            <w:tcBorders>
              <w:top w:val="nil"/>
            </w:tcBorders>
            <w:vAlign w:val="center"/>
          </w:tcPr>
          <w:p w14:paraId="79EA2DDC">
            <w:pPr>
              <w:jc w:val="center"/>
              <w:rPr>
                <w:rFonts w:hint="default" w:ascii="Lato" w:hAnsi="Lato" w:eastAsia="黑体" w:cs="Lato"/>
                <w:kern w:val="0"/>
                <w:szCs w:val="21"/>
              </w:rPr>
            </w:pPr>
          </w:p>
        </w:tc>
      </w:tr>
      <w:tr w14:paraId="1A0C9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restart"/>
            <w:tcBorders>
              <w:bottom w:val="nil"/>
            </w:tcBorders>
            <w:vAlign w:val="center"/>
          </w:tcPr>
          <w:p w14:paraId="7BAE15C0">
            <w:pPr>
              <w:jc w:val="center"/>
              <w:rPr>
                <w:rFonts w:hint="default" w:ascii="Lato" w:hAnsi="Lato" w:eastAsia="宋体" w:cs="Lato"/>
                <w:kern w:val="0"/>
                <w:sz w:val="18"/>
                <w:szCs w:val="18"/>
              </w:rPr>
            </w:pPr>
            <w:r>
              <w:rPr>
                <w:rFonts w:hint="default" w:ascii="Lato" w:hAnsi="Lato" w:eastAsia="宋体" w:cs="Lato"/>
                <w:kern w:val="0"/>
                <w:sz w:val="18"/>
                <w:szCs w:val="18"/>
              </w:rPr>
              <w:t>学</w:t>
            </w:r>
            <w:r>
              <w:rPr>
                <w:rFonts w:hint="default" w:ascii="Lato" w:hAnsi="Lato" w:eastAsia="黑体" w:cs="Lato"/>
                <w:color w:val="000000"/>
                <w:kern w:val="0"/>
                <w:sz w:val="18"/>
                <w:szCs w:val="18"/>
              </w:rPr>
              <w:br w:type="textWrapping"/>
            </w:r>
            <w:r>
              <w:rPr>
                <w:rFonts w:hint="default" w:ascii="Lato" w:hAnsi="Lato" w:eastAsia="宋体" w:cs="Lato"/>
                <w:kern w:val="0"/>
                <w:sz w:val="18"/>
                <w:szCs w:val="18"/>
              </w:rPr>
              <w:t>科</w:t>
            </w:r>
            <w:r>
              <w:rPr>
                <w:rFonts w:hint="default" w:ascii="Lato" w:hAnsi="Lato" w:eastAsia="黑体" w:cs="Lato"/>
                <w:color w:val="000000"/>
                <w:kern w:val="0"/>
                <w:sz w:val="18"/>
                <w:szCs w:val="18"/>
              </w:rPr>
              <w:br w:type="textWrapping"/>
            </w:r>
            <w:r>
              <w:rPr>
                <w:rFonts w:hint="default" w:ascii="Lato" w:hAnsi="Lato" w:eastAsia="宋体" w:cs="Lato"/>
                <w:kern w:val="0"/>
                <w:sz w:val="18"/>
                <w:szCs w:val="18"/>
              </w:rPr>
              <w:t>基</w:t>
            </w:r>
            <w:r>
              <w:rPr>
                <w:rFonts w:hint="default" w:ascii="Lato" w:hAnsi="Lato" w:eastAsia="黑体" w:cs="Lato"/>
                <w:color w:val="000000"/>
                <w:kern w:val="0"/>
                <w:sz w:val="18"/>
                <w:szCs w:val="18"/>
              </w:rPr>
              <w:br w:type="textWrapping"/>
            </w:r>
            <w:r>
              <w:rPr>
                <w:rFonts w:hint="default" w:ascii="Lato" w:hAnsi="Lato" w:eastAsia="宋体" w:cs="Lato"/>
                <w:kern w:val="0"/>
                <w:sz w:val="18"/>
                <w:szCs w:val="18"/>
              </w:rPr>
              <w:t>础</w:t>
            </w:r>
          </w:p>
        </w:tc>
        <w:tc>
          <w:tcPr>
            <w:tcW w:w="737" w:type="pct"/>
            <w:shd w:val="clear" w:color="auto" w:fill="auto"/>
            <w:vAlign w:val="center"/>
          </w:tcPr>
          <w:p w14:paraId="6085587D">
            <w:pPr>
              <w:jc w:val="center"/>
              <w:rPr>
                <w:rFonts w:hint="default" w:ascii="Lato" w:hAnsi="Lato" w:eastAsia="宋体" w:cs="Lato"/>
                <w:kern w:val="0"/>
                <w:sz w:val="20"/>
                <w:szCs w:val="20"/>
                <w:lang w:val="en-US" w:eastAsia="zh-CN" w:bidi="ar-SA"/>
                <w14:ligatures w14:val="none"/>
              </w:rPr>
            </w:pPr>
          </w:p>
        </w:tc>
        <w:tc>
          <w:tcPr>
            <w:tcW w:w="1538" w:type="pct"/>
            <w:shd w:val="clear" w:color="auto" w:fill="auto"/>
            <w:vAlign w:val="center"/>
          </w:tcPr>
          <w:p w14:paraId="76A0A96B">
            <w:pPr>
              <w:pStyle w:val="2349"/>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C00000"/>
                <w:kern w:val="0"/>
                <w:sz w:val="18"/>
                <w:szCs w:val="18"/>
              </w:rPr>
              <w:t>C/C++程序设计</w:t>
            </w:r>
            <w:r>
              <w:rPr>
                <w:rFonts w:hint="default" w:ascii="Lato" w:hAnsi="Lato" w:eastAsia="宋体" w:cs="Lato"/>
                <w:color w:val="C00000"/>
                <w:kern w:val="0"/>
                <w:sz w:val="18"/>
                <w:szCs w:val="18"/>
                <w:lang w:val="en-US" w:eastAsia="zh-CN"/>
              </w:rPr>
              <w:t>B</w:t>
            </w:r>
          </w:p>
        </w:tc>
        <w:tc>
          <w:tcPr>
            <w:tcW w:w="303" w:type="pct"/>
            <w:shd w:val="clear" w:color="auto" w:fill="auto"/>
            <w:vAlign w:val="center"/>
          </w:tcPr>
          <w:p w14:paraId="0C90714C">
            <w:pPr>
              <w:jc w:val="center"/>
              <w:rPr>
                <w:rFonts w:hint="default" w:ascii="Lato" w:hAnsi="Lato" w:eastAsia="宋体" w:cs="Lato"/>
                <w:color w:val="0000FF"/>
                <w:kern w:val="0"/>
                <w:sz w:val="18"/>
                <w:szCs w:val="18"/>
                <w:lang w:val="en-US" w:eastAsia="zh-CN"/>
              </w:rPr>
            </w:pPr>
            <w:r>
              <w:rPr>
                <w:rFonts w:hint="default" w:ascii="Lato" w:hAnsi="Lato" w:eastAsia="宋体" w:cs="Lato"/>
                <w:color w:val="0000FF"/>
                <w:kern w:val="0"/>
                <w:sz w:val="18"/>
                <w:szCs w:val="18"/>
                <w:lang w:val="en-US" w:eastAsia="zh-CN"/>
              </w:rPr>
              <w:t>3</w:t>
            </w:r>
          </w:p>
        </w:tc>
        <w:tc>
          <w:tcPr>
            <w:tcW w:w="302" w:type="pct"/>
            <w:shd w:val="clear" w:color="auto" w:fill="auto"/>
            <w:vAlign w:val="center"/>
          </w:tcPr>
          <w:p w14:paraId="1C573B2A">
            <w:pPr>
              <w:jc w:val="center"/>
              <w:rPr>
                <w:rFonts w:hint="default" w:ascii="Lato" w:hAnsi="Lato" w:eastAsia="宋体" w:cs="Lato"/>
                <w:color w:val="0000FF"/>
                <w:kern w:val="0"/>
                <w:sz w:val="18"/>
                <w:szCs w:val="18"/>
                <w:lang w:val="en-US" w:eastAsia="zh-CN"/>
              </w:rPr>
            </w:pPr>
            <w:r>
              <w:rPr>
                <w:rFonts w:hint="default" w:ascii="Lato" w:hAnsi="Lato" w:eastAsia="宋体" w:cs="Lato"/>
                <w:color w:val="0000FF"/>
                <w:kern w:val="0"/>
                <w:sz w:val="18"/>
                <w:szCs w:val="18"/>
                <w:lang w:val="en-US" w:eastAsia="zh-CN"/>
              </w:rPr>
              <w:t>48</w:t>
            </w:r>
          </w:p>
        </w:tc>
        <w:tc>
          <w:tcPr>
            <w:tcW w:w="381" w:type="pct"/>
            <w:shd w:val="clear" w:color="auto" w:fill="auto"/>
            <w:vAlign w:val="center"/>
          </w:tcPr>
          <w:p w14:paraId="598589D5">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36</w:t>
            </w:r>
          </w:p>
        </w:tc>
        <w:tc>
          <w:tcPr>
            <w:tcW w:w="380" w:type="pct"/>
            <w:shd w:val="clear" w:color="auto" w:fill="auto"/>
            <w:vAlign w:val="center"/>
          </w:tcPr>
          <w:p w14:paraId="73058678">
            <w:pPr>
              <w:jc w:val="center"/>
              <w:rPr>
                <w:rFonts w:hint="default" w:ascii="Lato" w:hAnsi="Lato" w:eastAsia="宋体" w:cs="Lato"/>
                <w:kern w:val="0"/>
                <w:sz w:val="18"/>
                <w:szCs w:val="18"/>
                <w:lang w:val="en-US" w:eastAsia="zh-CN"/>
              </w:rPr>
            </w:pPr>
            <w:r>
              <w:rPr>
                <w:rFonts w:hint="default" w:ascii="Lato" w:hAnsi="Lato" w:eastAsia="宋体" w:cs="Lato"/>
                <w:color w:val="0000FF"/>
                <w:kern w:val="0"/>
                <w:sz w:val="18"/>
                <w:szCs w:val="18"/>
                <w:lang w:val="en-US" w:eastAsia="zh-CN"/>
              </w:rPr>
              <w:t>12</w:t>
            </w:r>
          </w:p>
        </w:tc>
        <w:tc>
          <w:tcPr>
            <w:tcW w:w="306" w:type="pct"/>
            <w:vAlign w:val="center"/>
          </w:tcPr>
          <w:p w14:paraId="36049E7C">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1</w:t>
            </w:r>
          </w:p>
        </w:tc>
        <w:tc>
          <w:tcPr>
            <w:tcW w:w="303" w:type="pct"/>
            <w:vAlign w:val="center"/>
          </w:tcPr>
          <w:p w14:paraId="6A40BC4F">
            <w:pPr>
              <w:pStyle w:val="2349"/>
              <w:jc w:val="center"/>
              <w:rPr>
                <w:rFonts w:hint="default" w:ascii="Lato" w:hAnsi="Lato" w:eastAsia="宋体" w:cs="Lato"/>
                <w:kern w:val="0"/>
                <w:sz w:val="18"/>
                <w:szCs w:val="18"/>
              </w:rPr>
            </w:pPr>
          </w:p>
        </w:tc>
        <w:tc>
          <w:tcPr>
            <w:tcW w:w="471" w:type="pct"/>
            <w:vAlign w:val="center"/>
          </w:tcPr>
          <w:p w14:paraId="5085048E">
            <w:pPr>
              <w:jc w:val="center"/>
              <w:rPr>
                <w:rFonts w:hint="default" w:ascii="Lato" w:hAnsi="Lato" w:eastAsia="宋体" w:cs="Lato"/>
                <w:kern w:val="0"/>
                <w:sz w:val="18"/>
                <w:szCs w:val="18"/>
                <w:lang w:val="en-US" w:eastAsia="zh-CN"/>
              </w:rPr>
            </w:pPr>
            <w:r>
              <w:rPr>
                <w:rFonts w:hint="default" w:ascii="Lato" w:hAnsi="Lato" w:eastAsia="宋体" w:cs="Lato"/>
                <w:color w:val="0000FF"/>
                <w:kern w:val="0"/>
                <w:sz w:val="18"/>
                <w:szCs w:val="18"/>
                <w:lang w:val="en-US" w:eastAsia="zh-CN"/>
              </w:rPr>
              <w:t>降低学分</w:t>
            </w:r>
          </w:p>
        </w:tc>
      </w:tr>
      <w:tr w14:paraId="2B1EE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7114F986">
            <w:pPr>
              <w:jc w:val="center"/>
              <w:rPr>
                <w:rFonts w:hint="default" w:ascii="Lato" w:hAnsi="Lato" w:eastAsia="宋体" w:cs="Lato"/>
                <w:kern w:val="0"/>
                <w:sz w:val="18"/>
                <w:szCs w:val="18"/>
              </w:rPr>
            </w:pPr>
          </w:p>
        </w:tc>
        <w:tc>
          <w:tcPr>
            <w:tcW w:w="737" w:type="pct"/>
            <w:shd w:val="clear" w:color="auto" w:fill="auto"/>
            <w:vAlign w:val="center"/>
          </w:tcPr>
          <w:p w14:paraId="1E65D2D3">
            <w:pPr>
              <w:jc w:val="center"/>
              <w:rPr>
                <w:rFonts w:hint="default" w:ascii="Lato" w:hAnsi="Lato" w:eastAsia="宋体" w:cs="Lato"/>
                <w:kern w:val="0"/>
                <w:sz w:val="20"/>
                <w:szCs w:val="20"/>
              </w:rPr>
            </w:pPr>
            <w:r>
              <w:rPr>
                <w:rFonts w:hint="default" w:ascii="Lato" w:hAnsi="Lato" w:eastAsia="宋体" w:cs="Lato"/>
                <w:color w:val="auto"/>
                <w:kern w:val="0"/>
                <w:sz w:val="20"/>
                <w:szCs w:val="20"/>
                <w:highlight w:val="none"/>
                <w:shd w:val="clear"/>
                <w:lang w:eastAsia="zh-CN"/>
              </w:rPr>
              <w:t>20000102</w:t>
            </w:r>
          </w:p>
        </w:tc>
        <w:tc>
          <w:tcPr>
            <w:tcW w:w="1538" w:type="pct"/>
            <w:shd w:val="clear" w:color="auto" w:fill="auto"/>
            <w:vAlign w:val="center"/>
          </w:tcPr>
          <w:p w14:paraId="6EFFBBE5">
            <w:pPr>
              <w:pStyle w:val="2349"/>
              <w:jc w:val="center"/>
              <w:rPr>
                <w:rFonts w:hint="default" w:ascii="Lato" w:hAnsi="Lato" w:eastAsia="宋体" w:cs="Lato"/>
                <w:color w:val="auto"/>
                <w:kern w:val="0"/>
                <w:sz w:val="18"/>
                <w:szCs w:val="18"/>
                <w:lang w:val="en-US" w:eastAsia="en-US" w:bidi="ar-SA"/>
                <w14:ligatures w14:val="none"/>
              </w:rPr>
            </w:pPr>
            <w:r>
              <w:rPr>
                <w:rFonts w:hint="default" w:ascii="Lato" w:hAnsi="Lato" w:eastAsia="宋体" w:cs="Lato"/>
                <w:color w:val="auto"/>
                <w:kern w:val="0"/>
                <w:sz w:val="18"/>
                <w:szCs w:val="18"/>
                <w:lang w:val="en-US" w:eastAsia="zh-CN"/>
              </w:rPr>
              <w:t>能源电力工程师</w:t>
            </w:r>
          </w:p>
        </w:tc>
        <w:tc>
          <w:tcPr>
            <w:tcW w:w="303" w:type="pct"/>
            <w:shd w:val="clear" w:color="auto" w:fill="auto"/>
            <w:vAlign w:val="center"/>
          </w:tcPr>
          <w:p w14:paraId="29F4E2CC">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w:t>
            </w:r>
          </w:p>
        </w:tc>
        <w:tc>
          <w:tcPr>
            <w:tcW w:w="302" w:type="pct"/>
            <w:shd w:val="clear" w:color="auto" w:fill="auto"/>
            <w:vAlign w:val="center"/>
          </w:tcPr>
          <w:p w14:paraId="22EDF009">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32</w:t>
            </w:r>
          </w:p>
        </w:tc>
        <w:tc>
          <w:tcPr>
            <w:tcW w:w="381" w:type="pct"/>
            <w:shd w:val="clear" w:color="auto" w:fill="auto"/>
            <w:vAlign w:val="center"/>
          </w:tcPr>
          <w:p w14:paraId="41560AC9">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bidi="ar-SA"/>
                <w14:ligatures w14:val="none"/>
              </w:rPr>
              <w:t>32</w:t>
            </w:r>
          </w:p>
        </w:tc>
        <w:tc>
          <w:tcPr>
            <w:tcW w:w="380" w:type="pct"/>
            <w:shd w:val="clear" w:color="auto" w:fill="auto"/>
            <w:vAlign w:val="center"/>
          </w:tcPr>
          <w:p w14:paraId="6BC68F89">
            <w:pPr>
              <w:jc w:val="center"/>
              <w:rPr>
                <w:rFonts w:hint="default" w:ascii="Lato" w:hAnsi="Lato" w:eastAsia="宋体" w:cs="Lato"/>
                <w:kern w:val="0"/>
                <w:sz w:val="18"/>
                <w:szCs w:val="18"/>
                <w:lang w:val="en-US" w:eastAsia="zh-CN" w:bidi="ar-SA"/>
                <w14:ligatures w14:val="none"/>
              </w:rPr>
            </w:pPr>
          </w:p>
        </w:tc>
        <w:tc>
          <w:tcPr>
            <w:tcW w:w="306" w:type="pct"/>
            <w:shd w:val="clear" w:color="auto" w:fill="auto"/>
            <w:vAlign w:val="center"/>
          </w:tcPr>
          <w:p w14:paraId="6353BC1F">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1</w:t>
            </w:r>
          </w:p>
        </w:tc>
        <w:tc>
          <w:tcPr>
            <w:tcW w:w="303" w:type="pct"/>
            <w:shd w:val="clear" w:color="auto" w:fill="auto"/>
            <w:vAlign w:val="center"/>
          </w:tcPr>
          <w:p w14:paraId="2EFF1079">
            <w:pPr>
              <w:pStyle w:val="2349"/>
              <w:jc w:val="center"/>
              <w:rPr>
                <w:rFonts w:hint="default" w:ascii="Lato" w:hAnsi="Lato" w:eastAsia="宋体" w:cs="Lato"/>
                <w:kern w:val="0"/>
                <w:sz w:val="18"/>
                <w:szCs w:val="18"/>
                <w:lang w:val="en-US" w:eastAsia="en-US" w:bidi="ar-SA"/>
                <w14:ligatures w14:val="none"/>
              </w:rPr>
            </w:pPr>
          </w:p>
        </w:tc>
        <w:tc>
          <w:tcPr>
            <w:tcW w:w="471" w:type="pct"/>
            <w:shd w:val="clear" w:color="auto" w:fill="auto"/>
            <w:vAlign w:val="center"/>
          </w:tcPr>
          <w:p w14:paraId="49B143BF">
            <w:pPr>
              <w:jc w:val="center"/>
              <w:rPr>
                <w:rFonts w:hint="default" w:ascii="Lato" w:hAnsi="Lato" w:eastAsia="宋体" w:cs="Lato"/>
                <w:kern w:val="0"/>
                <w:sz w:val="18"/>
                <w:szCs w:val="18"/>
                <w:lang w:val="en-US" w:eastAsia="zh-CN" w:bidi="ar-SA"/>
                <w14:ligatures w14:val="none"/>
              </w:rPr>
            </w:pPr>
            <w:r>
              <w:rPr>
                <w:rFonts w:hint="default" w:ascii="Lato" w:hAnsi="Lato" w:eastAsia="宋体" w:cs="Lato"/>
                <w:color w:val="C00000"/>
                <w:kern w:val="0"/>
                <w:sz w:val="18"/>
                <w:szCs w:val="18"/>
                <w:lang w:val="en-US" w:eastAsia="zh-CN"/>
              </w:rPr>
              <w:t>双碳</w:t>
            </w:r>
          </w:p>
        </w:tc>
      </w:tr>
      <w:tr w14:paraId="0C6B2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51F4B48D">
            <w:pPr>
              <w:jc w:val="center"/>
              <w:rPr>
                <w:rFonts w:hint="default" w:ascii="Lato" w:hAnsi="Lato" w:eastAsia="宋体" w:cs="Lato"/>
                <w:kern w:val="0"/>
                <w:sz w:val="18"/>
                <w:szCs w:val="18"/>
              </w:rPr>
            </w:pPr>
          </w:p>
        </w:tc>
        <w:tc>
          <w:tcPr>
            <w:tcW w:w="737" w:type="pct"/>
            <w:shd w:val="clear" w:color="auto" w:fill="auto"/>
            <w:vAlign w:val="center"/>
          </w:tcPr>
          <w:p w14:paraId="4CB57FFE">
            <w:pPr>
              <w:jc w:val="center"/>
              <w:rPr>
                <w:rFonts w:hint="default" w:ascii="Lato" w:hAnsi="Lato" w:eastAsia="宋体" w:cs="Lato"/>
                <w:kern w:val="0"/>
                <w:sz w:val="20"/>
                <w:szCs w:val="20"/>
                <w:lang w:val="en-US" w:eastAsia="zh-CN" w:bidi="ar-SA"/>
                <w14:ligatures w14:val="none"/>
              </w:rPr>
            </w:pPr>
            <w:r>
              <w:rPr>
                <w:rFonts w:hint="default" w:ascii="Lato" w:hAnsi="Lato" w:eastAsia="宋体" w:cs="Lato"/>
                <w:color w:val="auto"/>
                <w:kern w:val="0"/>
                <w:sz w:val="20"/>
                <w:szCs w:val="20"/>
                <w:highlight w:val="none"/>
                <w:shd w:val="clear"/>
                <w:lang w:eastAsia="zh-CN"/>
              </w:rPr>
              <w:t>20410609</w:t>
            </w:r>
          </w:p>
        </w:tc>
        <w:tc>
          <w:tcPr>
            <w:tcW w:w="1538" w:type="pct"/>
            <w:shd w:val="clear" w:color="auto" w:fill="auto"/>
            <w:vAlign w:val="center"/>
          </w:tcPr>
          <w:p w14:paraId="69FC05EB">
            <w:pPr>
              <w:pStyle w:val="2349"/>
              <w:jc w:val="center"/>
              <w:rPr>
                <w:rFonts w:hint="default" w:ascii="Lato" w:hAnsi="Lato" w:eastAsia="宋体" w:cs="Lato"/>
                <w:color w:val="auto"/>
                <w:kern w:val="0"/>
                <w:sz w:val="18"/>
                <w:szCs w:val="18"/>
                <w:lang w:val="en-US" w:eastAsia="en-US" w:bidi="ar-SA"/>
                <w14:ligatures w14:val="none"/>
              </w:rPr>
            </w:pPr>
            <w:r>
              <w:rPr>
                <w:rFonts w:hint="default" w:ascii="Lato" w:hAnsi="Lato" w:eastAsia="宋体" w:cs="Lato"/>
                <w:color w:val="auto"/>
                <w:kern w:val="0"/>
                <w:sz w:val="18"/>
                <w:szCs w:val="18"/>
              </w:rPr>
              <w:t>工程制图</w:t>
            </w:r>
            <w:r>
              <w:rPr>
                <w:rFonts w:hint="default" w:ascii="Lato" w:hAnsi="Lato" w:eastAsia="宋体" w:cs="Lato"/>
                <w:color w:val="auto"/>
                <w:kern w:val="0"/>
                <w:sz w:val="18"/>
                <w:szCs w:val="18"/>
                <w:lang w:eastAsia="zh-CN"/>
              </w:rPr>
              <w:t>基础</w:t>
            </w:r>
          </w:p>
        </w:tc>
        <w:tc>
          <w:tcPr>
            <w:tcW w:w="303" w:type="pct"/>
            <w:shd w:val="clear" w:color="auto" w:fill="auto"/>
            <w:vAlign w:val="center"/>
          </w:tcPr>
          <w:p w14:paraId="047BEFA0">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w:t>
            </w:r>
          </w:p>
        </w:tc>
        <w:tc>
          <w:tcPr>
            <w:tcW w:w="302" w:type="pct"/>
            <w:shd w:val="clear" w:color="auto" w:fill="auto"/>
            <w:vAlign w:val="center"/>
          </w:tcPr>
          <w:p w14:paraId="21A48C24">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32</w:t>
            </w:r>
          </w:p>
        </w:tc>
        <w:tc>
          <w:tcPr>
            <w:tcW w:w="381" w:type="pct"/>
            <w:shd w:val="clear" w:color="auto" w:fill="auto"/>
            <w:vAlign w:val="center"/>
          </w:tcPr>
          <w:p w14:paraId="40A111B4">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32</w:t>
            </w:r>
          </w:p>
        </w:tc>
        <w:tc>
          <w:tcPr>
            <w:tcW w:w="380" w:type="pct"/>
            <w:shd w:val="clear" w:color="auto" w:fill="auto"/>
            <w:vAlign w:val="center"/>
          </w:tcPr>
          <w:p w14:paraId="7E30EAF2">
            <w:pPr>
              <w:jc w:val="center"/>
              <w:rPr>
                <w:rFonts w:hint="default" w:ascii="Lato" w:hAnsi="Lato" w:eastAsia="宋体" w:cs="Lato"/>
                <w:kern w:val="0"/>
                <w:sz w:val="18"/>
                <w:szCs w:val="18"/>
                <w:lang w:val="en-US" w:eastAsia="zh-CN"/>
              </w:rPr>
            </w:pPr>
          </w:p>
        </w:tc>
        <w:tc>
          <w:tcPr>
            <w:tcW w:w="306" w:type="pct"/>
            <w:vAlign w:val="center"/>
          </w:tcPr>
          <w:p w14:paraId="35B24DD6">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w:t>
            </w:r>
          </w:p>
        </w:tc>
        <w:tc>
          <w:tcPr>
            <w:tcW w:w="303" w:type="pct"/>
            <w:vAlign w:val="center"/>
          </w:tcPr>
          <w:p w14:paraId="1460D167">
            <w:pPr>
              <w:pStyle w:val="2349"/>
              <w:jc w:val="center"/>
              <w:rPr>
                <w:rFonts w:hint="default" w:ascii="Lato" w:hAnsi="Lato" w:eastAsia="宋体" w:cs="Lato"/>
                <w:kern w:val="0"/>
                <w:sz w:val="18"/>
                <w:szCs w:val="18"/>
              </w:rPr>
            </w:pPr>
          </w:p>
        </w:tc>
        <w:tc>
          <w:tcPr>
            <w:tcW w:w="471" w:type="pct"/>
            <w:vAlign w:val="center"/>
          </w:tcPr>
          <w:p w14:paraId="614E1AE8">
            <w:pPr>
              <w:jc w:val="center"/>
              <w:rPr>
                <w:rFonts w:hint="default" w:ascii="Lato" w:hAnsi="Lato" w:eastAsia="宋体" w:cs="Lato"/>
                <w:kern w:val="0"/>
                <w:sz w:val="18"/>
                <w:szCs w:val="18"/>
              </w:rPr>
            </w:pPr>
          </w:p>
        </w:tc>
      </w:tr>
      <w:tr w14:paraId="24257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0C41DD30">
            <w:pPr>
              <w:jc w:val="center"/>
              <w:rPr>
                <w:rFonts w:hint="default" w:ascii="Lato" w:hAnsi="Lato" w:eastAsia="宋体" w:cs="Lato"/>
                <w:kern w:val="0"/>
                <w:sz w:val="18"/>
                <w:szCs w:val="18"/>
              </w:rPr>
            </w:pPr>
          </w:p>
        </w:tc>
        <w:tc>
          <w:tcPr>
            <w:tcW w:w="737" w:type="pct"/>
            <w:shd w:val="clear" w:color="auto" w:fill="auto"/>
            <w:vAlign w:val="center"/>
          </w:tcPr>
          <w:p w14:paraId="71532F1B">
            <w:pPr>
              <w:jc w:val="center"/>
              <w:rPr>
                <w:rFonts w:hint="default" w:ascii="Lato" w:hAnsi="Lato" w:eastAsia="宋体" w:cs="Lato"/>
                <w:kern w:val="0"/>
                <w:sz w:val="20"/>
                <w:szCs w:val="20"/>
                <w:lang w:val="en-US" w:eastAsia="zh-CN" w:bidi="ar-SA"/>
                <w14:ligatures w14:val="none"/>
              </w:rPr>
            </w:pPr>
          </w:p>
        </w:tc>
        <w:tc>
          <w:tcPr>
            <w:tcW w:w="1538" w:type="pct"/>
            <w:shd w:val="clear" w:color="auto" w:fill="auto"/>
            <w:vAlign w:val="center"/>
          </w:tcPr>
          <w:p w14:paraId="612F79AE">
            <w:pPr>
              <w:pStyle w:val="2349"/>
              <w:jc w:val="center"/>
              <w:rPr>
                <w:rFonts w:hint="default" w:ascii="Lato" w:hAnsi="Lato" w:eastAsia="宋体" w:cs="Lato"/>
                <w:color w:val="auto"/>
                <w:kern w:val="0"/>
                <w:sz w:val="18"/>
                <w:szCs w:val="18"/>
                <w:lang w:val="en-US" w:eastAsia="zh-CN"/>
              </w:rPr>
            </w:pPr>
            <w:r>
              <w:rPr>
                <w:rFonts w:hint="default" w:ascii="Lato" w:hAnsi="Lato" w:eastAsia="宋体" w:cs="Lato"/>
                <w:color w:val="C00000"/>
                <w:kern w:val="0"/>
                <w:sz w:val="18"/>
                <w:szCs w:val="18"/>
                <w:lang w:eastAsia="zh-CN"/>
              </w:rPr>
              <w:t>电路分析基础</w:t>
            </w:r>
            <w:r>
              <w:rPr>
                <w:rFonts w:hint="default" w:ascii="Lato" w:hAnsi="Lato" w:eastAsia="宋体" w:cs="Lato"/>
                <w:color w:val="C00000"/>
                <w:kern w:val="0"/>
                <w:sz w:val="18"/>
                <w:szCs w:val="18"/>
                <w:lang w:val="en-US" w:eastAsia="zh-CN"/>
              </w:rPr>
              <w:t>B</w:t>
            </w:r>
          </w:p>
        </w:tc>
        <w:tc>
          <w:tcPr>
            <w:tcW w:w="303" w:type="pct"/>
            <w:shd w:val="clear" w:color="auto" w:fill="auto"/>
            <w:vAlign w:val="center"/>
          </w:tcPr>
          <w:p w14:paraId="74A6289F">
            <w:pPr>
              <w:jc w:val="center"/>
              <w:rPr>
                <w:rFonts w:hint="default" w:ascii="Lato" w:hAnsi="Lato" w:eastAsia="宋体" w:cs="Lato"/>
                <w:color w:val="0000FF"/>
                <w:kern w:val="0"/>
                <w:sz w:val="18"/>
                <w:szCs w:val="18"/>
                <w:lang w:val="en-US" w:eastAsia="zh-CN"/>
              </w:rPr>
            </w:pPr>
            <w:r>
              <w:rPr>
                <w:rFonts w:hint="default" w:ascii="Lato" w:hAnsi="Lato" w:eastAsia="宋体" w:cs="Lato"/>
                <w:color w:val="0000FF"/>
                <w:kern w:val="0"/>
                <w:sz w:val="18"/>
                <w:szCs w:val="18"/>
                <w:lang w:val="en-US" w:eastAsia="zh-CN"/>
              </w:rPr>
              <w:t>3</w:t>
            </w:r>
          </w:p>
        </w:tc>
        <w:tc>
          <w:tcPr>
            <w:tcW w:w="302" w:type="pct"/>
            <w:shd w:val="clear" w:color="auto" w:fill="auto"/>
            <w:vAlign w:val="center"/>
          </w:tcPr>
          <w:p w14:paraId="7FF05123">
            <w:pPr>
              <w:jc w:val="center"/>
              <w:rPr>
                <w:rFonts w:hint="default" w:ascii="Lato" w:hAnsi="Lato" w:eastAsia="宋体" w:cs="Lato"/>
                <w:color w:val="0000FF"/>
                <w:kern w:val="0"/>
                <w:sz w:val="18"/>
                <w:szCs w:val="18"/>
                <w:lang w:val="en-US" w:eastAsia="zh-CN"/>
              </w:rPr>
            </w:pPr>
            <w:r>
              <w:rPr>
                <w:rFonts w:hint="default" w:ascii="Lato" w:hAnsi="Lato" w:eastAsia="宋体" w:cs="Lato"/>
                <w:color w:val="0000FF"/>
                <w:kern w:val="0"/>
                <w:sz w:val="18"/>
                <w:szCs w:val="18"/>
                <w:lang w:val="en-US" w:eastAsia="zh-CN"/>
              </w:rPr>
              <w:t>48</w:t>
            </w:r>
          </w:p>
        </w:tc>
        <w:tc>
          <w:tcPr>
            <w:tcW w:w="381" w:type="pct"/>
            <w:shd w:val="clear" w:color="auto" w:fill="auto"/>
            <w:vAlign w:val="center"/>
          </w:tcPr>
          <w:p w14:paraId="27231F44">
            <w:pPr>
              <w:jc w:val="center"/>
              <w:rPr>
                <w:rFonts w:hint="default" w:ascii="Lato" w:hAnsi="Lato" w:eastAsia="宋体" w:cs="Lato"/>
                <w:kern w:val="0"/>
                <w:sz w:val="18"/>
                <w:szCs w:val="18"/>
                <w:lang w:val="en-US" w:eastAsia="zh-CN"/>
              </w:rPr>
            </w:pPr>
            <w:r>
              <w:rPr>
                <w:rFonts w:hint="default" w:ascii="Lato" w:hAnsi="Lato" w:eastAsia="宋体" w:cs="Lato"/>
                <w:color w:val="0000FF"/>
                <w:kern w:val="0"/>
                <w:sz w:val="18"/>
                <w:szCs w:val="18"/>
                <w:lang w:val="en-US" w:eastAsia="zh-CN"/>
              </w:rPr>
              <w:t>48</w:t>
            </w:r>
          </w:p>
        </w:tc>
        <w:tc>
          <w:tcPr>
            <w:tcW w:w="380" w:type="pct"/>
            <w:shd w:val="clear" w:color="auto" w:fill="auto"/>
            <w:vAlign w:val="center"/>
          </w:tcPr>
          <w:p w14:paraId="28106004">
            <w:pPr>
              <w:jc w:val="center"/>
              <w:rPr>
                <w:rFonts w:hint="default" w:ascii="Lato" w:hAnsi="Lato" w:eastAsia="宋体" w:cs="Lato"/>
                <w:kern w:val="0"/>
                <w:sz w:val="18"/>
                <w:szCs w:val="18"/>
                <w:lang w:val="en-US" w:eastAsia="zh-CN"/>
              </w:rPr>
            </w:pPr>
          </w:p>
        </w:tc>
        <w:tc>
          <w:tcPr>
            <w:tcW w:w="306" w:type="pct"/>
            <w:vAlign w:val="center"/>
          </w:tcPr>
          <w:p w14:paraId="0AF65121">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w:t>
            </w:r>
          </w:p>
        </w:tc>
        <w:tc>
          <w:tcPr>
            <w:tcW w:w="303" w:type="pct"/>
            <w:vAlign w:val="center"/>
          </w:tcPr>
          <w:p w14:paraId="121F1484">
            <w:pPr>
              <w:pStyle w:val="2349"/>
              <w:jc w:val="center"/>
              <w:rPr>
                <w:rFonts w:hint="default" w:ascii="Lato" w:hAnsi="Lato" w:eastAsia="宋体" w:cs="Lato"/>
                <w:kern w:val="0"/>
                <w:sz w:val="18"/>
                <w:szCs w:val="18"/>
              </w:rPr>
            </w:pPr>
          </w:p>
        </w:tc>
        <w:tc>
          <w:tcPr>
            <w:tcW w:w="471" w:type="pct"/>
            <w:shd w:val="clear" w:color="auto" w:fill="auto"/>
            <w:vAlign w:val="center"/>
          </w:tcPr>
          <w:p w14:paraId="0F844673">
            <w:pPr>
              <w:jc w:val="center"/>
              <w:rPr>
                <w:rFonts w:hint="default" w:ascii="Lato" w:hAnsi="Lato" w:eastAsia="宋体" w:cs="Lato"/>
                <w:kern w:val="0"/>
                <w:sz w:val="18"/>
                <w:szCs w:val="18"/>
                <w:lang w:val="en-US" w:eastAsia="zh-CN" w:bidi="ar-SA"/>
                <w14:ligatures w14:val="none"/>
              </w:rPr>
            </w:pPr>
            <w:r>
              <w:rPr>
                <w:rFonts w:hint="default" w:ascii="Lato" w:hAnsi="Lato" w:eastAsia="宋体" w:cs="Lato"/>
                <w:color w:val="0000FF"/>
                <w:kern w:val="0"/>
                <w:sz w:val="18"/>
                <w:szCs w:val="18"/>
                <w:lang w:val="en-US" w:eastAsia="zh-CN"/>
              </w:rPr>
              <w:t>降低学分</w:t>
            </w:r>
          </w:p>
        </w:tc>
      </w:tr>
      <w:tr w14:paraId="39C83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54A9B6CA">
            <w:pPr>
              <w:jc w:val="center"/>
              <w:rPr>
                <w:rFonts w:hint="default" w:ascii="Lato" w:hAnsi="Lato" w:eastAsia="宋体" w:cs="Lato"/>
                <w:kern w:val="0"/>
                <w:sz w:val="18"/>
                <w:szCs w:val="18"/>
              </w:rPr>
            </w:pPr>
          </w:p>
        </w:tc>
        <w:tc>
          <w:tcPr>
            <w:tcW w:w="737" w:type="pct"/>
            <w:shd w:val="clear" w:color="auto" w:fill="auto"/>
            <w:vAlign w:val="center"/>
          </w:tcPr>
          <w:p w14:paraId="34856539">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lang w:val="en-US" w:eastAsia="zh-CN" w:bidi="ar-SA"/>
                <w14:ligatures w14:val="none"/>
              </w:rPr>
              <w:t>70110188</w:t>
            </w:r>
          </w:p>
        </w:tc>
        <w:tc>
          <w:tcPr>
            <w:tcW w:w="1538" w:type="pct"/>
            <w:shd w:val="clear" w:color="auto" w:fill="auto"/>
            <w:vAlign w:val="center"/>
          </w:tcPr>
          <w:p w14:paraId="23E67EC1">
            <w:pPr>
              <w:pStyle w:val="2349"/>
              <w:jc w:val="center"/>
              <w:rPr>
                <w:rFonts w:hint="default" w:ascii="Lato" w:hAnsi="Lato" w:eastAsia="宋体" w:cs="Lato"/>
                <w:color w:val="auto"/>
                <w:kern w:val="0"/>
                <w:sz w:val="18"/>
                <w:szCs w:val="18"/>
                <w:lang w:eastAsia="zh-CN"/>
              </w:rPr>
            </w:pPr>
            <w:r>
              <w:rPr>
                <w:rFonts w:hint="default" w:ascii="Lato" w:hAnsi="Lato" w:eastAsia="宋体" w:cs="Lato"/>
                <w:color w:val="auto"/>
                <w:kern w:val="0"/>
                <w:sz w:val="18"/>
                <w:szCs w:val="18"/>
                <w:lang w:eastAsia="zh-CN"/>
              </w:rPr>
              <w:t>电路分析基础实验</w:t>
            </w:r>
          </w:p>
        </w:tc>
        <w:tc>
          <w:tcPr>
            <w:tcW w:w="303" w:type="pct"/>
            <w:shd w:val="clear" w:color="auto" w:fill="auto"/>
            <w:vAlign w:val="center"/>
          </w:tcPr>
          <w:p w14:paraId="6AFD780A">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0.5</w:t>
            </w:r>
          </w:p>
        </w:tc>
        <w:tc>
          <w:tcPr>
            <w:tcW w:w="302" w:type="pct"/>
            <w:shd w:val="clear" w:color="auto" w:fill="auto"/>
            <w:vAlign w:val="center"/>
          </w:tcPr>
          <w:p w14:paraId="592E6053">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8</w:t>
            </w:r>
          </w:p>
        </w:tc>
        <w:tc>
          <w:tcPr>
            <w:tcW w:w="381" w:type="pct"/>
            <w:shd w:val="clear" w:color="auto" w:fill="auto"/>
            <w:vAlign w:val="center"/>
          </w:tcPr>
          <w:p w14:paraId="3F8E1D32">
            <w:pPr>
              <w:jc w:val="center"/>
              <w:rPr>
                <w:rFonts w:hint="default" w:ascii="Lato" w:hAnsi="Lato" w:eastAsia="宋体" w:cs="Lato"/>
                <w:kern w:val="0"/>
                <w:sz w:val="18"/>
                <w:szCs w:val="18"/>
                <w:lang w:val="en-US" w:eastAsia="zh-CN"/>
              </w:rPr>
            </w:pPr>
          </w:p>
        </w:tc>
        <w:tc>
          <w:tcPr>
            <w:tcW w:w="380" w:type="pct"/>
            <w:shd w:val="clear" w:color="auto" w:fill="auto"/>
            <w:vAlign w:val="center"/>
          </w:tcPr>
          <w:p w14:paraId="2D24AAB3">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8</w:t>
            </w:r>
          </w:p>
        </w:tc>
        <w:tc>
          <w:tcPr>
            <w:tcW w:w="306" w:type="pct"/>
            <w:vAlign w:val="center"/>
          </w:tcPr>
          <w:p w14:paraId="56E80D27">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w:t>
            </w:r>
          </w:p>
        </w:tc>
        <w:tc>
          <w:tcPr>
            <w:tcW w:w="303" w:type="pct"/>
            <w:vAlign w:val="center"/>
          </w:tcPr>
          <w:p w14:paraId="315625EF">
            <w:pPr>
              <w:pStyle w:val="2349"/>
              <w:jc w:val="center"/>
              <w:rPr>
                <w:rFonts w:hint="default" w:ascii="Lato" w:hAnsi="Lato" w:eastAsia="宋体" w:cs="Lato"/>
                <w:kern w:val="0"/>
                <w:sz w:val="18"/>
                <w:szCs w:val="18"/>
              </w:rPr>
            </w:pPr>
          </w:p>
        </w:tc>
        <w:tc>
          <w:tcPr>
            <w:tcW w:w="471" w:type="pct"/>
            <w:vAlign w:val="center"/>
          </w:tcPr>
          <w:p w14:paraId="4FBD6CE2">
            <w:pPr>
              <w:jc w:val="center"/>
              <w:rPr>
                <w:rFonts w:hint="default" w:ascii="Lato" w:hAnsi="Lato" w:eastAsia="宋体" w:cs="Lato"/>
                <w:kern w:val="0"/>
                <w:sz w:val="18"/>
                <w:szCs w:val="18"/>
              </w:rPr>
            </w:pPr>
          </w:p>
        </w:tc>
      </w:tr>
      <w:tr w14:paraId="0EED7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1F56798B">
            <w:pPr>
              <w:jc w:val="center"/>
              <w:rPr>
                <w:rFonts w:hint="default" w:ascii="Lato" w:hAnsi="Lato" w:eastAsia="宋体" w:cs="Lato"/>
                <w:kern w:val="0"/>
                <w:sz w:val="18"/>
                <w:szCs w:val="18"/>
              </w:rPr>
            </w:pPr>
          </w:p>
        </w:tc>
        <w:tc>
          <w:tcPr>
            <w:tcW w:w="737" w:type="pct"/>
            <w:shd w:val="clear" w:color="auto" w:fill="auto"/>
            <w:vAlign w:val="center"/>
          </w:tcPr>
          <w:p w14:paraId="53818B35">
            <w:pPr>
              <w:jc w:val="cente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pPr>
            <w: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t>70310118</w:t>
            </w:r>
          </w:p>
        </w:tc>
        <w:tc>
          <w:tcPr>
            <w:tcW w:w="1538" w:type="pct"/>
            <w:shd w:val="clear" w:color="auto" w:fill="auto"/>
            <w:vAlign w:val="center"/>
          </w:tcPr>
          <w:p w14:paraId="2BC6558F">
            <w:pPr>
              <w:pStyle w:val="2349"/>
              <w:jc w:val="center"/>
              <w:rPr>
                <w:rFonts w:hint="default" w:ascii="Lato" w:hAnsi="Lato" w:eastAsia="宋体" w:cs="Lato"/>
                <w:color w:val="000000" w:themeColor="text1"/>
                <w:kern w:val="0"/>
                <w:sz w:val="18"/>
                <w:szCs w:val="18"/>
                <w:lang w:val="en-US" w:eastAsia="zh-CN" w:bidi="ar-SA"/>
                <w14:textFill>
                  <w14:solidFill>
                    <w14:schemeClr w14:val="tx1"/>
                  </w14:solidFill>
                </w14:textFill>
                <w14:ligatures w14:val="none"/>
              </w:rPr>
            </w:pPr>
            <w:r>
              <w:rPr>
                <w:rFonts w:hint="default" w:ascii="Lato" w:hAnsi="Lato" w:eastAsia="宋体" w:cs="Lato"/>
                <w:color w:val="000000" w:themeColor="text1"/>
                <w:kern w:val="0"/>
                <w:sz w:val="18"/>
                <w:szCs w:val="18"/>
                <w:lang w:eastAsia="zh-CN"/>
                <w14:textFill>
                  <w14:solidFill>
                    <w14:schemeClr w14:val="tx1"/>
                  </w14:solidFill>
                </w14:textFill>
              </w:rPr>
              <w:t>模拟电子技术基础</w:t>
            </w:r>
            <w:r>
              <w:rPr>
                <w:rFonts w:hint="default" w:ascii="Lato" w:hAnsi="Lato" w:eastAsia="宋体" w:cs="Lato"/>
                <w:color w:val="000000" w:themeColor="text1"/>
                <w:kern w:val="0"/>
                <w:sz w:val="18"/>
                <w:szCs w:val="18"/>
                <w:lang w:val="en-US" w:eastAsia="zh-CN"/>
                <w14:textFill>
                  <w14:solidFill>
                    <w14:schemeClr w14:val="tx1"/>
                  </w14:solidFill>
                </w14:textFill>
              </w:rPr>
              <w:t>A</w:t>
            </w:r>
          </w:p>
        </w:tc>
        <w:tc>
          <w:tcPr>
            <w:tcW w:w="303" w:type="pct"/>
            <w:shd w:val="clear" w:color="auto" w:fill="auto"/>
            <w:vAlign w:val="center"/>
          </w:tcPr>
          <w:p w14:paraId="72CD189A">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3</w:t>
            </w:r>
          </w:p>
        </w:tc>
        <w:tc>
          <w:tcPr>
            <w:tcW w:w="302" w:type="pct"/>
            <w:shd w:val="clear" w:color="auto" w:fill="auto"/>
            <w:vAlign w:val="center"/>
          </w:tcPr>
          <w:p w14:paraId="4135BAFD">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48</w:t>
            </w:r>
          </w:p>
        </w:tc>
        <w:tc>
          <w:tcPr>
            <w:tcW w:w="381" w:type="pct"/>
            <w:shd w:val="clear" w:color="auto" w:fill="auto"/>
            <w:vAlign w:val="center"/>
          </w:tcPr>
          <w:p w14:paraId="45535D3E">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48</w:t>
            </w:r>
          </w:p>
        </w:tc>
        <w:tc>
          <w:tcPr>
            <w:tcW w:w="380" w:type="pct"/>
            <w:shd w:val="clear" w:color="auto" w:fill="auto"/>
            <w:vAlign w:val="center"/>
          </w:tcPr>
          <w:p w14:paraId="2A2CEB7E">
            <w:pPr>
              <w:jc w:val="center"/>
              <w:rPr>
                <w:rFonts w:hint="default" w:ascii="Lato" w:hAnsi="Lato" w:eastAsia="宋体" w:cs="Lato"/>
                <w:color w:val="000000" w:themeColor="text1"/>
                <w:kern w:val="0"/>
                <w:sz w:val="18"/>
                <w:szCs w:val="18"/>
                <w:lang w:val="en-US" w:eastAsia="zh-CN"/>
                <w14:textFill>
                  <w14:solidFill>
                    <w14:schemeClr w14:val="tx1"/>
                  </w14:solidFill>
                </w14:textFill>
              </w:rPr>
            </w:pPr>
          </w:p>
        </w:tc>
        <w:tc>
          <w:tcPr>
            <w:tcW w:w="306" w:type="pct"/>
            <w:vAlign w:val="center"/>
          </w:tcPr>
          <w:p w14:paraId="1852FDB1">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3</w:t>
            </w:r>
          </w:p>
        </w:tc>
        <w:tc>
          <w:tcPr>
            <w:tcW w:w="303" w:type="pct"/>
            <w:vAlign w:val="center"/>
          </w:tcPr>
          <w:p w14:paraId="42DB3CA0">
            <w:pPr>
              <w:pStyle w:val="2349"/>
              <w:jc w:val="center"/>
              <w:rPr>
                <w:rFonts w:hint="default" w:ascii="Lato" w:hAnsi="Lato" w:eastAsia="宋体" w:cs="Lato"/>
                <w:color w:val="000000" w:themeColor="text1"/>
                <w:kern w:val="0"/>
                <w:sz w:val="18"/>
                <w:szCs w:val="18"/>
                <w14:textFill>
                  <w14:solidFill>
                    <w14:schemeClr w14:val="tx1"/>
                  </w14:solidFill>
                </w14:textFill>
              </w:rPr>
            </w:pPr>
          </w:p>
        </w:tc>
        <w:tc>
          <w:tcPr>
            <w:tcW w:w="471" w:type="pct"/>
            <w:vAlign w:val="center"/>
          </w:tcPr>
          <w:p w14:paraId="7EEF8550">
            <w:pPr>
              <w:jc w:val="center"/>
              <w:rPr>
                <w:rFonts w:hint="default" w:ascii="Lato" w:hAnsi="Lato" w:eastAsia="宋体" w:cs="Lato"/>
                <w:color w:val="000000" w:themeColor="text1"/>
                <w:kern w:val="0"/>
                <w:sz w:val="18"/>
                <w:szCs w:val="18"/>
                <w:lang w:val="en-US" w:eastAsia="zh-CN"/>
                <w14:textFill>
                  <w14:solidFill>
                    <w14:schemeClr w14:val="tx1"/>
                  </w14:solidFill>
                </w14:textFill>
              </w:rPr>
            </w:pPr>
          </w:p>
        </w:tc>
      </w:tr>
      <w:tr w14:paraId="73CC1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477D7797">
            <w:pPr>
              <w:jc w:val="center"/>
              <w:rPr>
                <w:rFonts w:hint="default" w:ascii="Lato" w:hAnsi="Lato" w:eastAsia="宋体" w:cs="Lato"/>
                <w:kern w:val="0"/>
                <w:sz w:val="18"/>
                <w:szCs w:val="18"/>
              </w:rPr>
            </w:pPr>
          </w:p>
        </w:tc>
        <w:tc>
          <w:tcPr>
            <w:tcW w:w="737" w:type="pct"/>
            <w:shd w:val="clear" w:color="auto" w:fill="auto"/>
            <w:vAlign w:val="center"/>
          </w:tcPr>
          <w:p w14:paraId="3361C235">
            <w:pPr>
              <w:jc w:val="cente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pPr>
            <w: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t>20310107</w:t>
            </w:r>
          </w:p>
        </w:tc>
        <w:tc>
          <w:tcPr>
            <w:tcW w:w="1538" w:type="pct"/>
            <w:shd w:val="clear" w:color="auto" w:fill="auto"/>
            <w:vAlign w:val="center"/>
          </w:tcPr>
          <w:p w14:paraId="486449BD">
            <w:pPr>
              <w:pStyle w:val="2349"/>
              <w:jc w:val="center"/>
              <w:rPr>
                <w:rFonts w:hint="default" w:ascii="Lato" w:hAnsi="Lato" w:eastAsia="宋体" w:cs="Lato"/>
                <w:color w:val="000000" w:themeColor="text1"/>
                <w:kern w:val="0"/>
                <w:sz w:val="18"/>
                <w:szCs w:val="18"/>
                <w:lang w:val="en-US" w:eastAsia="zh-CN" w:bidi="ar-SA"/>
                <w14:textFill>
                  <w14:solidFill>
                    <w14:schemeClr w14:val="tx1"/>
                  </w14:solidFill>
                </w14:textFill>
                <w14:ligatures w14:val="none"/>
              </w:rPr>
            </w:pPr>
            <w:r>
              <w:rPr>
                <w:rFonts w:hint="default" w:ascii="Lato" w:hAnsi="Lato" w:eastAsia="宋体" w:cs="Lato"/>
                <w:color w:val="000000" w:themeColor="text1"/>
                <w:kern w:val="0"/>
                <w:sz w:val="18"/>
                <w:szCs w:val="18"/>
                <w:lang w:eastAsia="zh-CN"/>
                <w14:textFill>
                  <w14:solidFill>
                    <w14:schemeClr w14:val="tx1"/>
                  </w14:solidFill>
                </w14:textFill>
              </w:rPr>
              <w:t>模拟电子技术基础实验</w:t>
            </w:r>
            <w:r>
              <w:rPr>
                <w:rFonts w:hint="default" w:ascii="Lato" w:hAnsi="Lato" w:eastAsia="宋体" w:cs="Lato"/>
                <w:color w:val="000000" w:themeColor="text1"/>
                <w:kern w:val="0"/>
                <w:sz w:val="18"/>
                <w:szCs w:val="18"/>
                <w:lang w:val="en-US" w:eastAsia="zh-CN"/>
                <w14:textFill>
                  <w14:solidFill>
                    <w14:schemeClr w14:val="tx1"/>
                  </w14:solidFill>
                </w14:textFill>
              </w:rPr>
              <w:t>A</w:t>
            </w:r>
          </w:p>
        </w:tc>
        <w:tc>
          <w:tcPr>
            <w:tcW w:w="303" w:type="pct"/>
            <w:shd w:val="clear" w:color="auto" w:fill="auto"/>
            <w:vAlign w:val="center"/>
          </w:tcPr>
          <w:p w14:paraId="4A6DB35F">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1</w:t>
            </w:r>
          </w:p>
        </w:tc>
        <w:tc>
          <w:tcPr>
            <w:tcW w:w="302" w:type="pct"/>
            <w:shd w:val="clear" w:color="auto" w:fill="auto"/>
            <w:vAlign w:val="center"/>
          </w:tcPr>
          <w:p w14:paraId="6D8729F0">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16</w:t>
            </w:r>
          </w:p>
        </w:tc>
        <w:tc>
          <w:tcPr>
            <w:tcW w:w="381" w:type="pct"/>
            <w:shd w:val="clear" w:color="auto" w:fill="auto"/>
            <w:vAlign w:val="center"/>
          </w:tcPr>
          <w:p w14:paraId="7560C1A3">
            <w:pPr>
              <w:jc w:val="center"/>
              <w:rPr>
                <w:rFonts w:hint="default" w:ascii="Lato" w:hAnsi="Lato" w:eastAsia="宋体" w:cs="Lato"/>
                <w:color w:val="000000" w:themeColor="text1"/>
                <w:kern w:val="0"/>
                <w:sz w:val="18"/>
                <w:szCs w:val="18"/>
                <w:lang w:val="en-US" w:eastAsia="zh-CN"/>
                <w14:textFill>
                  <w14:solidFill>
                    <w14:schemeClr w14:val="tx1"/>
                  </w14:solidFill>
                </w14:textFill>
              </w:rPr>
            </w:pPr>
          </w:p>
        </w:tc>
        <w:tc>
          <w:tcPr>
            <w:tcW w:w="380" w:type="pct"/>
            <w:shd w:val="clear" w:color="auto" w:fill="auto"/>
            <w:vAlign w:val="center"/>
          </w:tcPr>
          <w:p w14:paraId="1BF18852">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16</w:t>
            </w:r>
          </w:p>
        </w:tc>
        <w:tc>
          <w:tcPr>
            <w:tcW w:w="306" w:type="pct"/>
            <w:vAlign w:val="center"/>
          </w:tcPr>
          <w:p w14:paraId="1C07803E">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3</w:t>
            </w:r>
          </w:p>
        </w:tc>
        <w:tc>
          <w:tcPr>
            <w:tcW w:w="303" w:type="pct"/>
            <w:vAlign w:val="center"/>
          </w:tcPr>
          <w:p w14:paraId="66CF84D1">
            <w:pPr>
              <w:pStyle w:val="2349"/>
              <w:jc w:val="center"/>
              <w:rPr>
                <w:rFonts w:hint="default" w:ascii="Lato" w:hAnsi="Lato" w:eastAsia="宋体" w:cs="Lato"/>
                <w:color w:val="000000" w:themeColor="text1"/>
                <w:kern w:val="0"/>
                <w:sz w:val="18"/>
                <w:szCs w:val="18"/>
                <w14:textFill>
                  <w14:solidFill>
                    <w14:schemeClr w14:val="tx1"/>
                  </w14:solidFill>
                </w14:textFill>
              </w:rPr>
            </w:pPr>
          </w:p>
        </w:tc>
        <w:tc>
          <w:tcPr>
            <w:tcW w:w="471" w:type="pct"/>
            <w:vAlign w:val="center"/>
          </w:tcPr>
          <w:p w14:paraId="7360BAC1">
            <w:pPr>
              <w:jc w:val="center"/>
              <w:rPr>
                <w:rFonts w:hint="default" w:ascii="Lato" w:hAnsi="Lato" w:eastAsia="宋体" w:cs="Lato"/>
                <w:color w:val="000000" w:themeColor="text1"/>
                <w:kern w:val="0"/>
                <w:sz w:val="18"/>
                <w:szCs w:val="18"/>
                <w14:textFill>
                  <w14:solidFill>
                    <w14:schemeClr w14:val="tx1"/>
                  </w14:solidFill>
                </w14:textFill>
              </w:rPr>
            </w:pPr>
          </w:p>
        </w:tc>
      </w:tr>
      <w:tr w14:paraId="7350D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78CB340C">
            <w:pPr>
              <w:jc w:val="center"/>
              <w:rPr>
                <w:rFonts w:hint="default" w:ascii="Lato" w:hAnsi="Lato" w:eastAsia="宋体" w:cs="Lato"/>
                <w:kern w:val="0"/>
                <w:sz w:val="18"/>
                <w:szCs w:val="18"/>
              </w:rPr>
            </w:pPr>
          </w:p>
        </w:tc>
        <w:tc>
          <w:tcPr>
            <w:tcW w:w="737" w:type="pct"/>
            <w:shd w:val="clear" w:color="auto" w:fill="auto"/>
            <w:vAlign w:val="center"/>
          </w:tcPr>
          <w:p w14:paraId="6FEA03D3">
            <w:pPr>
              <w:jc w:val="cente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pPr>
            <w: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t>70310121</w:t>
            </w:r>
          </w:p>
        </w:tc>
        <w:tc>
          <w:tcPr>
            <w:tcW w:w="1538" w:type="pct"/>
            <w:shd w:val="clear" w:color="auto" w:fill="auto"/>
            <w:vAlign w:val="center"/>
          </w:tcPr>
          <w:p w14:paraId="5D91B14D">
            <w:pPr>
              <w:pStyle w:val="2349"/>
              <w:jc w:val="center"/>
              <w:rPr>
                <w:rFonts w:hint="default" w:ascii="Lato" w:hAnsi="Lato" w:eastAsia="宋体" w:cs="Lato"/>
                <w:color w:val="000000" w:themeColor="text1"/>
                <w:kern w:val="0"/>
                <w:sz w:val="18"/>
                <w:szCs w:val="18"/>
                <w:lang w:val="en-US" w:eastAsia="zh-CN" w:bidi="ar-SA"/>
                <w14:textFill>
                  <w14:solidFill>
                    <w14:schemeClr w14:val="tx1"/>
                  </w14:solidFill>
                </w14:textFill>
                <w14:ligatures w14:val="none"/>
              </w:rPr>
            </w:pPr>
            <w:r>
              <w:rPr>
                <w:rFonts w:hint="default" w:ascii="Lato" w:hAnsi="Lato" w:eastAsia="宋体" w:cs="Lato"/>
                <w:color w:val="000000" w:themeColor="text1"/>
                <w:kern w:val="0"/>
                <w:sz w:val="18"/>
                <w:szCs w:val="18"/>
                <w:lang w:eastAsia="zh-CN"/>
                <w14:textFill>
                  <w14:solidFill>
                    <w14:schemeClr w14:val="tx1"/>
                  </w14:solidFill>
                </w14:textFill>
              </w:rPr>
              <w:t>数字电子技术基础</w:t>
            </w:r>
            <w:r>
              <w:rPr>
                <w:rFonts w:hint="default" w:ascii="Lato" w:hAnsi="Lato" w:eastAsia="宋体" w:cs="Lato"/>
                <w:color w:val="000000" w:themeColor="text1"/>
                <w:kern w:val="0"/>
                <w:sz w:val="18"/>
                <w:szCs w:val="18"/>
                <w:lang w:val="en-US" w:eastAsia="zh-CN"/>
                <w14:textFill>
                  <w14:solidFill>
                    <w14:schemeClr w14:val="tx1"/>
                  </w14:solidFill>
                </w14:textFill>
              </w:rPr>
              <w:t>A</w:t>
            </w:r>
          </w:p>
        </w:tc>
        <w:tc>
          <w:tcPr>
            <w:tcW w:w="303" w:type="pct"/>
            <w:shd w:val="clear" w:color="auto" w:fill="auto"/>
            <w:vAlign w:val="center"/>
          </w:tcPr>
          <w:p w14:paraId="573A28C2">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3</w:t>
            </w:r>
          </w:p>
        </w:tc>
        <w:tc>
          <w:tcPr>
            <w:tcW w:w="302" w:type="pct"/>
            <w:shd w:val="clear" w:color="auto" w:fill="auto"/>
            <w:vAlign w:val="center"/>
          </w:tcPr>
          <w:p w14:paraId="636A2CDB">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48</w:t>
            </w:r>
          </w:p>
        </w:tc>
        <w:tc>
          <w:tcPr>
            <w:tcW w:w="381" w:type="pct"/>
            <w:shd w:val="clear" w:color="auto" w:fill="auto"/>
            <w:vAlign w:val="center"/>
          </w:tcPr>
          <w:p w14:paraId="469A2BB9">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48</w:t>
            </w:r>
          </w:p>
        </w:tc>
        <w:tc>
          <w:tcPr>
            <w:tcW w:w="380" w:type="pct"/>
            <w:shd w:val="clear" w:color="auto" w:fill="auto"/>
            <w:vAlign w:val="center"/>
          </w:tcPr>
          <w:p w14:paraId="4E0CA532">
            <w:pPr>
              <w:jc w:val="center"/>
              <w:rPr>
                <w:rFonts w:hint="default" w:ascii="Lato" w:hAnsi="Lato" w:eastAsia="宋体" w:cs="Lato"/>
                <w:color w:val="000000" w:themeColor="text1"/>
                <w:kern w:val="0"/>
                <w:sz w:val="18"/>
                <w:szCs w:val="18"/>
                <w:lang w:val="en-US" w:eastAsia="zh-CN"/>
                <w14:textFill>
                  <w14:solidFill>
                    <w14:schemeClr w14:val="tx1"/>
                  </w14:solidFill>
                </w14:textFill>
              </w:rPr>
            </w:pPr>
          </w:p>
        </w:tc>
        <w:tc>
          <w:tcPr>
            <w:tcW w:w="306" w:type="pct"/>
            <w:vAlign w:val="center"/>
          </w:tcPr>
          <w:p w14:paraId="1BCDD0DC">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4</w:t>
            </w:r>
          </w:p>
        </w:tc>
        <w:tc>
          <w:tcPr>
            <w:tcW w:w="303" w:type="pct"/>
            <w:vAlign w:val="center"/>
          </w:tcPr>
          <w:p w14:paraId="49E3975B">
            <w:pPr>
              <w:pStyle w:val="2349"/>
              <w:jc w:val="center"/>
              <w:rPr>
                <w:rFonts w:hint="default" w:ascii="Lato" w:hAnsi="Lato" w:eastAsia="宋体" w:cs="Lato"/>
                <w:color w:val="000000" w:themeColor="text1"/>
                <w:kern w:val="0"/>
                <w:sz w:val="18"/>
                <w:szCs w:val="18"/>
                <w14:textFill>
                  <w14:solidFill>
                    <w14:schemeClr w14:val="tx1"/>
                  </w14:solidFill>
                </w14:textFill>
              </w:rPr>
            </w:pPr>
          </w:p>
        </w:tc>
        <w:tc>
          <w:tcPr>
            <w:tcW w:w="471" w:type="pct"/>
            <w:vAlign w:val="center"/>
          </w:tcPr>
          <w:p w14:paraId="0E5B0A21">
            <w:pPr>
              <w:jc w:val="center"/>
              <w:rPr>
                <w:rFonts w:hint="default" w:ascii="Lato" w:hAnsi="Lato" w:eastAsia="宋体" w:cs="Lato"/>
                <w:color w:val="000000" w:themeColor="text1"/>
                <w:kern w:val="0"/>
                <w:sz w:val="18"/>
                <w:szCs w:val="18"/>
                <w14:textFill>
                  <w14:solidFill>
                    <w14:schemeClr w14:val="tx1"/>
                  </w14:solidFill>
                </w14:textFill>
              </w:rPr>
            </w:pPr>
          </w:p>
        </w:tc>
      </w:tr>
      <w:tr w14:paraId="6A409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2801FF48">
            <w:pPr>
              <w:jc w:val="center"/>
              <w:rPr>
                <w:rFonts w:hint="default" w:ascii="Lato" w:hAnsi="Lato" w:eastAsia="宋体" w:cs="Lato"/>
                <w:kern w:val="0"/>
                <w:sz w:val="18"/>
                <w:szCs w:val="18"/>
              </w:rPr>
            </w:pPr>
          </w:p>
        </w:tc>
        <w:tc>
          <w:tcPr>
            <w:tcW w:w="737" w:type="pct"/>
            <w:shd w:val="clear" w:color="auto" w:fill="auto"/>
            <w:vAlign w:val="center"/>
          </w:tcPr>
          <w:p w14:paraId="210ADFF2">
            <w:pPr>
              <w:jc w:val="cente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pPr>
            <w:r>
              <w:rPr>
                <w:rFonts w:hint="default" w:ascii="Lato" w:hAnsi="Lato" w:eastAsia="宋体" w:cs="Lato"/>
                <w:color w:val="000000" w:themeColor="text1"/>
                <w:kern w:val="0"/>
                <w:sz w:val="20"/>
                <w:szCs w:val="20"/>
                <w:lang w:val="en-US" w:eastAsia="zh-CN" w:bidi="ar-SA"/>
                <w14:textFill>
                  <w14:solidFill>
                    <w14:schemeClr w14:val="tx1"/>
                  </w14:solidFill>
                </w14:textFill>
                <w14:ligatures w14:val="none"/>
              </w:rPr>
              <w:t>20310108</w:t>
            </w:r>
          </w:p>
        </w:tc>
        <w:tc>
          <w:tcPr>
            <w:tcW w:w="1538" w:type="pct"/>
            <w:shd w:val="clear" w:color="auto" w:fill="auto"/>
            <w:vAlign w:val="center"/>
          </w:tcPr>
          <w:p w14:paraId="3FE88929">
            <w:pPr>
              <w:pStyle w:val="2349"/>
              <w:jc w:val="center"/>
              <w:rPr>
                <w:rFonts w:hint="default" w:ascii="Lato" w:hAnsi="Lato" w:eastAsia="宋体" w:cs="Lato"/>
                <w:color w:val="000000" w:themeColor="text1"/>
                <w:kern w:val="0"/>
                <w:sz w:val="18"/>
                <w:szCs w:val="18"/>
                <w:lang w:val="en-US" w:eastAsia="zh-CN" w:bidi="ar-SA"/>
                <w14:textFill>
                  <w14:solidFill>
                    <w14:schemeClr w14:val="tx1"/>
                  </w14:solidFill>
                </w14:textFill>
                <w14:ligatures w14:val="none"/>
              </w:rPr>
            </w:pPr>
            <w:r>
              <w:rPr>
                <w:rFonts w:hint="default" w:ascii="Lato" w:hAnsi="Lato" w:eastAsia="宋体" w:cs="Lato"/>
                <w:color w:val="000000" w:themeColor="text1"/>
                <w:kern w:val="0"/>
                <w:sz w:val="18"/>
                <w:szCs w:val="18"/>
                <w:lang w:eastAsia="zh-CN"/>
                <w14:textFill>
                  <w14:solidFill>
                    <w14:schemeClr w14:val="tx1"/>
                  </w14:solidFill>
                </w14:textFill>
              </w:rPr>
              <w:t>数字电子技术基础实验</w:t>
            </w:r>
            <w:r>
              <w:rPr>
                <w:rFonts w:hint="default" w:ascii="Lato" w:hAnsi="Lato" w:eastAsia="宋体" w:cs="Lato"/>
                <w:color w:val="000000" w:themeColor="text1"/>
                <w:kern w:val="0"/>
                <w:sz w:val="18"/>
                <w:szCs w:val="18"/>
                <w:lang w:val="en-US" w:eastAsia="zh-CN"/>
                <w14:textFill>
                  <w14:solidFill>
                    <w14:schemeClr w14:val="tx1"/>
                  </w14:solidFill>
                </w14:textFill>
              </w:rPr>
              <w:t>A</w:t>
            </w:r>
          </w:p>
        </w:tc>
        <w:tc>
          <w:tcPr>
            <w:tcW w:w="303" w:type="pct"/>
            <w:shd w:val="clear" w:color="auto" w:fill="auto"/>
            <w:vAlign w:val="center"/>
          </w:tcPr>
          <w:p w14:paraId="34D0EB60">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1</w:t>
            </w:r>
          </w:p>
        </w:tc>
        <w:tc>
          <w:tcPr>
            <w:tcW w:w="302" w:type="pct"/>
            <w:shd w:val="clear" w:color="auto" w:fill="auto"/>
            <w:vAlign w:val="center"/>
          </w:tcPr>
          <w:p w14:paraId="62112BB6">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16</w:t>
            </w:r>
          </w:p>
        </w:tc>
        <w:tc>
          <w:tcPr>
            <w:tcW w:w="381" w:type="pct"/>
            <w:shd w:val="clear" w:color="auto" w:fill="auto"/>
            <w:vAlign w:val="center"/>
          </w:tcPr>
          <w:p w14:paraId="7256D2C7">
            <w:pPr>
              <w:jc w:val="center"/>
              <w:rPr>
                <w:rFonts w:hint="default" w:ascii="Lato" w:hAnsi="Lato" w:eastAsia="宋体" w:cs="Lato"/>
                <w:color w:val="000000" w:themeColor="text1"/>
                <w:kern w:val="0"/>
                <w:sz w:val="18"/>
                <w:szCs w:val="18"/>
                <w:lang w:val="en-US" w:eastAsia="zh-CN"/>
                <w14:textFill>
                  <w14:solidFill>
                    <w14:schemeClr w14:val="tx1"/>
                  </w14:solidFill>
                </w14:textFill>
              </w:rPr>
            </w:pPr>
          </w:p>
        </w:tc>
        <w:tc>
          <w:tcPr>
            <w:tcW w:w="380" w:type="pct"/>
            <w:shd w:val="clear" w:color="auto" w:fill="auto"/>
            <w:vAlign w:val="center"/>
          </w:tcPr>
          <w:p w14:paraId="40DB6247">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16</w:t>
            </w:r>
          </w:p>
        </w:tc>
        <w:tc>
          <w:tcPr>
            <w:tcW w:w="306" w:type="pct"/>
            <w:vAlign w:val="center"/>
          </w:tcPr>
          <w:p w14:paraId="5F174493">
            <w:pPr>
              <w:jc w:val="center"/>
              <w:rPr>
                <w:rFonts w:hint="default" w:ascii="Lato" w:hAnsi="Lato" w:eastAsia="宋体" w:cs="Lato"/>
                <w:color w:val="000000" w:themeColor="text1"/>
                <w:kern w:val="0"/>
                <w:sz w:val="18"/>
                <w:szCs w:val="18"/>
                <w:lang w:val="en-US" w:eastAsia="zh-CN"/>
                <w14:textFill>
                  <w14:solidFill>
                    <w14:schemeClr w14:val="tx1"/>
                  </w14:solidFill>
                </w14:textFill>
              </w:rPr>
            </w:pPr>
            <w:r>
              <w:rPr>
                <w:rFonts w:hint="default" w:ascii="Lato" w:hAnsi="Lato" w:eastAsia="宋体" w:cs="Lato"/>
                <w:color w:val="000000" w:themeColor="text1"/>
                <w:kern w:val="0"/>
                <w:sz w:val="18"/>
                <w:szCs w:val="18"/>
                <w:lang w:val="en-US" w:eastAsia="zh-CN"/>
                <w14:textFill>
                  <w14:solidFill>
                    <w14:schemeClr w14:val="tx1"/>
                  </w14:solidFill>
                </w14:textFill>
              </w:rPr>
              <w:t>4</w:t>
            </w:r>
          </w:p>
        </w:tc>
        <w:tc>
          <w:tcPr>
            <w:tcW w:w="303" w:type="pct"/>
            <w:vAlign w:val="center"/>
          </w:tcPr>
          <w:p w14:paraId="5D8BFDC6">
            <w:pPr>
              <w:pStyle w:val="2349"/>
              <w:jc w:val="center"/>
              <w:rPr>
                <w:rFonts w:hint="default" w:ascii="Lato" w:hAnsi="Lato" w:eastAsia="宋体" w:cs="Lato"/>
                <w:color w:val="000000" w:themeColor="text1"/>
                <w:kern w:val="0"/>
                <w:sz w:val="18"/>
                <w:szCs w:val="18"/>
                <w14:textFill>
                  <w14:solidFill>
                    <w14:schemeClr w14:val="tx1"/>
                  </w14:solidFill>
                </w14:textFill>
              </w:rPr>
            </w:pPr>
          </w:p>
        </w:tc>
        <w:tc>
          <w:tcPr>
            <w:tcW w:w="471" w:type="pct"/>
            <w:vAlign w:val="center"/>
          </w:tcPr>
          <w:p w14:paraId="662913D4">
            <w:pPr>
              <w:jc w:val="center"/>
              <w:rPr>
                <w:rFonts w:hint="default" w:ascii="Lato" w:hAnsi="Lato" w:eastAsia="宋体" w:cs="Lato"/>
                <w:color w:val="000000" w:themeColor="text1"/>
                <w:kern w:val="0"/>
                <w:sz w:val="18"/>
                <w:szCs w:val="18"/>
                <w14:textFill>
                  <w14:solidFill>
                    <w14:schemeClr w14:val="tx1"/>
                  </w14:solidFill>
                </w14:textFill>
              </w:rPr>
            </w:pPr>
          </w:p>
        </w:tc>
      </w:tr>
      <w:tr w14:paraId="42210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single" w:color="auto" w:sz="4" w:space="0"/>
            </w:tcBorders>
            <w:vAlign w:val="center"/>
          </w:tcPr>
          <w:p w14:paraId="48DBB036">
            <w:pPr>
              <w:jc w:val="center"/>
              <w:rPr>
                <w:rFonts w:hint="default" w:ascii="Lato" w:hAnsi="Lato" w:eastAsia="宋体" w:cs="Lato"/>
                <w:kern w:val="0"/>
                <w:sz w:val="18"/>
                <w:szCs w:val="18"/>
              </w:rPr>
            </w:pPr>
          </w:p>
        </w:tc>
        <w:tc>
          <w:tcPr>
            <w:tcW w:w="4726" w:type="pct"/>
            <w:gridSpan w:val="9"/>
            <w:tcBorders>
              <w:bottom w:val="single" w:color="auto" w:sz="4" w:space="0"/>
            </w:tcBorders>
            <w:vAlign w:val="center"/>
          </w:tcPr>
          <w:p w14:paraId="2F03DC23">
            <w:pPr>
              <w:jc w:val="center"/>
              <w:rPr>
                <w:rFonts w:hint="default" w:ascii="Lato" w:hAnsi="Lato" w:eastAsia="宋体" w:cs="Lato"/>
                <w:color w:val="auto"/>
                <w:kern w:val="0"/>
                <w:sz w:val="18"/>
                <w:szCs w:val="18"/>
              </w:rPr>
            </w:pPr>
            <w:r>
              <w:rPr>
                <w:rFonts w:hint="default" w:ascii="Lato" w:hAnsi="Lato" w:eastAsia="宋体" w:cs="Lato"/>
                <w:color w:val="auto"/>
                <w:spacing w:val="-5"/>
                <w:kern w:val="0"/>
                <w:sz w:val="18"/>
                <w:szCs w:val="18"/>
              </w:rPr>
              <w:t>学科基础课程合计</w:t>
            </w:r>
            <w:r>
              <w:rPr>
                <w:rFonts w:hint="default" w:ascii="Lato" w:hAnsi="Lato" w:eastAsia="宋体" w:cs="Lato"/>
                <w:color w:val="auto"/>
                <w:spacing w:val="-22"/>
                <w:kern w:val="0"/>
                <w:sz w:val="18"/>
                <w:szCs w:val="18"/>
              </w:rPr>
              <w:t xml:space="preserve"> </w:t>
            </w:r>
            <w:r>
              <w:rPr>
                <w:rFonts w:hint="default" w:ascii="Lato" w:hAnsi="Lato" w:eastAsia="宋体" w:cs="Lato"/>
                <w:color w:val="auto"/>
                <w:spacing w:val="-5"/>
                <w:kern w:val="0"/>
                <w:sz w:val="18"/>
                <w:szCs w:val="18"/>
              </w:rPr>
              <w:t xml:space="preserve"> </w:t>
            </w:r>
            <w:r>
              <w:rPr>
                <w:rFonts w:hint="default" w:ascii="Lato" w:hAnsi="Lato" w:eastAsia="宋体" w:cs="Lato"/>
                <w:color w:val="0000FF"/>
                <w:spacing w:val="-5"/>
                <w:kern w:val="0"/>
                <w:sz w:val="18"/>
                <w:szCs w:val="18"/>
                <w:lang w:val="en-US" w:eastAsia="zh-CN"/>
              </w:rPr>
              <w:t>18.5</w:t>
            </w:r>
            <w:r>
              <w:rPr>
                <w:rFonts w:hint="default" w:ascii="Lato" w:hAnsi="Lato" w:eastAsia="宋体" w:cs="Lato"/>
                <w:color w:val="0000FF"/>
                <w:spacing w:val="-5"/>
                <w:kern w:val="0"/>
                <w:sz w:val="18"/>
                <w:szCs w:val="18"/>
              </w:rPr>
              <w:t xml:space="preserve"> 学分</w:t>
            </w:r>
          </w:p>
        </w:tc>
      </w:tr>
      <w:tr w14:paraId="5F925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273" w:type="pct"/>
            <w:vMerge w:val="restart"/>
            <w:tcBorders>
              <w:top w:val="single" w:color="auto" w:sz="4" w:space="0"/>
              <w:bottom w:val="nil"/>
            </w:tcBorders>
            <w:vAlign w:val="center"/>
          </w:tcPr>
          <w:p w14:paraId="07179481">
            <w:pPr>
              <w:jc w:val="center"/>
              <w:rPr>
                <w:rFonts w:hint="default" w:ascii="Lato" w:hAnsi="Lato" w:eastAsia="宋体" w:cs="Lato"/>
                <w:kern w:val="0"/>
                <w:sz w:val="18"/>
                <w:szCs w:val="18"/>
              </w:rPr>
            </w:pPr>
            <w:r>
              <w:rPr>
                <w:rFonts w:hint="default" w:ascii="Lato" w:hAnsi="Lato" w:eastAsia="宋体" w:cs="Lato"/>
                <w:spacing w:val="-8"/>
                <w:kern w:val="0"/>
                <w:sz w:val="18"/>
                <w:szCs w:val="18"/>
              </w:rPr>
              <w:t>专</w:t>
            </w:r>
            <w:r>
              <w:rPr>
                <w:rFonts w:hint="default" w:ascii="Lato" w:hAnsi="Lato" w:eastAsia="黑体" w:cs="Lato"/>
                <w:color w:val="000000"/>
                <w:kern w:val="0"/>
                <w:sz w:val="18"/>
                <w:szCs w:val="18"/>
              </w:rPr>
              <w:br w:type="textWrapping"/>
            </w:r>
            <w:r>
              <w:rPr>
                <w:rFonts w:hint="default" w:ascii="Lato" w:hAnsi="Lato" w:eastAsia="宋体" w:cs="Lato"/>
                <w:spacing w:val="-8"/>
                <w:kern w:val="0"/>
                <w:sz w:val="18"/>
                <w:szCs w:val="18"/>
              </w:rPr>
              <w:t>业</w:t>
            </w:r>
            <w:r>
              <w:rPr>
                <w:rFonts w:hint="default" w:ascii="Lato" w:hAnsi="Lato" w:eastAsia="黑体" w:cs="Lato"/>
                <w:color w:val="000000"/>
                <w:kern w:val="0"/>
                <w:sz w:val="18"/>
                <w:szCs w:val="18"/>
              </w:rPr>
              <w:br w:type="textWrapping"/>
            </w:r>
            <w:r>
              <w:rPr>
                <w:rFonts w:hint="default" w:ascii="Lato" w:hAnsi="Lato" w:eastAsia="宋体" w:cs="Lato"/>
                <w:spacing w:val="-6"/>
                <w:kern w:val="0"/>
                <w:sz w:val="18"/>
                <w:szCs w:val="18"/>
              </w:rPr>
              <w:t>基</w:t>
            </w:r>
            <w:r>
              <w:rPr>
                <w:rFonts w:hint="default" w:ascii="Lato" w:hAnsi="Lato" w:eastAsia="黑体" w:cs="Lato"/>
                <w:color w:val="000000"/>
                <w:kern w:val="0"/>
                <w:sz w:val="18"/>
                <w:szCs w:val="18"/>
              </w:rPr>
              <w:br w:type="textWrapping"/>
            </w:r>
            <w:r>
              <w:rPr>
                <w:rFonts w:hint="default" w:ascii="Lato" w:hAnsi="Lato" w:eastAsia="宋体" w:cs="Lato"/>
                <w:spacing w:val="-6"/>
                <w:kern w:val="0"/>
                <w:sz w:val="18"/>
                <w:szCs w:val="18"/>
              </w:rPr>
              <w:t>础</w:t>
            </w:r>
          </w:p>
        </w:tc>
        <w:tc>
          <w:tcPr>
            <w:tcW w:w="737" w:type="pct"/>
            <w:tcBorders>
              <w:top w:val="single" w:color="auto" w:sz="4" w:space="0"/>
            </w:tcBorders>
            <w:vAlign w:val="center"/>
          </w:tcPr>
          <w:p w14:paraId="2EA8CC7E">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测控教研室</w:t>
            </w:r>
          </w:p>
        </w:tc>
        <w:tc>
          <w:tcPr>
            <w:tcW w:w="1538" w:type="pct"/>
            <w:shd w:val="clear" w:color="auto" w:fill="auto"/>
            <w:vAlign w:val="center"/>
          </w:tcPr>
          <w:p w14:paraId="1CB9B705">
            <w:pPr>
              <w:pStyle w:val="2349"/>
              <w:jc w:val="center"/>
              <w:rPr>
                <w:rFonts w:hint="default" w:ascii="Lato" w:hAnsi="Lato" w:eastAsia="宋体" w:cs="Lato"/>
                <w:color w:val="auto"/>
                <w:kern w:val="0"/>
                <w:sz w:val="18"/>
                <w:szCs w:val="18"/>
                <w:lang w:val="en-US" w:eastAsia="en-US" w:bidi="ar-SA"/>
                <w14:ligatures w14:val="none"/>
              </w:rPr>
            </w:pPr>
            <w:r>
              <w:rPr>
                <w:rFonts w:hint="default" w:ascii="Lato" w:hAnsi="Lato" w:eastAsia="宋体" w:cs="Lato"/>
                <w:color w:val="auto"/>
                <w:kern w:val="0"/>
                <w:sz w:val="18"/>
                <w:szCs w:val="18"/>
                <w:lang w:val="en-US" w:eastAsia="zh-CN"/>
              </w:rPr>
              <w:t>测控专业</w:t>
            </w:r>
            <w:r>
              <w:rPr>
                <w:rFonts w:hint="default" w:ascii="Lato" w:hAnsi="Lato" w:eastAsia="宋体" w:cs="Lato"/>
                <w:color w:val="auto"/>
                <w:kern w:val="0"/>
                <w:sz w:val="18"/>
                <w:szCs w:val="18"/>
              </w:rPr>
              <w:t>概论</w:t>
            </w:r>
          </w:p>
        </w:tc>
        <w:tc>
          <w:tcPr>
            <w:tcW w:w="303" w:type="pct"/>
            <w:vAlign w:val="center"/>
          </w:tcPr>
          <w:p w14:paraId="1BAF0BF7">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0.5</w:t>
            </w:r>
          </w:p>
        </w:tc>
        <w:tc>
          <w:tcPr>
            <w:tcW w:w="302" w:type="pct"/>
            <w:vAlign w:val="center"/>
          </w:tcPr>
          <w:p w14:paraId="256AD1B5">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8</w:t>
            </w:r>
          </w:p>
        </w:tc>
        <w:tc>
          <w:tcPr>
            <w:tcW w:w="381" w:type="pct"/>
            <w:vAlign w:val="center"/>
          </w:tcPr>
          <w:p w14:paraId="0DFBD177">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8</w:t>
            </w:r>
          </w:p>
        </w:tc>
        <w:tc>
          <w:tcPr>
            <w:tcW w:w="380" w:type="pct"/>
            <w:vAlign w:val="center"/>
          </w:tcPr>
          <w:p w14:paraId="109F8B5D">
            <w:pPr>
              <w:jc w:val="center"/>
              <w:rPr>
                <w:rFonts w:hint="default" w:ascii="Lato" w:hAnsi="Lato" w:eastAsia="宋体" w:cs="Lato"/>
                <w:color w:val="auto"/>
                <w:kern w:val="0"/>
                <w:sz w:val="18"/>
                <w:szCs w:val="18"/>
              </w:rPr>
            </w:pPr>
          </w:p>
        </w:tc>
        <w:tc>
          <w:tcPr>
            <w:tcW w:w="306" w:type="pct"/>
            <w:vAlign w:val="center"/>
          </w:tcPr>
          <w:p w14:paraId="53B22D0D">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2</w:t>
            </w:r>
          </w:p>
        </w:tc>
        <w:tc>
          <w:tcPr>
            <w:tcW w:w="303" w:type="pct"/>
            <w:vAlign w:val="center"/>
          </w:tcPr>
          <w:p w14:paraId="75772363">
            <w:pPr>
              <w:pStyle w:val="2349"/>
              <w:jc w:val="center"/>
              <w:rPr>
                <w:rFonts w:hint="default" w:ascii="Lato" w:hAnsi="Lato" w:eastAsia="宋体" w:cs="Lato"/>
                <w:color w:val="auto"/>
                <w:kern w:val="0"/>
                <w:sz w:val="18"/>
                <w:szCs w:val="18"/>
              </w:rPr>
            </w:pPr>
          </w:p>
        </w:tc>
        <w:tc>
          <w:tcPr>
            <w:tcW w:w="471" w:type="pct"/>
            <w:vAlign w:val="center"/>
          </w:tcPr>
          <w:p w14:paraId="76957ABB">
            <w:pPr>
              <w:jc w:val="center"/>
              <w:rPr>
                <w:rFonts w:hint="default" w:ascii="Lato" w:hAnsi="Lato" w:eastAsia="宋体" w:cs="Lato"/>
                <w:color w:val="0000FF"/>
                <w:kern w:val="0"/>
                <w:sz w:val="18"/>
                <w:szCs w:val="18"/>
                <w:lang w:val="en-US" w:eastAsia="zh-CN"/>
              </w:rPr>
            </w:pPr>
            <w:r>
              <w:rPr>
                <w:rFonts w:hint="default" w:ascii="Lato" w:hAnsi="Lato" w:eastAsia="宋体" w:cs="Lato"/>
                <w:color w:val="0000FF"/>
                <w:kern w:val="0"/>
                <w:sz w:val="18"/>
                <w:szCs w:val="18"/>
                <w:lang w:val="en-US" w:eastAsia="zh-CN"/>
              </w:rPr>
              <w:t>新增</w:t>
            </w:r>
          </w:p>
          <w:p w14:paraId="738E78B9">
            <w:pPr>
              <w:jc w:val="center"/>
              <w:rPr>
                <w:rFonts w:hint="default" w:ascii="Lato" w:hAnsi="Lato" w:eastAsia="宋体" w:cs="Lato"/>
                <w:color w:val="0000FF"/>
                <w:kern w:val="0"/>
                <w:sz w:val="18"/>
                <w:szCs w:val="18"/>
                <w:lang w:val="en-US" w:eastAsia="zh-CN"/>
              </w:rPr>
            </w:pPr>
            <w:r>
              <w:rPr>
                <w:rFonts w:hint="default" w:ascii="Lato" w:hAnsi="Lato" w:eastAsia="宋体" w:cs="Lato"/>
                <w:color w:val="0000FF"/>
                <w:kern w:val="0"/>
                <w:sz w:val="18"/>
                <w:szCs w:val="18"/>
                <w:lang w:val="en-US" w:eastAsia="zh-CN"/>
              </w:rPr>
              <w:t>前沿课</w:t>
            </w:r>
          </w:p>
        </w:tc>
      </w:tr>
      <w:tr w14:paraId="75197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0CE7417B">
            <w:pPr>
              <w:jc w:val="center"/>
              <w:rPr>
                <w:rFonts w:hint="default" w:ascii="Lato" w:hAnsi="Lato" w:eastAsia="宋体" w:cs="Lato"/>
                <w:kern w:val="0"/>
                <w:sz w:val="18"/>
                <w:szCs w:val="18"/>
              </w:rPr>
            </w:pPr>
          </w:p>
        </w:tc>
        <w:tc>
          <w:tcPr>
            <w:tcW w:w="737" w:type="pct"/>
            <w:vAlign w:val="center"/>
          </w:tcPr>
          <w:p w14:paraId="1EC7CD53">
            <w:pPr>
              <w:jc w:val="center"/>
              <w:rPr>
                <w:rFonts w:hint="default" w:ascii="Lato" w:hAnsi="Lato" w:eastAsia="宋体" w:cs="Lato"/>
                <w:color w:val="auto"/>
                <w:kern w:val="0"/>
                <w:sz w:val="20"/>
                <w:szCs w:val="20"/>
              </w:rPr>
            </w:pPr>
            <w:r>
              <w:rPr>
                <w:rFonts w:hint="default" w:ascii="Lato" w:hAnsi="Lato" w:eastAsia="宋体" w:cs="Lato"/>
                <w:color w:val="auto"/>
                <w:kern w:val="0"/>
                <w:sz w:val="20"/>
                <w:szCs w:val="20"/>
              </w:rPr>
              <w:t>70210139</w:t>
            </w:r>
          </w:p>
        </w:tc>
        <w:tc>
          <w:tcPr>
            <w:tcW w:w="1538" w:type="pct"/>
            <w:shd w:val="clear" w:color="auto" w:fill="auto"/>
            <w:vAlign w:val="center"/>
          </w:tcPr>
          <w:p w14:paraId="721CA11F">
            <w:pPr>
              <w:pStyle w:val="2349"/>
              <w:jc w:val="center"/>
              <w:rPr>
                <w:rFonts w:hint="default" w:ascii="Lato" w:hAnsi="Lato" w:eastAsia="宋体" w:cs="Lato"/>
                <w:color w:val="auto"/>
                <w:kern w:val="0"/>
                <w:sz w:val="18"/>
                <w:szCs w:val="18"/>
                <w:lang w:val="en-US" w:eastAsia="en-US" w:bidi="ar-SA"/>
                <w14:ligatures w14:val="none"/>
              </w:rPr>
            </w:pPr>
            <w:r>
              <w:rPr>
                <w:rFonts w:hint="default" w:ascii="Lato" w:hAnsi="Lato" w:eastAsia="宋体" w:cs="Lato"/>
                <w:color w:val="auto"/>
                <w:kern w:val="0"/>
                <w:sz w:val="18"/>
                <w:szCs w:val="18"/>
              </w:rPr>
              <w:t>发电厂动力部分</w:t>
            </w:r>
          </w:p>
        </w:tc>
        <w:tc>
          <w:tcPr>
            <w:tcW w:w="303" w:type="pct"/>
            <w:vAlign w:val="center"/>
          </w:tcPr>
          <w:p w14:paraId="4F5E1666">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2</w:t>
            </w:r>
          </w:p>
        </w:tc>
        <w:tc>
          <w:tcPr>
            <w:tcW w:w="302" w:type="pct"/>
            <w:vAlign w:val="center"/>
          </w:tcPr>
          <w:p w14:paraId="678E35DF">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32</w:t>
            </w:r>
          </w:p>
        </w:tc>
        <w:tc>
          <w:tcPr>
            <w:tcW w:w="381" w:type="pct"/>
            <w:vAlign w:val="center"/>
          </w:tcPr>
          <w:p w14:paraId="55B59EA7">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32</w:t>
            </w:r>
          </w:p>
        </w:tc>
        <w:tc>
          <w:tcPr>
            <w:tcW w:w="380" w:type="pct"/>
            <w:vAlign w:val="center"/>
          </w:tcPr>
          <w:p w14:paraId="33944310">
            <w:pPr>
              <w:jc w:val="center"/>
              <w:rPr>
                <w:rFonts w:hint="default" w:ascii="Lato" w:hAnsi="Lato" w:eastAsia="宋体" w:cs="Lato"/>
                <w:color w:val="auto"/>
                <w:kern w:val="0"/>
                <w:sz w:val="18"/>
                <w:szCs w:val="18"/>
              </w:rPr>
            </w:pPr>
          </w:p>
        </w:tc>
        <w:tc>
          <w:tcPr>
            <w:tcW w:w="306" w:type="pct"/>
            <w:vAlign w:val="center"/>
          </w:tcPr>
          <w:p w14:paraId="59DD80D9">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4</w:t>
            </w:r>
          </w:p>
        </w:tc>
        <w:tc>
          <w:tcPr>
            <w:tcW w:w="303" w:type="pct"/>
            <w:vAlign w:val="center"/>
          </w:tcPr>
          <w:p w14:paraId="21A4DBFA">
            <w:pPr>
              <w:pStyle w:val="2349"/>
              <w:jc w:val="center"/>
              <w:rPr>
                <w:rFonts w:hint="default" w:ascii="Lato" w:hAnsi="Lato" w:eastAsia="宋体" w:cs="Lato"/>
                <w:color w:val="auto"/>
                <w:kern w:val="0"/>
                <w:sz w:val="18"/>
                <w:szCs w:val="18"/>
              </w:rPr>
            </w:pPr>
          </w:p>
        </w:tc>
        <w:tc>
          <w:tcPr>
            <w:tcW w:w="471" w:type="pct"/>
            <w:vAlign w:val="center"/>
          </w:tcPr>
          <w:p w14:paraId="4C97C2D0">
            <w:pPr>
              <w:jc w:val="center"/>
              <w:rPr>
                <w:rFonts w:hint="default" w:ascii="Lato" w:hAnsi="Lato" w:eastAsia="宋体" w:cs="Lato"/>
                <w:color w:val="0000FF"/>
                <w:kern w:val="0"/>
                <w:sz w:val="18"/>
                <w:szCs w:val="18"/>
                <w:lang w:val="en-US" w:eastAsia="zh-CN"/>
              </w:rPr>
            </w:pPr>
          </w:p>
        </w:tc>
      </w:tr>
      <w:tr w14:paraId="0EC0D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6D64ADA8">
            <w:pPr>
              <w:jc w:val="center"/>
              <w:rPr>
                <w:rFonts w:hint="default" w:ascii="Lato" w:hAnsi="Lato" w:eastAsia="宋体" w:cs="Lato"/>
                <w:kern w:val="0"/>
                <w:sz w:val="18"/>
                <w:szCs w:val="18"/>
              </w:rPr>
            </w:pPr>
          </w:p>
        </w:tc>
        <w:tc>
          <w:tcPr>
            <w:tcW w:w="737" w:type="pct"/>
            <w:vAlign w:val="center"/>
          </w:tcPr>
          <w:p w14:paraId="4A6703D6">
            <w:pPr>
              <w:jc w:val="center"/>
              <w:rPr>
                <w:rFonts w:hint="default" w:ascii="Lato" w:hAnsi="Lato" w:eastAsia="宋体" w:cs="Lato"/>
                <w:color w:val="auto"/>
                <w:kern w:val="0"/>
                <w:sz w:val="20"/>
                <w:szCs w:val="20"/>
              </w:rPr>
            </w:pPr>
            <w:r>
              <w:rPr>
                <w:rFonts w:hint="default" w:ascii="Lato" w:hAnsi="Lato" w:eastAsia="宋体" w:cs="Lato"/>
                <w:color w:val="auto"/>
                <w:kern w:val="0"/>
                <w:sz w:val="20"/>
                <w:szCs w:val="20"/>
              </w:rPr>
              <w:t>21110340</w:t>
            </w:r>
          </w:p>
        </w:tc>
        <w:tc>
          <w:tcPr>
            <w:tcW w:w="1538" w:type="pct"/>
            <w:shd w:val="clear" w:color="auto" w:fill="auto"/>
            <w:vAlign w:val="center"/>
          </w:tcPr>
          <w:p w14:paraId="6D0B01AE">
            <w:pPr>
              <w:pStyle w:val="2349"/>
              <w:jc w:val="center"/>
              <w:rPr>
                <w:rFonts w:hint="default" w:ascii="Lato" w:hAnsi="Lato" w:eastAsia="宋体" w:cs="Lato"/>
                <w:color w:val="auto"/>
                <w:kern w:val="0"/>
                <w:sz w:val="18"/>
                <w:szCs w:val="18"/>
                <w:lang w:val="en-US" w:eastAsia="en-US" w:bidi="ar-SA"/>
                <w14:ligatures w14:val="none"/>
              </w:rPr>
            </w:pPr>
            <w:r>
              <w:rPr>
                <w:rFonts w:hint="default" w:ascii="Lato" w:hAnsi="Lato" w:eastAsia="宋体" w:cs="Lato"/>
                <w:color w:val="auto"/>
                <w:kern w:val="0"/>
                <w:sz w:val="18"/>
                <w:szCs w:val="18"/>
              </w:rPr>
              <w:t>误差理论与数据处理</w:t>
            </w:r>
          </w:p>
        </w:tc>
        <w:tc>
          <w:tcPr>
            <w:tcW w:w="303" w:type="pct"/>
            <w:vAlign w:val="center"/>
          </w:tcPr>
          <w:p w14:paraId="5A4C615A">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2</w:t>
            </w:r>
          </w:p>
        </w:tc>
        <w:tc>
          <w:tcPr>
            <w:tcW w:w="302" w:type="pct"/>
            <w:vAlign w:val="center"/>
          </w:tcPr>
          <w:p w14:paraId="3F3F9E53">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32</w:t>
            </w:r>
          </w:p>
        </w:tc>
        <w:tc>
          <w:tcPr>
            <w:tcW w:w="381" w:type="pct"/>
            <w:vAlign w:val="center"/>
          </w:tcPr>
          <w:p w14:paraId="06A9ADD3">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32</w:t>
            </w:r>
          </w:p>
        </w:tc>
        <w:tc>
          <w:tcPr>
            <w:tcW w:w="380" w:type="pct"/>
            <w:vAlign w:val="center"/>
          </w:tcPr>
          <w:p w14:paraId="367E18B2">
            <w:pPr>
              <w:jc w:val="center"/>
              <w:rPr>
                <w:rFonts w:hint="default" w:ascii="Lato" w:hAnsi="Lato" w:eastAsia="宋体" w:cs="Lato"/>
                <w:color w:val="auto"/>
                <w:kern w:val="0"/>
                <w:sz w:val="18"/>
                <w:szCs w:val="18"/>
              </w:rPr>
            </w:pPr>
          </w:p>
        </w:tc>
        <w:tc>
          <w:tcPr>
            <w:tcW w:w="306" w:type="pct"/>
            <w:vAlign w:val="center"/>
          </w:tcPr>
          <w:p w14:paraId="1E86427A">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4</w:t>
            </w:r>
          </w:p>
        </w:tc>
        <w:tc>
          <w:tcPr>
            <w:tcW w:w="303" w:type="pct"/>
            <w:vAlign w:val="center"/>
          </w:tcPr>
          <w:p w14:paraId="1FB105AF">
            <w:pPr>
              <w:pStyle w:val="2349"/>
              <w:jc w:val="center"/>
              <w:rPr>
                <w:rFonts w:hint="default" w:ascii="Lato" w:hAnsi="Lato" w:eastAsia="宋体" w:cs="Lato"/>
                <w:color w:val="auto"/>
                <w:kern w:val="0"/>
                <w:sz w:val="18"/>
                <w:szCs w:val="18"/>
              </w:rPr>
            </w:pPr>
          </w:p>
        </w:tc>
        <w:tc>
          <w:tcPr>
            <w:tcW w:w="471" w:type="pct"/>
            <w:vAlign w:val="center"/>
          </w:tcPr>
          <w:p w14:paraId="6533C95D">
            <w:pPr>
              <w:jc w:val="center"/>
              <w:rPr>
                <w:rFonts w:hint="default" w:ascii="Lato" w:hAnsi="Lato" w:eastAsia="宋体" w:cs="Lato"/>
                <w:color w:val="0000FF"/>
                <w:kern w:val="0"/>
                <w:sz w:val="18"/>
                <w:szCs w:val="18"/>
                <w:lang w:val="en-US" w:eastAsia="zh-CN"/>
              </w:rPr>
            </w:pPr>
          </w:p>
        </w:tc>
      </w:tr>
      <w:tr w14:paraId="476D1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16FFD393">
            <w:pPr>
              <w:jc w:val="center"/>
              <w:rPr>
                <w:rFonts w:hint="default" w:ascii="Lato" w:hAnsi="Lato" w:eastAsia="宋体" w:cs="Lato"/>
                <w:kern w:val="0"/>
                <w:sz w:val="18"/>
                <w:szCs w:val="18"/>
              </w:rPr>
            </w:pPr>
          </w:p>
        </w:tc>
        <w:tc>
          <w:tcPr>
            <w:tcW w:w="737" w:type="pct"/>
            <w:vAlign w:val="center"/>
          </w:tcPr>
          <w:p w14:paraId="6F646878">
            <w:pPr>
              <w:jc w:val="center"/>
              <w:rPr>
                <w:rFonts w:hint="default" w:ascii="Lato" w:hAnsi="Lato" w:eastAsia="宋体" w:cs="Lato"/>
                <w:color w:val="auto"/>
                <w:kern w:val="0"/>
                <w:sz w:val="20"/>
                <w:szCs w:val="20"/>
              </w:rPr>
            </w:pPr>
            <w:r>
              <w:rPr>
                <w:rFonts w:hint="default" w:ascii="Lato" w:hAnsi="Lato" w:eastAsia="宋体" w:cs="Lato"/>
                <w:color w:val="auto"/>
                <w:kern w:val="0"/>
                <w:sz w:val="20"/>
                <w:szCs w:val="20"/>
              </w:rPr>
              <w:t>21110129</w:t>
            </w:r>
          </w:p>
        </w:tc>
        <w:tc>
          <w:tcPr>
            <w:tcW w:w="1538" w:type="pct"/>
            <w:vAlign w:val="center"/>
          </w:tcPr>
          <w:p w14:paraId="7A08BB07">
            <w:pPr>
              <w:pStyle w:val="2349"/>
              <w:jc w:val="center"/>
              <w:rPr>
                <w:rFonts w:hint="default" w:ascii="Lato" w:hAnsi="Lato" w:eastAsia="宋体" w:cs="Lato"/>
                <w:color w:val="auto"/>
                <w:kern w:val="0"/>
                <w:sz w:val="18"/>
                <w:szCs w:val="18"/>
              </w:rPr>
            </w:pPr>
            <w:r>
              <w:rPr>
                <w:rFonts w:hint="default" w:ascii="Lato" w:hAnsi="Lato" w:eastAsia="宋体" w:cs="Lato"/>
                <w:color w:val="auto"/>
                <w:kern w:val="0"/>
                <w:sz w:val="18"/>
                <w:szCs w:val="18"/>
              </w:rPr>
              <w:t>微机原理与嵌入式系统</w:t>
            </w:r>
          </w:p>
        </w:tc>
        <w:tc>
          <w:tcPr>
            <w:tcW w:w="303" w:type="pct"/>
            <w:vAlign w:val="center"/>
          </w:tcPr>
          <w:p w14:paraId="3BFBEA10">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3.5</w:t>
            </w:r>
          </w:p>
        </w:tc>
        <w:tc>
          <w:tcPr>
            <w:tcW w:w="302" w:type="pct"/>
            <w:vAlign w:val="center"/>
          </w:tcPr>
          <w:p w14:paraId="4A4F3EA7">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56</w:t>
            </w:r>
          </w:p>
        </w:tc>
        <w:tc>
          <w:tcPr>
            <w:tcW w:w="381" w:type="pct"/>
            <w:vAlign w:val="center"/>
          </w:tcPr>
          <w:p w14:paraId="5D237A83">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52</w:t>
            </w:r>
          </w:p>
        </w:tc>
        <w:tc>
          <w:tcPr>
            <w:tcW w:w="380" w:type="pct"/>
            <w:vAlign w:val="center"/>
          </w:tcPr>
          <w:p w14:paraId="351FD85F">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4</w:t>
            </w:r>
          </w:p>
        </w:tc>
        <w:tc>
          <w:tcPr>
            <w:tcW w:w="306" w:type="pct"/>
            <w:vAlign w:val="center"/>
          </w:tcPr>
          <w:p w14:paraId="21BC73C1">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5</w:t>
            </w:r>
          </w:p>
        </w:tc>
        <w:tc>
          <w:tcPr>
            <w:tcW w:w="303" w:type="pct"/>
            <w:vAlign w:val="center"/>
          </w:tcPr>
          <w:p w14:paraId="55B17247">
            <w:pPr>
              <w:pStyle w:val="2349"/>
              <w:jc w:val="center"/>
              <w:rPr>
                <w:rFonts w:hint="default" w:ascii="Lato" w:hAnsi="Lato" w:eastAsia="宋体" w:cs="Lato"/>
                <w:color w:val="auto"/>
                <w:kern w:val="0"/>
                <w:sz w:val="18"/>
                <w:szCs w:val="18"/>
              </w:rPr>
            </w:pPr>
          </w:p>
        </w:tc>
        <w:tc>
          <w:tcPr>
            <w:tcW w:w="471" w:type="pct"/>
            <w:vAlign w:val="center"/>
          </w:tcPr>
          <w:p w14:paraId="1379EC5B">
            <w:pPr>
              <w:jc w:val="center"/>
              <w:rPr>
                <w:rFonts w:hint="default" w:ascii="Lato" w:hAnsi="Lato" w:eastAsia="宋体" w:cs="Lato"/>
                <w:color w:val="0000FF"/>
                <w:kern w:val="0"/>
                <w:sz w:val="18"/>
                <w:szCs w:val="18"/>
                <w:lang w:val="en-US" w:eastAsia="zh-CN"/>
              </w:rPr>
            </w:pPr>
          </w:p>
        </w:tc>
      </w:tr>
      <w:tr w14:paraId="43AF0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036ACEA8">
            <w:pPr>
              <w:jc w:val="center"/>
              <w:rPr>
                <w:rFonts w:hint="default" w:ascii="Lato" w:hAnsi="Lato" w:eastAsia="宋体" w:cs="Lato"/>
                <w:kern w:val="0"/>
                <w:sz w:val="18"/>
                <w:szCs w:val="18"/>
              </w:rPr>
            </w:pPr>
          </w:p>
        </w:tc>
        <w:tc>
          <w:tcPr>
            <w:tcW w:w="737" w:type="pct"/>
            <w:vAlign w:val="center"/>
          </w:tcPr>
          <w:p w14:paraId="3386AB7E">
            <w:pPr>
              <w:jc w:val="center"/>
              <w:rPr>
                <w:rFonts w:hint="default" w:ascii="Lato" w:hAnsi="Lato" w:eastAsia="宋体" w:cs="Lato"/>
                <w:color w:val="auto"/>
                <w:kern w:val="0"/>
                <w:sz w:val="20"/>
                <w:szCs w:val="20"/>
              </w:rPr>
            </w:pPr>
            <w:r>
              <w:rPr>
                <w:rFonts w:hint="default" w:ascii="Lato" w:hAnsi="Lato" w:eastAsia="宋体" w:cs="Lato"/>
                <w:color w:val="auto"/>
                <w:kern w:val="0"/>
                <w:sz w:val="20"/>
                <w:szCs w:val="20"/>
              </w:rPr>
              <w:t>21110312</w:t>
            </w:r>
          </w:p>
        </w:tc>
        <w:tc>
          <w:tcPr>
            <w:tcW w:w="1538" w:type="pct"/>
            <w:vAlign w:val="center"/>
          </w:tcPr>
          <w:p w14:paraId="506DDDE9">
            <w:pPr>
              <w:pStyle w:val="2349"/>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数字信号处理基础A</w:t>
            </w:r>
          </w:p>
        </w:tc>
        <w:tc>
          <w:tcPr>
            <w:tcW w:w="303" w:type="pct"/>
            <w:vAlign w:val="center"/>
          </w:tcPr>
          <w:p w14:paraId="21E70505">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2.5</w:t>
            </w:r>
          </w:p>
        </w:tc>
        <w:tc>
          <w:tcPr>
            <w:tcW w:w="302" w:type="pct"/>
            <w:vAlign w:val="center"/>
          </w:tcPr>
          <w:p w14:paraId="36B84E55">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40</w:t>
            </w:r>
          </w:p>
        </w:tc>
        <w:tc>
          <w:tcPr>
            <w:tcW w:w="381" w:type="pct"/>
            <w:vAlign w:val="center"/>
          </w:tcPr>
          <w:p w14:paraId="57A1F196">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40</w:t>
            </w:r>
          </w:p>
        </w:tc>
        <w:tc>
          <w:tcPr>
            <w:tcW w:w="380" w:type="pct"/>
            <w:vAlign w:val="center"/>
          </w:tcPr>
          <w:p w14:paraId="7ABDF81B">
            <w:pPr>
              <w:jc w:val="center"/>
              <w:rPr>
                <w:rFonts w:hint="default" w:ascii="Lato" w:hAnsi="Lato" w:eastAsia="宋体" w:cs="Lato"/>
                <w:color w:val="auto"/>
                <w:kern w:val="0"/>
                <w:sz w:val="18"/>
                <w:szCs w:val="18"/>
              </w:rPr>
            </w:pPr>
          </w:p>
        </w:tc>
        <w:tc>
          <w:tcPr>
            <w:tcW w:w="306" w:type="pct"/>
            <w:vAlign w:val="center"/>
          </w:tcPr>
          <w:p w14:paraId="64E4243C">
            <w:pPr>
              <w:jc w:val="center"/>
              <w:rPr>
                <w:rFonts w:hint="default" w:ascii="Lato" w:hAnsi="Lato" w:eastAsia="宋体" w:cs="Lato"/>
                <w:color w:val="auto"/>
                <w:kern w:val="0"/>
                <w:sz w:val="18"/>
                <w:szCs w:val="18"/>
                <w:lang w:val="en-US" w:eastAsia="zh-CN"/>
              </w:rPr>
            </w:pPr>
            <w:r>
              <w:rPr>
                <w:rFonts w:hint="default" w:ascii="Lato" w:hAnsi="Lato" w:eastAsia="宋体" w:cs="Lato"/>
                <w:color w:val="auto"/>
                <w:kern w:val="0"/>
                <w:sz w:val="18"/>
                <w:szCs w:val="18"/>
                <w:lang w:val="en-US" w:eastAsia="zh-CN"/>
              </w:rPr>
              <w:t>4</w:t>
            </w:r>
          </w:p>
        </w:tc>
        <w:tc>
          <w:tcPr>
            <w:tcW w:w="303" w:type="pct"/>
            <w:vAlign w:val="center"/>
          </w:tcPr>
          <w:p w14:paraId="1F4EF887">
            <w:pPr>
              <w:pStyle w:val="2349"/>
              <w:jc w:val="center"/>
              <w:rPr>
                <w:rFonts w:hint="default" w:ascii="Lato" w:hAnsi="Lato" w:eastAsia="宋体" w:cs="Lato"/>
                <w:color w:val="auto"/>
                <w:kern w:val="0"/>
                <w:sz w:val="18"/>
                <w:szCs w:val="18"/>
              </w:rPr>
            </w:pPr>
          </w:p>
        </w:tc>
        <w:tc>
          <w:tcPr>
            <w:tcW w:w="471" w:type="pct"/>
            <w:vAlign w:val="center"/>
          </w:tcPr>
          <w:p w14:paraId="33A107A5">
            <w:pPr>
              <w:jc w:val="center"/>
              <w:rPr>
                <w:rFonts w:hint="default" w:ascii="Lato" w:hAnsi="Lato" w:eastAsia="宋体" w:cs="Lato"/>
                <w:color w:val="auto"/>
                <w:kern w:val="0"/>
                <w:sz w:val="18"/>
                <w:szCs w:val="18"/>
              </w:rPr>
            </w:pPr>
          </w:p>
        </w:tc>
      </w:tr>
      <w:tr w14:paraId="30F42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09CF4521">
            <w:pPr>
              <w:jc w:val="center"/>
              <w:rPr>
                <w:rFonts w:hint="default" w:ascii="Lato" w:hAnsi="Lato" w:eastAsia="宋体" w:cs="Lato"/>
                <w:kern w:val="0"/>
                <w:sz w:val="18"/>
                <w:szCs w:val="18"/>
              </w:rPr>
            </w:pPr>
          </w:p>
        </w:tc>
        <w:tc>
          <w:tcPr>
            <w:tcW w:w="737" w:type="pct"/>
            <w:vAlign w:val="center"/>
          </w:tcPr>
          <w:p w14:paraId="50E489CD">
            <w:pPr>
              <w:jc w:val="center"/>
              <w:rPr>
                <w:rFonts w:hint="default" w:ascii="Lato" w:hAnsi="Lato" w:eastAsia="宋体" w:cs="Lato"/>
                <w:color w:val="auto"/>
                <w:kern w:val="0"/>
                <w:sz w:val="20"/>
                <w:szCs w:val="20"/>
              </w:rPr>
            </w:pPr>
            <w:r>
              <w:rPr>
                <w:rFonts w:hint="default" w:ascii="Lato" w:hAnsi="Lato" w:eastAsia="宋体" w:cs="Lato"/>
                <w:color w:val="auto"/>
                <w:kern w:val="0"/>
                <w:sz w:val="20"/>
                <w:szCs w:val="20"/>
              </w:rPr>
              <w:t>81110117</w:t>
            </w:r>
          </w:p>
        </w:tc>
        <w:tc>
          <w:tcPr>
            <w:tcW w:w="1538" w:type="pct"/>
            <w:shd w:val="clear" w:color="auto" w:fill="auto"/>
            <w:vAlign w:val="center"/>
          </w:tcPr>
          <w:p w14:paraId="2D98D9E9">
            <w:pPr>
              <w:pStyle w:val="2349"/>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rPr>
              <w:t>自动控制理论A</w:t>
            </w:r>
          </w:p>
        </w:tc>
        <w:tc>
          <w:tcPr>
            <w:tcW w:w="303" w:type="pct"/>
            <w:shd w:val="clear" w:color="auto" w:fill="auto"/>
            <w:vAlign w:val="center"/>
          </w:tcPr>
          <w:p w14:paraId="302BEB29">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rPr>
              <w:t>4</w:t>
            </w:r>
          </w:p>
        </w:tc>
        <w:tc>
          <w:tcPr>
            <w:tcW w:w="302" w:type="pct"/>
            <w:shd w:val="clear" w:color="auto" w:fill="auto"/>
            <w:vAlign w:val="center"/>
          </w:tcPr>
          <w:p w14:paraId="3CED131C">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rPr>
              <w:t>64</w:t>
            </w:r>
          </w:p>
        </w:tc>
        <w:tc>
          <w:tcPr>
            <w:tcW w:w="381" w:type="pct"/>
            <w:shd w:val="clear" w:color="auto" w:fill="auto"/>
            <w:vAlign w:val="center"/>
          </w:tcPr>
          <w:p w14:paraId="200F6A9A">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rPr>
              <w:t>60</w:t>
            </w:r>
          </w:p>
        </w:tc>
        <w:tc>
          <w:tcPr>
            <w:tcW w:w="380" w:type="pct"/>
            <w:shd w:val="clear" w:color="auto" w:fill="auto"/>
            <w:vAlign w:val="center"/>
          </w:tcPr>
          <w:p w14:paraId="4C179A67">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rPr>
              <w:t>4</w:t>
            </w:r>
          </w:p>
        </w:tc>
        <w:tc>
          <w:tcPr>
            <w:tcW w:w="306" w:type="pct"/>
            <w:shd w:val="clear" w:color="auto" w:fill="auto"/>
            <w:vAlign w:val="center"/>
          </w:tcPr>
          <w:p w14:paraId="42DFCEDE">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bidi="ar-SA"/>
                <w14:ligatures w14:val="none"/>
              </w:rPr>
              <w:t>5</w:t>
            </w:r>
          </w:p>
        </w:tc>
        <w:tc>
          <w:tcPr>
            <w:tcW w:w="303" w:type="pct"/>
            <w:vAlign w:val="center"/>
          </w:tcPr>
          <w:p w14:paraId="7AEFF66C">
            <w:pPr>
              <w:pStyle w:val="2349"/>
              <w:jc w:val="center"/>
              <w:rPr>
                <w:rFonts w:hint="default" w:ascii="Lato" w:hAnsi="Lato" w:eastAsia="宋体" w:cs="Lato"/>
                <w:color w:val="auto"/>
                <w:kern w:val="0"/>
                <w:sz w:val="18"/>
                <w:szCs w:val="18"/>
              </w:rPr>
            </w:pPr>
          </w:p>
        </w:tc>
        <w:tc>
          <w:tcPr>
            <w:tcW w:w="471" w:type="pct"/>
            <w:vAlign w:val="center"/>
          </w:tcPr>
          <w:p w14:paraId="21A14C2D">
            <w:pPr>
              <w:jc w:val="center"/>
              <w:rPr>
                <w:rFonts w:hint="default" w:ascii="Lato" w:hAnsi="Lato" w:eastAsia="宋体" w:cs="Lato"/>
                <w:color w:val="auto"/>
                <w:kern w:val="0"/>
                <w:sz w:val="18"/>
                <w:szCs w:val="18"/>
              </w:rPr>
            </w:pPr>
          </w:p>
        </w:tc>
      </w:tr>
      <w:tr w14:paraId="7EF6C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single" w:color="auto" w:sz="4" w:space="0"/>
            </w:tcBorders>
            <w:vAlign w:val="center"/>
          </w:tcPr>
          <w:p w14:paraId="7058430F">
            <w:pPr>
              <w:jc w:val="center"/>
              <w:rPr>
                <w:rFonts w:hint="default" w:ascii="Lato" w:hAnsi="Lato" w:eastAsia="宋体" w:cs="Lato"/>
                <w:kern w:val="0"/>
                <w:sz w:val="18"/>
                <w:szCs w:val="18"/>
              </w:rPr>
            </w:pPr>
          </w:p>
        </w:tc>
        <w:tc>
          <w:tcPr>
            <w:tcW w:w="4726" w:type="pct"/>
            <w:gridSpan w:val="9"/>
            <w:tcBorders>
              <w:bottom w:val="single" w:color="auto" w:sz="4" w:space="0"/>
            </w:tcBorders>
            <w:vAlign w:val="center"/>
          </w:tcPr>
          <w:p w14:paraId="7281F73D">
            <w:pPr>
              <w:jc w:val="center"/>
              <w:rPr>
                <w:rFonts w:hint="default" w:ascii="Lato" w:hAnsi="Lato" w:eastAsia="宋体" w:cs="Lato"/>
                <w:color w:val="auto"/>
                <w:kern w:val="0"/>
                <w:sz w:val="18"/>
                <w:szCs w:val="18"/>
              </w:rPr>
            </w:pPr>
            <w:r>
              <w:rPr>
                <w:rFonts w:hint="default" w:ascii="Lato" w:hAnsi="Lato" w:eastAsia="宋体" w:cs="Lato"/>
                <w:color w:val="auto"/>
                <w:spacing w:val="-5"/>
                <w:kern w:val="0"/>
                <w:sz w:val="18"/>
                <w:szCs w:val="18"/>
              </w:rPr>
              <w:t>专业基础课程合计</w:t>
            </w:r>
            <w:r>
              <w:rPr>
                <w:rFonts w:hint="default" w:ascii="Lato" w:hAnsi="Lato" w:eastAsia="宋体" w:cs="Lato"/>
                <w:color w:val="auto"/>
                <w:spacing w:val="-22"/>
                <w:kern w:val="0"/>
                <w:sz w:val="18"/>
                <w:szCs w:val="18"/>
              </w:rPr>
              <w:t xml:space="preserve"> </w:t>
            </w:r>
            <w:r>
              <w:rPr>
                <w:rFonts w:hint="default" w:ascii="Lato" w:hAnsi="Lato" w:eastAsia="宋体" w:cs="Lato"/>
                <w:color w:val="0000FF"/>
                <w:spacing w:val="-5"/>
                <w:kern w:val="0"/>
                <w:sz w:val="18"/>
                <w:szCs w:val="18"/>
              </w:rPr>
              <w:t xml:space="preserve"> </w:t>
            </w:r>
            <w:r>
              <w:rPr>
                <w:rFonts w:hint="default" w:ascii="Lato" w:hAnsi="Lato" w:eastAsia="宋体" w:cs="Lato"/>
                <w:color w:val="0000FF"/>
                <w:spacing w:val="-5"/>
                <w:kern w:val="0"/>
                <w:sz w:val="18"/>
                <w:szCs w:val="18"/>
                <w:lang w:val="en-US" w:eastAsia="zh-CN"/>
              </w:rPr>
              <w:t>14.5</w:t>
            </w:r>
            <w:r>
              <w:rPr>
                <w:rFonts w:hint="default" w:ascii="Lato" w:hAnsi="Lato" w:eastAsia="宋体" w:cs="Lato"/>
                <w:color w:val="0000FF"/>
                <w:spacing w:val="-5"/>
                <w:kern w:val="0"/>
                <w:sz w:val="18"/>
                <w:szCs w:val="18"/>
              </w:rPr>
              <w:t xml:space="preserve"> 学分</w:t>
            </w:r>
          </w:p>
        </w:tc>
      </w:tr>
      <w:tr w14:paraId="05924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75755967">
            <w:pPr>
              <w:jc w:val="center"/>
              <w:rPr>
                <w:rFonts w:hint="default" w:ascii="Lato" w:hAnsi="Lato" w:eastAsia="宋体" w:cs="Lato"/>
                <w:kern w:val="0"/>
                <w:sz w:val="18"/>
                <w:szCs w:val="18"/>
              </w:rPr>
            </w:pPr>
          </w:p>
        </w:tc>
        <w:tc>
          <w:tcPr>
            <w:tcW w:w="737" w:type="pct"/>
            <w:vAlign w:val="center"/>
          </w:tcPr>
          <w:p w14:paraId="31F3BC74">
            <w:pPr>
              <w:jc w:val="center"/>
              <w:rPr>
                <w:rFonts w:hint="default" w:ascii="Lato" w:hAnsi="Lato" w:eastAsia="宋体" w:cs="Lato"/>
                <w:kern w:val="0"/>
                <w:sz w:val="20"/>
                <w:szCs w:val="20"/>
              </w:rPr>
            </w:pPr>
            <w:r>
              <w:rPr>
                <w:rFonts w:hint="default" w:ascii="Lato" w:hAnsi="Lato" w:eastAsia="宋体" w:cs="Lato"/>
                <w:kern w:val="0"/>
                <w:sz w:val="20"/>
                <w:szCs w:val="20"/>
              </w:rPr>
              <w:t>21110320</w:t>
            </w:r>
          </w:p>
        </w:tc>
        <w:tc>
          <w:tcPr>
            <w:tcW w:w="1538" w:type="pct"/>
            <w:vAlign w:val="center"/>
          </w:tcPr>
          <w:p w14:paraId="6E9187AD">
            <w:pPr>
              <w:pStyle w:val="2349"/>
              <w:jc w:val="center"/>
              <w:rPr>
                <w:rFonts w:hint="default" w:ascii="Lato" w:hAnsi="Lato" w:eastAsia="宋体" w:cs="Lato"/>
                <w:kern w:val="0"/>
                <w:sz w:val="18"/>
                <w:szCs w:val="18"/>
              </w:rPr>
            </w:pPr>
            <w:r>
              <w:rPr>
                <w:rFonts w:hint="default" w:ascii="Lato" w:hAnsi="Lato" w:eastAsia="宋体" w:cs="Lato"/>
                <w:kern w:val="0"/>
                <w:sz w:val="18"/>
                <w:szCs w:val="18"/>
              </w:rPr>
              <w:t>过程参数检测技术A</w:t>
            </w:r>
          </w:p>
        </w:tc>
        <w:tc>
          <w:tcPr>
            <w:tcW w:w="303" w:type="pct"/>
            <w:vAlign w:val="center"/>
          </w:tcPr>
          <w:p w14:paraId="600EFA5F">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w:t>
            </w:r>
          </w:p>
        </w:tc>
        <w:tc>
          <w:tcPr>
            <w:tcW w:w="302" w:type="pct"/>
            <w:vAlign w:val="center"/>
          </w:tcPr>
          <w:p w14:paraId="39A7F889">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48</w:t>
            </w:r>
          </w:p>
        </w:tc>
        <w:tc>
          <w:tcPr>
            <w:tcW w:w="381" w:type="pct"/>
            <w:vAlign w:val="center"/>
          </w:tcPr>
          <w:p w14:paraId="7BF67A6E">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42</w:t>
            </w:r>
          </w:p>
        </w:tc>
        <w:tc>
          <w:tcPr>
            <w:tcW w:w="380" w:type="pct"/>
            <w:vAlign w:val="center"/>
          </w:tcPr>
          <w:p w14:paraId="39C3C5EC">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306" w:type="pct"/>
            <w:vAlign w:val="center"/>
          </w:tcPr>
          <w:p w14:paraId="268CC13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w:t>
            </w:r>
          </w:p>
        </w:tc>
        <w:tc>
          <w:tcPr>
            <w:tcW w:w="303" w:type="pct"/>
            <w:vAlign w:val="center"/>
          </w:tcPr>
          <w:p w14:paraId="00DDCDC1">
            <w:pPr>
              <w:pStyle w:val="2349"/>
              <w:jc w:val="center"/>
              <w:rPr>
                <w:rFonts w:hint="default" w:ascii="Lato" w:hAnsi="Lato" w:eastAsia="宋体" w:cs="Lato"/>
                <w:kern w:val="0"/>
                <w:sz w:val="18"/>
                <w:szCs w:val="18"/>
              </w:rPr>
            </w:pPr>
          </w:p>
        </w:tc>
        <w:tc>
          <w:tcPr>
            <w:tcW w:w="471" w:type="pct"/>
            <w:vAlign w:val="center"/>
          </w:tcPr>
          <w:p w14:paraId="582B0601">
            <w:pPr>
              <w:jc w:val="center"/>
              <w:rPr>
                <w:rFonts w:hint="default" w:ascii="Lato" w:hAnsi="Lato" w:eastAsia="宋体" w:cs="Lato"/>
                <w:kern w:val="0"/>
                <w:sz w:val="18"/>
                <w:szCs w:val="18"/>
              </w:rPr>
            </w:pPr>
          </w:p>
        </w:tc>
      </w:tr>
      <w:tr w14:paraId="41193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5844CD03">
            <w:pPr>
              <w:jc w:val="center"/>
              <w:rPr>
                <w:rFonts w:hint="default" w:ascii="Lato" w:hAnsi="Lato" w:eastAsia="宋体" w:cs="Lato"/>
                <w:kern w:val="0"/>
                <w:sz w:val="18"/>
                <w:szCs w:val="18"/>
              </w:rPr>
            </w:pPr>
          </w:p>
        </w:tc>
        <w:tc>
          <w:tcPr>
            <w:tcW w:w="737" w:type="pct"/>
            <w:vAlign w:val="center"/>
          </w:tcPr>
          <w:p w14:paraId="6279C87A">
            <w:pPr>
              <w:jc w:val="center"/>
              <w:rPr>
                <w:rFonts w:hint="default" w:ascii="Lato" w:hAnsi="Lato" w:eastAsia="宋体" w:cs="Lato"/>
                <w:kern w:val="0"/>
                <w:sz w:val="20"/>
                <w:szCs w:val="20"/>
              </w:rPr>
            </w:pPr>
            <w:r>
              <w:rPr>
                <w:rFonts w:hint="default" w:ascii="Lato" w:hAnsi="Lato" w:eastAsia="宋体" w:cs="Lato"/>
                <w:kern w:val="0"/>
                <w:sz w:val="20"/>
                <w:szCs w:val="20"/>
              </w:rPr>
              <w:t>71110303</w:t>
            </w:r>
          </w:p>
        </w:tc>
        <w:tc>
          <w:tcPr>
            <w:tcW w:w="1538" w:type="pct"/>
            <w:vAlign w:val="center"/>
          </w:tcPr>
          <w:p w14:paraId="750CC8BC">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传感器原理与应用</w:t>
            </w:r>
          </w:p>
        </w:tc>
        <w:tc>
          <w:tcPr>
            <w:tcW w:w="303" w:type="pct"/>
            <w:vAlign w:val="center"/>
          </w:tcPr>
          <w:p w14:paraId="067DBB07">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w:t>
            </w:r>
          </w:p>
        </w:tc>
        <w:tc>
          <w:tcPr>
            <w:tcW w:w="302" w:type="pct"/>
            <w:vAlign w:val="center"/>
          </w:tcPr>
          <w:p w14:paraId="207CB038">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48</w:t>
            </w:r>
          </w:p>
        </w:tc>
        <w:tc>
          <w:tcPr>
            <w:tcW w:w="381" w:type="pct"/>
            <w:vAlign w:val="center"/>
          </w:tcPr>
          <w:p w14:paraId="6A81226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44</w:t>
            </w:r>
          </w:p>
        </w:tc>
        <w:tc>
          <w:tcPr>
            <w:tcW w:w="380" w:type="pct"/>
            <w:vAlign w:val="center"/>
          </w:tcPr>
          <w:p w14:paraId="7712470C">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306" w:type="pct"/>
            <w:vAlign w:val="center"/>
          </w:tcPr>
          <w:p w14:paraId="133C91F2">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w:t>
            </w:r>
          </w:p>
        </w:tc>
        <w:tc>
          <w:tcPr>
            <w:tcW w:w="303" w:type="pct"/>
            <w:vAlign w:val="center"/>
          </w:tcPr>
          <w:p w14:paraId="15B7AAB0">
            <w:pPr>
              <w:pStyle w:val="2349"/>
              <w:jc w:val="center"/>
              <w:rPr>
                <w:rFonts w:hint="default" w:ascii="Lato" w:hAnsi="Lato" w:eastAsia="宋体" w:cs="Lato"/>
                <w:kern w:val="0"/>
                <w:sz w:val="18"/>
                <w:szCs w:val="18"/>
              </w:rPr>
            </w:pPr>
          </w:p>
        </w:tc>
        <w:tc>
          <w:tcPr>
            <w:tcW w:w="471" w:type="pct"/>
            <w:vAlign w:val="center"/>
          </w:tcPr>
          <w:p w14:paraId="421BD723">
            <w:pPr>
              <w:jc w:val="center"/>
              <w:rPr>
                <w:rFonts w:hint="default" w:ascii="Lato" w:hAnsi="Lato" w:eastAsia="宋体" w:cs="Lato"/>
                <w:kern w:val="0"/>
                <w:sz w:val="18"/>
                <w:szCs w:val="18"/>
              </w:rPr>
            </w:pPr>
          </w:p>
        </w:tc>
      </w:tr>
      <w:tr w14:paraId="6D26F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7EA7E295">
            <w:pPr>
              <w:jc w:val="center"/>
              <w:rPr>
                <w:rFonts w:hint="default" w:ascii="Lato" w:hAnsi="Lato" w:eastAsia="宋体" w:cs="Lato"/>
                <w:kern w:val="0"/>
                <w:sz w:val="18"/>
                <w:szCs w:val="18"/>
              </w:rPr>
            </w:pPr>
          </w:p>
        </w:tc>
        <w:tc>
          <w:tcPr>
            <w:tcW w:w="737" w:type="pct"/>
            <w:shd w:val="clear" w:color="auto" w:fill="auto"/>
            <w:vAlign w:val="center"/>
          </w:tcPr>
          <w:p w14:paraId="2275AAB0">
            <w:pPr>
              <w:jc w:val="center"/>
              <w:rPr>
                <w:rFonts w:hint="default" w:ascii="Lato" w:hAnsi="Lato" w:eastAsia="宋体" w:cs="Lato"/>
                <w:kern w:val="0"/>
                <w:sz w:val="20"/>
                <w:szCs w:val="20"/>
                <w:lang w:val="en-US" w:eastAsia="zh-CN"/>
              </w:rPr>
            </w:pPr>
            <w:r>
              <w:rPr>
                <w:rFonts w:hint="default" w:ascii="Lato" w:hAnsi="Lato" w:eastAsia="宋体" w:cs="Lato"/>
                <w:kern w:val="0"/>
                <w:sz w:val="20"/>
                <w:szCs w:val="20"/>
              </w:rPr>
              <w:t>21110124</w:t>
            </w:r>
          </w:p>
        </w:tc>
        <w:tc>
          <w:tcPr>
            <w:tcW w:w="1538" w:type="pct"/>
            <w:vAlign w:val="center"/>
          </w:tcPr>
          <w:p w14:paraId="35627FC3">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过程控制系统B</w:t>
            </w:r>
          </w:p>
        </w:tc>
        <w:tc>
          <w:tcPr>
            <w:tcW w:w="303" w:type="pct"/>
            <w:vAlign w:val="center"/>
          </w:tcPr>
          <w:p w14:paraId="3F365611">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w:t>
            </w:r>
          </w:p>
        </w:tc>
        <w:tc>
          <w:tcPr>
            <w:tcW w:w="302" w:type="pct"/>
            <w:vAlign w:val="center"/>
          </w:tcPr>
          <w:p w14:paraId="5E0534FC">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48</w:t>
            </w:r>
          </w:p>
        </w:tc>
        <w:tc>
          <w:tcPr>
            <w:tcW w:w="381" w:type="pct"/>
            <w:vAlign w:val="center"/>
          </w:tcPr>
          <w:p w14:paraId="24C56840">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40</w:t>
            </w:r>
          </w:p>
        </w:tc>
        <w:tc>
          <w:tcPr>
            <w:tcW w:w="380" w:type="pct"/>
            <w:vAlign w:val="center"/>
          </w:tcPr>
          <w:p w14:paraId="6DA4299A">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8</w:t>
            </w:r>
          </w:p>
        </w:tc>
        <w:tc>
          <w:tcPr>
            <w:tcW w:w="306" w:type="pct"/>
            <w:vAlign w:val="center"/>
          </w:tcPr>
          <w:p w14:paraId="434C4EE7">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303" w:type="pct"/>
            <w:vAlign w:val="center"/>
          </w:tcPr>
          <w:p w14:paraId="4266DF24">
            <w:pPr>
              <w:pStyle w:val="2349"/>
              <w:jc w:val="center"/>
              <w:rPr>
                <w:rFonts w:hint="default" w:ascii="Lato" w:hAnsi="Lato" w:eastAsia="宋体" w:cs="Lato"/>
                <w:kern w:val="0"/>
                <w:sz w:val="18"/>
                <w:szCs w:val="18"/>
              </w:rPr>
            </w:pPr>
          </w:p>
        </w:tc>
        <w:tc>
          <w:tcPr>
            <w:tcW w:w="471" w:type="pct"/>
            <w:vAlign w:val="center"/>
          </w:tcPr>
          <w:p w14:paraId="1D852369">
            <w:pPr>
              <w:jc w:val="center"/>
              <w:rPr>
                <w:rFonts w:hint="default" w:ascii="Lato" w:hAnsi="Lato" w:eastAsia="宋体" w:cs="Lato"/>
                <w:kern w:val="0"/>
                <w:sz w:val="18"/>
                <w:szCs w:val="18"/>
              </w:rPr>
            </w:pPr>
            <w:r>
              <w:rPr>
                <w:rFonts w:hint="default" w:ascii="Lato" w:hAnsi="Lato" w:eastAsia="宋体" w:cs="Lato"/>
                <w:color w:val="C00000"/>
                <w:kern w:val="0"/>
                <w:sz w:val="18"/>
                <w:szCs w:val="18"/>
                <w:lang w:val="en-US" w:eastAsia="zh-CN"/>
              </w:rPr>
              <w:t>双碳</w:t>
            </w:r>
          </w:p>
        </w:tc>
      </w:tr>
      <w:tr w14:paraId="2D64D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28FF1DFC">
            <w:pPr>
              <w:jc w:val="center"/>
              <w:rPr>
                <w:rFonts w:hint="default" w:ascii="Lato" w:hAnsi="Lato" w:eastAsia="宋体" w:cs="Lato"/>
                <w:kern w:val="0"/>
                <w:sz w:val="18"/>
                <w:szCs w:val="18"/>
              </w:rPr>
            </w:pPr>
          </w:p>
        </w:tc>
        <w:tc>
          <w:tcPr>
            <w:tcW w:w="737" w:type="pct"/>
            <w:shd w:val="clear" w:color="auto" w:fill="auto"/>
            <w:vAlign w:val="center"/>
          </w:tcPr>
          <w:p w14:paraId="2570C4B5">
            <w:pPr>
              <w:jc w:val="center"/>
              <w:rPr>
                <w:rFonts w:hint="default" w:ascii="Lato" w:hAnsi="Lato" w:eastAsia="宋体" w:cs="Lato"/>
                <w:kern w:val="0"/>
                <w:sz w:val="20"/>
                <w:szCs w:val="20"/>
                <w:lang w:val="en-US" w:eastAsia="zh-CN"/>
              </w:rPr>
            </w:pPr>
            <w:r>
              <w:rPr>
                <w:rFonts w:hint="default" w:ascii="Lato" w:hAnsi="Lato" w:eastAsia="宋体" w:cs="Lato"/>
                <w:kern w:val="0"/>
                <w:sz w:val="20"/>
                <w:szCs w:val="20"/>
              </w:rPr>
              <w:t>21110302</w:t>
            </w:r>
          </w:p>
        </w:tc>
        <w:tc>
          <w:tcPr>
            <w:tcW w:w="1538" w:type="pct"/>
            <w:vAlign w:val="center"/>
          </w:tcPr>
          <w:p w14:paraId="12F92F0B">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顺序控制B</w:t>
            </w:r>
          </w:p>
        </w:tc>
        <w:tc>
          <w:tcPr>
            <w:tcW w:w="303" w:type="pct"/>
            <w:vAlign w:val="center"/>
          </w:tcPr>
          <w:p w14:paraId="36768253">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w:t>
            </w:r>
          </w:p>
        </w:tc>
        <w:tc>
          <w:tcPr>
            <w:tcW w:w="302" w:type="pct"/>
            <w:vAlign w:val="center"/>
          </w:tcPr>
          <w:p w14:paraId="03DD26C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32</w:t>
            </w:r>
          </w:p>
        </w:tc>
        <w:tc>
          <w:tcPr>
            <w:tcW w:w="381" w:type="pct"/>
            <w:vAlign w:val="center"/>
          </w:tcPr>
          <w:p w14:paraId="2CF3CAEE">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26</w:t>
            </w:r>
          </w:p>
        </w:tc>
        <w:tc>
          <w:tcPr>
            <w:tcW w:w="380" w:type="pct"/>
            <w:vAlign w:val="center"/>
          </w:tcPr>
          <w:p w14:paraId="0E9BA9B3">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306" w:type="pct"/>
            <w:vAlign w:val="center"/>
          </w:tcPr>
          <w:p w14:paraId="2C6ACA32">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303" w:type="pct"/>
            <w:vAlign w:val="center"/>
          </w:tcPr>
          <w:p w14:paraId="7F45FC61">
            <w:pPr>
              <w:pStyle w:val="2349"/>
              <w:jc w:val="center"/>
              <w:rPr>
                <w:rFonts w:hint="default" w:ascii="Lato" w:hAnsi="Lato" w:eastAsia="宋体" w:cs="Lato"/>
                <w:kern w:val="0"/>
                <w:sz w:val="18"/>
                <w:szCs w:val="18"/>
              </w:rPr>
            </w:pPr>
          </w:p>
        </w:tc>
        <w:tc>
          <w:tcPr>
            <w:tcW w:w="471" w:type="pct"/>
            <w:vAlign w:val="center"/>
          </w:tcPr>
          <w:p w14:paraId="0ED82C94">
            <w:pPr>
              <w:jc w:val="center"/>
              <w:rPr>
                <w:rFonts w:hint="default" w:ascii="Lato" w:hAnsi="Lato" w:eastAsia="宋体" w:cs="Lato"/>
                <w:kern w:val="0"/>
                <w:sz w:val="18"/>
                <w:szCs w:val="18"/>
              </w:rPr>
            </w:pPr>
          </w:p>
        </w:tc>
      </w:tr>
      <w:tr w14:paraId="79A4E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75E8CA03">
            <w:pPr>
              <w:jc w:val="center"/>
              <w:rPr>
                <w:rFonts w:hint="default" w:ascii="Lato" w:hAnsi="Lato" w:eastAsia="宋体" w:cs="Lato"/>
                <w:kern w:val="0"/>
                <w:sz w:val="18"/>
                <w:szCs w:val="18"/>
              </w:rPr>
            </w:pPr>
          </w:p>
        </w:tc>
        <w:tc>
          <w:tcPr>
            <w:tcW w:w="737" w:type="pct"/>
            <w:shd w:val="clear" w:color="auto" w:fill="auto"/>
            <w:vAlign w:val="center"/>
          </w:tcPr>
          <w:p w14:paraId="09AC6B56">
            <w:pPr>
              <w:jc w:val="center"/>
              <w:rPr>
                <w:rFonts w:hint="default" w:ascii="Lato" w:hAnsi="Lato" w:eastAsia="宋体" w:cs="Lato"/>
                <w:kern w:val="0"/>
                <w:sz w:val="20"/>
                <w:szCs w:val="20"/>
                <w:lang w:val="en-US" w:eastAsia="zh-CN"/>
              </w:rPr>
            </w:pPr>
            <w:r>
              <w:rPr>
                <w:rFonts w:hint="default" w:ascii="Lato" w:hAnsi="Lato" w:eastAsia="宋体" w:cs="Lato"/>
                <w:kern w:val="0"/>
                <w:sz w:val="20"/>
                <w:szCs w:val="20"/>
              </w:rPr>
              <w:t>71110325</w:t>
            </w:r>
          </w:p>
        </w:tc>
        <w:tc>
          <w:tcPr>
            <w:tcW w:w="1538" w:type="pct"/>
            <w:vAlign w:val="center"/>
          </w:tcPr>
          <w:p w14:paraId="369E89CD">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清洁能源发电设备及测控技术</w:t>
            </w:r>
          </w:p>
        </w:tc>
        <w:tc>
          <w:tcPr>
            <w:tcW w:w="303" w:type="pct"/>
            <w:vAlign w:val="center"/>
          </w:tcPr>
          <w:p w14:paraId="7B1942DA">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w:t>
            </w:r>
          </w:p>
        </w:tc>
        <w:tc>
          <w:tcPr>
            <w:tcW w:w="302" w:type="pct"/>
            <w:vAlign w:val="center"/>
          </w:tcPr>
          <w:p w14:paraId="1326AD0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32</w:t>
            </w:r>
          </w:p>
        </w:tc>
        <w:tc>
          <w:tcPr>
            <w:tcW w:w="381" w:type="pct"/>
            <w:vAlign w:val="center"/>
          </w:tcPr>
          <w:p w14:paraId="4DC93E9C">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28</w:t>
            </w:r>
          </w:p>
        </w:tc>
        <w:tc>
          <w:tcPr>
            <w:tcW w:w="380" w:type="pct"/>
            <w:vAlign w:val="center"/>
          </w:tcPr>
          <w:p w14:paraId="3C73C8AE">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306" w:type="pct"/>
            <w:vAlign w:val="center"/>
          </w:tcPr>
          <w:p w14:paraId="40E6852A">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303" w:type="pct"/>
            <w:vAlign w:val="center"/>
          </w:tcPr>
          <w:p w14:paraId="668F80CF">
            <w:pPr>
              <w:pStyle w:val="2349"/>
              <w:jc w:val="center"/>
              <w:rPr>
                <w:rFonts w:hint="default" w:ascii="Lato" w:hAnsi="Lato" w:eastAsia="宋体" w:cs="Lato"/>
                <w:kern w:val="0"/>
                <w:sz w:val="18"/>
                <w:szCs w:val="18"/>
              </w:rPr>
            </w:pPr>
          </w:p>
        </w:tc>
        <w:tc>
          <w:tcPr>
            <w:tcW w:w="471" w:type="pct"/>
            <w:vAlign w:val="center"/>
          </w:tcPr>
          <w:p w14:paraId="02DAB1AD">
            <w:pPr>
              <w:jc w:val="center"/>
              <w:rPr>
                <w:rFonts w:hint="default" w:ascii="Lato" w:hAnsi="Lato" w:eastAsia="宋体" w:cs="Lato"/>
                <w:color w:val="C00000"/>
                <w:kern w:val="0"/>
                <w:sz w:val="18"/>
                <w:szCs w:val="18"/>
                <w:lang w:val="en-US" w:eastAsia="zh-CN"/>
              </w:rPr>
            </w:pPr>
            <w:r>
              <w:rPr>
                <w:rFonts w:hint="default" w:ascii="Lato" w:hAnsi="Lato" w:eastAsia="宋体" w:cs="Lato"/>
                <w:color w:val="C00000"/>
                <w:kern w:val="0"/>
                <w:sz w:val="18"/>
                <w:szCs w:val="18"/>
                <w:lang w:val="en-US" w:eastAsia="zh-CN"/>
              </w:rPr>
              <w:t>双碳</w:t>
            </w:r>
          </w:p>
        </w:tc>
      </w:tr>
      <w:tr w14:paraId="36103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4579DF16">
            <w:pPr>
              <w:jc w:val="center"/>
              <w:rPr>
                <w:rFonts w:hint="default" w:ascii="Lato" w:hAnsi="Lato" w:eastAsia="宋体" w:cs="Lato"/>
                <w:kern w:val="0"/>
                <w:sz w:val="18"/>
                <w:szCs w:val="18"/>
              </w:rPr>
            </w:pPr>
          </w:p>
        </w:tc>
        <w:tc>
          <w:tcPr>
            <w:tcW w:w="737" w:type="pct"/>
            <w:shd w:val="clear" w:color="auto" w:fill="auto"/>
            <w:vAlign w:val="center"/>
          </w:tcPr>
          <w:p w14:paraId="6F7015F2">
            <w:pPr>
              <w:jc w:val="center"/>
              <w:rPr>
                <w:rFonts w:hint="default" w:ascii="Lato" w:hAnsi="Lato" w:eastAsia="宋体" w:cs="Lato"/>
                <w:kern w:val="0"/>
                <w:sz w:val="20"/>
                <w:szCs w:val="20"/>
                <w:lang w:val="en-US" w:eastAsia="zh-CN"/>
              </w:rPr>
            </w:pPr>
            <w:r>
              <w:rPr>
                <w:rFonts w:hint="default" w:ascii="Lato" w:hAnsi="Lato" w:eastAsia="宋体" w:cs="Lato"/>
                <w:kern w:val="0"/>
                <w:sz w:val="20"/>
                <w:szCs w:val="20"/>
              </w:rPr>
              <w:t>81110323</w:t>
            </w:r>
          </w:p>
        </w:tc>
        <w:tc>
          <w:tcPr>
            <w:tcW w:w="1538" w:type="pct"/>
            <w:vAlign w:val="center"/>
          </w:tcPr>
          <w:p w14:paraId="3A06E5A4">
            <w:pPr>
              <w:jc w:val="center"/>
              <w:rPr>
                <w:rFonts w:hint="default" w:ascii="Lato" w:hAnsi="Lato" w:eastAsia="宋体" w:cs="Lato"/>
                <w:kern w:val="0"/>
                <w:sz w:val="18"/>
                <w:szCs w:val="18"/>
                <w:highlight w:val="none"/>
                <w:lang w:val="en-US" w:eastAsia="en-US" w:bidi="ar-SA"/>
                <w14:ligatures w14:val="none"/>
              </w:rPr>
            </w:pPr>
            <w:r>
              <w:rPr>
                <w:rFonts w:hint="default" w:ascii="Lato" w:hAnsi="Lato" w:eastAsia="宋体" w:cs="Lato"/>
                <w:kern w:val="0"/>
                <w:sz w:val="18"/>
                <w:szCs w:val="18"/>
                <w:highlight w:val="none"/>
                <w:lang w:val="en-US" w:eastAsia="en-US" w:bidi="ar-SA"/>
                <w14:ligatures w14:val="none"/>
              </w:rPr>
              <w:t>智能仪器设计</w:t>
            </w:r>
          </w:p>
        </w:tc>
        <w:tc>
          <w:tcPr>
            <w:tcW w:w="303" w:type="pct"/>
            <w:vAlign w:val="center"/>
          </w:tcPr>
          <w:p w14:paraId="35A4A0D1">
            <w:pPr>
              <w:jc w:val="center"/>
              <w:rPr>
                <w:rFonts w:hint="default" w:ascii="Lato" w:hAnsi="Lato" w:eastAsia="宋体" w:cs="Lato"/>
                <w:color w:val="auto"/>
                <w:kern w:val="0"/>
                <w:sz w:val="18"/>
                <w:szCs w:val="18"/>
                <w:highlight w:val="none"/>
                <w:lang w:val="en-US" w:eastAsia="zh-CN"/>
              </w:rPr>
            </w:pPr>
            <w:r>
              <w:rPr>
                <w:rFonts w:hint="default" w:ascii="Lato" w:hAnsi="Lato" w:eastAsia="宋体" w:cs="Lato"/>
                <w:color w:val="auto"/>
                <w:kern w:val="0"/>
                <w:sz w:val="18"/>
                <w:szCs w:val="18"/>
                <w:highlight w:val="none"/>
                <w:lang w:val="en-US" w:eastAsia="zh-CN"/>
              </w:rPr>
              <w:t>2</w:t>
            </w:r>
          </w:p>
        </w:tc>
        <w:tc>
          <w:tcPr>
            <w:tcW w:w="302" w:type="pct"/>
            <w:vAlign w:val="center"/>
          </w:tcPr>
          <w:p w14:paraId="07BA3C69">
            <w:pPr>
              <w:jc w:val="center"/>
              <w:rPr>
                <w:rFonts w:hint="default" w:ascii="Lato" w:hAnsi="Lato" w:eastAsia="宋体" w:cs="Lato"/>
                <w:color w:val="auto"/>
                <w:kern w:val="0"/>
                <w:sz w:val="18"/>
                <w:szCs w:val="18"/>
                <w:highlight w:val="none"/>
                <w:lang w:val="en-US" w:eastAsia="zh-CN"/>
              </w:rPr>
            </w:pPr>
            <w:r>
              <w:rPr>
                <w:rFonts w:hint="default" w:ascii="Lato" w:hAnsi="Lato" w:eastAsia="宋体" w:cs="Lato"/>
                <w:color w:val="auto"/>
                <w:kern w:val="0"/>
                <w:sz w:val="18"/>
                <w:szCs w:val="18"/>
                <w:highlight w:val="none"/>
                <w:lang w:val="en-US" w:eastAsia="zh-CN"/>
              </w:rPr>
              <w:t>32</w:t>
            </w:r>
          </w:p>
        </w:tc>
        <w:tc>
          <w:tcPr>
            <w:tcW w:w="381" w:type="pct"/>
            <w:vAlign w:val="center"/>
          </w:tcPr>
          <w:p w14:paraId="0EAC2A64">
            <w:pPr>
              <w:jc w:val="center"/>
              <w:rPr>
                <w:rFonts w:hint="default" w:ascii="Lato" w:hAnsi="Lato" w:eastAsia="宋体" w:cs="Lato"/>
                <w:color w:val="auto"/>
                <w:kern w:val="0"/>
                <w:sz w:val="18"/>
                <w:szCs w:val="18"/>
                <w:highlight w:val="none"/>
                <w:lang w:val="en-US" w:eastAsia="zh-CN"/>
              </w:rPr>
            </w:pPr>
            <w:r>
              <w:rPr>
                <w:rFonts w:hint="default" w:ascii="Lato" w:hAnsi="Lato" w:eastAsia="宋体" w:cs="Lato"/>
                <w:color w:val="auto"/>
                <w:kern w:val="0"/>
                <w:sz w:val="18"/>
                <w:szCs w:val="18"/>
                <w:highlight w:val="none"/>
                <w:lang w:val="en-US" w:eastAsia="zh-CN"/>
              </w:rPr>
              <w:t>28</w:t>
            </w:r>
          </w:p>
        </w:tc>
        <w:tc>
          <w:tcPr>
            <w:tcW w:w="380" w:type="pct"/>
            <w:vAlign w:val="center"/>
          </w:tcPr>
          <w:p w14:paraId="7DE2F22D">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306" w:type="pct"/>
            <w:vAlign w:val="center"/>
          </w:tcPr>
          <w:p w14:paraId="06719CDD">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303" w:type="pct"/>
            <w:vAlign w:val="center"/>
          </w:tcPr>
          <w:p w14:paraId="4F9B8F25">
            <w:pPr>
              <w:pStyle w:val="2349"/>
              <w:jc w:val="center"/>
              <w:rPr>
                <w:rFonts w:hint="default" w:ascii="Lato" w:hAnsi="Lato" w:eastAsia="宋体" w:cs="Lato"/>
                <w:kern w:val="0"/>
                <w:sz w:val="18"/>
                <w:szCs w:val="18"/>
              </w:rPr>
            </w:pPr>
          </w:p>
        </w:tc>
        <w:tc>
          <w:tcPr>
            <w:tcW w:w="471" w:type="pct"/>
            <w:vAlign w:val="center"/>
          </w:tcPr>
          <w:p w14:paraId="1DCF5583">
            <w:pPr>
              <w:jc w:val="center"/>
              <w:rPr>
                <w:rFonts w:hint="default" w:ascii="Lato" w:hAnsi="Lato" w:eastAsia="宋体" w:cs="Lato"/>
                <w:kern w:val="0"/>
                <w:sz w:val="18"/>
                <w:szCs w:val="18"/>
                <w:lang w:val="en-US" w:eastAsia="zh-CN"/>
              </w:rPr>
            </w:pPr>
            <w:r>
              <w:rPr>
                <w:rFonts w:hint="default" w:ascii="Lato" w:hAnsi="Lato" w:eastAsia="宋体" w:cs="Lato"/>
                <w:color w:val="0000FF"/>
                <w:kern w:val="0"/>
                <w:sz w:val="18"/>
                <w:szCs w:val="18"/>
                <w:lang w:val="en-US" w:eastAsia="zh-CN"/>
              </w:rPr>
              <w:t>人工智能</w:t>
            </w:r>
          </w:p>
        </w:tc>
      </w:tr>
      <w:tr w14:paraId="2CF04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2758B774">
            <w:pPr>
              <w:jc w:val="center"/>
              <w:rPr>
                <w:rFonts w:hint="default" w:ascii="Lato" w:hAnsi="Lato" w:eastAsia="宋体" w:cs="Lato"/>
                <w:kern w:val="0"/>
                <w:sz w:val="18"/>
                <w:szCs w:val="18"/>
              </w:rPr>
            </w:pPr>
          </w:p>
        </w:tc>
        <w:tc>
          <w:tcPr>
            <w:tcW w:w="737" w:type="pct"/>
            <w:shd w:val="clear" w:color="auto" w:fill="auto"/>
            <w:vAlign w:val="center"/>
          </w:tcPr>
          <w:p w14:paraId="11829D82">
            <w:pPr>
              <w:jc w:val="center"/>
              <w:rPr>
                <w:rFonts w:hint="default" w:ascii="Lato" w:hAnsi="Lato" w:eastAsia="宋体" w:cs="Lato"/>
                <w:kern w:val="0"/>
                <w:sz w:val="20"/>
                <w:szCs w:val="20"/>
                <w:lang w:val="en-US" w:eastAsia="zh-CN"/>
              </w:rPr>
            </w:pPr>
            <w:r>
              <w:rPr>
                <w:rFonts w:hint="default" w:ascii="Lato" w:hAnsi="Lato" w:eastAsia="宋体" w:cs="Lato"/>
                <w:kern w:val="0"/>
                <w:sz w:val="20"/>
                <w:szCs w:val="20"/>
              </w:rPr>
              <w:t>21110322</w:t>
            </w:r>
          </w:p>
        </w:tc>
        <w:tc>
          <w:tcPr>
            <w:tcW w:w="1538" w:type="pct"/>
            <w:vAlign w:val="center"/>
          </w:tcPr>
          <w:p w14:paraId="5AE138D3">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控制装置与系统</w:t>
            </w:r>
          </w:p>
        </w:tc>
        <w:tc>
          <w:tcPr>
            <w:tcW w:w="303" w:type="pct"/>
            <w:vAlign w:val="center"/>
          </w:tcPr>
          <w:p w14:paraId="0D4DE420">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2.5</w:t>
            </w:r>
          </w:p>
        </w:tc>
        <w:tc>
          <w:tcPr>
            <w:tcW w:w="302" w:type="pct"/>
            <w:vAlign w:val="center"/>
          </w:tcPr>
          <w:p w14:paraId="00356191">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40</w:t>
            </w:r>
          </w:p>
        </w:tc>
        <w:tc>
          <w:tcPr>
            <w:tcW w:w="381" w:type="pct"/>
            <w:vAlign w:val="center"/>
          </w:tcPr>
          <w:p w14:paraId="1AECA529">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36</w:t>
            </w:r>
          </w:p>
        </w:tc>
        <w:tc>
          <w:tcPr>
            <w:tcW w:w="380" w:type="pct"/>
            <w:vAlign w:val="center"/>
          </w:tcPr>
          <w:p w14:paraId="0388D331">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306" w:type="pct"/>
            <w:vAlign w:val="center"/>
          </w:tcPr>
          <w:p w14:paraId="331AB0A1">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7</w:t>
            </w:r>
          </w:p>
        </w:tc>
        <w:tc>
          <w:tcPr>
            <w:tcW w:w="303" w:type="pct"/>
            <w:vAlign w:val="center"/>
          </w:tcPr>
          <w:p w14:paraId="21F6E250">
            <w:pPr>
              <w:pStyle w:val="2349"/>
              <w:jc w:val="center"/>
              <w:rPr>
                <w:rFonts w:hint="default" w:ascii="Lato" w:hAnsi="Lato" w:eastAsia="宋体" w:cs="Lato"/>
                <w:kern w:val="0"/>
                <w:sz w:val="18"/>
                <w:szCs w:val="18"/>
              </w:rPr>
            </w:pPr>
          </w:p>
        </w:tc>
        <w:tc>
          <w:tcPr>
            <w:tcW w:w="471" w:type="pct"/>
            <w:vAlign w:val="center"/>
          </w:tcPr>
          <w:p w14:paraId="1754D807">
            <w:pPr>
              <w:jc w:val="center"/>
              <w:rPr>
                <w:rFonts w:hint="default" w:ascii="Lato" w:hAnsi="Lato" w:eastAsia="宋体" w:cs="Lato"/>
                <w:kern w:val="0"/>
                <w:sz w:val="18"/>
                <w:szCs w:val="18"/>
              </w:rPr>
            </w:pPr>
          </w:p>
        </w:tc>
      </w:tr>
      <w:tr w14:paraId="50489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1967E98C">
            <w:pPr>
              <w:jc w:val="center"/>
              <w:rPr>
                <w:rFonts w:hint="default" w:ascii="Lato" w:hAnsi="Lato" w:eastAsia="宋体" w:cs="Lato"/>
                <w:kern w:val="0"/>
                <w:sz w:val="18"/>
                <w:szCs w:val="18"/>
              </w:rPr>
            </w:pPr>
          </w:p>
        </w:tc>
        <w:tc>
          <w:tcPr>
            <w:tcW w:w="737" w:type="pct"/>
            <w:shd w:val="clear" w:color="auto" w:fill="auto"/>
            <w:vAlign w:val="center"/>
          </w:tcPr>
          <w:p w14:paraId="427764CB">
            <w:pPr>
              <w:jc w:val="center"/>
              <w:rPr>
                <w:rFonts w:hint="default" w:ascii="Lato" w:hAnsi="Lato" w:eastAsia="宋体" w:cs="Lato"/>
                <w:kern w:val="0"/>
                <w:sz w:val="20"/>
                <w:szCs w:val="20"/>
                <w:lang w:val="en-US" w:eastAsia="zh-CN"/>
              </w:rPr>
            </w:pPr>
            <w:r>
              <w:rPr>
                <w:rFonts w:hint="default" w:ascii="Lato" w:hAnsi="Lato" w:eastAsia="宋体" w:cs="Lato"/>
                <w:kern w:val="0"/>
                <w:sz w:val="20"/>
                <w:szCs w:val="20"/>
              </w:rPr>
              <w:t>71110327</w:t>
            </w:r>
          </w:p>
        </w:tc>
        <w:tc>
          <w:tcPr>
            <w:tcW w:w="1538" w:type="pct"/>
            <w:vAlign w:val="center"/>
          </w:tcPr>
          <w:p w14:paraId="79629DC7">
            <w:pPr>
              <w:jc w:val="center"/>
              <w:rPr>
                <w:rFonts w:hint="default" w:ascii="Lato" w:hAnsi="Lato" w:eastAsia="宋体" w:cs="Lato"/>
                <w:kern w:val="0"/>
                <w:sz w:val="18"/>
                <w:szCs w:val="18"/>
                <w:lang w:val="en-US" w:eastAsia="en-US" w:bidi="ar-SA"/>
                <w14:ligatures w14:val="none"/>
              </w:rPr>
            </w:pPr>
            <w:r>
              <w:rPr>
                <w:rFonts w:hint="default" w:ascii="Lato" w:hAnsi="Lato" w:eastAsia="宋体" w:cs="Lato"/>
                <w:color w:val="000000" w:themeColor="text1"/>
                <w:kern w:val="0"/>
                <w:sz w:val="18"/>
                <w:szCs w:val="18"/>
                <w:lang w:val="en-US" w:eastAsia="en-US" w:bidi="ar-SA"/>
                <w14:textFill>
                  <w14:solidFill>
                    <w14:schemeClr w14:val="tx1"/>
                  </w14:solidFill>
                </w14:textFill>
                <w14:ligatures w14:val="none"/>
              </w:rPr>
              <w:t>计量测试技术</w:t>
            </w:r>
          </w:p>
        </w:tc>
        <w:tc>
          <w:tcPr>
            <w:tcW w:w="303" w:type="pct"/>
            <w:vAlign w:val="center"/>
          </w:tcPr>
          <w:p w14:paraId="574BD9EC">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w:t>
            </w:r>
          </w:p>
        </w:tc>
        <w:tc>
          <w:tcPr>
            <w:tcW w:w="302" w:type="pct"/>
            <w:vAlign w:val="center"/>
          </w:tcPr>
          <w:p w14:paraId="13F40BAD">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32</w:t>
            </w:r>
          </w:p>
        </w:tc>
        <w:tc>
          <w:tcPr>
            <w:tcW w:w="381" w:type="pct"/>
            <w:vAlign w:val="center"/>
          </w:tcPr>
          <w:p w14:paraId="1470B6A1">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28</w:t>
            </w:r>
          </w:p>
        </w:tc>
        <w:tc>
          <w:tcPr>
            <w:tcW w:w="380" w:type="pct"/>
            <w:vAlign w:val="center"/>
          </w:tcPr>
          <w:p w14:paraId="431AFC9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306" w:type="pct"/>
            <w:vAlign w:val="center"/>
          </w:tcPr>
          <w:p w14:paraId="7D599009">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7</w:t>
            </w:r>
          </w:p>
        </w:tc>
        <w:tc>
          <w:tcPr>
            <w:tcW w:w="303" w:type="pct"/>
            <w:vAlign w:val="center"/>
          </w:tcPr>
          <w:p w14:paraId="6FF79F47">
            <w:pPr>
              <w:pStyle w:val="2349"/>
              <w:jc w:val="center"/>
              <w:rPr>
                <w:rFonts w:hint="default" w:ascii="Lato" w:hAnsi="Lato" w:eastAsia="宋体" w:cs="Lato"/>
                <w:kern w:val="0"/>
                <w:sz w:val="18"/>
                <w:szCs w:val="18"/>
              </w:rPr>
            </w:pPr>
          </w:p>
        </w:tc>
        <w:tc>
          <w:tcPr>
            <w:tcW w:w="471" w:type="pct"/>
            <w:vAlign w:val="center"/>
          </w:tcPr>
          <w:p w14:paraId="09A66A4C">
            <w:pPr>
              <w:jc w:val="center"/>
              <w:rPr>
                <w:rFonts w:hint="default" w:ascii="Lato" w:hAnsi="Lato" w:eastAsia="宋体" w:cs="Lato"/>
                <w:color w:val="0000FF"/>
                <w:kern w:val="0"/>
                <w:sz w:val="18"/>
                <w:szCs w:val="18"/>
                <w:lang w:val="en-US" w:eastAsia="zh-CN"/>
              </w:rPr>
            </w:pPr>
            <w:r>
              <w:rPr>
                <w:rFonts w:hint="default" w:ascii="Lato" w:hAnsi="Lato" w:eastAsia="宋体" w:cs="Lato"/>
                <w:color w:val="0000FF"/>
                <w:kern w:val="0"/>
                <w:sz w:val="18"/>
                <w:szCs w:val="18"/>
                <w:lang w:val="en-US" w:eastAsia="zh-CN"/>
              </w:rPr>
              <w:t>人工智能</w:t>
            </w:r>
          </w:p>
        </w:tc>
      </w:tr>
      <w:tr w14:paraId="29B87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bottom w:val="nil"/>
            </w:tcBorders>
            <w:vAlign w:val="center"/>
          </w:tcPr>
          <w:p w14:paraId="6761461B">
            <w:pPr>
              <w:jc w:val="center"/>
              <w:rPr>
                <w:rFonts w:hint="default" w:ascii="Lato" w:hAnsi="Lato" w:eastAsia="宋体" w:cs="Lato"/>
                <w:kern w:val="0"/>
                <w:sz w:val="18"/>
                <w:szCs w:val="18"/>
              </w:rPr>
            </w:pPr>
          </w:p>
        </w:tc>
        <w:tc>
          <w:tcPr>
            <w:tcW w:w="737" w:type="pct"/>
            <w:vAlign w:val="center"/>
          </w:tcPr>
          <w:p w14:paraId="37A21DDE">
            <w:pPr>
              <w:jc w:val="center"/>
              <w:rPr>
                <w:rFonts w:hint="default" w:ascii="Lato" w:hAnsi="Lato" w:eastAsia="宋体" w:cs="Lato"/>
                <w:kern w:val="0"/>
                <w:sz w:val="18"/>
                <w:szCs w:val="18"/>
              </w:rPr>
            </w:pPr>
          </w:p>
        </w:tc>
        <w:tc>
          <w:tcPr>
            <w:tcW w:w="1538" w:type="pct"/>
            <w:vAlign w:val="center"/>
          </w:tcPr>
          <w:p w14:paraId="0816F1FD">
            <w:pPr>
              <w:pStyle w:val="2349"/>
              <w:jc w:val="center"/>
              <w:rPr>
                <w:rFonts w:hint="default" w:ascii="Lato" w:hAnsi="Lato" w:eastAsia="宋体" w:cs="Lato"/>
                <w:kern w:val="0"/>
                <w:sz w:val="21"/>
                <w:szCs w:val="21"/>
                <w:lang w:val="en-US" w:eastAsia="en-US" w:bidi="ar-SA"/>
                <w14:ligatures w14:val="none"/>
              </w:rPr>
            </w:pPr>
          </w:p>
        </w:tc>
        <w:tc>
          <w:tcPr>
            <w:tcW w:w="303" w:type="pct"/>
            <w:vAlign w:val="center"/>
          </w:tcPr>
          <w:p w14:paraId="72EC2A0D">
            <w:pPr>
              <w:jc w:val="center"/>
              <w:rPr>
                <w:rFonts w:hint="default" w:ascii="Lato" w:hAnsi="Lato" w:eastAsia="宋体" w:cs="Lato"/>
                <w:kern w:val="0"/>
                <w:sz w:val="21"/>
                <w:szCs w:val="21"/>
                <w:lang w:val="en-US" w:eastAsia="zh-CN"/>
              </w:rPr>
            </w:pPr>
          </w:p>
        </w:tc>
        <w:tc>
          <w:tcPr>
            <w:tcW w:w="302" w:type="pct"/>
            <w:vAlign w:val="center"/>
          </w:tcPr>
          <w:p w14:paraId="07D2AFA1">
            <w:pPr>
              <w:jc w:val="center"/>
              <w:rPr>
                <w:rFonts w:hint="default" w:ascii="Lato" w:hAnsi="Lato" w:eastAsia="宋体" w:cs="Lato"/>
                <w:kern w:val="0"/>
                <w:sz w:val="21"/>
                <w:szCs w:val="21"/>
                <w:lang w:val="en-US" w:eastAsia="zh-CN"/>
              </w:rPr>
            </w:pPr>
          </w:p>
        </w:tc>
        <w:tc>
          <w:tcPr>
            <w:tcW w:w="381" w:type="pct"/>
            <w:vAlign w:val="center"/>
          </w:tcPr>
          <w:p w14:paraId="489414F4">
            <w:pPr>
              <w:jc w:val="center"/>
              <w:rPr>
                <w:rFonts w:hint="default" w:ascii="Lato" w:hAnsi="Lato" w:eastAsia="宋体" w:cs="Lato"/>
                <w:kern w:val="0"/>
                <w:sz w:val="21"/>
                <w:szCs w:val="21"/>
                <w:lang w:val="en-US" w:eastAsia="zh-CN"/>
              </w:rPr>
            </w:pPr>
          </w:p>
        </w:tc>
        <w:tc>
          <w:tcPr>
            <w:tcW w:w="380" w:type="pct"/>
            <w:vAlign w:val="center"/>
          </w:tcPr>
          <w:p w14:paraId="014C2795">
            <w:pPr>
              <w:jc w:val="center"/>
              <w:rPr>
                <w:rFonts w:hint="default" w:ascii="Lato" w:hAnsi="Lato" w:eastAsia="宋体" w:cs="Lato"/>
                <w:kern w:val="0"/>
                <w:sz w:val="21"/>
                <w:szCs w:val="21"/>
                <w:lang w:val="en-US" w:eastAsia="zh-CN"/>
              </w:rPr>
            </w:pPr>
          </w:p>
        </w:tc>
        <w:tc>
          <w:tcPr>
            <w:tcW w:w="306" w:type="pct"/>
            <w:vAlign w:val="center"/>
          </w:tcPr>
          <w:p w14:paraId="765EA615">
            <w:pPr>
              <w:jc w:val="center"/>
              <w:rPr>
                <w:rFonts w:hint="default" w:ascii="Lato" w:hAnsi="Lato" w:eastAsia="宋体" w:cs="Lato"/>
                <w:kern w:val="0"/>
                <w:sz w:val="18"/>
                <w:szCs w:val="18"/>
                <w:lang w:val="en-US" w:eastAsia="zh-CN"/>
              </w:rPr>
            </w:pPr>
          </w:p>
        </w:tc>
        <w:tc>
          <w:tcPr>
            <w:tcW w:w="303" w:type="pct"/>
            <w:vAlign w:val="center"/>
          </w:tcPr>
          <w:p w14:paraId="78CF9328">
            <w:pPr>
              <w:pStyle w:val="2349"/>
              <w:jc w:val="center"/>
              <w:rPr>
                <w:rFonts w:hint="default" w:ascii="Lato" w:hAnsi="Lato" w:eastAsia="宋体" w:cs="Lato"/>
                <w:kern w:val="0"/>
                <w:sz w:val="18"/>
                <w:szCs w:val="18"/>
              </w:rPr>
            </w:pPr>
          </w:p>
        </w:tc>
        <w:tc>
          <w:tcPr>
            <w:tcW w:w="471" w:type="pct"/>
            <w:vAlign w:val="center"/>
          </w:tcPr>
          <w:p w14:paraId="27D7D8FA">
            <w:pPr>
              <w:jc w:val="center"/>
              <w:rPr>
                <w:rFonts w:hint="default" w:ascii="Lato" w:hAnsi="Lato" w:eastAsia="宋体" w:cs="Lato"/>
                <w:kern w:val="0"/>
                <w:sz w:val="18"/>
                <w:szCs w:val="18"/>
              </w:rPr>
            </w:pPr>
          </w:p>
        </w:tc>
      </w:tr>
      <w:tr w14:paraId="62F05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3" w:type="pct"/>
            <w:vMerge w:val="continue"/>
            <w:tcBorders>
              <w:top w:val="nil"/>
            </w:tcBorders>
            <w:vAlign w:val="center"/>
          </w:tcPr>
          <w:p w14:paraId="79B43192">
            <w:pPr>
              <w:jc w:val="center"/>
              <w:rPr>
                <w:rFonts w:hint="default" w:ascii="Lato" w:hAnsi="Lato" w:eastAsia="宋体" w:cs="Lato"/>
                <w:color w:val="auto"/>
                <w:kern w:val="0"/>
                <w:sz w:val="18"/>
                <w:szCs w:val="18"/>
              </w:rPr>
            </w:pPr>
          </w:p>
        </w:tc>
        <w:tc>
          <w:tcPr>
            <w:tcW w:w="4726" w:type="pct"/>
            <w:gridSpan w:val="9"/>
            <w:vAlign w:val="center"/>
          </w:tcPr>
          <w:p w14:paraId="5E75A964">
            <w:pPr>
              <w:jc w:val="center"/>
              <w:rPr>
                <w:rFonts w:hint="default" w:ascii="Lato" w:hAnsi="Lato" w:eastAsia="宋体" w:cs="Lato"/>
                <w:color w:val="auto"/>
                <w:kern w:val="0"/>
                <w:sz w:val="18"/>
                <w:szCs w:val="18"/>
              </w:rPr>
            </w:pPr>
            <w:r>
              <w:rPr>
                <w:rFonts w:hint="default" w:ascii="Lato" w:hAnsi="Lato" w:eastAsia="宋体" w:cs="Lato"/>
                <w:color w:val="auto"/>
                <w:spacing w:val="-5"/>
                <w:kern w:val="0"/>
                <w:sz w:val="18"/>
                <w:szCs w:val="18"/>
              </w:rPr>
              <w:t>专业核心课程合计</w:t>
            </w:r>
            <w:r>
              <w:rPr>
                <w:rFonts w:hint="default" w:ascii="Lato" w:hAnsi="Lato" w:eastAsia="宋体" w:cs="Lato"/>
                <w:color w:val="auto"/>
                <w:spacing w:val="-22"/>
                <w:kern w:val="0"/>
                <w:sz w:val="18"/>
                <w:szCs w:val="18"/>
              </w:rPr>
              <w:t xml:space="preserve"> </w:t>
            </w:r>
            <w:r>
              <w:rPr>
                <w:rFonts w:hint="default" w:ascii="Lato" w:hAnsi="Lato" w:eastAsia="宋体" w:cs="Lato"/>
                <w:color w:val="auto"/>
                <w:spacing w:val="-22"/>
                <w:kern w:val="0"/>
                <w:sz w:val="18"/>
                <w:szCs w:val="18"/>
                <w:lang w:val="en-US" w:eastAsia="zh-CN"/>
              </w:rPr>
              <w:t>19.5</w:t>
            </w:r>
            <w:r>
              <w:rPr>
                <w:rFonts w:hint="default" w:ascii="Lato" w:hAnsi="Lato" w:eastAsia="宋体" w:cs="Lato"/>
                <w:color w:val="auto"/>
                <w:spacing w:val="-5"/>
                <w:kern w:val="0"/>
                <w:sz w:val="18"/>
                <w:szCs w:val="18"/>
              </w:rPr>
              <w:t xml:space="preserve">  学分</w:t>
            </w:r>
          </w:p>
        </w:tc>
      </w:tr>
      <w:tr w14:paraId="77349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000" w:type="pct"/>
            <w:gridSpan w:val="10"/>
            <w:tcBorders>
              <w:top w:val="nil"/>
            </w:tcBorders>
            <w:vAlign w:val="center"/>
          </w:tcPr>
          <w:p w14:paraId="3892EA55">
            <w:pPr>
              <w:jc w:val="center"/>
              <w:rPr>
                <w:rFonts w:hint="default" w:ascii="Lato" w:hAnsi="Lato" w:eastAsia="宋体" w:cs="Lato"/>
                <w:color w:val="auto"/>
                <w:spacing w:val="-5"/>
                <w:kern w:val="0"/>
                <w:sz w:val="18"/>
                <w:szCs w:val="18"/>
              </w:rPr>
            </w:pPr>
            <w:r>
              <w:rPr>
                <w:rFonts w:hint="default" w:ascii="Lato" w:hAnsi="Lato" w:eastAsia="宋体" w:cs="Lato"/>
                <w:color w:val="auto"/>
                <w:spacing w:val="-5"/>
                <w:kern w:val="0"/>
                <w:sz w:val="18"/>
                <w:szCs w:val="18"/>
              </w:rPr>
              <w:t xml:space="preserve">专业教育必修课程合计 </w:t>
            </w:r>
            <w:r>
              <w:rPr>
                <w:rFonts w:hint="default" w:ascii="Lato" w:hAnsi="Lato" w:eastAsia="宋体" w:cs="Lato"/>
                <w:color w:val="auto"/>
                <w:spacing w:val="-5"/>
                <w:kern w:val="0"/>
                <w:sz w:val="18"/>
                <w:szCs w:val="18"/>
                <w:lang w:val="en-US" w:eastAsia="zh-CN"/>
              </w:rPr>
              <w:t>52.5</w:t>
            </w:r>
            <w:r>
              <w:rPr>
                <w:rFonts w:hint="default" w:ascii="Lato" w:hAnsi="Lato" w:eastAsia="宋体" w:cs="Lato"/>
                <w:color w:val="auto"/>
                <w:spacing w:val="-5"/>
                <w:kern w:val="0"/>
                <w:sz w:val="18"/>
                <w:szCs w:val="18"/>
              </w:rPr>
              <w:t xml:space="preserve">  学分</w:t>
            </w:r>
          </w:p>
        </w:tc>
      </w:tr>
    </w:tbl>
    <w:p w14:paraId="62801095">
      <w:pPr>
        <w:spacing w:before="183" w:line="223" w:lineRule="auto"/>
        <w:jc w:val="center"/>
        <w:rPr>
          <w:rFonts w:hint="default" w:ascii="Lato" w:hAnsi="Lato" w:eastAsia="黑体" w:cs="Lato"/>
          <w:spacing w:val="4"/>
          <w:sz w:val="30"/>
          <w:szCs w:val="30"/>
        </w:rPr>
      </w:pPr>
    </w:p>
    <w:p w14:paraId="7FDCEF13">
      <w:pPr>
        <w:spacing w:before="183" w:line="223" w:lineRule="auto"/>
        <w:jc w:val="center"/>
        <w:rPr>
          <w:rFonts w:hint="default" w:ascii="Lato" w:hAnsi="Lato" w:eastAsia="黑体" w:cs="Lato"/>
          <w:spacing w:val="4"/>
          <w:sz w:val="30"/>
          <w:szCs w:val="30"/>
        </w:rPr>
      </w:pPr>
    </w:p>
    <w:p w14:paraId="097D2F6A">
      <w:pPr>
        <w:spacing w:before="183" w:line="223" w:lineRule="auto"/>
        <w:jc w:val="center"/>
        <w:rPr>
          <w:rFonts w:hint="default" w:ascii="Lato" w:hAnsi="Lato" w:eastAsia="黑体" w:cs="Lato"/>
          <w:spacing w:val="4"/>
          <w:sz w:val="30"/>
          <w:szCs w:val="30"/>
        </w:rPr>
      </w:pPr>
    </w:p>
    <w:p w14:paraId="2F9F5660">
      <w:pPr>
        <w:spacing w:before="183" w:line="223" w:lineRule="auto"/>
        <w:jc w:val="center"/>
        <w:rPr>
          <w:rFonts w:hint="default" w:ascii="Lato" w:hAnsi="Lato" w:eastAsia="黑体" w:cs="Lato"/>
          <w:kern w:val="0"/>
          <w:sz w:val="28"/>
          <w:szCs w:val="32"/>
        </w:rPr>
      </w:pPr>
      <w:r>
        <w:rPr>
          <w:rFonts w:hint="default" w:ascii="Lato" w:hAnsi="Lato" w:eastAsia="黑体" w:cs="Lato"/>
          <w:spacing w:val="4"/>
          <w:sz w:val="30"/>
          <w:szCs w:val="30"/>
        </w:rPr>
        <w:t>部分集中实践环节设置</w:t>
      </w:r>
    </w:p>
    <w:tbl>
      <w:tblPr>
        <w:tblStyle w:val="88"/>
        <w:tblW w:w="5074"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687"/>
        <w:gridCol w:w="1058"/>
        <w:gridCol w:w="3683"/>
        <w:gridCol w:w="520"/>
        <w:gridCol w:w="520"/>
        <w:gridCol w:w="658"/>
        <w:gridCol w:w="691"/>
        <w:gridCol w:w="1994"/>
      </w:tblGrid>
      <w:tr w14:paraId="4C1C877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350" w:type="pct"/>
            <w:vAlign w:val="center"/>
          </w:tcPr>
          <w:p w14:paraId="0EC1795E">
            <w:pPr>
              <w:widowControl/>
              <w:adjustRightInd w:val="0"/>
              <w:snapToGrid w:val="0"/>
              <w:jc w:val="center"/>
              <w:rPr>
                <w:rFonts w:hint="default" w:ascii="Lato" w:hAnsi="Lato" w:eastAsia="黑体" w:cs="Lato"/>
                <w:szCs w:val="21"/>
              </w:rPr>
            </w:pPr>
            <w:r>
              <w:rPr>
                <w:rFonts w:hint="default" w:ascii="Lato" w:hAnsi="Lato" w:eastAsia="黑体" w:cs="Lato"/>
                <w:kern w:val="0"/>
                <w:szCs w:val="21"/>
              </w:rPr>
              <w:t>类别</w:t>
            </w:r>
          </w:p>
        </w:tc>
        <w:tc>
          <w:tcPr>
            <w:tcW w:w="539" w:type="pct"/>
            <w:tcMar>
              <w:top w:w="15" w:type="dxa"/>
              <w:left w:w="15" w:type="dxa"/>
              <w:bottom w:w="15" w:type="dxa"/>
              <w:right w:w="15" w:type="dxa"/>
            </w:tcMar>
            <w:vAlign w:val="center"/>
          </w:tcPr>
          <w:p w14:paraId="2F59D27B">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课程编号</w:t>
            </w:r>
          </w:p>
        </w:tc>
        <w:tc>
          <w:tcPr>
            <w:tcW w:w="1874" w:type="pct"/>
            <w:tcMar>
              <w:top w:w="15" w:type="dxa"/>
              <w:left w:w="15" w:type="dxa"/>
              <w:bottom w:w="15" w:type="dxa"/>
              <w:right w:w="15" w:type="dxa"/>
            </w:tcMar>
            <w:vAlign w:val="center"/>
          </w:tcPr>
          <w:p w14:paraId="23EC8F87">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集中实践环节名称</w:t>
            </w:r>
          </w:p>
        </w:tc>
        <w:tc>
          <w:tcPr>
            <w:tcW w:w="265" w:type="pct"/>
            <w:tcMar>
              <w:top w:w="15" w:type="dxa"/>
              <w:left w:w="15" w:type="dxa"/>
              <w:bottom w:w="15" w:type="dxa"/>
              <w:right w:w="15" w:type="dxa"/>
            </w:tcMar>
            <w:vAlign w:val="center"/>
          </w:tcPr>
          <w:p w14:paraId="454AF586">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学分</w:t>
            </w:r>
          </w:p>
        </w:tc>
        <w:tc>
          <w:tcPr>
            <w:tcW w:w="265" w:type="pct"/>
            <w:tcMar>
              <w:top w:w="15" w:type="dxa"/>
              <w:left w:w="15" w:type="dxa"/>
              <w:bottom w:w="15" w:type="dxa"/>
              <w:right w:w="15" w:type="dxa"/>
            </w:tcMar>
            <w:vAlign w:val="center"/>
          </w:tcPr>
          <w:p w14:paraId="67B9FA75">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周数</w:t>
            </w:r>
          </w:p>
        </w:tc>
        <w:tc>
          <w:tcPr>
            <w:tcW w:w="335" w:type="pct"/>
            <w:tcMar>
              <w:top w:w="15" w:type="dxa"/>
              <w:left w:w="15" w:type="dxa"/>
              <w:bottom w:w="15" w:type="dxa"/>
              <w:right w:w="15" w:type="dxa"/>
            </w:tcMar>
            <w:vAlign w:val="center"/>
          </w:tcPr>
          <w:p w14:paraId="64CA401B">
            <w:pPr>
              <w:widowControl/>
              <w:adjustRightInd w:val="0"/>
              <w:snapToGrid w:val="0"/>
              <w:jc w:val="center"/>
              <w:rPr>
                <w:rFonts w:hint="default" w:ascii="Lato" w:hAnsi="Lato" w:eastAsia="黑体" w:cs="Lato"/>
                <w:kern w:val="0"/>
                <w:szCs w:val="21"/>
              </w:rPr>
            </w:pPr>
            <w:r>
              <w:rPr>
                <w:rFonts w:hint="default" w:ascii="Lato" w:hAnsi="Lato" w:eastAsia="黑体" w:cs="Lato"/>
                <w:kern w:val="0"/>
                <w:szCs w:val="21"/>
              </w:rPr>
              <w:t>学时数</w:t>
            </w:r>
          </w:p>
        </w:tc>
        <w:tc>
          <w:tcPr>
            <w:tcW w:w="352" w:type="pct"/>
            <w:vAlign w:val="center"/>
          </w:tcPr>
          <w:p w14:paraId="3E0A3156">
            <w:pPr>
              <w:adjustRightInd w:val="0"/>
              <w:snapToGrid w:val="0"/>
              <w:jc w:val="center"/>
              <w:rPr>
                <w:rFonts w:hint="default" w:ascii="Lato" w:hAnsi="Lato" w:eastAsia="黑体" w:cs="Lato"/>
                <w:kern w:val="0"/>
                <w:szCs w:val="21"/>
              </w:rPr>
            </w:pPr>
            <w:r>
              <w:rPr>
                <w:rFonts w:hint="default" w:ascii="Lato" w:hAnsi="Lato" w:eastAsia="黑体" w:cs="Lato"/>
                <w:kern w:val="0"/>
                <w:szCs w:val="21"/>
              </w:rPr>
              <w:t>开课</w:t>
            </w:r>
          </w:p>
          <w:p w14:paraId="28138ECE">
            <w:pPr>
              <w:adjustRightInd w:val="0"/>
              <w:snapToGrid w:val="0"/>
              <w:jc w:val="center"/>
              <w:rPr>
                <w:rFonts w:hint="default" w:ascii="Lato" w:hAnsi="Lato" w:eastAsia="黑体" w:cs="Lato"/>
                <w:kern w:val="0"/>
                <w:szCs w:val="21"/>
              </w:rPr>
            </w:pPr>
            <w:r>
              <w:rPr>
                <w:rFonts w:hint="default" w:ascii="Lato" w:hAnsi="Lato" w:eastAsia="黑体" w:cs="Lato"/>
                <w:kern w:val="0"/>
                <w:szCs w:val="21"/>
              </w:rPr>
              <w:t>学期</w:t>
            </w:r>
          </w:p>
        </w:tc>
        <w:tc>
          <w:tcPr>
            <w:tcW w:w="1016" w:type="pct"/>
            <w:tcMar>
              <w:top w:w="15" w:type="dxa"/>
              <w:left w:w="15" w:type="dxa"/>
              <w:bottom w:w="15" w:type="dxa"/>
              <w:right w:w="15" w:type="dxa"/>
            </w:tcMar>
            <w:vAlign w:val="center"/>
          </w:tcPr>
          <w:p w14:paraId="115A3128">
            <w:pPr>
              <w:adjustRightInd w:val="0"/>
              <w:snapToGrid w:val="0"/>
              <w:jc w:val="center"/>
              <w:rPr>
                <w:rFonts w:hint="default" w:ascii="Lato" w:hAnsi="Lato" w:eastAsia="黑体" w:cs="Lato"/>
                <w:kern w:val="0"/>
                <w:szCs w:val="21"/>
              </w:rPr>
            </w:pPr>
            <w:r>
              <w:rPr>
                <w:rFonts w:hint="default" w:ascii="Lato" w:hAnsi="Lato" w:eastAsia="黑体" w:cs="Lato"/>
                <w:kern w:val="0"/>
                <w:szCs w:val="21"/>
              </w:rPr>
              <w:t>备注</w:t>
            </w:r>
          </w:p>
        </w:tc>
      </w:tr>
      <w:tr w14:paraId="5BDBEC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restart"/>
            <w:vAlign w:val="center"/>
          </w:tcPr>
          <w:p w14:paraId="7D8612C8">
            <w:pPr>
              <w:jc w:val="center"/>
              <w:rPr>
                <w:rFonts w:hint="default" w:ascii="Lato" w:hAnsi="Lato" w:eastAsia="宋体" w:cs="Lato"/>
                <w:sz w:val="18"/>
                <w:szCs w:val="18"/>
              </w:rPr>
            </w:pPr>
            <w:r>
              <w:rPr>
                <w:rFonts w:hint="default" w:ascii="Lato" w:hAnsi="Lato" w:eastAsia="宋体" w:cs="Lato"/>
                <w:sz w:val="18"/>
                <w:szCs w:val="18"/>
              </w:rPr>
              <w:t>必</w:t>
            </w:r>
          </w:p>
          <w:p w14:paraId="1B8B7D17">
            <w:pPr>
              <w:jc w:val="center"/>
              <w:rPr>
                <w:rFonts w:hint="default" w:ascii="Lato" w:hAnsi="Lato" w:eastAsia="宋体" w:cs="Lato"/>
                <w:sz w:val="18"/>
                <w:szCs w:val="18"/>
              </w:rPr>
            </w:pPr>
            <w:r>
              <w:rPr>
                <w:rFonts w:hint="default" w:ascii="Lato" w:hAnsi="Lato" w:eastAsia="宋体" w:cs="Lato"/>
                <w:sz w:val="18"/>
                <w:szCs w:val="18"/>
              </w:rPr>
              <w:t>修</w:t>
            </w:r>
          </w:p>
        </w:tc>
        <w:tc>
          <w:tcPr>
            <w:tcW w:w="539" w:type="pct"/>
            <w:tcMar>
              <w:top w:w="15" w:type="dxa"/>
              <w:left w:w="15" w:type="dxa"/>
              <w:bottom w:w="15" w:type="dxa"/>
              <w:right w:w="15" w:type="dxa"/>
            </w:tcMar>
            <w:vAlign w:val="center"/>
          </w:tcPr>
          <w:p w14:paraId="514AADB3">
            <w:pPr>
              <w:jc w:val="center"/>
              <w:rPr>
                <w:rFonts w:hint="default" w:ascii="Lato" w:hAnsi="Lato" w:eastAsia="宋体" w:cs="Lato"/>
                <w:sz w:val="18"/>
                <w:szCs w:val="18"/>
              </w:rPr>
            </w:pPr>
            <w:r>
              <w:rPr>
                <w:rFonts w:hint="default" w:ascii="Lato" w:hAnsi="Lato" w:eastAsia="宋体" w:cs="Lato"/>
                <w:sz w:val="18"/>
                <w:szCs w:val="18"/>
              </w:rPr>
              <w:t>71510103</w:t>
            </w:r>
          </w:p>
        </w:tc>
        <w:tc>
          <w:tcPr>
            <w:tcW w:w="1874" w:type="pct"/>
            <w:tcMar>
              <w:top w:w="15" w:type="dxa"/>
              <w:left w:w="15" w:type="dxa"/>
              <w:bottom w:w="15" w:type="dxa"/>
              <w:right w:w="15" w:type="dxa"/>
            </w:tcMar>
            <w:vAlign w:val="center"/>
          </w:tcPr>
          <w:p w14:paraId="38F69DC5">
            <w:pPr>
              <w:jc w:val="center"/>
              <w:rPr>
                <w:rFonts w:hint="default" w:ascii="Lato" w:hAnsi="Lato" w:eastAsia="宋体" w:cs="Lato"/>
                <w:sz w:val="18"/>
                <w:szCs w:val="18"/>
              </w:rPr>
            </w:pPr>
            <w:r>
              <w:rPr>
                <w:rFonts w:hint="default" w:ascii="Lato" w:hAnsi="Lato" w:eastAsia="宋体" w:cs="Lato"/>
                <w:sz w:val="18"/>
                <w:szCs w:val="18"/>
              </w:rPr>
              <w:t>军事技能</w:t>
            </w:r>
          </w:p>
        </w:tc>
        <w:tc>
          <w:tcPr>
            <w:tcW w:w="265" w:type="pct"/>
            <w:tcMar>
              <w:top w:w="15" w:type="dxa"/>
              <w:left w:w="15" w:type="dxa"/>
              <w:bottom w:w="15" w:type="dxa"/>
              <w:right w:w="15" w:type="dxa"/>
            </w:tcMar>
            <w:vAlign w:val="center"/>
          </w:tcPr>
          <w:p w14:paraId="680F5E10">
            <w:pPr>
              <w:jc w:val="center"/>
              <w:rPr>
                <w:rFonts w:hint="default" w:ascii="Lato" w:hAnsi="Lato" w:eastAsia="宋体" w:cs="Lato"/>
                <w:color w:val="auto"/>
                <w:sz w:val="18"/>
                <w:szCs w:val="18"/>
              </w:rPr>
            </w:pPr>
            <w:r>
              <w:rPr>
                <w:rFonts w:hint="default" w:ascii="Lato" w:hAnsi="Lato" w:eastAsia="宋体" w:cs="Lato"/>
                <w:color w:val="auto"/>
                <w:sz w:val="18"/>
                <w:szCs w:val="18"/>
              </w:rPr>
              <w:t>2</w:t>
            </w:r>
          </w:p>
        </w:tc>
        <w:tc>
          <w:tcPr>
            <w:tcW w:w="265" w:type="pct"/>
            <w:tcMar>
              <w:top w:w="15" w:type="dxa"/>
              <w:left w:w="15" w:type="dxa"/>
              <w:bottom w:w="15" w:type="dxa"/>
              <w:right w:w="15" w:type="dxa"/>
            </w:tcMar>
            <w:vAlign w:val="center"/>
          </w:tcPr>
          <w:p w14:paraId="3098814D">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rPr>
              <w:t>2</w:t>
            </w:r>
            <w:r>
              <w:rPr>
                <w:rFonts w:hint="default" w:ascii="Lato" w:hAnsi="Lato" w:eastAsia="宋体" w:cs="Lato"/>
                <w:color w:val="auto"/>
                <w:sz w:val="18"/>
                <w:szCs w:val="18"/>
                <w:lang w:val="en-US" w:eastAsia="zh-CN"/>
              </w:rPr>
              <w:t>周</w:t>
            </w:r>
          </w:p>
        </w:tc>
        <w:tc>
          <w:tcPr>
            <w:tcW w:w="335" w:type="pct"/>
            <w:tcMar>
              <w:top w:w="15" w:type="dxa"/>
              <w:left w:w="15" w:type="dxa"/>
              <w:bottom w:w="15" w:type="dxa"/>
              <w:right w:w="15" w:type="dxa"/>
            </w:tcMar>
            <w:vAlign w:val="center"/>
          </w:tcPr>
          <w:p w14:paraId="65A5399E">
            <w:pPr>
              <w:jc w:val="center"/>
              <w:rPr>
                <w:rFonts w:hint="default" w:ascii="Lato" w:hAnsi="Lato" w:eastAsia="宋体" w:cs="Lato"/>
                <w:color w:val="auto"/>
                <w:sz w:val="18"/>
                <w:szCs w:val="18"/>
              </w:rPr>
            </w:pPr>
          </w:p>
        </w:tc>
        <w:tc>
          <w:tcPr>
            <w:tcW w:w="352" w:type="pct"/>
            <w:vAlign w:val="center"/>
          </w:tcPr>
          <w:p w14:paraId="0EA049A7">
            <w:pPr>
              <w:jc w:val="center"/>
              <w:rPr>
                <w:rFonts w:hint="default" w:ascii="Lato" w:hAnsi="Lato" w:eastAsia="宋体" w:cs="Lato"/>
                <w:color w:val="auto"/>
                <w:sz w:val="18"/>
                <w:szCs w:val="18"/>
              </w:rPr>
            </w:pPr>
            <w:r>
              <w:rPr>
                <w:rFonts w:hint="default" w:ascii="Lato" w:hAnsi="Lato" w:eastAsia="宋体" w:cs="Lato"/>
                <w:color w:val="auto"/>
                <w:sz w:val="18"/>
                <w:szCs w:val="18"/>
              </w:rPr>
              <w:t>1</w:t>
            </w:r>
          </w:p>
        </w:tc>
        <w:tc>
          <w:tcPr>
            <w:tcW w:w="1016" w:type="pct"/>
            <w:tcMar>
              <w:top w:w="15" w:type="dxa"/>
              <w:left w:w="15" w:type="dxa"/>
              <w:bottom w:w="15" w:type="dxa"/>
              <w:right w:w="15" w:type="dxa"/>
            </w:tcMar>
            <w:vAlign w:val="center"/>
          </w:tcPr>
          <w:p w14:paraId="36364AAF">
            <w:pPr>
              <w:jc w:val="center"/>
              <w:rPr>
                <w:rFonts w:hint="default" w:ascii="Lato" w:hAnsi="Lato" w:eastAsia="宋体" w:cs="Lato"/>
                <w:color w:val="auto"/>
                <w:sz w:val="18"/>
                <w:szCs w:val="18"/>
              </w:rPr>
            </w:pPr>
          </w:p>
        </w:tc>
      </w:tr>
      <w:tr w14:paraId="1CAEDA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1F012517">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09F89E8D">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71110372</w:t>
            </w:r>
          </w:p>
        </w:tc>
        <w:tc>
          <w:tcPr>
            <w:tcW w:w="1874" w:type="pct"/>
            <w:tcMar>
              <w:top w:w="15" w:type="dxa"/>
              <w:left w:w="15" w:type="dxa"/>
              <w:bottom w:w="15" w:type="dxa"/>
              <w:right w:w="15" w:type="dxa"/>
            </w:tcMar>
            <w:vAlign w:val="center"/>
          </w:tcPr>
          <w:p w14:paraId="21E74DBB">
            <w:pPr>
              <w:jc w:val="center"/>
              <w:rPr>
                <w:rFonts w:hint="default" w:ascii="Lato" w:hAnsi="Lato" w:eastAsia="宋体" w:cs="Lato"/>
                <w:sz w:val="18"/>
                <w:szCs w:val="18"/>
              </w:rPr>
            </w:pPr>
            <w:r>
              <w:rPr>
                <w:rFonts w:hint="default" w:ascii="Lato" w:hAnsi="Lato" w:eastAsia="宋体" w:cs="Lato"/>
                <w:sz w:val="18"/>
                <w:szCs w:val="18"/>
              </w:rPr>
              <w:t>认识实习</w:t>
            </w:r>
          </w:p>
        </w:tc>
        <w:tc>
          <w:tcPr>
            <w:tcW w:w="265" w:type="pct"/>
            <w:tcMar>
              <w:top w:w="15" w:type="dxa"/>
              <w:left w:w="15" w:type="dxa"/>
              <w:bottom w:w="15" w:type="dxa"/>
              <w:right w:w="15" w:type="dxa"/>
            </w:tcMar>
            <w:vAlign w:val="center"/>
          </w:tcPr>
          <w:p w14:paraId="419DD5DA">
            <w:pPr>
              <w:jc w:val="center"/>
              <w:rPr>
                <w:rFonts w:hint="default" w:ascii="Lato" w:hAnsi="Lato" w:eastAsia="宋体" w:cs="Lato"/>
                <w:color w:val="auto"/>
                <w:sz w:val="18"/>
                <w:szCs w:val="18"/>
              </w:rPr>
            </w:pPr>
            <w:r>
              <w:rPr>
                <w:rFonts w:hint="default" w:ascii="Lato" w:hAnsi="Lato" w:eastAsia="宋体" w:cs="Lato"/>
                <w:color w:val="auto"/>
                <w:sz w:val="18"/>
                <w:szCs w:val="18"/>
              </w:rPr>
              <w:t>1</w:t>
            </w:r>
          </w:p>
        </w:tc>
        <w:tc>
          <w:tcPr>
            <w:tcW w:w="265" w:type="pct"/>
            <w:tcMar>
              <w:top w:w="15" w:type="dxa"/>
              <w:left w:w="15" w:type="dxa"/>
              <w:bottom w:w="15" w:type="dxa"/>
              <w:right w:w="15" w:type="dxa"/>
            </w:tcMar>
            <w:vAlign w:val="center"/>
          </w:tcPr>
          <w:p w14:paraId="5F21DAA5">
            <w:pPr>
              <w:jc w:val="center"/>
              <w:rPr>
                <w:rFonts w:hint="default" w:ascii="Lato" w:hAnsi="Lato" w:eastAsia="宋体" w:cs="Lato"/>
                <w:color w:val="auto"/>
                <w:sz w:val="18"/>
                <w:szCs w:val="18"/>
              </w:rPr>
            </w:pPr>
            <w:r>
              <w:rPr>
                <w:rFonts w:hint="default" w:ascii="Lato" w:hAnsi="Lato" w:eastAsia="宋体" w:cs="Lato"/>
                <w:color w:val="auto"/>
                <w:sz w:val="18"/>
                <w:szCs w:val="18"/>
              </w:rPr>
              <w:t>1</w:t>
            </w:r>
            <w:r>
              <w:rPr>
                <w:rFonts w:hint="default" w:ascii="Lato" w:hAnsi="Lato" w:eastAsia="宋体" w:cs="Lato"/>
                <w:color w:val="auto"/>
                <w:sz w:val="18"/>
                <w:szCs w:val="18"/>
                <w:lang w:val="en-US" w:eastAsia="zh-CN"/>
              </w:rPr>
              <w:t>周</w:t>
            </w:r>
          </w:p>
        </w:tc>
        <w:tc>
          <w:tcPr>
            <w:tcW w:w="335" w:type="pct"/>
            <w:tcMar>
              <w:top w:w="15" w:type="dxa"/>
              <w:left w:w="15" w:type="dxa"/>
              <w:bottom w:w="15" w:type="dxa"/>
              <w:right w:w="15" w:type="dxa"/>
            </w:tcMar>
            <w:vAlign w:val="center"/>
          </w:tcPr>
          <w:p w14:paraId="30CDCC9A">
            <w:pPr>
              <w:jc w:val="center"/>
              <w:rPr>
                <w:rFonts w:hint="default" w:ascii="Lato" w:hAnsi="Lato" w:eastAsia="宋体" w:cs="Lato"/>
                <w:color w:val="auto"/>
                <w:sz w:val="18"/>
                <w:szCs w:val="18"/>
              </w:rPr>
            </w:pPr>
          </w:p>
        </w:tc>
        <w:tc>
          <w:tcPr>
            <w:tcW w:w="352" w:type="pct"/>
            <w:vAlign w:val="center"/>
          </w:tcPr>
          <w:p w14:paraId="622EEF8F">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4</w:t>
            </w:r>
          </w:p>
        </w:tc>
        <w:tc>
          <w:tcPr>
            <w:tcW w:w="1016" w:type="pct"/>
            <w:tcMar>
              <w:top w:w="15" w:type="dxa"/>
              <w:left w:w="15" w:type="dxa"/>
              <w:bottom w:w="15" w:type="dxa"/>
              <w:right w:w="15" w:type="dxa"/>
            </w:tcMar>
            <w:vAlign w:val="center"/>
          </w:tcPr>
          <w:p w14:paraId="3DA922F5">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2学时劳动教育</w:t>
            </w:r>
          </w:p>
        </w:tc>
      </w:tr>
      <w:tr w14:paraId="19D2D9C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7B12CD8E">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1B64B7A6">
            <w:pPr>
              <w:jc w:val="center"/>
              <w:rPr>
                <w:rFonts w:hint="default" w:ascii="Lato" w:hAnsi="Lato" w:eastAsia="宋体" w:cs="Lato"/>
                <w:sz w:val="18"/>
                <w:szCs w:val="18"/>
              </w:rPr>
            </w:pPr>
            <w:r>
              <w:rPr>
                <w:rFonts w:hint="default" w:ascii="Lato" w:hAnsi="Lato" w:eastAsia="宋体" w:cs="Lato"/>
                <w:sz w:val="18"/>
                <w:szCs w:val="18"/>
              </w:rPr>
              <w:t>51710101</w:t>
            </w:r>
          </w:p>
        </w:tc>
        <w:tc>
          <w:tcPr>
            <w:tcW w:w="1874" w:type="pct"/>
            <w:tcMar>
              <w:top w:w="15" w:type="dxa"/>
              <w:left w:w="15" w:type="dxa"/>
              <w:bottom w:w="15" w:type="dxa"/>
              <w:right w:w="15" w:type="dxa"/>
            </w:tcMar>
            <w:vAlign w:val="center"/>
          </w:tcPr>
          <w:p w14:paraId="01E626E9">
            <w:pPr>
              <w:jc w:val="center"/>
              <w:rPr>
                <w:rFonts w:hint="default" w:ascii="Lato" w:hAnsi="Lato" w:eastAsia="宋体" w:cs="Lato"/>
                <w:sz w:val="18"/>
                <w:szCs w:val="18"/>
              </w:rPr>
            </w:pPr>
            <w:r>
              <w:rPr>
                <w:rFonts w:hint="default" w:ascii="Lato" w:hAnsi="Lato" w:eastAsia="宋体" w:cs="Lato"/>
                <w:sz w:val="18"/>
                <w:szCs w:val="18"/>
              </w:rPr>
              <w:t>工程训练</w:t>
            </w:r>
          </w:p>
        </w:tc>
        <w:tc>
          <w:tcPr>
            <w:tcW w:w="265" w:type="pct"/>
            <w:tcMar>
              <w:top w:w="15" w:type="dxa"/>
              <w:left w:w="15" w:type="dxa"/>
              <w:bottom w:w="15" w:type="dxa"/>
              <w:right w:w="15" w:type="dxa"/>
            </w:tcMar>
            <w:vAlign w:val="center"/>
          </w:tcPr>
          <w:p w14:paraId="756F76AF">
            <w:pPr>
              <w:jc w:val="center"/>
              <w:rPr>
                <w:rFonts w:hint="default" w:ascii="Lato" w:hAnsi="Lato" w:eastAsia="宋体" w:cs="Lato"/>
                <w:color w:val="auto"/>
                <w:sz w:val="18"/>
                <w:szCs w:val="18"/>
                <w:highlight w:val="none"/>
              </w:rPr>
            </w:pPr>
            <w:r>
              <w:rPr>
                <w:rFonts w:hint="default" w:ascii="Lato" w:hAnsi="Lato" w:eastAsia="宋体" w:cs="Lato"/>
                <w:color w:val="auto"/>
                <w:sz w:val="18"/>
                <w:szCs w:val="18"/>
                <w:highlight w:val="none"/>
              </w:rPr>
              <w:t>2</w:t>
            </w:r>
          </w:p>
        </w:tc>
        <w:tc>
          <w:tcPr>
            <w:tcW w:w="265" w:type="pct"/>
            <w:tcMar>
              <w:top w:w="15" w:type="dxa"/>
              <w:left w:w="15" w:type="dxa"/>
              <w:bottom w:w="15" w:type="dxa"/>
              <w:right w:w="15" w:type="dxa"/>
            </w:tcMar>
            <w:vAlign w:val="center"/>
          </w:tcPr>
          <w:p w14:paraId="502900B3">
            <w:pPr>
              <w:jc w:val="center"/>
              <w:rPr>
                <w:rFonts w:hint="default" w:ascii="Lato" w:hAnsi="Lato" w:eastAsia="宋体" w:cs="Lato"/>
                <w:color w:val="auto"/>
                <w:sz w:val="18"/>
                <w:szCs w:val="18"/>
                <w:highlight w:val="none"/>
              </w:rPr>
            </w:pPr>
            <w:r>
              <w:rPr>
                <w:rFonts w:hint="default" w:ascii="Lato" w:hAnsi="Lato" w:eastAsia="宋体" w:cs="Lato"/>
                <w:color w:val="auto"/>
                <w:sz w:val="18"/>
                <w:szCs w:val="18"/>
                <w:highlight w:val="none"/>
              </w:rPr>
              <w:t>2</w:t>
            </w:r>
            <w:r>
              <w:rPr>
                <w:rFonts w:hint="default" w:ascii="Lato" w:hAnsi="Lato" w:eastAsia="宋体" w:cs="Lato"/>
                <w:color w:val="auto"/>
                <w:sz w:val="18"/>
                <w:szCs w:val="18"/>
                <w:highlight w:val="none"/>
                <w:lang w:val="en-US" w:eastAsia="zh-CN"/>
              </w:rPr>
              <w:t>周</w:t>
            </w:r>
          </w:p>
        </w:tc>
        <w:tc>
          <w:tcPr>
            <w:tcW w:w="335" w:type="pct"/>
            <w:tcMar>
              <w:top w:w="15" w:type="dxa"/>
              <w:left w:w="15" w:type="dxa"/>
              <w:bottom w:w="15" w:type="dxa"/>
              <w:right w:w="15" w:type="dxa"/>
            </w:tcMar>
            <w:vAlign w:val="center"/>
          </w:tcPr>
          <w:p w14:paraId="500CBDCD">
            <w:pPr>
              <w:jc w:val="center"/>
              <w:rPr>
                <w:rFonts w:hint="default" w:ascii="Lato" w:hAnsi="Lato" w:eastAsia="宋体" w:cs="Lato"/>
                <w:color w:val="auto"/>
                <w:sz w:val="18"/>
                <w:szCs w:val="18"/>
                <w:highlight w:val="none"/>
              </w:rPr>
            </w:pPr>
          </w:p>
        </w:tc>
        <w:tc>
          <w:tcPr>
            <w:tcW w:w="352" w:type="pct"/>
            <w:vAlign w:val="center"/>
          </w:tcPr>
          <w:p w14:paraId="13DA3518">
            <w:pPr>
              <w:jc w:val="center"/>
              <w:rPr>
                <w:rFonts w:hint="default" w:ascii="Lato" w:hAnsi="Lato" w:eastAsia="宋体" w:cs="Lato"/>
                <w:color w:val="auto"/>
                <w:sz w:val="18"/>
                <w:szCs w:val="18"/>
                <w:highlight w:val="none"/>
              </w:rPr>
            </w:pPr>
            <w:r>
              <w:rPr>
                <w:rFonts w:hint="default" w:ascii="Lato" w:hAnsi="Lato" w:eastAsia="宋体" w:cs="Lato"/>
                <w:color w:val="auto"/>
                <w:sz w:val="18"/>
                <w:szCs w:val="18"/>
                <w:highlight w:val="none"/>
                <w:lang w:val="en-US" w:eastAsia="zh-CN"/>
              </w:rPr>
              <w:t>5</w:t>
            </w:r>
          </w:p>
        </w:tc>
        <w:tc>
          <w:tcPr>
            <w:tcW w:w="1016" w:type="pct"/>
            <w:tcMar>
              <w:top w:w="15" w:type="dxa"/>
              <w:left w:w="15" w:type="dxa"/>
              <w:bottom w:w="15" w:type="dxa"/>
              <w:right w:w="15" w:type="dxa"/>
            </w:tcMar>
            <w:vAlign w:val="center"/>
          </w:tcPr>
          <w:p w14:paraId="3533A878">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10学时劳动教育</w:t>
            </w:r>
          </w:p>
        </w:tc>
      </w:tr>
      <w:tr w14:paraId="6E84187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48F8E355">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0F361763">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71110303</w:t>
            </w:r>
          </w:p>
        </w:tc>
        <w:tc>
          <w:tcPr>
            <w:tcW w:w="1874" w:type="pct"/>
            <w:shd w:val="clear" w:color="auto" w:fill="auto"/>
            <w:tcMar>
              <w:top w:w="15" w:type="dxa"/>
              <w:left w:w="15" w:type="dxa"/>
              <w:bottom w:w="15" w:type="dxa"/>
              <w:right w:w="15" w:type="dxa"/>
            </w:tcMar>
            <w:vAlign w:val="center"/>
          </w:tcPr>
          <w:p w14:paraId="292BECD6">
            <w:pPr>
              <w:jc w:val="center"/>
              <w:rPr>
                <w:rFonts w:hint="default" w:ascii="Lato" w:hAnsi="Lato" w:eastAsia="宋体" w:cs="Lato"/>
                <w:sz w:val="18"/>
                <w:szCs w:val="18"/>
                <w:lang w:val="en-US" w:eastAsia="zh-CN"/>
              </w:rPr>
            </w:pPr>
            <w:r>
              <w:rPr>
                <w:rFonts w:hint="default" w:ascii="Lato" w:hAnsi="Lato" w:eastAsia="宋体" w:cs="Lato"/>
                <w:sz w:val="18"/>
                <w:szCs w:val="18"/>
              </w:rPr>
              <w:t>传感器综合实践</w:t>
            </w:r>
          </w:p>
        </w:tc>
        <w:tc>
          <w:tcPr>
            <w:tcW w:w="265" w:type="pct"/>
            <w:tcMar>
              <w:top w:w="15" w:type="dxa"/>
              <w:left w:w="15" w:type="dxa"/>
              <w:bottom w:w="15" w:type="dxa"/>
              <w:right w:w="15" w:type="dxa"/>
            </w:tcMar>
            <w:vAlign w:val="center"/>
          </w:tcPr>
          <w:p w14:paraId="1529863E">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w:t>
            </w:r>
          </w:p>
        </w:tc>
        <w:tc>
          <w:tcPr>
            <w:tcW w:w="265" w:type="pct"/>
            <w:tcMar>
              <w:top w:w="15" w:type="dxa"/>
              <w:left w:w="15" w:type="dxa"/>
              <w:bottom w:w="15" w:type="dxa"/>
              <w:right w:w="15" w:type="dxa"/>
            </w:tcMar>
            <w:vAlign w:val="center"/>
          </w:tcPr>
          <w:p w14:paraId="750FAA59">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1周</w:t>
            </w:r>
          </w:p>
        </w:tc>
        <w:tc>
          <w:tcPr>
            <w:tcW w:w="335" w:type="pct"/>
            <w:tcMar>
              <w:top w:w="15" w:type="dxa"/>
              <w:left w:w="15" w:type="dxa"/>
              <w:bottom w:w="15" w:type="dxa"/>
              <w:right w:w="15" w:type="dxa"/>
            </w:tcMar>
            <w:vAlign w:val="center"/>
          </w:tcPr>
          <w:p w14:paraId="75071084">
            <w:pPr>
              <w:jc w:val="center"/>
              <w:rPr>
                <w:rFonts w:hint="default" w:ascii="Lato" w:hAnsi="Lato" w:eastAsia="宋体" w:cs="Lato"/>
                <w:color w:val="auto"/>
                <w:sz w:val="18"/>
                <w:szCs w:val="18"/>
              </w:rPr>
            </w:pPr>
          </w:p>
        </w:tc>
        <w:tc>
          <w:tcPr>
            <w:tcW w:w="352" w:type="pct"/>
            <w:vAlign w:val="center"/>
          </w:tcPr>
          <w:p w14:paraId="2B117F48">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5</w:t>
            </w:r>
          </w:p>
        </w:tc>
        <w:tc>
          <w:tcPr>
            <w:tcW w:w="1016" w:type="pct"/>
            <w:tcMar>
              <w:top w:w="15" w:type="dxa"/>
              <w:left w:w="15" w:type="dxa"/>
              <w:bottom w:w="15" w:type="dxa"/>
              <w:right w:w="15" w:type="dxa"/>
            </w:tcMar>
            <w:vAlign w:val="center"/>
          </w:tcPr>
          <w:p w14:paraId="594CB337">
            <w:pPr>
              <w:jc w:val="center"/>
              <w:rPr>
                <w:rFonts w:hint="default" w:ascii="Lato" w:hAnsi="Lato" w:eastAsia="宋体" w:cs="Lato"/>
                <w:color w:val="auto"/>
                <w:sz w:val="18"/>
                <w:szCs w:val="18"/>
              </w:rPr>
            </w:pPr>
          </w:p>
        </w:tc>
      </w:tr>
      <w:tr w14:paraId="0D2ACA0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66E136A9">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45ED3DC5">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21110117</w:t>
            </w:r>
          </w:p>
        </w:tc>
        <w:tc>
          <w:tcPr>
            <w:tcW w:w="1874" w:type="pct"/>
            <w:shd w:val="clear" w:color="auto" w:fill="auto"/>
            <w:tcMar>
              <w:top w:w="15" w:type="dxa"/>
              <w:left w:w="15" w:type="dxa"/>
              <w:bottom w:w="15" w:type="dxa"/>
              <w:right w:w="15" w:type="dxa"/>
            </w:tcMar>
            <w:vAlign w:val="center"/>
          </w:tcPr>
          <w:p w14:paraId="2D7C03EA">
            <w:pPr>
              <w:jc w:val="center"/>
              <w:rPr>
                <w:rFonts w:hint="default" w:ascii="Lato" w:hAnsi="Lato" w:eastAsia="宋体" w:cs="Lato"/>
                <w:sz w:val="18"/>
                <w:szCs w:val="18"/>
                <w:lang w:val="en-US" w:eastAsia="zh-CN"/>
              </w:rPr>
            </w:pPr>
            <w:r>
              <w:rPr>
                <w:rFonts w:hint="default" w:ascii="Lato" w:hAnsi="Lato" w:eastAsia="宋体" w:cs="Lato"/>
                <w:sz w:val="18"/>
                <w:szCs w:val="18"/>
              </w:rPr>
              <w:t>微机原理与嵌入式系统</w:t>
            </w:r>
            <w:r>
              <w:rPr>
                <w:rFonts w:hint="default" w:ascii="Lato" w:hAnsi="Lato" w:eastAsia="宋体" w:cs="Lato"/>
                <w:sz w:val="18"/>
                <w:szCs w:val="18"/>
                <w:lang w:val="en-US" w:eastAsia="zh-CN"/>
              </w:rPr>
              <w:t>综合实践B</w:t>
            </w:r>
          </w:p>
        </w:tc>
        <w:tc>
          <w:tcPr>
            <w:tcW w:w="265" w:type="pct"/>
            <w:tcMar>
              <w:top w:w="15" w:type="dxa"/>
              <w:left w:w="15" w:type="dxa"/>
              <w:bottom w:w="15" w:type="dxa"/>
              <w:right w:w="15" w:type="dxa"/>
            </w:tcMar>
            <w:vAlign w:val="center"/>
          </w:tcPr>
          <w:p w14:paraId="0A444D7F">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2</w:t>
            </w:r>
          </w:p>
        </w:tc>
        <w:tc>
          <w:tcPr>
            <w:tcW w:w="265" w:type="pct"/>
            <w:tcMar>
              <w:top w:w="15" w:type="dxa"/>
              <w:left w:w="15" w:type="dxa"/>
              <w:bottom w:w="15" w:type="dxa"/>
              <w:right w:w="15" w:type="dxa"/>
            </w:tcMar>
            <w:vAlign w:val="center"/>
          </w:tcPr>
          <w:p w14:paraId="0CF03502">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2周</w:t>
            </w:r>
          </w:p>
        </w:tc>
        <w:tc>
          <w:tcPr>
            <w:tcW w:w="335" w:type="pct"/>
            <w:tcMar>
              <w:top w:w="15" w:type="dxa"/>
              <w:left w:w="15" w:type="dxa"/>
              <w:bottom w:w="15" w:type="dxa"/>
              <w:right w:w="15" w:type="dxa"/>
            </w:tcMar>
            <w:vAlign w:val="center"/>
          </w:tcPr>
          <w:p w14:paraId="6FB4FD3C">
            <w:pPr>
              <w:jc w:val="center"/>
              <w:rPr>
                <w:rFonts w:hint="default" w:ascii="Lato" w:hAnsi="Lato" w:eastAsia="宋体" w:cs="Lato"/>
                <w:color w:val="auto"/>
                <w:sz w:val="18"/>
                <w:szCs w:val="18"/>
                <w:highlight w:val="none"/>
              </w:rPr>
            </w:pPr>
          </w:p>
        </w:tc>
        <w:tc>
          <w:tcPr>
            <w:tcW w:w="352" w:type="pct"/>
            <w:vAlign w:val="center"/>
          </w:tcPr>
          <w:p w14:paraId="5988DF75">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6</w:t>
            </w:r>
          </w:p>
        </w:tc>
        <w:tc>
          <w:tcPr>
            <w:tcW w:w="1016" w:type="pct"/>
            <w:tcMar>
              <w:top w:w="15" w:type="dxa"/>
              <w:left w:w="15" w:type="dxa"/>
              <w:bottom w:w="15" w:type="dxa"/>
              <w:right w:w="15" w:type="dxa"/>
            </w:tcMar>
            <w:vAlign w:val="center"/>
          </w:tcPr>
          <w:p w14:paraId="0BBD38A0">
            <w:pPr>
              <w:jc w:val="center"/>
              <w:rPr>
                <w:rFonts w:hint="default" w:ascii="Lato" w:hAnsi="Lato" w:eastAsia="宋体" w:cs="Lato"/>
                <w:color w:val="auto"/>
                <w:sz w:val="18"/>
                <w:szCs w:val="18"/>
                <w:highlight w:val="none"/>
              </w:rPr>
            </w:pPr>
            <w:r>
              <w:rPr>
                <w:rFonts w:hint="default" w:ascii="Lato" w:hAnsi="Lato" w:eastAsia="宋体" w:cs="Lato"/>
                <w:color w:val="auto"/>
                <w:sz w:val="18"/>
                <w:szCs w:val="18"/>
                <w:highlight w:val="none"/>
                <w:lang w:val="en-US" w:eastAsia="zh-CN"/>
              </w:rPr>
              <w:t>2学时劳动教育</w:t>
            </w:r>
          </w:p>
        </w:tc>
      </w:tr>
      <w:tr w14:paraId="52360AE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3A480E56">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254D00A1">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21110180</w:t>
            </w:r>
          </w:p>
        </w:tc>
        <w:tc>
          <w:tcPr>
            <w:tcW w:w="1874" w:type="pct"/>
            <w:shd w:val="clear" w:color="auto" w:fill="auto"/>
            <w:tcMar>
              <w:top w:w="15" w:type="dxa"/>
              <w:left w:w="15" w:type="dxa"/>
              <w:bottom w:w="15" w:type="dxa"/>
              <w:right w:w="15" w:type="dxa"/>
            </w:tcMar>
            <w:vAlign w:val="center"/>
          </w:tcPr>
          <w:p w14:paraId="4DD3CCE4">
            <w:pPr>
              <w:jc w:val="center"/>
              <w:rPr>
                <w:rFonts w:hint="default" w:ascii="Lato" w:hAnsi="Lato" w:eastAsia="宋体" w:cs="Lato"/>
                <w:sz w:val="18"/>
                <w:szCs w:val="18"/>
                <w:lang w:val="en-US" w:eastAsia="zh-CN"/>
              </w:rPr>
            </w:pPr>
            <w:r>
              <w:rPr>
                <w:rFonts w:hint="default" w:ascii="Lato" w:hAnsi="Lato" w:eastAsia="宋体" w:cs="Lato"/>
                <w:sz w:val="18"/>
                <w:szCs w:val="18"/>
              </w:rPr>
              <w:t>智能仪器设计综合实践</w:t>
            </w:r>
          </w:p>
        </w:tc>
        <w:tc>
          <w:tcPr>
            <w:tcW w:w="265" w:type="pct"/>
            <w:tcMar>
              <w:top w:w="15" w:type="dxa"/>
              <w:left w:w="15" w:type="dxa"/>
              <w:bottom w:w="15" w:type="dxa"/>
              <w:right w:w="15" w:type="dxa"/>
            </w:tcMar>
            <w:vAlign w:val="center"/>
          </w:tcPr>
          <w:p w14:paraId="2BF7C0BE">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w:t>
            </w:r>
          </w:p>
        </w:tc>
        <w:tc>
          <w:tcPr>
            <w:tcW w:w="265" w:type="pct"/>
            <w:tcMar>
              <w:top w:w="15" w:type="dxa"/>
              <w:left w:w="15" w:type="dxa"/>
              <w:bottom w:w="15" w:type="dxa"/>
              <w:right w:w="15" w:type="dxa"/>
            </w:tcMar>
            <w:vAlign w:val="center"/>
          </w:tcPr>
          <w:p w14:paraId="76E8FC5E">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1周</w:t>
            </w:r>
          </w:p>
        </w:tc>
        <w:tc>
          <w:tcPr>
            <w:tcW w:w="335" w:type="pct"/>
            <w:tcMar>
              <w:top w:w="15" w:type="dxa"/>
              <w:left w:w="15" w:type="dxa"/>
              <w:bottom w:w="15" w:type="dxa"/>
              <w:right w:w="15" w:type="dxa"/>
            </w:tcMar>
            <w:vAlign w:val="center"/>
          </w:tcPr>
          <w:p w14:paraId="0D5C6D6F">
            <w:pPr>
              <w:jc w:val="center"/>
              <w:rPr>
                <w:rFonts w:hint="default" w:ascii="Lato" w:hAnsi="Lato" w:eastAsia="宋体" w:cs="Lato"/>
                <w:color w:val="auto"/>
                <w:sz w:val="18"/>
                <w:szCs w:val="18"/>
              </w:rPr>
            </w:pPr>
          </w:p>
        </w:tc>
        <w:tc>
          <w:tcPr>
            <w:tcW w:w="352" w:type="pct"/>
            <w:vAlign w:val="center"/>
          </w:tcPr>
          <w:p w14:paraId="391133EE">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6</w:t>
            </w:r>
          </w:p>
        </w:tc>
        <w:tc>
          <w:tcPr>
            <w:tcW w:w="1016" w:type="pct"/>
            <w:tcMar>
              <w:top w:w="15" w:type="dxa"/>
              <w:left w:w="15" w:type="dxa"/>
              <w:bottom w:w="15" w:type="dxa"/>
              <w:right w:w="15" w:type="dxa"/>
            </w:tcMar>
            <w:vAlign w:val="center"/>
          </w:tcPr>
          <w:p w14:paraId="4A27AA82">
            <w:pPr>
              <w:jc w:val="center"/>
              <w:rPr>
                <w:rFonts w:hint="default" w:ascii="Lato" w:hAnsi="Lato" w:eastAsia="宋体" w:cs="Lato"/>
                <w:color w:val="auto"/>
                <w:sz w:val="18"/>
                <w:szCs w:val="18"/>
              </w:rPr>
            </w:pPr>
            <w:r>
              <w:rPr>
                <w:rFonts w:hint="default" w:ascii="Lato" w:hAnsi="Lato" w:eastAsia="宋体" w:cs="Lato"/>
                <w:color w:val="auto"/>
                <w:sz w:val="18"/>
                <w:szCs w:val="18"/>
                <w:lang w:val="en-US" w:eastAsia="zh-CN"/>
              </w:rPr>
              <w:t>1学时劳动教育</w:t>
            </w:r>
          </w:p>
        </w:tc>
      </w:tr>
      <w:tr w14:paraId="11E398D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736727DA">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7FF78AA8">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自动控制</w:t>
            </w:r>
          </w:p>
          <w:p w14:paraId="62908A95">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教研室</w:t>
            </w:r>
          </w:p>
        </w:tc>
        <w:tc>
          <w:tcPr>
            <w:tcW w:w="1874" w:type="pct"/>
            <w:shd w:val="clear" w:color="auto" w:fill="auto"/>
            <w:tcMar>
              <w:top w:w="15" w:type="dxa"/>
              <w:left w:w="15" w:type="dxa"/>
              <w:bottom w:w="15" w:type="dxa"/>
              <w:right w:w="15" w:type="dxa"/>
            </w:tcMar>
            <w:vAlign w:val="center"/>
          </w:tcPr>
          <w:p w14:paraId="6432A8FB">
            <w:pPr>
              <w:jc w:val="center"/>
              <w:rPr>
                <w:rFonts w:hint="default" w:ascii="Lato" w:hAnsi="Lato" w:eastAsia="宋体" w:cs="Lato"/>
                <w:sz w:val="18"/>
                <w:szCs w:val="18"/>
                <w:lang w:val="en-US" w:eastAsia="zh-CN"/>
              </w:rPr>
            </w:pPr>
            <w:r>
              <w:rPr>
                <w:rFonts w:hint="default" w:ascii="Lato" w:hAnsi="Lato" w:eastAsia="宋体" w:cs="Lato"/>
                <w:color w:val="0070C0"/>
                <w:sz w:val="18"/>
                <w:szCs w:val="18"/>
              </w:rPr>
              <w:t>测量与控制系统综合实践B</w:t>
            </w:r>
          </w:p>
        </w:tc>
        <w:tc>
          <w:tcPr>
            <w:tcW w:w="265" w:type="pct"/>
            <w:tcMar>
              <w:top w:w="15" w:type="dxa"/>
              <w:left w:w="15" w:type="dxa"/>
              <w:bottom w:w="15" w:type="dxa"/>
              <w:right w:w="15" w:type="dxa"/>
            </w:tcMar>
            <w:vAlign w:val="center"/>
          </w:tcPr>
          <w:p w14:paraId="10CD1FB8">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2</w:t>
            </w:r>
          </w:p>
        </w:tc>
        <w:tc>
          <w:tcPr>
            <w:tcW w:w="265" w:type="pct"/>
            <w:tcMar>
              <w:top w:w="15" w:type="dxa"/>
              <w:left w:w="15" w:type="dxa"/>
              <w:bottom w:w="15" w:type="dxa"/>
              <w:right w:w="15" w:type="dxa"/>
            </w:tcMar>
            <w:vAlign w:val="center"/>
          </w:tcPr>
          <w:p w14:paraId="402CEF3C">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2周</w:t>
            </w:r>
          </w:p>
        </w:tc>
        <w:tc>
          <w:tcPr>
            <w:tcW w:w="335" w:type="pct"/>
            <w:tcMar>
              <w:top w:w="15" w:type="dxa"/>
              <w:left w:w="15" w:type="dxa"/>
              <w:bottom w:w="15" w:type="dxa"/>
              <w:right w:w="15" w:type="dxa"/>
            </w:tcMar>
            <w:vAlign w:val="center"/>
          </w:tcPr>
          <w:p w14:paraId="1F754E3F">
            <w:pPr>
              <w:jc w:val="center"/>
              <w:rPr>
                <w:rFonts w:hint="default" w:ascii="Lato" w:hAnsi="Lato" w:eastAsia="宋体" w:cs="Lato"/>
                <w:color w:val="auto"/>
                <w:sz w:val="18"/>
                <w:szCs w:val="18"/>
                <w:highlight w:val="none"/>
              </w:rPr>
            </w:pPr>
          </w:p>
        </w:tc>
        <w:tc>
          <w:tcPr>
            <w:tcW w:w="352" w:type="pct"/>
            <w:vAlign w:val="center"/>
          </w:tcPr>
          <w:p w14:paraId="41D60F97">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6</w:t>
            </w:r>
          </w:p>
        </w:tc>
        <w:tc>
          <w:tcPr>
            <w:tcW w:w="1016" w:type="pct"/>
            <w:tcMar>
              <w:top w:w="15" w:type="dxa"/>
              <w:left w:w="15" w:type="dxa"/>
              <w:bottom w:w="15" w:type="dxa"/>
              <w:right w:w="15" w:type="dxa"/>
            </w:tcMar>
            <w:vAlign w:val="center"/>
          </w:tcPr>
          <w:p w14:paraId="6361263A">
            <w:pPr>
              <w:jc w:val="center"/>
              <w:rPr>
                <w:rFonts w:hint="default" w:ascii="Lato" w:hAnsi="Lato" w:eastAsia="宋体" w:cs="Lato"/>
                <w:color w:val="auto"/>
                <w:sz w:val="18"/>
                <w:szCs w:val="18"/>
                <w:highlight w:val="none"/>
                <w:lang w:val="en-US" w:eastAsia="zh-CN"/>
              </w:rPr>
            </w:pPr>
            <w:r>
              <w:rPr>
                <w:rFonts w:hint="default" w:ascii="Lato" w:hAnsi="Lato" w:eastAsia="宋体" w:cs="Lato"/>
                <w:color w:val="auto"/>
                <w:sz w:val="18"/>
                <w:szCs w:val="18"/>
                <w:highlight w:val="none"/>
                <w:lang w:val="en-US" w:eastAsia="zh-CN"/>
              </w:rPr>
              <w:t>2学时劳动教育</w:t>
            </w:r>
          </w:p>
          <w:p w14:paraId="2E5FDB2A">
            <w:pPr>
              <w:jc w:val="center"/>
              <w:rPr>
                <w:rFonts w:hint="default" w:ascii="Lato" w:hAnsi="Lato" w:eastAsia="宋体" w:cs="Lato"/>
                <w:color w:val="auto"/>
                <w:sz w:val="18"/>
                <w:szCs w:val="18"/>
                <w:highlight w:val="none"/>
                <w:lang w:val="en-US" w:eastAsia="zh-CN"/>
              </w:rPr>
            </w:pPr>
            <w:r>
              <w:rPr>
                <w:rFonts w:hint="default" w:ascii="Lato" w:hAnsi="Lato" w:eastAsia="宋体" w:cs="Lato"/>
                <w:color w:val="0000FF"/>
                <w:sz w:val="18"/>
                <w:szCs w:val="18"/>
                <w:highlight w:val="none"/>
                <w:lang w:val="en-US" w:eastAsia="zh-CN"/>
              </w:rPr>
              <w:t>改名</w:t>
            </w:r>
          </w:p>
        </w:tc>
      </w:tr>
      <w:tr w14:paraId="4889818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42932D95">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41C8C804">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71110374</w:t>
            </w:r>
          </w:p>
        </w:tc>
        <w:tc>
          <w:tcPr>
            <w:tcW w:w="1874" w:type="pct"/>
            <w:shd w:val="clear" w:color="auto" w:fill="auto"/>
            <w:tcMar>
              <w:top w:w="15" w:type="dxa"/>
              <w:left w:w="15" w:type="dxa"/>
              <w:bottom w:w="15" w:type="dxa"/>
              <w:right w:w="15" w:type="dxa"/>
            </w:tcMar>
            <w:vAlign w:val="center"/>
          </w:tcPr>
          <w:p w14:paraId="4D3057B4">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rPr>
              <w:t>仪器仪表实训</w:t>
            </w:r>
          </w:p>
        </w:tc>
        <w:tc>
          <w:tcPr>
            <w:tcW w:w="265" w:type="pct"/>
            <w:tcMar>
              <w:top w:w="15" w:type="dxa"/>
              <w:left w:w="15" w:type="dxa"/>
              <w:bottom w:w="15" w:type="dxa"/>
              <w:right w:w="15" w:type="dxa"/>
            </w:tcMar>
            <w:vAlign w:val="center"/>
          </w:tcPr>
          <w:p w14:paraId="71574410">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w:t>
            </w:r>
          </w:p>
        </w:tc>
        <w:tc>
          <w:tcPr>
            <w:tcW w:w="265" w:type="pct"/>
            <w:tcMar>
              <w:top w:w="15" w:type="dxa"/>
              <w:left w:w="15" w:type="dxa"/>
              <w:bottom w:w="15" w:type="dxa"/>
              <w:right w:w="15" w:type="dxa"/>
            </w:tcMar>
            <w:vAlign w:val="center"/>
          </w:tcPr>
          <w:p w14:paraId="3F29148D">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1周</w:t>
            </w:r>
          </w:p>
        </w:tc>
        <w:tc>
          <w:tcPr>
            <w:tcW w:w="335" w:type="pct"/>
            <w:tcMar>
              <w:top w:w="15" w:type="dxa"/>
              <w:left w:w="15" w:type="dxa"/>
              <w:bottom w:w="15" w:type="dxa"/>
              <w:right w:w="15" w:type="dxa"/>
            </w:tcMar>
            <w:vAlign w:val="center"/>
          </w:tcPr>
          <w:p w14:paraId="4B56A217">
            <w:pPr>
              <w:jc w:val="center"/>
              <w:rPr>
                <w:rFonts w:hint="default" w:ascii="Lato" w:hAnsi="Lato" w:eastAsia="宋体" w:cs="Lato"/>
                <w:color w:val="auto"/>
                <w:sz w:val="18"/>
                <w:szCs w:val="18"/>
              </w:rPr>
            </w:pPr>
          </w:p>
        </w:tc>
        <w:tc>
          <w:tcPr>
            <w:tcW w:w="352" w:type="pct"/>
            <w:vAlign w:val="center"/>
          </w:tcPr>
          <w:p w14:paraId="59208584">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7</w:t>
            </w:r>
          </w:p>
        </w:tc>
        <w:tc>
          <w:tcPr>
            <w:tcW w:w="1016" w:type="pct"/>
            <w:tcMar>
              <w:top w:w="15" w:type="dxa"/>
              <w:left w:w="15" w:type="dxa"/>
              <w:bottom w:w="15" w:type="dxa"/>
              <w:right w:w="15" w:type="dxa"/>
            </w:tcMar>
            <w:vAlign w:val="center"/>
          </w:tcPr>
          <w:p w14:paraId="0056C240">
            <w:pPr>
              <w:jc w:val="center"/>
              <w:rPr>
                <w:rFonts w:hint="default" w:ascii="Lato" w:hAnsi="Lato" w:eastAsia="宋体" w:cs="Lato"/>
                <w:color w:val="auto"/>
                <w:sz w:val="18"/>
                <w:szCs w:val="18"/>
              </w:rPr>
            </w:pPr>
            <w:r>
              <w:rPr>
                <w:rFonts w:hint="default" w:ascii="Lato" w:hAnsi="Lato" w:eastAsia="宋体" w:cs="Lato"/>
                <w:color w:val="auto"/>
                <w:sz w:val="18"/>
                <w:szCs w:val="18"/>
                <w:lang w:val="en-US" w:eastAsia="zh-CN"/>
              </w:rPr>
              <w:t>1学时劳动教育</w:t>
            </w:r>
          </w:p>
        </w:tc>
      </w:tr>
      <w:tr w14:paraId="57C0371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627ECF89">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270F04E6">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71110376</w:t>
            </w:r>
          </w:p>
        </w:tc>
        <w:tc>
          <w:tcPr>
            <w:tcW w:w="1874" w:type="pct"/>
            <w:shd w:val="clear" w:color="auto" w:fill="auto"/>
            <w:tcMar>
              <w:top w:w="15" w:type="dxa"/>
              <w:left w:w="15" w:type="dxa"/>
              <w:bottom w:w="15" w:type="dxa"/>
              <w:right w:w="15" w:type="dxa"/>
            </w:tcMar>
            <w:vAlign w:val="center"/>
          </w:tcPr>
          <w:p w14:paraId="18A31033">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highlight w:val="none"/>
                <w:lang w:val="en-US" w:eastAsia="zh-CN"/>
              </w:rPr>
              <w:t>仿真运行综合实践</w:t>
            </w:r>
            <w:r>
              <w:rPr>
                <w:rFonts w:hint="default" w:ascii="Lato" w:hAnsi="Lato" w:eastAsia="宋体" w:cs="Lato"/>
                <w:color w:val="auto"/>
                <w:sz w:val="18"/>
                <w:szCs w:val="18"/>
                <w:highlight w:val="none"/>
              </w:rPr>
              <w:t>B</w:t>
            </w:r>
          </w:p>
        </w:tc>
        <w:tc>
          <w:tcPr>
            <w:tcW w:w="265" w:type="pct"/>
            <w:tcMar>
              <w:top w:w="15" w:type="dxa"/>
              <w:left w:w="15" w:type="dxa"/>
              <w:bottom w:w="15" w:type="dxa"/>
              <w:right w:w="15" w:type="dxa"/>
            </w:tcMar>
            <w:vAlign w:val="center"/>
          </w:tcPr>
          <w:p w14:paraId="53AB2A53">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w:t>
            </w:r>
          </w:p>
        </w:tc>
        <w:tc>
          <w:tcPr>
            <w:tcW w:w="265" w:type="pct"/>
            <w:tcMar>
              <w:top w:w="15" w:type="dxa"/>
              <w:left w:w="15" w:type="dxa"/>
              <w:bottom w:w="15" w:type="dxa"/>
              <w:right w:w="15" w:type="dxa"/>
            </w:tcMar>
            <w:vAlign w:val="center"/>
          </w:tcPr>
          <w:p w14:paraId="256C1149">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1周</w:t>
            </w:r>
          </w:p>
        </w:tc>
        <w:tc>
          <w:tcPr>
            <w:tcW w:w="335" w:type="pct"/>
            <w:tcMar>
              <w:top w:w="15" w:type="dxa"/>
              <w:left w:w="15" w:type="dxa"/>
              <w:bottom w:w="15" w:type="dxa"/>
              <w:right w:w="15" w:type="dxa"/>
            </w:tcMar>
            <w:vAlign w:val="center"/>
          </w:tcPr>
          <w:p w14:paraId="4FA7846F">
            <w:pPr>
              <w:jc w:val="center"/>
              <w:rPr>
                <w:rFonts w:hint="default" w:ascii="Lato" w:hAnsi="Lato" w:eastAsia="宋体" w:cs="Lato"/>
                <w:color w:val="auto"/>
                <w:sz w:val="18"/>
                <w:szCs w:val="18"/>
              </w:rPr>
            </w:pPr>
          </w:p>
        </w:tc>
        <w:tc>
          <w:tcPr>
            <w:tcW w:w="352" w:type="pct"/>
            <w:vAlign w:val="center"/>
          </w:tcPr>
          <w:p w14:paraId="2B2D30C5">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8</w:t>
            </w:r>
          </w:p>
        </w:tc>
        <w:tc>
          <w:tcPr>
            <w:tcW w:w="1016" w:type="pct"/>
            <w:tcMar>
              <w:top w:w="15" w:type="dxa"/>
              <w:left w:w="15" w:type="dxa"/>
              <w:bottom w:w="15" w:type="dxa"/>
              <w:right w:w="15" w:type="dxa"/>
            </w:tcMar>
            <w:vAlign w:val="center"/>
          </w:tcPr>
          <w:p w14:paraId="4BA4C529">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2学时劳动教育</w:t>
            </w:r>
          </w:p>
        </w:tc>
      </w:tr>
      <w:tr w14:paraId="184060E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49F2EA22">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1128E501">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71110378</w:t>
            </w:r>
          </w:p>
        </w:tc>
        <w:tc>
          <w:tcPr>
            <w:tcW w:w="1874" w:type="pct"/>
            <w:tcMar>
              <w:top w:w="15" w:type="dxa"/>
              <w:left w:w="15" w:type="dxa"/>
              <w:bottom w:w="15" w:type="dxa"/>
              <w:right w:w="15" w:type="dxa"/>
            </w:tcMar>
            <w:vAlign w:val="center"/>
          </w:tcPr>
          <w:p w14:paraId="68E61746">
            <w:pPr>
              <w:jc w:val="center"/>
              <w:rPr>
                <w:rFonts w:hint="default" w:ascii="Lato" w:hAnsi="Lato" w:eastAsia="宋体" w:cs="Lato"/>
                <w:sz w:val="18"/>
                <w:szCs w:val="18"/>
              </w:rPr>
            </w:pPr>
            <w:r>
              <w:rPr>
                <w:rFonts w:hint="default" w:ascii="Lato" w:hAnsi="Lato" w:eastAsia="宋体" w:cs="Lato"/>
                <w:sz w:val="18"/>
                <w:szCs w:val="18"/>
                <w:lang w:val="en-US" w:eastAsia="zh-CN"/>
              </w:rPr>
              <w:t>毕业</w:t>
            </w:r>
            <w:r>
              <w:rPr>
                <w:rFonts w:hint="default" w:ascii="Lato" w:hAnsi="Lato" w:eastAsia="宋体" w:cs="Lato"/>
                <w:sz w:val="18"/>
                <w:szCs w:val="18"/>
              </w:rPr>
              <w:t>实习</w:t>
            </w:r>
          </w:p>
        </w:tc>
        <w:tc>
          <w:tcPr>
            <w:tcW w:w="265" w:type="pct"/>
            <w:tcMar>
              <w:top w:w="15" w:type="dxa"/>
              <w:left w:w="15" w:type="dxa"/>
              <w:bottom w:w="15" w:type="dxa"/>
              <w:right w:w="15" w:type="dxa"/>
            </w:tcMar>
            <w:vAlign w:val="center"/>
          </w:tcPr>
          <w:p w14:paraId="5E17D64F">
            <w:pPr>
              <w:jc w:val="center"/>
              <w:rPr>
                <w:rFonts w:hint="default" w:ascii="Lato" w:hAnsi="Lato" w:eastAsia="宋体" w:cs="Lato"/>
                <w:color w:val="auto"/>
                <w:sz w:val="18"/>
                <w:szCs w:val="18"/>
              </w:rPr>
            </w:pPr>
            <w:r>
              <w:rPr>
                <w:rFonts w:hint="default" w:ascii="Lato" w:hAnsi="Lato" w:eastAsia="宋体" w:cs="Lato"/>
                <w:color w:val="auto"/>
                <w:sz w:val="18"/>
                <w:szCs w:val="18"/>
              </w:rPr>
              <w:t>1</w:t>
            </w:r>
          </w:p>
        </w:tc>
        <w:tc>
          <w:tcPr>
            <w:tcW w:w="265" w:type="pct"/>
            <w:tcMar>
              <w:top w:w="15" w:type="dxa"/>
              <w:left w:w="15" w:type="dxa"/>
              <w:bottom w:w="15" w:type="dxa"/>
              <w:right w:w="15" w:type="dxa"/>
            </w:tcMar>
            <w:vAlign w:val="center"/>
          </w:tcPr>
          <w:p w14:paraId="53857488">
            <w:pPr>
              <w:jc w:val="center"/>
              <w:rPr>
                <w:rFonts w:hint="default" w:ascii="Lato" w:hAnsi="Lato" w:eastAsia="宋体" w:cs="Lato"/>
                <w:color w:val="auto"/>
                <w:sz w:val="18"/>
                <w:szCs w:val="18"/>
              </w:rPr>
            </w:pPr>
            <w:r>
              <w:rPr>
                <w:rFonts w:hint="default" w:ascii="Lato" w:hAnsi="Lato" w:eastAsia="宋体" w:cs="Lato"/>
                <w:color w:val="auto"/>
                <w:sz w:val="18"/>
                <w:szCs w:val="18"/>
              </w:rPr>
              <w:t>1</w:t>
            </w:r>
            <w:r>
              <w:rPr>
                <w:rFonts w:hint="default" w:ascii="Lato" w:hAnsi="Lato" w:eastAsia="宋体" w:cs="Lato"/>
                <w:color w:val="auto"/>
                <w:sz w:val="18"/>
                <w:szCs w:val="18"/>
                <w:lang w:val="en-US" w:eastAsia="zh-CN"/>
              </w:rPr>
              <w:t>周</w:t>
            </w:r>
          </w:p>
        </w:tc>
        <w:tc>
          <w:tcPr>
            <w:tcW w:w="335" w:type="pct"/>
            <w:tcMar>
              <w:top w:w="15" w:type="dxa"/>
              <w:left w:w="15" w:type="dxa"/>
              <w:bottom w:w="15" w:type="dxa"/>
              <w:right w:w="15" w:type="dxa"/>
            </w:tcMar>
            <w:vAlign w:val="center"/>
          </w:tcPr>
          <w:p w14:paraId="41D46B75">
            <w:pPr>
              <w:jc w:val="center"/>
              <w:rPr>
                <w:rFonts w:hint="default" w:ascii="Lato" w:hAnsi="Lato" w:eastAsia="宋体" w:cs="Lato"/>
                <w:color w:val="auto"/>
                <w:sz w:val="18"/>
                <w:szCs w:val="18"/>
              </w:rPr>
            </w:pPr>
          </w:p>
        </w:tc>
        <w:tc>
          <w:tcPr>
            <w:tcW w:w="352" w:type="pct"/>
            <w:vAlign w:val="center"/>
          </w:tcPr>
          <w:p w14:paraId="0D2B507B">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8</w:t>
            </w:r>
          </w:p>
        </w:tc>
        <w:tc>
          <w:tcPr>
            <w:tcW w:w="1016" w:type="pct"/>
            <w:tcMar>
              <w:top w:w="15" w:type="dxa"/>
              <w:left w:w="15" w:type="dxa"/>
              <w:bottom w:w="15" w:type="dxa"/>
              <w:right w:w="15" w:type="dxa"/>
            </w:tcMar>
            <w:vAlign w:val="center"/>
          </w:tcPr>
          <w:p w14:paraId="51BB4484">
            <w:pPr>
              <w:jc w:val="center"/>
              <w:rPr>
                <w:rFonts w:hint="default" w:ascii="Lato" w:hAnsi="Lato" w:eastAsia="宋体" w:cs="Lato"/>
                <w:color w:val="auto"/>
                <w:sz w:val="18"/>
                <w:szCs w:val="18"/>
              </w:rPr>
            </w:pPr>
            <w:r>
              <w:rPr>
                <w:rFonts w:hint="default" w:ascii="Lato" w:hAnsi="Lato" w:eastAsia="宋体" w:cs="Lato"/>
                <w:color w:val="auto"/>
                <w:sz w:val="18"/>
                <w:szCs w:val="18"/>
                <w:lang w:val="en-US" w:eastAsia="zh-CN"/>
              </w:rPr>
              <w:t>2学时劳动教育</w:t>
            </w:r>
          </w:p>
        </w:tc>
      </w:tr>
      <w:tr w14:paraId="2998B75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78D18B46">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19D90015">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71110370</w:t>
            </w:r>
          </w:p>
        </w:tc>
        <w:tc>
          <w:tcPr>
            <w:tcW w:w="1874" w:type="pct"/>
            <w:tcMar>
              <w:top w:w="15" w:type="dxa"/>
              <w:left w:w="15" w:type="dxa"/>
              <w:bottom w:w="15" w:type="dxa"/>
              <w:right w:w="15" w:type="dxa"/>
            </w:tcMar>
            <w:vAlign w:val="center"/>
          </w:tcPr>
          <w:p w14:paraId="34E4DEA6">
            <w:pPr>
              <w:jc w:val="center"/>
              <w:rPr>
                <w:rFonts w:hint="default" w:ascii="Lato" w:hAnsi="Lato" w:eastAsia="宋体" w:cs="Lato"/>
                <w:sz w:val="18"/>
                <w:szCs w:val="18"/>
              </w:rPr>
            </w:pPr>
            <w:r>
              <w:rPr>
                <w:rFonts w:hint="default" w:ascii="Lato" w:hAnsi="Lato" w:eastAsia="宋体" w:cs="Lato"/>
                <w:sz w:val="18"/>
                <w:szCs w:val="18"/>
              </w:rPr>
              <w:t>毕业设计</w:t>
            </w:r>
          </w:p>
        </w:tc>
        <w:tc>
          <w:tcPr>
            <w:tcW w:w="265" w:type="pct"/>
            <w:tcMar>
              <w:top w:w="15" w:type="dxa"/>
              <w:left w:w="15" w:type="dxa"/>
              <w:bottom w:w="15" w:type="dxa"/>
              <w:right w:w="15" w:type="dxa"/>
            </w:tcMar>
            <w:vAlign w:val="center"/>
          </w:tcPr>
          <w:p w14:paraId="4B3E68E9">
            <w:pPr>
              <w:jc w:val="center"/>
              <w:rPr>
                <w:rFonts w:hint="default" w:ascii="Lato" w:hAnsi="Lato" w:eastAsia="宋体" w:cs="Lato"/>
                <w:color w:val="auto"/>
                <w:sz w:val="18"/>
                <w:szCs w:val="18"/>
              </w:rPr>
            </w:pPr>
            <w:r>
              <w:rPr>
                <w:rFonts w:hint="default" w:ascii="Lato" w:hAnsi="Lato" w:eastAsia="宋体" w:cs="Lato"/>
                <w:color w:val="auto"/>
                <w:sz w:val="18"/>
                <w:szCs w:val="18"/>
              </w:rPr>
              <w:t>13</w:t>
            </w:r>
          </w:p>
        </w:tc>
        <w:tc>
          <w:tcPr>
            <w:tcW w:w="265" w:type="pct"/>
            <w:tcMar>
              <w:top w:w="15" w:type="dxa"/>
              <w:left w:w="15" w:type="dxa"/>
              <w:bottom w:w="15" w:type="dxa"/>
              <w:right w:w="15" w:type="dxa"/>
            </w:tcMar>
            <w:vAlign w:val="center"/>
          </w:tcPr>
          <w:p w14:paraId="344B8DFC">
            <w:pPr>
              <w:jc w:val="center"/>
              <w:rPr>
                <w:rFonts w:hint="default" w:ascii="Lato" w:hAnsi="Lato" w:eastAsia="宋体" w:cs="Lato"/>
                <w:color w:val="auto"/>
                <w:sz w:val="18"/>
                <w:szCs w:val="18"/>
              </w:rPr>
            </w:pPr>
            <w:r>
              <w:rPr>
                <w:rFonts w:hint="default" w:ascii="Lato" w:hAnsi="Lato" w:eastAsia="宋体" w:cs="Lato"/>
                <w:color w:val="auto"/>
                <w:sz w:val="18"/>
                <w:szCs w:val="18"/>
              </w:rPr>
              <w:t>13</w:t>
            </w:r>
            <w:r>
              <w:rPr>
                <w:rFonts w:hint="default" w:ascii="Lato" w:hAnsi="Lato" w:eastAsia="宋体" w:cs="Lato"/>
                <w:color w:val="auto"/>
                <w:sz w:val="18"/>
                <w:szCs w:val="18"/>
                <w:lang w:val="en-US" w:eastAsia="zh-CN"/>
              </w:rPr>
              <w:t>周</w:t>
            </w:r>
          </w:p>
        </w:tc>
        <w:tc>
          <w:tcPr>
            <w:tcW w:w="335" w:type="pct"/>
            <w:tcMar>
              <w:top w:w="15" w:type="dxa"/>
              <w:left w:w="15" w:type="dxa"/>
              <w:bottom w:w="15" w:type="dxa"/>
              <w:right w:w="15" w:type="dxa"/>
            </w:tcMar>
            <w:vAlign w:val="center"/>
          </w:tcPr>
          <w:p w14:paraId="5192C022">
            <w:pPr>
              <w:jc w:val="center"/>
              <w:rPr>
                <w:rFonts w:hint="default" w:ascii="Lato" w:hAnsi="Lato" w:eastAsia="宋体" w:cs="Lato"/>
                <w:color w:val="auto"/>
                <w:sz w:val="18"/>
                <w:szCs w:val="18"/>
              </w:rPr>
            </w:pPr>
          </w:p>
        </w:tc>
        <w:tc>
          <w:tcPr>
            <w:tcW w:w="352" w:type="pct"/>
            <w:vAlign w:val="center"/>
          </w:tcPr>
          <w:p w14:paraId="05E1AC0D">
            <w:pPr>
              <w:jc w:val="center"/>
              <w:rPr>
                <w:rFonts w:hint="default" w:ascii="Lato" w:hAnsi="Lato" w:eastAsia="宋体" w:cs="Lato"/>
                <w:color w:val="auto"/>
                <w:sz w:val="18"/>
                <w:szCs w:val="18"/>
              </w:rPr>
            </w:pPr>
            <w:r>
              <w:rPr>
                <w:rFonts w:hint="default" w:ascii="Lato" w:hAnsi="Lato" w:eastAsia="宋体" w:cs="Lato"/>
                <w:color w:val="auto"/>
                <w:sz w:val="18"/>
                <w:szCs w:val="18"/>
              </w:rPr>
              <w:t>8</w:t>
            </w:r>
          </w:p>
        </w:tc>
        <w:tc>
          <w:tcPr>
            <w:tcW w:w="1016" w:type="pct"/>
            <w:tcMar>
              <w:top w:w="15" w:type="dxa"/>
              <w:left w:w="15" w:type="dxa"/>
              <w:bottom w:w="15" w:type="dxa"/>
              <w:right w:w="15" w:type="dxa"/>
            </w:tcMar>
            <w:vAlign w:val="center"/>
          </w:tcPr>
          <w:p w14:paraId="3D921E14">
            <w:pPr>
              <w:jc w:val="center"/>
              <w:rPr>
                <w:rFonts w:hint="default" w:ascii="Lato" w:hAnsi="Lato" w:eastAsia="宋体" w:cs="Lato"/>
                <w:color w:val="auto"/>
                <w:sz w:val="18"/>
                <w:szCs w:val="18"/>
              </w:rPr>
            </w:pPr>
          </w:p>
        </w:tc>
      </w:tr>
      <w:tr w14:paraId="1AD4730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0" w:type="pct"/>
            <w:vMerge w:val="continue"/>
            <w:vAlign w:val="center"/>
          </w:tcPr>
          <w:p w14:paraId="722B8041">
            <w:pPr>
              <w:jc w:val="center"/>
              <w:rPr>
                <w:rFonts w:hint="default" w:ascii="Lato" w:hAnsi="Lato" w:eastAsia="宋体" w:cs="Lato"/>
                <w:sz w:val="18"/>
                <w:szCs w:val="18"/>
              </w:rPr>
            </w:pPr>
          </w:p>
        </w:tc>
        <w:tc>
          <w:tcPr>
            <w:tcW w:w="539" w:type="pct"/>
            <w:tcMar>
              <w:top w:w="15" w:type="dxa"/>
              <w:left w:w="15" w:type="dxa"/>
              <w:bottom w:w="15" w:type="dxa"/>
              <w:right w:w="15" w:type="dxa"/>
            </w:tcMar>
            <w:vAlign w:val="center"/>
          </w:tcPr>
          <w:p w14:paraId="44E7A5D6">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8001</w:t>
            </w:r>
          </w:p>
        </w:tc>
        <w:tc>
          <w:tcPr>
            <w:tcW w:w="1874" w:type="pct"/>
            <w:tcMar>
              <w:top w:w="15" w:type="dxa"/>
              <w:left w:w="15" w:type="dxa"/>
              <w:bottom w:w="15" w:type="dxa"/>
              <w:right w:w="15" w:type="dxa"/>
            </w:tcMar>
            <w:vAlign w:val="center"/>
          </w:tcPr>
          <w:p w14:paraId="7BB43C39">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毕业教育</w:t>
            </w:r>
          </w:p>
        </w:tc>
        <w:tc>
          <w:tcPr>
            <w:tcW w:w="265" w:type="pct"/>
            <w:tcMar>
              <w:top w:w="15" w:type="dxa"/>
              <w:left w:w="15" w:type="dxa"/>
              <w:bottom w:w="15" w:type="dxa"/>
              <w:right w:w="15" w:type="dxa"/>
            </w:tcMar>
            <w:vAlign w:val="center"/>
          </w:tcPr>
          <w:p w14:paraId="622D7825">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0</w:t>
            </w:r>
          </w:p>
        </w:tc>
        <w:tc>
          <w:tcPr>
            <w:tcW w:w="265" w:type="pct"/>
            <w:tcMar>
              <w:top w:w="15" w:type="dxa"/>
              <w:left w:w="15" w:type="dxa"/>
              <w:bottom w:w="15" w:type="dxa"/>
              <w:right w:w="15" w:type="dxa"/>
            </w:tcMar>
            <w:vAlign w:val="center"/>
          </w:tcPr>
          <w:p w14:paraId="70507F33">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1周</w:t>
            </w:r>
          </w:p>
        </w:tc>
        <w:tc>
          <w:tcPr>
            <w:tcW w:w="335" w:type="pct"/>
            <w:tcMar>
              <w:top w:w="15" w:type="dxa"/>
              <w:left w:w="15" w:type="dxa"/>
              <w:bottom w:w="15" w:type="dxa"/>
              <w:right w:w="15" w:type="dxa"/>
            </w:tcMar>
            <w:vAlign w:val="center"/>
          </w:tcPr>
          <w:p w14:paraId="6219A997">
            <w:pPr>
              <w:jc w:val="center"/>
              <w:rPr>
                <w:rFonts w:hint="default" w:ascii="Lato" w:hAnsi="Lato" w:eastAsia="宋体" w:cs="Lato"/>
                <w:color w:val="auto"/>
                <w:sz w:val="18"/>
                <w:szCs w:val="18"/>
              </w:rPr>
            </w:pPr>
          </w:p>
        </w:tc>
        <w:tc>
          <w:tcPr>
            <w:tcW w:w="352" w:type="pct"/>
            <w:vAlign w:val="center"/>
          </w:tcPr>
          <w:p w14:paraId="1CA30017">
            <w:pPr>
              <w:jc w:val="center"/>
              <w:rPr>
                <w:rFonts w:hint="default" w:ascii="Lato" w:hAnsi="Lato" w:eastAsia="宋体" w:cs="Lato"/>
                <w:color w:val="auto"/>
                <w:sz w:val="18"/>
                <w:szCs w:val="18"/>
                <w:lang w:val="en-US" w:eastAsia="zh-CN"/>
              </w:rPr>
            </w:pPr>
            <w:r>
              <w:rPr>
                <w:rFonts w:hint="default" w:ascii="Lato" w:hAnsi="Lato" w:eastAsia="宋体" w:cs="Lato"/>
                <w:color w:val="auto"/>
                <w:sz w:val="18"/>
                <w:szCs w:val="18"/>
                <w:lang w:val="en-US" w:eastAsia="zh-CN"/>
              </w:rPr>
              <w:t>8</w:t>
            </w:r>
          </w:p>
        </w:tc>
        <w:tc>
          <w:tcPr>
            <w:tcW w:w="1016" w:type="pct"/>
            <w:tcMar>
              <w:top w:w="15" w:type="dxa"/>
              <w:left w:w="15" w:type="dxa"/>
              <w:bottom w:w="15" w:type="dxa"/>
              <w:right w:w="15" w:type="dxa"/>
            </w:tcMar>
            <w:vAlign w:val="center"/>
          </w:tcPr>
          <w:p w14:paraId="69AB44C6">
            <w:pPr>
              <w:jc w:val="center"/>
              <w:rPr>
                <w:rFonts w:hint="default" w:ascii="Lato" w:hAnsi="Lato" w:eastAsia="宋体" w:cs="Lato"/>
                <w:color w:val="auto"/>
                <w:sz w:val="18"/>
                <w:szCs w:val="18"/>
              </w:rPr>
            </w:pPr>
          </w:p>
        </w:tc>
      </w:tr>
      <w:tr w14:paraId="36D959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2765" w:type="pct"/>
            <w:gridSpan w:val="3"/>
            <w:vAlign w:val="center"/>
          </w:tcPr>
          <w:p w14:paraId="62BD4DEE">
            <w:pPr>
              <w:jc w:val="center"/>
              <w:rPr>
                <w:rFonts w:hint="default" w:ascii="Lato" w:hAnsi="Lato" w:eastAsia="宋体" w:cs="Lato"/>
                <w:sz w:val="18"/>
                <w:szCs w:val="18"/>
              </w:rPr>
            </w:pPr>
            <w:r>
              <w:rPr>
                <w:rFonts w:hint="default" w:ascii="Lato" w:hAnsi="Lato" w:eastAsia="宋体" w:cs="Lato"/>
                <w:sz w:val="18"/>
                <w:szCs w:val="18"/>
              </w:rPr>
              <w:t>集中实践小计</w:t>
            </w:r>
          </w:p>
        </w:tc>
        <w:tc>
          <w:tcPr>
            <w:tcW w:w="265" w:type="pct"/>
            <w:tcBorders>
              <w:right w:val="single" w:color="auto" w:sz="4" w:space="0"/>
            </w:tcBorders>
            <w:tcMar>
              <w:top w:w="15" w:type="dxa"/>
              <w:left w:w="15" w:type="dxa"/>
              <w:bottom w:w="15" w:type="dxa"/>
              <w:right w:w="15" w:type="dxa"/>
            </w:tcMar>
            <w:vAlign w:val="center"/>
          </w:tcPr>
          <w:p w14:paraId="13638372">
            <w:pPr>
              <w:jc w:val="center"/>
              <w:rPr>
                <w:rFonts w:hint="default" w:ascii="Lato" w:hAnsi="Lato" w:eastAsia="宋体" w:cs="Lato"/>
                <w:color w:val="000000" w:themeColor="text1"/>
                <w:sz w:val="18"/>
                <w:szCs w:val="18"/>
                <w:lang w:val="en-US" w:eastAsia="zh-CN"/>
                <w14:textFill>
                  <w14:solidFill>
                    <w14:schemeClr w14:val="tx1"/>
                  </w14:solidFill>
                </w14:textFill>
              </w:rPr>
            </w:pPr>
            <w:r>
              <w:rPr>
                <w:rFonts w:hint="default" w:ascii="Lato" w:hAnsi="Lato" w:eastAsia="宋体" w:cs="Lato"/>
                <w:color w:val="000000" w:themeColor="text1"/>
                <w:sz w:val="18"/>
                <w:szCs w:val="18"/>
                <w:lang w:val="en-US" w:eastAsia="zh-CN"/>
                <w14:textFill>
                  <w14:solidFill>
                    <w14:schemeClr w14:val="tx1"/>
                  </w14:solidFill>
                </w14:textFill>
              </w:rPr>
              <w:t>27</w:t>
            </w:r>
          </w:p>
        </w:tc>
        <w:tc>
          <w:tcPr>
            <w:tcW w:w="265" w:type="pct"/>
            <w:tcBorders>
              <w:left w:val="single" w:color="auto" w:sz="4" w:space="0"/>
              <w:right w:val="single" w:color="auto" w:sz="4" w:space="0"/>
            </w:tcBorders>
            <w:vAlign w:val="center"/>
          </w:tcPr>
          <w:p w14:paraId="6BB67A0A">
            <w:pPr>
              <w:jc w:val="center"/>
              <w:rPr>
                <w:rFonts w:hint="default" w:ascii="Lato" w:hAnsi="Lato" w:eastAsia="宋体" w:cs="Lato"/>
                <w:color w:val="000000" w:themeColor="text1"/>
                <w:sz w:val="18"/>
                <w:szCs w:val="18"/>
                <w14:textFill>
                  <w14:solidFill>
                    <w14:schemeClr w14:val="tx1"/>
                  </w14:solidFill>
                </w14:textFill>
              </w:rPr>
            </w:pPr>
            <w:r>
              <w:rPr>
                <w:rFonts w:hint="default" w:ascii="Lato" w:hAnsi="Lato" w:eastAsia="宋体" w:cs="Lato"/>
                <w:color w:val="000000" w:themeColor="text1"/>
                <w:sz w:val="18"/>
                <w:szCs w:val="18"/>
                <w:lang w:val="en-US" w:eastAsia="zh-CN"/>
                <w14:textFill>
                  <w14:solidFill>
                    <w14:schemeClr w14:val="tx1"/>
                  </w14:solidFill>
                </w14:textFill>
              </w:rPr>
              <w:t>28</w:t>
            </w:r>
            <w:r>
              <w:rPr>
                <w:rFonts w:hint="default" w:ascii="Lato" w:hAnsi="Lato" w:eastAsia="宋体" w:cs="Lato"/>
                <w:color w:val="000000" w:themeColor="text1"/>
                <w:sz w:val="18"/>
                <w:szCs w:val="18"/>
                <w14:textFill>
                  <w14:solidFill>
                    <w14:schemeClr w14:val="tx1"/>
                  </w14:solidFill>
                </w14:textFill>
              </w:rPr>
              <w:t>周</w:t>
            </w:r>
          </w:p>
        </w:tc>
        <w:tc>
          <w:tcPr>
            <w:tcW w:w="335" w:type="pct"/>
            <w:tcBorders>
              <w:left w:val="single" w:color="auto" w:sz="4" w:space="0"/>
              <w:right w:val="single" w:color="auto" w:sz="4" w:space="0"/>
            </w:tcBorders>
            <w:vAlign w:val="center"/>
          </w:tcPr>
          <w:p w14:paraId="5274B25D">
            <w:pPr>
              <w:jc w:val="center"/>
              <w:rPr>
                <w:rFonts w:hint="default" w:ascii="Lato" w:hAnsi="Lato" w:eastAsia="宋体" w:cs="Lato"/>
                <w:color w:val="000000" w:themeColor="text1"/>
                <w:sz w:val="18"/>
                <w:szCs w:val="18"/>
                <w:lang w:val="en-US" w:eastAsia="zh-CN"/>
                <w14:textFill>
                  <w14:solidFill>
                    <w14:schemeClr w14:val="tx1"/>
                  </w14:solidFill>
                </w14:textFill>
              </w:rPr>
            </w:pPr>
            <w:r>
              <w:rPr>
                <w:rFonts w:hint="default" w:ascii="Lato" w:hAnsi="Lato" w:eastAsia="宋体" w:cs="Lato"/>
                <w:color w:val="000000" w:themeColor="text1"/>
                <w:sz w:val="18"/>
                <w:szCs w:val="18"/>
                <w:lang w:val="en-US" w:eastAsia="zh-CN"/>
                <w14:textFill>
                  <w14:solidFill>
                    <w14:schemeClr w14:val="tx1"/>
                  </w14:solidFill>
                </w14:textFill>
              </w:rPr>
              <w:t>432</w:t>
            </w:r>
          </w:p>
        </w:tc>
        <w:tc>
          <w:tcPr>
            <w:tcW w:w="352" w:type="pct"/>
            <w:tcBorders>
              <w:left w:val="single" w:color="auto" w:sz="4" w:space="0"/>
              <w:right w:val="single" w:color="auto" w:sz="4" w:space="0"/>
            </w:tcBorders>
            <w:vAlign w:val="center"/>
          </w:tcPr>
          <w:p w14:paraId="61EB86CE">
            <w:pPr>
              <w:jc w:val="center"/>
              <w:rPr>
                <w:rFonts w:hint="default" w:ascii="Lato" w:hAnsi="Lato" w:eastAsia="宋体" w:cs="Lato"/>
                <w:sz w:val="18"/>
                <w:szCs w:val="18"/>
              </w:rPr>
            </w:pPr>
          </w:p>
        </w:tc>
        <w:tc>
          <w:tcPr>
            <w:tcW w:w="1016" w:type="pct"/>
            <w:tcBorders>
              <w:left w:val="single" w:color="auto" w:sz="4" w:space="0"/>
            </w:tcBorders>
            <w:vAlign w:val="center"/>
          </w:tcPr>
          <w:p w14:paraId="239F71B1">
            <w:pPr>
              <w:jc w:val="center"/>
              <w:rPr>
                <w:rFonts w:hint="default" w:ascii="Lato" w:hAnsi="Lato" w:eastAsia="宋体" w:cs="Lato"/>
                <w:sz w:val="18"/>
                <w:szCs w:val="18"/>
              </w:rPr>
            </w:pPr>
          </w:p>
        </w:tc>
      </w:tr>
    </w:tbl>
    <w:p w14:paraId="0A42682F">
      <w:pPr>
        <w:rPr>
          <w:rFonts w:hint="default" w:ascii="Lato" w:hAnsi="Lato" w:cs="Lato"/>
        </w:rPr>
      </w:pPr>
    </w:p>
    <w:p w14:paraId="30A37A6A">
      <w:pPr>
        <w:rPr>
          <w:rFonts w:hint="default" w:ascii="Lato" w:hAnsi="Lato" w:cs="Lato"/>
        </w:rPr>
        <w:sectPr>
          <w:footerReference r:id="rId5" w:type="default"/>
          <w:pgSz w:w="11906" w:h="16838"/>
          <w:pgMar w:top="1247" w:right="1134" w:bottom="737" w:left="1134" w:header="851" w:footer="992" w:gutter="0"/>
          <w:pgBorders>
            <w:top w:val="none" w:sz="0" w:space="0"/>
            <w:left w:val="none" w:sz="0" w:space="0"/>
            <w:bottom w:val="none" w:sz="0" w:space="0"/>
            <w:right w:val="none" w:sz="0" w:space="0"/>
          </w:pgBorders>
          <w:cols w:space="425" w:num="1"/>
          <w:docGrid w:linePitch="312" w:charSpace="0"/>
        </w:sectPr>
      </w:pPr>
    </w:p>
    <w:p w14:paraId="0A9BF5D9">
      <w:pPr>
        <w:pStyle w:val="161"/>
        <w:rPr>
          <w:rFonts w:hint="default" w:ascii="Lato" w:hAnsi="Lato" w:eastAsia="黑体" w:cs="Lato"/>
          <w:b w:val="0"/>
          <w:bCs w:val="0"/>
          <w:kern w:val="2"/>
        </w:rPr>
      </w:pPr>
      <w:r>
        <w:rPr>
          <w:rFonts w:hint="default" w:ascii="Lato" w:hAnsi="Lato" w:eastAsia="黑体" w:cs="Lato"/>
          <w:b w:val="0"/>
          <w:bCs w:val="0"/>
          <w:kern w:val="2"/>
          <w:lang w:val="en-US" w:eastAsia="zh-CN"/>
        </w:rPr>
        <w:t>测控技术与仪器</w:t>
      </w:r>
      <w:r>
        <w:rPr>
          <w:rFonts w:hint="default" w:ascii="Lato" w:hAnsi="Lato" w:eastAsia="黑体" w:cs="Lato"/>
          <w:b w:val="0"/>
          <w:bCs w:val="0"/>
          <w:kern w:val="2"/>
        </w:rPr>
        <w:t>专业选修课教学进程</w:t>
      </w:r>
    </w:p>
    <w:p w14:paraId="1C33484C">
      <w:pPr>
        <w:pStyle w:val="2350"/>
        <w:rPr>
          <w:rFonts w:hint="default" w:ascii="Lato" w:hAnsi="Lato" w:cs="Lato"/>
          <w:sz w:val="21"/>
          <w:szCs w:val="21"/>
        </w:rPr>
      </w:pPr>
      <w:r>
        <w:rPr>
          <w:rFonts w:hint="default" w:ascii="Lato" w:hAnsi="Lato" w:cs="Lato"/>
          <w:sz w:val="21"/>
          <w:szCs w:val="21"/>
        </w:rPr>
        <w:t>选修课程分为专业领域课程、其它专业课程、通识教育课程3个部分，总学分不低于20学分。其中，专业领域课程和其他专业课程学分不低于12学分。学生可根据自身情况、兴趣爱好等进行选课。</w:t>
      </w:r>
    </w:p>
    <w:p w14:paraId="76694381">
      <w:pPr>
        <w:pStyle w:val="2350"/>
        <w:rPr>
          <w:rFonts w:hint="default" w:ascii="Lato" w:hAnsi="Lato" w:cs="Lato"/>
          <w:sz w:val="21"/>
          <w:szCs w:val="21"/>
        </w:rPr>
      </w:pPr>
      <w:r>
        <w:rPr>
          <w:rFonts w:hint="default" w:ascii="Lato" w:hAnsi="Lato" w:cs="Lato"/>
          <w:sz w:val="21"/>
          <w:szCs w:val="21"/>
        </w:rPr>
        <w:t>1．专业领域课程</w:t>
      </w:r>
    </w:p>
    <w:p w14:paraId="3F4F9909">
      <w:pPr>
        <w:pStyle w:val="2350"/>
        <w:rPr>
          <w:rFonts w:hint="default" w:ascii="Lato" w:hAnsi="Lato" w:cs="Lato"/>
          <w:sz w:val="21"/>
          <w:szCs w:val="21"/>
        </w:rPr>
      </w:pPr>
      <w:r>
        <w:rPr>
          <w:rFonts w:hint="default" w:ascii="Lato" w:hAnsi="Lato" w:cs="Lato"/>
          <w:sz w:val="21"/>
          <w:szCs w:val="21"/>
        </w:rPr>
        <w:t>专业领域课程旨在培养学生在该专业某领域内具备综合分析、处理（研究、设计）问题的技能及专业前沿知识。本专业领域的选修课程如下表所示。</w:t>
      </w:r>
    </w:p>
    <w:p w14:paraId="6BAEBAC5">
      <w:pPr>
        <w:pStyle w:val="2350"/>
        <w:rPr>
          <w:rFonts w:hint="default" w:ascii="Lato" w:hAnsi="Lato" w:cs="Lato"/>
          <w:sz w:val="21"/>
          <w:szCs w:val="21"/>
        </w:rPr>
      </w:pPr>
      <w:r>
        <w:rPr>
          <w:rFonts w:hint="default" w:ascii="Lato" w:hAnsi="Lato" w:cs="Lato"/>
          <w:sz w:val="21"/>
          <w:szCs w:val="21"/>
        </w:rPr>
        <w:t>2．其他专业课程</w:t>
      </w:r>
    </w:p>
    <w:p w14:paraId="294002DE">
      <w:pPr>
        <w:pStyle w:val="2350"/>
        <w:rPr>
          <w:rFonts w:hint="default" w:ascii="Lato" w:hAnsi="Lato" w:cs="Lato"/>
          <w:sz w:val="21"/>
          <w:szCs w:val="21"/>
        </w:rPr>
      </w:pPr>
      <w:r>
        <w:rPr>
          <w:rFonts w:hint="default" w:ascii="Lato" w:hAnsi="Lato" w:cs="Lato"/>
          <w:sz w:val="21"/>
          <w:szCs w:val="21"/>
        </w:rPr>
        <w:t>为了培养复合型人才，鼓励学生跨专业选修课程。学生可以选修我校开设的任何专业的课程。</w:t>
      </w:r>
    </w:p>
    <w:p w14:paraId="17BAB653">
      <w:pPr>
        <w:pStyle w:val="2350"/>
        <w:rPr>
          <w:rFonts w:hint="default" w:ascii="Lato" w:hAnsi="Lato" w:cs="Lato"/>
          <w:sz w:val="21"/>
          <w:szCs w:val="21"/>
        </w:rPr>
      </w:pPr>
      <w:r>
        <w:rPr>
          <w:rFonts w:hint="default" w:ascii="Lato" w:hAnsi="Lato" w:cs="Lato"/>
          <w:sz w:val="21"/>
          <w:szCs w:val="21"/>
        </w:rPr>
        <w:t>3．通识教育课程</w:t>
      </w:r>
    </w:p>
    <w:p w14:paraId="70F1400D">
      <w:pPr>
        <w:pStyle w:val="2350"/>
        <w:rPr>
          <w:rFonts w:hint="default" w:ascii="Lato" w:hAnsi="Lato" w:cs="Lato"/>
        </w:rPr>
      </w:pPr>
      <w:r>
        <w:rPr>
          <w:rFonts w:hint="default" w:ascii="Lato" w:hAnsi="Lato" w:cs="Lato"/>
          <w:sz w:val="21"/>
          <w:szCs w:val="21"/>
        </w:rPr>
        <w:t>通识教育课程包括人文社科类、科学技术类、心理健康类、美育教育类、创新创业类等模块，学生从学校给定的通识教育课程中选择。</w:t>
      </w:r>
    </w:p>
    <w:tbl>
      <w:tblPr>
        <w:tblStyle w:val="88"/>
        <w:tblW w:w="4962" w:type="pct"/>
        <w:tblInd w:w="0" w:type="dxa"/>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Layout w:type="autofit"/>
        <w:tblCellMar>
          <w:top w:w="15" w:type="dxa"/>
          <w:left w:w="15" w:type="dxa"/>
          <w:bottom w:w="15" w:type="dxa"/>
          <w:right w:w="15" w:type="dxa"/>
        </w:tblCellMar>
      </w:tblPr>
      <w:tblGrid>
        <w:gridCol w:w="465"/>
        <w:gridCol w:w="988"/>
        <w:gridCol w:w="1021"/>
        <w:gridCol w:w="2736"/>
        <w:gridCol w:w="651"/>
        <w:gridCol w:w="651"/>
        <w:gridCol w:w="651"/>
        <w:gridCol w:w="651"/>
        <w:gridCol w:w="651"/>
        <w:gridCol w:w="1130"/>
      </w:tblGrid>
      <w:tr w14:paraId="0C1BF93C">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40" w:hRule="atLeast"/>
          <w:tblHeader/>
        </w:trPr>
        <w:tc>
          <w:tcPr>
            <w:tcW w:w="243" w:type="pct"/>
            <w:tcBorders>
              <w:right w:val="single" w:color="000000" w:sz="12" w:space="0"/>
            </w:tcBorders>
            <w:vAlign w:val="center"/>
          </w:tcPr>
          <w:p w14:paraId="723331E0">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组别</w:t>
            </w:r>
          </w:p>
        </w:tc>
        <w:tc>
          <w:tcPr>
            <w:tcW w:w="515" w:type="pct"/>
            <w:tcBorders>
              <w:left w:val="single" w:color="000000" w:sz="12" w:space="0"/>
              <w:right w:val="single" w:color="000000" w:sz="12" w:space="0"/>
            </w:tcBorders>
            <w:vAlign w:val="center"/>
          </w:tcPr>
          <w:p w14:paraId="310D41A8">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模块</w:t>
            </w:r>
          </w:p>
        </w:tc>
        <w:tc>
          <w:tcPr>
            <w:tcW w:w="532" w:type="pct"/>
            <w:tcBorders>
              <w:left w:val="single" w:color="000000" w:sz="12" w:space="0"/>
              <w:right w:val="single" w:color="000000" w:sz="12" w:space="0"/>
            </w:tcBorders>
            <w:vAlign w:val="center"/>
          </w:tcPr>
          <w:p w14:paraId="649C976E">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课程编号</w:t>
            </w:r>
          </w:p>
        </w:tc>
        <w:tc>
          <w:tcPr>
            <w:tcW w:w="1425" w:type="pct"/>
            <w:tcBorders>
              <w:left w:val="single" w:color="000000" w:sz="12" w:space="0"/>
              <w:right w:val="single" w:color="000000" w:sz="12" w:space="0"/>
            </w:tcBorders>
            <w:vAlign w:val="center"/>
          </w:tcPr>
          <w:p w14:paraId="666A4926">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课程名称</w:t>
            </w:r>
          </w:p>
        </w:tc>
        <w:tc>
          <w:tcPr>
            <w:tcW w:w="339" w:type="pct"/>
            <w:tcBorders>
              <w:left w:val="single" w:color="000000" w:sz="12" w:space="0"/>
              <w:right w:val="single" w:color="000000" w:sz="12" w:space="0"/>
            </w:tcBorders>
            <w:vAlign w:val="center"/>
          </w:tcPr>
          <w:p w14:paraId="1685301E">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学分</w:t>
            </w:r>
          </w:p>
        </w:tc>
        <w:tc>
          <w:tcPr>
            <w:tcW w:w="339" w:type="pct"/>
            <w:tcBorders>
              <w:left w:val="single" w:color="000000" w:sz="12" w:space="0"/>
              <w:right w:val="single" w:color="000000" w:sz="12" w:space="0"/>
            </w:tcBorders>
            <w:vAlign w:val="center"/>
          </w:tcPr>
          <w:p w14:paraId="0E93A54D">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总</w:t>
            </w:r>
            <w:r>
              <w:rPr>
                <w:rFonts w:hint="default" w:ascii="Lato" w:hAnsi="Lato" w:eastAsia="黑体" w:cs="Lato"/>
                <w:color w:val="000000"/>
                <w:szCs w:val="21"/>
              </w:rPr>
              <w:br w:type="textWrapping"/>
            </w:r>
            <w:r>
              <w:rPr>
                <w:rFonts w:hint="default" w:ascii="Lato" w:hAnsi="Lato" w:eastAsia="黑体" w:cs="Lato"/>
                <w:color w:val="000000"/>
                <w:szCs w:val="21"/>
              </w:rPr>
              <w:t>学时</w:t>
            </w:r>
          </w:p>
        </w:tc>
        <w:tc>
          <w:tcPr>
            <w:tcW w:w="339" w:type="pct"/>
            <w:tcBorders>
              <w:left w:val="single" w:color="000000" w:sz="12" w:space="0"/>
              <w:right w:val="single" w:color="000000" w:sz="12" w:space="0"/>
            </w:tcBorders>
            <w:vAlign w:val="center"/>
          </w:tcPr>
          <w:p w14:paraId="51392981">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课内</w:t>
            </w:r>
            <w:r>
              <w:rPr>
                <w:rFonts w:hint="default" w:ascii="Lato" w:hAnsi="Lato" w:eastAsia="黑体" w:cs="Lato"/>
                <w:color w:val="000000"/>
                <w:szCs w:val="21"/>
              </w:rPr>
              <w:br w:type="textWrapping"/>
            </w:r>
            <w:r>
              <w:rPr>
                <w:rFonts w:hint="default" w:ascii="Lato" w:hAnsi="Lato" w:eastAsia="黑体" w:cs="Lato"/>
                <w:color w:val="000000"/>
                <w:szCs w:val="21"/>
              </w:rPr>
              <w:t>学时</w:t>
            </w:r>
          </w:p>
        </w:tc>
        <w:tc>
          <w:tcPr>
            <w:tcW w:w="339" w:type="pct"/>
            <w:tcBorders>
              <w:left w:val="single" w:color="000000" w:sz="12" w:space="0"/>
              <w:right w:val="single" w:color="000000" w:sz="12" w:space="0"/>
            </w:tcBorders>
            <w:vAlign w:val="center"/>
          </w:tcPr>
          <w:p w14:paraId="18FA0BFD">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实践</w:t>
            </w:r>
            <w:r>
              <w:rPr>
                <w:rFonts w:hint="default" w:ascii="Lato" w:hAnsi="Lato" w:eastAsia="黑体" w:cs="Lato"/>
                <w:color w:val="000000"/>
                <w:szCs w:val="21"/>
              </w:rPr>
              <w:br w:type="textWrapping"/>
            </w:r>
            <w:r>
              <w:rPr>
                <w:rFonts w:hint="default" w:ascii="Lato" w:hAnsi="Lato" w:eastAsia="黑体" w:cs="Lato"/>
                <w:color w:val="000000"/>
                <w:szCs w:val="21"/>
              </w:rPr>
              <w:t>学时</w:t>
            </w:r>
          </w:p>
        </w:tc>
        <w:tc>
          <w:tcPr>
            <w:tcW w:w="339" w:type="pct"/>
            <w:tcBorders>
              <w:left w:val="single" w:color="000000" w:sz="12" w:space="0"/>
              <w:right w:val="single" w:color="000000" w:sz="12" w:space="0"/>
            </w:tcBorders>
            <w:vAlign w:val="center"/>
          </w:tcPr>
          <w:p w14:paraId="4BAA9F62">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开课</w:t>
            </w:r>
            <w:r>
              <w:rPr>
                <w:rFonts w:hint="default" w:ascii="Lato" w:hAnsi="Lato" w:eastAsia="黑体" w:cs="Lato"/>
                <w:color w:val="000000"/>
                <w:szCs w:val="21"/>
              </w:rPr>
              <w:br w:type="textWrapping"/>
            </w:r>
            <w:r>
              <w:rPr>
                <w:rFonts w:hint="default" w:ascii="Lato" w:hAnsi="Lato" w:eastAsia="黑体" w:cs="Lato"/>
                <w:color w:val="000000"/>
                <w:szCs w:val="21"/>
              </w:rPr>
              <w:t>学期</w:t>
            </w:r>
          </w:p>
        </w:tc>
        <w:tc>
          <w:tcPr>
            <w:tcW w:w="586" w:type="pct"/>
            <w:tcBorders>
              <w:left w:val="single" w:color="000000" w:sz="12" w:space="0"/>
              <w:tl2br w:val="nil"/>
              <w:tr2bl w:val="nil"/>
            </w:tcBorders>
            <w:vAlign w:val="center"/>
          </w:tcPr>
          <w:p w14:paraId="6BB14E76">
            <w:pPr>
              <w:adjustRightInd w:val="0"/>
              <w:snapToGrid w:val="0"/>
              <w:jc w:val="center"/>
              <w:rPr>
                <w:rFonts w:hint="default" w:ascii="Lato" w:hAnsi="Lato" w:eastAsia="黑体" w:cs="Lato"/>
                <w:color w:val="000000"/>
                <w:szCs w:val="21"/>
              </w:rPr>
            </w:pPr>
            <w:r>
              <w:rPr>
                <w:rFonts w:hint="default" w:ascii="Lato" w:hAnsi="Lato" w:eastAsia="黑体" w:cs="Lato"/>
                <w:color w:val="000000"/>
                <w:szCs w:val="21"/>
              </w:rPr>
              <w:t>备注</w:t>
            </w:r>
          </w:p>
        </w:tc>
      </w:tr>
      <w:tr w14:paraId="77BB68B4">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438" w:hRule="atLeast"/>
        </w:trPr>
        <w:tc>
          <w:tcPr>
            <w:tcW w:w="243" w:type="pct"/>
            <w:vMerge w:val="restart"/>
            <w:tcBorders>
              <w:right w:val="single" w:color="000000" w:sz="12" w:space="0"/>
            </w:tcBorders>
            <w:vAlign w:val="center"/>
          </w:tcPr>
          <w:p w14:paraId="345658E9">
            <w:pPr>
              <w:jc w:val="center"/>
              <w:rPr>
                <w:rFonts w:hint="default" w:ascii="Lato" w:hAnsi="Lato" w:eastAsia="宋体" w:cs="Lato"/>
                <w:sz w:val="18"/>
                <w:szCs w:val="18"/>
              </w:rPr>
            </w:pPr>
          </w:p>
        </w:tc>
        <w:tc>
          <w:tcPr>
            <w:tcW w:w="515" w:type="pct"/>
            <w:vMerge w:val="restart"/>
            <w:tcBorders>
              <w:left w:val="single" w:color="000000" w:sz="12" w:space="0"/>
              <w:right w:val="single" w:color="000000" w:sz="12" w:space="0"/>
            </w:tcBorders>
            <w:vAlign w:val="center"/>
          </w:tcPr>
          <w:p w14:paraId="0CB0115C">
            <w:pPr>
              <w:jc w:val="center"/>
              <w:rPr>
                <w:rFonts w:hint="default" w:ascii="Lato" w:hAnsi="Lato" w:eastAsia="宋体" w:cs="Lato"/>
                <w:sz w:val="20"/>
                <w:szCs w:val="20"/>
                <w:highlight w:val="none"/>
                <w:lang w:val="en-US" w:eastAsia="zh-CN"/>
              </w:rPr>
            </w:pPr>
            <w:r>
              <w:rPr>
                <w:rFonts w:hint="default" w:ascii="Lato" w:hAnsi="Lato" w:eastAsia="宋体" w:cs="Lato"/>
                <w:sz w:val="20"/>
                <w:szCs w:val="20"/>
                <w:highlight w:val="none"/>
                <w:lang w:val="en-US" w:eastAsia="zh-CN"/>
              </w:rPr>
              <w:t>模块1</w:t>
            </w:r>
          </w:p>
          <w:p w14:paraId="36713FBF">
            <w:pPr>
              <w:jc w:val="center"/>
              <w:rPr>
                <w:rFonts w:hint="default" w:ascii="Lato" w:hAnsi="Lato" w:eastAsia="宋体" w:cs="Lato"/>
                <w:sz w:val="20"/>
                <w:szCs w:val="20"/>
                <w:highlight w:val="none"/>
                <w:lang w:val="en-US" w:eastAsia="zh-CN"/>
              </w:rPr>
            </w:pPr>
          </w:p>
          <w:p w14:paraId="535F4929">
            <w:pPr>
              <w:jc w:val="center"/>
              <w:rPr>
                <w:rFonts w:hint="default" w:ascii="Lato" w:hAnsi="Lato" w:eastAsia="宋体" w:cs="Lato"/>
                <w:sz w:val="20"/>
                <w:szCs w:val="20"/>
                <w:highlight w:val="none"/>
                <w:lang w:val="en-US" w:eastAsia="zh-CN"/>
              </w:rPr>
            </w:pPr>
            <w:r>
              <w:rPr>
                <w:rFonts w:hint="default" w:ascii="Lato" w:hAnsi="Lato" w:eastAsia="楷体" w:cs="Lato"/>
                <w:sz w:val="20"/>
                <w:szCs w:val="20"/>
                <w:highlight w:val="none"/>
                <w:lang w:val="en-US" w:eastAsia="zh-CN"/>
              </w:rPr>
              <w:t>专业基础与工具</w:t>
            </w:r>
          </w:p>
        </w:tc>
        <w:tc>
          <w:tcPr>
            <w:tcW w:w="532" w:type="pct"/>
            <w:tcBorders>
              <w:left w:val="single" w:color="000000" w:sz="12" w:space="0"/>
              <w:right w:val="single" w:color="000000" w:sz="12" w:space="0"/>
            </w:tcBorders>
            <w:vAlign w:val="center"/>
          </w:tcPr>
          <w:p w14:paraId="66D5E708">
            <w:pPr>
              <w:jc w:val="center"/>
              <w:rPr>
                <w:rFonts w:hint="default" w:ascii="Lato" w:hAnsi="Lato" w:eastAsia="宋体" w:cs="Lato"/>
                <w:sz w:val="18"/>
                <w:szCs w:val="18"/>
              </w:rPr>
            </w:pPr>
            <w:r>
              <w:rPr>
                <w:rFonts w:hint="default" w:ascii="Lato" w:hAnsi="Lato" w:eastAsia="宋体" w:cs="Lato"/>
                <w:kern w:val="0"/>
                <w:sz w:val="18"/>
                <w:szCs w:val="18"/>
              </w:rPr>
              <w:t>71110112</w:t>
            </w:r>
          </w:p>
        </w:tc>
        <w:tc>
          <w:tcPr>
            <w:tcW w:w="1425" w:type="pct"/>
            <w:tcBorders>
              <w:left w:val="single" w:color="000000" w:sz="12" w:space="0"/>
              <w:right w:val="single" w:color="000000" w:sz="12" w:space="0"/>
            </w:tcBorders>
            <w:shd w:val="clear" w:color="auto" w:fill="auto"/>
            <w:vAlign w:val="center"/>
          </w:tcPr>
          <w:p w14:paraId="353B8097">
            <w:pPr>
              <w:adjustRightInd w:val="0"/>
              <w:snapToGrid w:val="0"/>
              <w:rPr>
                <w:rFonts w:hint="default" w:ascii="Lato" w:hAnsi="Lato" w:eastAsia="宋体" w:cs="Lato"/>
                <w:color w:val="000000"/>
                <w:sz w:val="20"/>
                <w:szCs w:val="20"/>
              </w:rPr>
            </w:pPr>
            <w:r>
              <w:rPr>
                <w:rFonts w:hint="default" w:ascii="Lato" w:hAnsi="Lato" w:eastAsia="宋体" w:cs="Lato"/>
                <w:color w:val="000000"/>
                <w:sz w:val="20"/>
                <w:szCs w:val="20"/>
              </w:rPr>
              <w:t>计算机网络及应用</w:t>
            </w:r>
          </w:p>
        </w:tc>
        <w:tc>
          <w:tcPr>
            <w:tcW w:w="339" w:type="pct"/>
            <w:tcBorders>
              <w:left w:val="single" w:color="000000" w:sz="12" w:space="0"/>
              <w:right w:val="single" w:color="000000" w:sz="12" w:space="0"/>
            </w:tcBorders>
            <w:shd w:val="clear" w:color="auto" w:fill="auto"/>
            <w:vAlign w:val="center"/>
          </w:tcPr>
          <w:p w14:paraId="3E1DA360">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31A116ED">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37E6890C">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28</w:t>
            </w:r>
          </w:p>
        </w:tc>
        <w:tc>
          <w:tcPr>
            <w:tcW w:w="339" w:type="pct"/>
            <w:tcBorders>
              <w:left w:val="single" w:color="000000" w:sz="12" w:space="0"/>
              <w:right w:val="single" w:color="000000" w:sz="12" w:space="0"/>
            </w:tcBorders>
            <w:shd w:val="clear" w:color="auto" w:fill="auto"/>
            <w:vAlign w:val="center"/>
          </w:tcPr>
          <w:p w14:paraId="067D976C">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w:t>
            </w:r>
          </w:p>
        </w:tc>
        <w:tc>
          <w:tcPr>
            <w:tcW w:w="339" w:type="pct"/>
            <w:tcBorders>
              <w:left w:val="single" w:color="000000" w:sz="12" w:space="0"/>
              <w:right w:val="single" w:color="000000" w:sz="12" w:space="0"/>
            </w:tcBorders>
            <w:vAlign w:val="center"/>
          </w:tcPr>
          <w:p w14:paraId="66E0385A">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w:t>
            </w:r>
          </w:p>
        </w:tc>
        <w:tc>
          <w:tcPr>
            <w:tcW w:w="586" w:type="pct"/>
            <w:vMerge w:val="restart"/>
            <w:tcBorders>
              <w:left w:val="single" w:color="000000" w:sz="12" w:space="0"/>
              <w:tl2br w:val="nil"/>
              <w:tr2bl w:val="nil"/>
            </w:tcBorders>
            <w:vAlign w:val="center"/>
          </w:tcPr>
          <w:p w14:paraId="3609181E">
            <w:pPr>
              <w:jc w:val="center"/>
              <w:rPr>
                <w:rFonts w:hint="default" w:ascii="Lato" w:hAnsi="Lato" w:eastAsia="宋体" w:cs="Lato"/>
                <w:sz w:val="18"/>
                <w:szCs w:val="18"/>
              </w:rPr>
            </w:pPr>
          </w:p>
        </w:tc>
      </w:tr>
      <w:tr w14:paraId="46D8982B">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438" w:hRule="atLeast"/>
        </w:trPr>
        <w:tc>
          <w:tcPr>
            <w:tcW w:w="243" w:type="pct"/>
            <w:vMerge w:val="continue"/>
            <w:tcBorders>
              <w:right w:val="single" w:color="000000" w:sz="12" w:space="0"/>
            </w:tcBorders>
            <w:vAlign w:val="center"/>
          </w:tcPr>
          <w:p w14:paraId="511BAC25">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1FF1AB11">
            <w:pPr>
              <w:jc w:val="center"/>
              <w:rPr>
                <w:rFonts w:hint="default" w:ascii="Lato" w:hAnsi="Lato" w:eastAsia="宋体" w:cs="Lato"/>
                <w:sz w:val="18"/>
                <w:szCs w:val="18"/>
                <w:highlight w:val="none"/>
              </w:rPr>
            </w:pPr>
          </w:p>
        </w:tc>
        <w:tc>
          <w:tcPr>
            <w:tcW w:w="532" w:type="pct"/>
            <w:tcBorders>
              <w:left w:val="single" w:color="000000" w:sz="12" w:space="0"/>
              <w:right w:val="single" w:color="000000" w:sz="12" w:space="0"/>
            </w:tcBorders>
            <w:vAlign w:val="center"/>
          </w:tcPr>
          <w:p w14:paraId="005B21E0">
            <w:pPr>
              <w:jc w:val="center"/>
              <w:rPr>
                <w:rFonts w:hint="default" w:ascii="Lato" w:hAnsi="Lato" w:eastAsia="宋体" w:cs="Lato"/>
                <w:sz w:val="18"/>
                <w:szCs w:val="18"/>
              </w:rPr>
            </w:pPr>
            <w:r>
              <w:rPr>
                <w:rFonts w:hint="default" w:ascii="Lato" w:hAnsi="Lato" w:eastAsia="宋体" w:cs="Lato"/>
                <w:kern w:val="0"/>
                <w:sz w:val="18"/>
                <w:szCs w:val="18"/>
              </w:rPr>
              <w:t>21110141</w:t>
            </w:r>
          </w:p>
        </w:tc>
        <w:tc>
          <w:tcPr>
            <w:tcW w:w="1425" w:type="pct"/>
            <w:tcBorders>
              <w:left w:val="single" w:color="000000" w:sz="12" w:space="0"/>
              <w:right w:val="single" w:color="000000" w:sz="12" w:space="0"/>
            </w:tcBorders>
            <w:shd w:val="clear" w:color="auto" w:fill="auto"/>
            <w:vAlign w:val="center"/>
          </w:tcPr>
          <w:p w14:paraId="2630CB10">
            <w:pPr>
              <w:adjustRightInd w:val="0"/>
              <w:snapToGrid w:val="0"/>
              <w:rPr>
                <w:rFonts w:hint="default" w:ascii="Lato" w:hAnsi="Lato" w:eastAsia="宋体" w:cs="Lato"/>
                <w:color w:val="auto"/>
                <w:kern w:val="2"/>
                <w:sz w:val="20"/>
                <w:szCs w:val="20"/>
                <w:lang w:val="en-US" w:eastAsia="zh-CN" w:bidi="ar-SA"/>
                <w14:ligatures w14:val="none"/>
              </w:rPr>
            </w:pPr>
            <w:r>
              <w:rPr>
                <w:rFonts w:hint="default" w:ascii="Lato" w:hAnsi="Lato" w:eastAsia="宋体" w:cs="Lato"/>
                <w:color w:val="auto"/>
                <w:kern w:val="0"/>
                <w:sz w:val="20"/>
                <w:szCs w:val="20"/>
              </w:rPr>
              <w:t>单片机C程序设计</w:t>
            </w:r>
          </w:p>
        </w:tc>
        <w:tc>
          <w:tcPr>
            <w:tcW w:w="339" w:type="pct"/>
            <w:tcBorders>
              <w:left w:val="single" w:color="000000" w:sz="12" w:space="0"/>
              <w:right w:val="single" w:color="000000" w:sz="12" w:space="0"/>
            </w:tcBorders>
            <w:shd w:val="clear" w:color="auto" w:fill="auto"/>
            <w:vAlign w:val="center"/>
          </w:tcPr>
          <w:p w14:paraId="3A20502D">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4D011B0C">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3F563DF3">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579F971B">
            <w:pPr>
              <w:jc w:val="center"/>
              <w:rPr>
                <w:rFonts w:hint="default" w:ascii="Lato" w:hAnsi="Lato" w:eastAsia="宋体" w:cs="Lato"/>
                <w:kern w:val="2"/>
                <w:sz w:val="18"/>
                <w:szCs w:val="18"/>
                <w:highlight w:val="none"/>
                <w:lang w:val="en-US" w:eastAsia="zh-CN" w:bidi="ar-SA"/>
                <w14:ligatures w14:val="none"/>
              </w:rPr>
            </w:pPr>
          </w:p>
        </w:tc>
        <w:tc>
          <w:tcPr>
            <w:tcW w:w="339" w:type="pct"/>
            <w:tcBorders>
              <w:left w:val="single" w:color="000000" w:sz="12" w:space="0"/>
              <w:right w:val="single" w:color="000000" w:sz="12" w:space="0"/>
            </w:tcBorders>
            <w:shd w:val="clear" w:color="auto" w:fill="auto"/>
            <w:vAlign w:val="center"/>
          </w:tcPr>
          <w:p w14:paraId="00B52E31">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4</w:t>
            </w:r>
          </w:p>
        </w:tc>
        <w:tc>
          <w:tcPr>
            <w:tcW w:w="586" w:type="pct"/>
            <w:vMerge w:val="continue"/>
            <w:tcBorders>
              <w:left w:val="single" w:color="000000" w:sz="12" w:space="0"/>
              <w:tl2br w:val="nil"/>
              <w:tr2bl w:val="nil"/>
            </w:tcBorders>
            <w:vAlign w:val="center"/>
          </w:tcPr>
          <w:p w14:paraId="070A8536">
            <w:pPr>
              <w:jc w:val="center"/>
              <w:rPr>
                <w:rFonts w:hint="default" w:ascii="Lato" w:hAnsi="Lato" w:eastAsia="宋体" w:cs="Lato"/>
                <w:sz w:val="18"/>
                <w:szCs w:val="18"/>
              </w:rPr>
            </w:pPr>
          </w:p>
        </w:tc>
      </w:tr>
      <w:tr w14:paraId="4F1142C4">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17825E93">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6CBB0DA7">
            <w:pPr>
              <w:jc w:val="center"/>
              <w:rPr>
                <w:rFonts w:hint="default" w:ascii="Lato" w:hAnsi="Lato" w:eastAsia="宋体" w:cs="Lato"/>
                <w:sz w:val="18"/>
                <w:szCs w:val="18"/>
                <w:highlight w:val="none"/>
              </w:rPr>
            </w:pPr>
          </w:p>
        </w:tc>
        <w:tc>
          <w:tcPr>
            <w:tcW w:w="532" w:type="pct"/>
            <w:tcBorders>
              <w:left w:val="single" w:color="000000" w:sz="12" w:space="0"/>
              <w:right w:val="single" w:color="000000" w:sz="12" w:space="0"/>
            </w:tcBorders>
            <w:vAlign w:val="center"/>
          </w:tcPr>
          <w:p w14:paraId="03E74BA8">
            <w:pPr>
              <w:jc w:val="center"/>
              <w:rPr>
                <w:rFonts w:hint="default" w:ascii="Lato" w:hAnsi="Lato" w:eastAsia="宋体" w:cs="Lato"/>
                <w:sz w:val="18"/>
                <w:szCs w:val="18"/>
              </w:rPr>
            </w:pPr>
            <w:r>
              <w:rPr>
                <w:rFonts w:hint="default" w:ascii="Lato" w:hAnsi="Lato" w:eastAsia="宋体" w:cs="Lato"/>
                <w:kern w:val="0"/>
                <w:sz w:val="18"/>
                <w:szCs w:val="18"/>
              </w:rPr>
              <w:t>80110210</w:t>
            </w:r>
          </w:p>
        </w:tc>
        <w:tc>
          <w:tcPr>
            <w:tcW w:w="1425" w:type="pct"/>
            <w:tcBorders>
              <w:left w:val="single" w:color="000000" w:sz="12" w:space="0"/>
              <w:right w:val="single" w:color="000000" w:sz="12" w:space="0"/>
            </w:tcBorders>
            <w:shd w:val="clear" w:color="auto" w:fill="auto"/>
            <w:vAlign w:val="center"/>
          </w:tcPr>
          <w:p w14:paraId="4CB6CD34">
            <w:pPr>
              <w:adjustRightInd w:val="0"/>
              <w:snapToGrid w:val="0"/>
              <w:rPr>
                <w:rFonts w:hint="default" w:ascii="Lato" w:hAnsi="Lato" w:eastAsia="宋体" w:cs="Lato"/>
                <w:color w:val="auto"/>
                <w:kern w:val="2"/>
                <w:sz w:val="20"/>
                <w:szCs w:val="20"/>
                <w:lang w:val="en-US" w:eastAsia="zh-CN" w:bidi="ar-SA"/>
                <w14:ligatures w14:val="none"/>
              </w:rPr>
            </w:pPr>
            <w:r>
              <w:rPr>
                <w:rFonts w:hint="default" w:ascii="Lato" w:hAnsi="Lato" w:eastAsia="宋体" w:cs="Lato"/>
                <w:strike w:val="0"/>
                <w:dstrike w:val="0"/>
                <w:color w:val="auto"/>
                <w:sz w:val="20"/>
                <w:szCs w:val="20"/>
              </w:rPr>
              <w:t>电力电子技术B</w:t>
            </w:r>
          </w:p>
        </w:tc>
        <w:tc>
          <w:tcPr>
            <w:tcW w:w="339" w:type="pct"/>
            <w:tcBorders>
              <w:left w:val="single" w:color="000000" w:sz="12" w:space="0"/>
              <w:right w:val="single" w:color="000000" w:sz="12" w:space="0"/>
            </w:tcBorders>
            <w:shd w:val="clear" w:color="auto" w:fill="auto"/>
            <w:vAlign w:val="center"/>
          </w:tcPr>
          <w:p w14:paraId="2302DA59">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203939A9">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70DFBE87">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0ECA9DA4">
            <w:pPr>
              <w:jc w:val="center"/>
              <w:rPr>
                <w:rFonts w:hint="default" w:ascii="Lato" w:hAnsi="Lato" w:eastAsia="宋体" w:cs="Lato"/>
                <w:kern w:val="2"/>
                <w:sz w:val="18"/>
                <w:szCs w:val="18"/>
                <w:highlight w:val="none"/>
                <w:lang w:val="en-US" w:eastAsia="zh-CN" w:bidi="ar-SA"/>
                <w14:ligatures w14:val="none"/>
              </w:rPr>
            </w:pPr>
          </w:p>
        </w:tc>
        <w:tc>
          <w:tcPr>
            <w:tcW w:w="339" w:type="pct"/>
            <w:tcBorders>
              <w:left w:val="single" w:color="000000" w:sz="12" w:space="0"/>
              <w:right w:val="single" w:color="000000" w:sz="12" w:space="0"/>
            </w:tcBorders>
            <w:shd w:val="clear" w:color="auto" w:fill="auto"/>
            <w:vAlign w:val="center"/>
          </w:tcPr>
          <w:p w14:paraId="537A8E23">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5</w:t>
            </w:r>
          </w:p>
        </w:tc>
        <w:tc>
          <w:tcPr>
            <w:tcW w:w="586" w:type="pct"/>
            <w:vMerge w:val="continue"/>
            <w:tcBorders>
              <w:left w:val="single" w:color="000000" w:sz="12" w:space="0"/>
              <w:tl2br w:val="nil"/>
              <w:tr2bl w:val="nil"/>
            </w:tcBorders>
            <w:vAlign w:val="center"/>
          </w:tcPr>
          <w:p w14:paraId="2E08F6AC">
            <w:pPr>
              <w:jc w:val="center"/>
              <w:rPr>
                <w:rFonts w:hint="default" w:ascii="Lato" w:hAnsi="Lato" w:eastAsia="宋体" w:cs="Lato"/>
                <w:sz w:val="18"/>
                <w:szCs w:val="18"/>
              </w:rPr>
            </w:pPr>
          </w:p>
        </w:tc>
      </w:tr>
      <w:tr w14:paraId="0432A13A">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4D5C7996">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2C2E2D56">
            <w:pPr>
              <w:jc w:val="center"/>
              <w:rPr>
                <w:rFonts w:hint="default" w:ascii="Lato" w:hAnsi="Lato" w:eastAsia="宋体" w:cs="Lato"/>
                <w:sz w:val="18"/>
                <w:szCs w:val="18"/>
                <w:highlight w:val="none"/>
              </w:rPr>
            </w:pPr>
          </w:p>
        </w:tc>
        <w:tc>
          <w:tcPr>
            <w:tcW w:w="532" w:type="pct"/>
            <w:tcBorders>
              <w:left w:val="single" w:color="000000" w:sz="12" w:space="0"/>
              <w:right w:val="single" w:color="000000" w:sz="12" w:space="0"/>
            </w:tcBorders>
            <w:vAlign w:val="center"/>
          </w:tcPr>
          <w:p w14:paraId="3219EE82">
            <w:pPr>
              <w:jc w:val="center"/>
              <w:rPr>
                <w:rFonts w:hint="default" w:ascii="Lato" w:hAnsi="Lato" w:eastAsia="宋体" w:cs="Lato"/>
                <w:sz w:val="18"/>
                <w:szCs w:val="18"/>
              </w:rPr>
            </w:pPr>
            <w:r>
              <w:rPr>
                <w:rFonts w:hint="default" w:ascii="Lato" w:hAnsi="Lato" w:eastAsia="宋体" w:cs="Lato"/>
                <w:kern w:val="0"/>
                <w:sz w:val="18"/>
                <w:szCs w:val="18"/>
              </w:rPr>
              <w:t>81110324</w:t>
            </w:r>
          </w:p>
        </w:tc>
        <w:tc>
          <w:tcPr>
            <w:tcW w:w="1425" w:type="pct"/>
            <w:tcBorders>
              <w:left w:val="single" w:color="000000" w:sz="12" w:space="0"/>
              <w:right w:val="single" w:color="000000" w:sz="12" w:space="0"/>
            </w:tcBorders>
            <w:shd w:val="clear" w:color="auto" w:fill="auto"/>
            <w:vAlign w:val="center"/>
          </w:tcPr>
          <w:p w14:paraId="0C0C5647">
            <w:pPr>
              <w:adjustRightInd w:val="0"/>
              <w:snapToGrid w:val="0"/>
              <w:rPr>
                <w:rFonts w:hint="default" w:ascii="Lato" w:hAnsi="Lato" w:eastAsia="宋体" w:cs="Lato"/>
                <w:color w:val="auto"/>
                <w:kern w:val="2"/>
                <w:sz w:val="20"/>
                <w:szCs w:val="20"/>
                <w:highlight w:val="none"/>
                <w:lang w:val="en-US" w:eastAsia="zh-CN" w:bidi="ar-SA"/>
                <w14:ligatures w14:val="none"/>
              </w:rPr>
            </w:pPr>
            <w:r>
              <w:rPr>
                <w:rFonts w:hint="default" w:ascii="Lato" w:hAnsi="Lato" w:eastAsia="宋体" w:cs="Lato"/>
                <w:color w:val="auto"/>
                <w:sz w:val="20"/>
                <w:szCs w:val="20"/>
                <w:highlight w:val="none"/>
              </w:rPr>
              <w:t>专业英语阅读（测控）</w:t>
            </w:r>
          </w:p>
        </w:tc>
        <w:tc>
          <w:tcPr>
            <w:tcW w:w="339" w:type="pct"/>
            <w:tcBorders>
              <w:left w:val="single" w:color="000000" w:sz="12" w:space="0"/>
              <w:right w:val="single" w:color="000000" w:sz="12" w:space="0"/>
            </w:tcBorders>
            <w:shd w:val="clear" w:color="auto" w:fill="auto"/>
            <w:vAlign w:val="center"/>
          </w:tcPr>
          <w:p w14:paraId="70B13E5F">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w:t>
            </w:r>
          </w:p>
        </w:tc>
        <w:tc>
          <w:tcPr>
            <w:tcW w:w="339" w:type="pct"/>
            <w:tcBorders>
              <w:left w:val="single" w:color="000000" w:sz="12" w:space="0"/>
              <w:right w:val="single" w:color="000000" w:sz="12" w:space="0"/>
            </w:tcBorders>
            <w:shd w:val="clear" w:color="auto" w:fill="auto"/>
            <w:vAlign w:val="center"/>
          </w:tcPr>
          <w:p w14:paraId="7DF61431">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62EDD257">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03918B05">
            <w:pPr>
              <w:jc w:val="center"/>
              <w:rPr>
                <w:rFonts w:hint="default" w:ascii="Lato" w:hAnsi="Lato" w:eastAsia="宋体" w:cs="Lato"/>
                <w:sz w:val="18"/>
                <w:szCs w:val="18"/>
                <w:lang w:val="en-US" w:eastAsia="zh-CN"/>
              </w:rPr>
            </w:pPr>
          </w:p>
        </w:tc>
        <w:tc>
          <w:tcPr>
            <w:tcW w:w="339" w:type="pct"/>
            <w:tcBorders>
              <w:left w:val="single" w:color="000000" w:sz="12" w:space="0"/>
              <w:right w:val="single" w:color="000000" w:sz="12" w:space="0"/>
            </w:tcBorders>
            <w:vAlign w:val="center"/>
          </w:tcPr>
          <w:p w14:paraId="43E003D1">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w:t>
            </w:r>
          </w:p>
        </w:tc>
        <w:tc>
          <w:tcPr>
            <w:tcW w:w="586" w:type="pct"/>
            <w:vMerge w:val="continue"/>
            <w:tcBorders>
              <w:left w:val="single" w:color="000000" w:sz="12" w:space="0"/>
              <w:tl2br w:val="nil"/>
              <w:tr2bl w:val="nil"/>
            </w:tcBorders>
            <w:vAlign w:val="center"/>
          </w:tcPr>
          <w:p w14:paraId="52344366">
            <w:pPr>
              <w:jc w:val="center"/>
              <w:rPr>
                <w:rFonts w:hint="default" w:ascii="Lato" w:hAnsi="Lato" w:eastAsia="宋体" w:cs="Lato"/>
                <w:sz w:val="18"/>
                <w:szCs w:val="18"/>
              </w:rPr>
            </w:pPr>
          </w:p>
        </w:tc>
      </w:tr>
      <w:tr w14:paraId="55325898">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6ED30BA5">
            <w:pPr>
              <w:jc w:val="center"/>
              <w:rPr>
                <w:rFonts w:hint="default" w:ascii="Lato" w:hAnsi="Lato" w:eastAsia="宋体" w:cs="Lato"/>
                <w:sz w:val="18"/>
                <w:szCs w:val="18"/>
              </w:rPr>
            </w:pPr>
          </w:p>
        </w:tc>
        <w:tc>
          <w:tcPr>
            <w:tcW w:w="515" w:type="pct"/>
            <w:vMerge w:val="restart"/>
            <w:tcBorders>
              <w:left w:val="single" w:color="000000" w:sz="12" w:space="0"/>
              <w:right w:val="single" w:color="000000" w:sz="12" w:space="0"/>
            </w:tcBorders>
            <w:vAlign w:val="center"/>
          </w:tcPr>
          <w:p w14:paraId="371AC523">
            <w:pPr>
              <w:jc w:val="center"/>
              <w:rPr>
                <w:rFonts w:hint="default" w:ascii="Lato" w:hAnsi="Lato" w:eastAsia="宋体" w:cs="Lato"/>
                <w:sz w:val="20"/>
                <w:szCs w:val="20"/>
                <w:highlight w:val="none"/>
                <w:lang w:val="en-US" w:eastAsia="zh-CN"/>
              </w:rPr>
            </w:pPr>
            <w:r>
              <w:rPr>
                <w:rFonts w:hint="default" w:ascii="Lato" w:hAnsi="Lato" w:eastAsia="宋体" w:cs="Lato"/>
                <w:sz w:val="20"/>
                <w:szCs w:val="20"/>
                <w:highlight w:val="none"/>
                <w:lang w:val="en-US" w:eastAsia="zh-CN"/>
              </w:rPr>
              <w:t>模块2</w:t>
            </w:r>
          </w:p>
          <w:p w14:paraId="5C051DD6">
            <w:pPr>
              <w:jc w:val="center"/>
              <w:rPr>
                <w:rFonts w:hint="default" w:ascii="Lato" w:hAnsi="Lato" w:eastAsia="楷体" w:cs="Lato"/>
                <w:sz w:val="20"/>
                <w:szCs w:val="20"/>
                <w:highlight w:val="none"/>
                <w:lang w:val="en-US" w:eastAsia="zh-CN"/>
              </w:rPr>
            </w:pPr>
          </w:p>
          <w:p w14:paraId="5FDA8FC5">
            <w:pPr>
              <w:jc w:val="center"/>
              <w:rPr>
                <w:rFonts w:hint="default" w:ascii="Lato" w:hAnsi="Lato" w:eastAsia="宋体" w:cs="Lato"/>
                <w:sz w:val="20"/>
                <w:szCs w:val="20"/>
                <w:highlight w:val="none"/>
                <w:lang w:val="en-US" w:eastAsia="zh-CN"/>
              </w:rPr>
            </w:pPr>
            <w:r>
              <w:rPr>
                <w:rFonts w:hint="default" w:ascii="Lato" w:hAnsi="Lato" w:eastAsia="楷体" w:cs="Lato"/>
                <w:sz w:val="20"/>
                <w:szCs w:val="20"/>
                <w:highlight w:val="none"/>
                <w:lang w:val="en-US" w:eastAsia="zh-CN"/>
              </w:rPr>
              <w:t>传感技术与系统</w:t>
            </w:r>
          </w:p>
        </w:tc>
        <w:tc>
          <w:tcPr>
            <w:tcW w:w="532" w:type="pct"/>
            <w:tcBorders>
              <w:left w:val="single" w:color="000000" w:sz="12" w:space="0"/>
              <w:right w:val="single" w:color="000000" w:sz="12" w:space="0"/>
            </w:tcBorders>
            <w:shd w:val="clear" w:color="auto" w:fill="auto"/>
            <w:vAlign w:val="center"/>
          </w:tcPr>
          <w:p w14:paraId="32430C8F">
            <w:pPr>
              <w:jc w:val="center"/>
              <w:rPr>
                <w:rFonts w:hint="default" w:ascii="Lato" w:hAnsi="Lato" w:eastAsia="宋体" w:cs="Lato"/>
                <w:kern w:val="2"/>
                <w:sz w:val="18"/>
                <w:szCs w:val="18"/>
                <w:lang w:val="en-US" w:eastAsia="zh-CN" w:bidi="ar-SA"/>
                <w14:ligatures w14:val="none"/>
              </w:rPr>
            </w:pPr>
            <w:r>
              <w:rPr>
                <w:rFonts w:hint="default" w:ascii="Lato" w:hAnsi="Lato" w:eastAsia="宋体" w:cs="Lato"/>
                <w:kern w:val="0"/>
                <w:sz w:val="18"/>
                <w:szCs w:val="18"/>
              </w:rPr>
              <w:t>71110332</w:t>
            </w:r>
          </w:p>
        </w:tc>
        <w:tc>
          <w:tcPr>
            <w:tcW w:w="1425" w:type="pct"/>
            <w:tcBorders>
              <w:left w:val="single" w:color="000000" w:sz="12" w:space="0"/>
              <w:right w:val="single" w:color="000000" w:sz="12" w:space="0"/>
            </w:tcBorders>
            <w:shd w:val="clear" w:color="auto" w:fill="auto"/>
            <w:vAlign w:val="center"/>
          </w:tcPr>
          <w:p w14:paraId="69B59F3E">
            <w:pPr>
              <w:adjustRightInd w:val="0"/>
              <w:snapToGrid w:val="0"/>
              <w:rPr>
                <w:rFonts w:hint="default" w:ascii="Lato" w:hAnsi="Lato" w:eastAsia="宋体" w:cs="Lato"/>
                <w:color w:val="000000"/>
                <w:kern w:val="2"/>
                <w:sz w:val="20"/>
                <w:szCs w:val="20"/>
                <w:lang w:val="en-US" w:eastAsia="zh-CN" w:bidi="ar-SA"/>
                <w14:ligatures w14:val="none"/>
              </w:rPr>
            </w:pPr>
            <w:r>
              <w:rPr>
                <w:rFonts w:hint="default" w:ascii="Lato" w:hAnsi="Lato" w:eastAsia="宋体" w:cs="Lato"/>
                <w:color w:val="000000"/>
                <w:sz w:val="20"/>
                <w:szCs w:val="20"/>
                <w:lang w:val="en-US" w:eastAsia="zh-CN"/>
              </w:rPr>
              <w:t>工程光学</w:t>
            </w:r>
          </w:p>
        </w:tc>
        <w:tc>
          <w:tcPr>
            <w:tcW w:w="339" w:type="pct"/>
            <w:tcBorders>
              <w:left w:val="single" w:color="000000" w:sz="12" w:space="0"/>
              <w:right w:val="single" w:color="000000" w:sz="12" w:space="0"/>
            </w:tcBorders>
            <w:shd w:val="clear" w:color="auto" w:fill="auto"/>
            <w:vAlign w:val="center"/>
          </w:tcPr>
          <w:p w14:paraId="1F2E777F">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69AADC34">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324519A2">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52C36A0D">
            <w:pPr>
              <w:jc w:val="center"/>
              <w:rPr>
                <w:rFonts w:hint="default" w:ascii="Lato" w:hAnsi="Lato" w:eastAsia="宋体" w:cs="Lato"/>
                <w:sz w:val="18"/>
                <w:szCs w:val="18"/>
                <w:highlight w:val="none"/>
                <w:lang w:val="en-US" w:eastAsia="zh-CN"/>
              </w:rPr>
            </w:pPr>
          </w:p>
        </w:tc>
        <w:tc>
          <w:tcPr>
            <w:tcW w:w="339" w:type="pct"/>
            <w:tcBorders>
              <w:left w:val="single" w:color="000000" w:sz="12" w:space="0"/>
              <w:right w:val="single" w:color="000000" w:sz="12" w:space="0"/>
            </w:tcBorders>
            <w:shd w:val="clear" w:color="auto" w:fill="auto"/>
            <w:vAlign w:val="center"/>
          </w:tcPr>
          <w:p w14:paraId="08D5755F">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w:t>
            </w:r>
          </w:p>
        </w:tc>
        <w:tc>
          <w:tcPr>
            <w:tcW w:w="586" w:type="pct"/>
            <w:vMerge w:val="continue"/>
            <w:tcBorders>
              <w:left w:val="single" w:color="000000" w:sz="12" w:space="0"/>
              <w:tl2br w:val="nil"/>
              <w:tr2bl w:val="nil"/>
            </w:tcBorders>
            <w:vAlign w:val="center"/>
          </w:tcPr>
          <w:p w14:paraId="0D49076F">
            <w:pPr>
              <w:jc w:val="center"/>
              <w:rPr>
                <w:rFonts w:hint="default" w:ascii="Lato" w:hAnsi="Lato" w:eastAsia="宋体" w:cs="Lato"/>
                <w:sz w:val="18"/>
                <w:szCs w:val="18"/>
              </w:rPr>
            </w:pPr>
          </w:p>
        </w:tc>
      </w:tr>
      <w:tr w14:paraId="120F07C7">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4D9AD40C">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0DC95361">
            <w:pPr>
              <w:jc w:val="center"/>
              <w:rPr>
                <w:rFonts w:hint="default" w:ascii="Lato" w:hAnsi="Lato" w:eastAsia="宋体" w:cs="Lato"/>
                <w:sz w:val="18"/>
                <w:szCs w:val="18"/>
                <w:highlight w:val="none"/>
                <w:lang w:val="en-US"/>
              </w:rPr>
            </w:pPr>
          </w:p>
        </w:tc>
        <w:tc>
          <w:tcPr>
            <w:tcW w:w="532" w:type="pct"/>
            <w:tcBorders>
              <w:left w:val="single" w:color="000000" w:sz="12" w:space="0"/>
              <w:right w:val="single" w:color="000000" w:sz="12" w:space="0"/>
            </w:tcBorders>
            <w:vAlign w:val="center"/>
          </w:tcPr>
          <w:p w14:paraId="4B9EAD51">
            <w:pPr>
              <w:jc w:val="center"/>
              <w:rPr>
                <w:rFonts w:hint="default" w:ascii="Lato" w:hAnsi="Lato" w:eastAsia="宋体" w:cs="Lato"/>
                <w:sz w:val="18"/>
                <w:szCs w:val="18"/>
              </w:rPr>
            </w:pPr>
            <w:r>
              <w:rPr>
                <w:rFonts w:hint="default" w:ascii="Lato" w:hAnsi="Lato" w:eastAsia="宋体" w:cs="Lato"/>
                <w:kern w:val="0"/>
                <w:sz w:val="18"/>
                <w:szCs w:val="18"/>
              </w:rPr>
              <w:t>71110305</w:t>
            </w:r>
          </w:p>
        </w:tc>
        <w:tc>
          <w:tcPr>
            <w:tcW w:w="1425" w:type="pct"/>
            <w:tcBorders>
              <w:left w:val="single" w:color="000000" w:sz="12" w:space="0"/>
              <w:right w:val="single" w:color="000000" w:sz="12" w:space="0"/>
            </w:tcBorders>
            <w:shd w:val="clear" w:color="auto" w:fill="auto"/>
            <w:vAlign w:val="center"/>
          </w:tcPr>
          <w:p w14:paraId="67FBFC48">
            <w:pPr>
              <w:jc w:val="both"/>
              <w:rPr>
                <w:rFonts w:hint="default" w:ascii="Lato" w:hAnsi="Lato" w:eastAsia="宋体" w:cs="Lato"/>
                <w:color w:val="000000"/>
                <w:kern w:val="2"/>
                <w:sz w:val="20"/>
                <w:szCs w:val="20"/>
                <w:lang w:val="en-US" w:eastAsia="zh-CN" w:bidi="ar-SA"/>
                <w14:ligatures w14:val="none"/>
              </w:rPr>
            </w:pPr>
            <w:r>
              <w:rPr>
                <w:rFonts w:hint="default" w:ascii="Lato" w:hAnsi="Lato" w:eastAsia="宋体" w:cs="Lato"/>
                <w:color w:val="000000"/>
                <w:sz w:val="20"/>
                <w:szCs w:val="20"/>
              </w:rPr>
              <w:t>电磁测量技术</w:t>
            </w:r>
          </w:p>
        </w:tc>
        <w:tc>
          <w:tcPr>
            <w:tcW w:w="339" w:type="pct"/>
            <w:tcBorders>
              <w:left w:val="single" w:color="000000" w:sz="12" w:space="0"/>
              <w:right w:val="single" w:color="000000" w:sz="12" w:space="0"/>
            </w:tcBorders>
            <w:shd w:val="clear" w:color="auto" w:fill="auto"/>
            <w:vAlign w:val="center"/>
          </w:tcPr>
          <w:p w14:paraId="3AC58563">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55FBE1D5">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04F0025B">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0582E7FC">
            <w:pPr>
              <w:jc w:val="center"/>
              <w:rPr>
                <w:rFonts w:hint="default" w:ascii="Lato" w:hAnsi="Lato" w:eastAsia="宋体" w:cs="Lato"/>
                <w:kern w:val="2"/>
                <w:sz w:val="18"/>
                <w:szCs w:val="18"/>
                <w:highlight w:val="none"/>
                <w:lang w:val="en-US" w:eastAsia="zh-CN" w:bidi="ar-SA"/>
                <w14:ligatures w14:val="none"/>
              </w:rPr>
            </w:pPr>
          </w:p>
        </w:tc>
        <w:tc>
          <w:tcPr>
            <w:tcW w:w="339" w:type="pct"/>
            <w:tcBorders>
              <w:left w:val="single" w:color="000000" w:sz="12" w:space="0"/>
              <w:right w:val="single" w:color="000000" w:sz="12" w:space="0"/>
            </w:tcBorders>
            <w:shd w:val="clear" w:color="auto" w:fill="auto"/>
            <w:vAlign w:val="center"/>
          </w:tcPr>
          <w:p w14:paraId="243C598E">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5</w:t>
            </w:r>
          </w:p>
        </w:tc>
        <w:tc>
          <w:tcPr>
            <w:tcW w:w="586" w:type="pct"/>
            <w:vMerge w:val="continue"/>
            <w:tcBorders>
              <w:left w:val="single" w:color="000000" w:sz="12" w:space="0"/>
              <w:tl2br w:val="nil"/>
              <w:tr2bl w:val="nil"/>
            </w:tcBorders>
            <w:vAlign w:val="center"/>
          </w:tcPr>
          <w:p w14:paraId="0CAAF72E">
            <w:pPr>
              <w:jc w:val="center"/>
              <w:rPr>
                <w:rFonts w:hint="default" w:ascii="Lato" w:hAnsi="Lato" w:eastAsia="宋体" w:cs="Lato"/>
                <w:sz w:val="18"/>
                <w:szCs w:val="18"/>
              </w:rPr>
            </w:pPr>
          </w:p>
        </w:tc>
      </w:tr>
      <w:tr w14:paraId="593C924A">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34BBB66A">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0DD99373">
            <w:pPr>
              <w:jc w:val="center"/>
              <w:rPr>
                <w:rFonts w:hint="default" w:ascii="Lato" w:hAnsi="Lato" w:eastAsia="宋体" w:cs="Lato"/>
                <w:sz w:val="18"/>
                <w:szCs w:val="18"/>
                <w:highlight w:val="none"/>
                <w:lang w:val="en-US"/>
              </w:rPr>
            </w:pPr>
          </w:p>
        </w:tc>
        <w:tc>
          <w:tcPr>
            <w:tcW w:w="532" w:type="pct"/>
            <w:tcBorders>
              <w:left w:val="single" w:color="000000" w:sz="12" w:space="0"/>
              <w:right w:val="single" w:color="000000" w:sz="12" w:space="0"/>
            </w:tcBorders>
            <w:vAlign w:val="center"/>
          </w:tcPr>
          <w:p w14:paraId="6EFA6C6E">
            <w:pPr>
              <w:jc w:val="center"/>
              <w:rPr>
                <w:rFonts w:hint="default" w:ascii="Lato" w:hAnsi="Lato" w:eastAsia="宋体" w:cs="Lato"/>
                <w:sz w:val="18"/>
                <w:szCs w:val="18"/>
              </w:rPr>
            </w:pPr>
            <w:r>
              <w:rPr>
                <w:rFonts w:hint="default" w:ascii="Lato" w:hAnsi="Lato" w:eastAsia="宋体" w:cs="Lato"/>
                <w:kern w:val="0"/>
                <w:sz w:val="18"/>
                <w:szCs w:val="18"/>
              </w:rPr>
              <w:t>71110338</w:t>
            </w:r>
          </w:p>
        </w:tc>
        <w:tc>
          <w:tcPr>
            <w:tcW w:w="1425" w:type="pct"/>
            <w:tcBorders>
              <w:left w:val="single" w:color="000000" w:sz="12" w:space="0"/>
              <w:right w:val="single" w:color="000000" w:sz="12" w:space="0"/>
            </w:tcBorders>
            <w:shd w:val="clear" w:color="auto" w:fill="auto"/>
            <w:vAlign w:val="center"/>
          </w:tcPr>
          <w:p w14:paraId="181EA702">
            <w:pPr>
              <w:adjustRightInd w:val="0"/>
              <w:snapToGrid w:val="0"/>
              <w:rPr>
                <w:rFonts w:hint="default" w:ascii="Lato" w:hAnsi="Lato" w:eastAsia="宋体" w:cs="Lato"/>
                <w:color w:val="000000"/>
                <w:kern w:val="2"/>
                <w:sz w:val="20"/>
                <w:szCs w:val="20"/>
                <w:highlight w:val="yellow"/>
                <w:lang w:val="en-US" w:eastAsia="zh-CN" w:bidi="ar-SA"/>
                <w14:ligatures w14:val="none"/>
              </w:rPr>
            </w:pPr>
            <w:r>
              <w:rPr>
                <w:rFonts w:hint="default" w:ascii="Lato" w:hAnsi="Lato" w:eastAsia="宋体" w:cs="Lato"/>
                <w:color w:val="000000"/>
                <w:sz w:val="20"/>
                <w:szCs w:val="20"/>
                <w:highlight w:val="none"/>
              </w:rPr>
              <w:t>无线传感器网络</w:t>
            </w:r>
          </w:p>
        </w:tc>
        <w:tc>
          <w:tcPr>
            <w:tcW w:w="339" w:type="pct"/>
            <w:tcBorders>
              <w:left w:val="single" w:color="000000" w:sz="12" w:space="0"/>
              <w:right w:val="single" w:color="000000" w:sz="12" w:space="0"/>
            </w:tcBorders>
            <w:shd w:val="clear" w:color="auto" w:fill="auto"/>
            <w:vAlign w:val="center"/>
          </w:tcPr>
          <w:p w14:paraId="6AF9B2B1">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w:t>
            </w:r>
          </w:p>
        </w:tc>
        <w:tc>
          <w:tcPr>
            <w:tcW w:w="339" w:type="pct"/>
            <w:tcBorders>
              <w:left w:val="single" w:color="000000" w:sz="12" w:space="0"/>
              <w:right w:val="single" w:color="000000" w:sz="12" w:space="0"/>
            </w:tcBorders>
            <w:shd w:val="clear" w:color="auto" w:fill="auto"/>
            <w:vAlign w:val="center"/>
          </w:tcPr>
          <w:p w14:paraId="08492EA2">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7A8EB9EA">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507F47A2">
            <w:pPr>
              <w:jc w:val="center"/>
              <w:rPr>
                <w:rFonts w:hint="default" w:ascii="Lato" w:hAnsi="Lato" w:eastAsia="宋体" w:cs="Lato"/>
                <w:sz w:val="18"/>
                <w:szCs w:val="18"/>
                <w:lang w:val="en-US" w:eastAsia="zh-CN"/>
              </w:rPr>
            </w:pPr>
          </w:p>
        </w:tc>
        <w:tc>
          <w:tcPr>
            <w:tcW w:w="339" w:type="pct"/>
            <w:tcBorders>
              <w:left w:val="single" w:color="000000" w:sz="12" w:space="0"/>
              <w:right w:val="single" w:color="000000" w:sz="12" w:space="0"/>
            </w:tcBorders>
            <w:shd w:val="clear" w:color="auto" w:fill="auto"/>
            <w:vAlign w:val="center"/>
          </w:tcPr>
          <w:p w14:paraId="3DEBF4FB">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w:t>
            </w:r>
          </w:p>
        </w:tc>
        <w:tc>
          <w:tcPr>
            <w:tcW w:w="586" w:type="pct"/>
            <w:vMerge w:val="continue"/>
            <w:tcBorders>
              <w:left w:val="single" w:color="000000" w:sz="12" w:space="0"/>
              <w:tl2br w:val="nil"/>
              <w:tr2bl w:val="nil"/>
            </w:tcBorders>
            <w:vAlign w:val="center"/>
          </w:tcPr>
          <w:p w14:paraId="202226F0">
            <w:pPr>
              <w:jc w:val="center"/>
              <w:rPr>
                <w:rFonts w:hint="default" w:ascii="Lato" w:hAnsi="Lato" w:eastAsia="宋体" w:cs="Lato"/>
                <w:sz w:val="18"/>
                <w:szCs w:val="18"/>
              </w:rPr>
            </w:pPr>
          </w:p>
        </w:tc>
      </w:tr>
      <w:tr w14:paraId="08E16E9C">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783D0A24">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13D02658">
            <w:pPr>
              <w:jc w:val="center"/>
              <w:rPr>
                <w:rFonts w:hint="default" w:ascii="Lato" w:hAnsi="Lato" w:eastAsia="宋体" w:cs="Lato"/>
                <w:sz w:val="18"/>
                <w:szCs w:val="18"/>
              </w:rPr>
            </w:pPr>
          </w:p>
        </w:tc>
        <w:tc>
          <w:tcPr>
            <w:tcW w:w="532" w:type="pct"/>
            <w:tcBorders>
              <w:left w:val="single" w:color="000000" w:sz="12" w:space="0"/>
              <w:right w:val="single" w:color="000000" w:sz="12" w:space="0"/>
            </w:tcBorders>
            <w:shd w:val="clear" w:color="auto" w:fill="auto"/>
            <w:vAlign w:val="center"/>
          </w:tcPr>
          <w:p w14:paraId="0887B893">
            <w:pPr>
              <w:widowControl/>
              <w:spacing w:line="240" w:lineRule="atLeast"/>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rPr>
              <w:t>71110330</w:t>
            </w:r>
          </w:p>
        </w:tc>
        <w:tc>
          <w:tcPr>
            <w:tcW w:w="1425" w:type="pct"/>
            <w:tcBorders>
              <w:left w:val="single" w:color="000000" w:sz="12" w:space="0"/>
              <w:right w:val="single" w:color="000000" w:sz="12" w:space="0"/>
            </w:tcBorders>
            <w:shd w:val="clear" w:color="auto" w:fill="auto"/>
            <w:vAlign w:val="center"/>
          </w:tcPr>
          <w:p w14:paraId="01CA0E9B">
            <w:pPr>
              <w:adjustRightInd w:val="0"/>
              <w:snapToGrid w:val="0"/>
              <w:rPr>
                <w:rFonts w:hint="default" w:ascii="Lato" w:hAnsi="Lato" w:eastAsia="宋体" w:cs="Lato"/>
                <w:color w:val="000000"/>
                <w:kern w:val="2"/>
                <w:sz w:val="20"/>
                <w:szCs w:val="20"/>
                <w:highlight w:val="yellow"/>
                <w:lang w:val="en-US" w:eastAsia="zh-CN" w:bidi="ar-SA"/>
                <w14:ligatures w14:val="none"/>
              </w:rPr>
            </w:pPr>
            <w:r>
              <w:rPr>
                <w:rFonts w:hint="default" w:ascii="Lato" w:hAnsi="Lato" w:eastAsia="宋体" w:cs="Lato"/>
                <w:color w:val="000000"/>
                <w:sz w:val="20"/>
                <w:szCs w:val="20"/>
                <w:highlight w:val="none"/>
              </w:rPr>
              <w:t>测控软件技术</w:t>
            </w:r>
            <w:r>
              <w:rPr>
                <w:rFonts w:hint="default" w:ascii="Lato" w:hAnsi="Lato" w:eastAsia="宋体" w:cs="Lato"/>
                <w:color w:val="000000"/>
                <w:sz w:val="20"/>
                <w:szCs w:val="20"/>
                <w:highlight w:val="none"/>
                <w:lang w:val="en-US" w:eastAsia="zh-CN"/>
              </w:rPr>
              <w:t xml:space="preserve"> </w:t>
            </w:r>
          </w:p>
        </w:tc>
        <w:tc>
          <w:tcPr>
            <w:tcW w:w="339" w:type="pct"/>
            <w:tcBorders>
              <w:left w:val="single" w:color="000000" w:sz="12" w:space="0"/>
              <w:right w:val="single" w:color="000000" w:sz="12" w:space="0"/>
            </w:tcBorders>
            <w:shd w:val="clear" w:color="auto" w:fill="auto"/>
            <w:vAlign w:val="center"/>
          </w:tcPr>
          <w:p w14:paraId="68F6BDB6">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1</w:t>
            </w:r>
          </w:p>
        </w:tc>
        <w:tc>
          <w:tcPr>
            <w:tcW w:w="339" w:type="pct"/>
            <w:tcBorders>
              <w:left w:val="single" w:color="000000" w:sz="12" w:space="0"/>
              <w:right w:val="single" w:color="000000" w:sz="12" w:space="0"/>
            </w:tcBorders>
            <w:shd w:val="clear" w:color="auto" w:fill="auto"/>
            <w:vAlign w:val="center"/>
          </w:tcPr>
          <w:p w14:paraId="7BB99EFD">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16</w:t>
            </w:r>
          </w:p>
        </w:tc>
        <w:tc>
          <w:tcPr>
            <w:tcW w:w="339" w:type="pct"/>
            <w:tcBorders>
              <w:left w:val="single" w:color="000000" w:sz="12" w:space="0"/>
              <w:right w:val="single" w:color="000000" w:sz="12" w:space="0"/>
            </w:tcBorders>
            <w:shd w:val="clear" w:color="auto" w:fill="auto"/>
            <w:vAlign w:val="center"/>
          </w:tcPr>
          <w:p w14:paraId="23D11491">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16</w:t>
            </w:r>
          </w:p>
        </w:tc>
        <w:tc>
          <w:tcPr>
            <w:tcW w:w="339" w:type="pct"/>
            <w:tcBorders>
              <w:left w:val="single" w:color="000000" w:sz="12" w:space="0"/>
              <w:right w:val="single" w:color="000000" w:sz="12" w:space="0"/>
            </w:tcBorders>
            <w:shd w:val="clear" w:color="auto" w:fill="auto"/>
            <w:vAlign w:val="center"/>
          </w:tcPr>
          <w:p w14:paraId="71AFC545">
            <w:pPr>
              <w:jc w:val="center"/>
              <w:rPr>
                <w:rFonts w:hint="default" w:ascii="Lato" w:hAnsi="Lato" w:eastAsia="宋体" w:cs="Lato"/>
                <w:sz w:val="18"/>
                <w:szCs w:val="18"/>
                <w:lang w:val="en-US" w:eastAsia="zh-CN"/>
              </w:rPr>
            </w:pPr>
          </w:p>
        </w:tc>
        <w:tc>
          <w:tcPr>
            <w:tcW w:w="339" w:type="pct"/>
            <w:tcBorders>
              <w:left w:val="single" w:color="000000" w:sz="12" w:space="0"/>
              <w:right w:val="single" w:color="000000" w:sz="12" w:space="0"/>
            </w:tcBorders>
            <w:shd w:val="clear" w:color="auto" w:fill="auto"/>
            <w:vAlign w:val="center"/>
          </w:tcPr>
          <w:p w14:paraId="61EA2993">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w:t>
            </w:r>
          </w:p>
        </w:tc>
        <w:tc>
          <w:tcPr>
            <w:tcW w:w="586" w:type="pct"/>
            <w:vMerge w:val="continue"/>
            <w:tcBorders>
              <w:left w:val="single" w:color="000000" w:sz="12" w:space="0"/>
              <w:tl2br w:val="nil"/>
              <w:tr2bl w:val="nil"/>
            </w:tcBorders>
            <w:vAlign w:val="center"/>
          </w:tcPr>
          <w:p w14:paraId="0F505DFA">
            <w:pPr>
              <w:jc w:val="center"/>
              <w:rPr>
                <w:rFonts w:hint="default" w:ascii="Lato" w:hAnsi="Lato" w:eastAsia="宋体" w:cs="Lato"/>
                <w:sz w:val="18"/>
                <w:szCs w:val="18"/>
              </w:rPr>
            </w:pPr>
          </w:p>
        </w:tc>
      </w:tr>
      <w:tr w14:paraId="61F39E8B">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10E44875">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2480A542">
            <w:pPr>
              <w:jc w:val="center"/>
              <w:rPr>
                <w:rFonts w:hint="default" w:ascii="Lato" w:hAnsi="Lato" w:eastAsia="宋体" w:cs="Lato"/>
                <w:sz w:val="18"/>
                <w:szCs w:val="18"/>
              </w:rPr>
            </w:pPr>
          </w:p>
        </w:tc>
        <w:tc>
          <w:tcPr>
            <w:tcW w:w="532" w:type="pct"/>
            <w:tcBorders>
              <w:left w:val="single" w:color="000000" w:sz="12" w:space="0"/>
              <w:right w:val="single" w:color="000000" w:sz="12" w:space="0"/>
            </w:tcBorders>
            <w:shd w:val="clear" w:color="auto" w:fill="auto"/>
            <w:vAlign w:val="center"/>
          </w:tcPr>
          <w:p w14:paraId="58267518">
            <w:pPr>
              <w:widowControl/>
              <w:spacing w:line="240" w:lineRule="atLeast"/>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rPr>
              <w:t>81110314</w:t>
            </w:r>
          </w:p>
        </w:tc>
        <w:tc>
          <w:tcPr>
            <w:tcW w:w="1425" w:type="pct"/>
            <w:tcBorders>
              <w:left w:val="single" w:color="000000" w:sz="12" w:space="0"/>
              <w:right w:val="single" w:color="000000" w:sz="12" w:space="0"/>
            </w:tcBorders>
            <w:shd w:val="clear" w:color="auto" w:fill="auto"/>
            <w:vAlign w:val="center"/>
          </w:tcPr>
          <w:p w14:paraId="4C8CC2D3">
            <w:pPr>
              <w:widowControl/>
              <w:spacing w:line="240" w:lineRule="atLeast"/>
              <w:jc w:val="left"/>
              <w:rPr>
                <w:rFonts w:hint="default" w:ascii="Lato" w:hAnsi="Lato" w:eastAsia="宋体" w:cs="Lato"/>
                <w:color w:val="000000"/>
                <w:kern w:val="2"/>
                <w:sz w:val="20"/>
                <w:szCs w:val="20"/>
                <w:highlight w:val="yellow"/>
                <w:lang w:val="en-US" w:eastAsia="zh-CN" w:bidi="ar-SA"/>
                <w14:ligatures w14:val="none"/>
              </w:rPr>
            </w:pPr>
            <w:r>
              <w:rPr>
                <w:rFonts w:hint="default" w:ascii="Lato" w:hAnsi="Lato" w:eastAsia="宋体" w:cs="Lato"/>
                <w:kern w:val="0"/>
                <w:sz w:val="21"/>
                <w:szCs w:val="21"/>
              </w:rPr>
              <w:t>检测新技术(研讨型)</w:t>
            </w:r>
          </w:p>
        </w:tc>
        <w:tc>
          <w:tcPr>
            <w:tcW w:w="339" w:type="pct"/>
            <w:tcBorders>
              <w:left w:val="single" w:color="000000" w:sz="12" w:space="0"/>
              <w:right w:val="single" w:color="000000" w:sz="12" w:space="0"/>
            </w:tcBorders>
            <w:shd w:val="clear" w:color="auto" w:fill="auto"/>
            <w:vAlign w:val="center"/>
          </w:tcPr>
          <w:p w14:paraId="29062364">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w:t>
            </w:r>
          </w:p>
        </w:tc>
        <w:tc>
          <w:tcPr>
            <w:tcW w:w="339" w:type="pct"/>
            <w:tcBorders>
              <w:left w:val="single" w:color="000000" w:sz="12" w:space="0"/>
              <w:right w:val="single" w:color="000000" w:sz="12" w:space="0"/>
            </w:tcBorders>
            <w:shd w:val="clear" w:color="auto" w:fill="auto"/>
            <w:vAlign w:val="center"/>
          </w:tcPr>
          <w:p w14:paraId="10FF6F13">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459EFEBA">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5D600EBB">
            <w:pPr>
              <w:jc w:val="center"/>
              <w:rPr>
                <w:rFonts w:hint="default" w:ascii="Lato" w:hAnsi="Lato" w:eastAsia="宋体" w:cs="Lato"/>
                <w:sz w:val="18"/>
                <w:szCs w:val="18"/>
                <w:lang w:val="en-US" w:eastAsia="zh-CN"/>
              </w:rPr>
            </w:pPr>
          </w:p>
        </w:tc>
        <w:tc>
          <w:tcPr>
            <w:tcW w:w="339" w:type="pct"/>
            <w:tcBorders>
              <w:left w:val="single" w:color="000000" w:sz="12" w:space="0"/>
              <w:right w:val="single" w:color="000000" w:sz="12" w:space="0"/>
            </w:tcBorders>
            <w:shd w:val="clear" w:color="auto" w:fill="auto"/>
            <w:vAlign w:val="center"/>
          </w:tcPr>
          <w:p w14:paraId="33F07AC9">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8</w:t>
            </w:r>
          </w:p>
        </w:tc>
        <w:tc>
          <w:tcPr>
            <w:tcW w:w="586" w:type="pct"/>
            <w:vMerge w:val="continue"/>
            <w:tcBorders>
              <w:left w:val="single" w:color="000000" w:sz="12" w:space="0"/>
              <w:tl2br w:val="nil"/>
              <w:tr2bl w:val="nil"/>
            </w:tcBorders>
            <w:vAlign w:val="center"/>
          </w:tcPr>
          <w:p w14:paraId="7DC3C620">
            <w:pPr>
              <w:jc w:val="center"/>
              <w:rPr>
                <w:rFonts w:hint="default" w:ascii="Lato" w:hAnsi="Lato" w:eastAsia="宋体" w:cs="Lato"/>
                <w:sz w:val="18"/>
                <w:szCs w:val="18"/>
              </w:rPr>
            </w:pPr>
          </w:p>
        </w:tc>
      </w:tr>
      <w:tr w14:paraId="00AA75D8">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0A8FB038">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0722EA54">
            <w:pPr>
              <w:jc w:val="center"/>
              <w:rPr>
                <w:rFonts w:hint="default" w:ascii="Lato" w:hAnsi="Lato" w:eastAsia="宋体" w:cs="Lato"/>
                <w:sz w:val="18"/>
                <w:szCs w:val="18"/>
              </w:rPr>
            </w:pPr>
          </w:p>
        </w:tc>
        <w:tc>
          <w:tcPr>
            <w:tcW w:w="532" w:type="pct"/>
            <w:tcBorders>
              <w:left w:val="single" w:color="000000" w:sz="12" w:space="0"/>
              <w:right w:val="single" w:color="000000" w:sz="12" w:space="0"/>
            </w:tcBorders>
            <w:vAlign w:val="center"/>
          </w:tcPr>
          <w:p w14:paraId="07CB6788">
            <w:pPr>
              <w:jc w:val="center"/>
              <w:rPr>
                <w:rFonts w:hint="default" w:ascii="Lato" w:hAnsi="Lato" w:eastAsia="宋体" w:cs="Lato"/>
                <w:sz w:val="18"/>
                <w:szCs w:val="18"/>
              </w:rPr>
            </w:pPr>
            <w:r>
              <w:rPr>
                <w:rFonts w:hint="default" w:ascii="Lato" w:hAnsi="Lato" w:eastAsia="宋体" w:cs="Lato"/>
                <w:kern w:val="0"/>
                <w:sz w:val="18"/>
                <w:szCs w:val="18"/>
              </w:rPr>
              <w:t>71110341</w:t>
            </w:r>
          </w:p>
        </w:tc>
        <w:tc>
          <w:tcPr>
            <w:tcW w:w="1425" w:type="pct"/>
            <w:tcBorders>
              <w:left w:val="single" w:color="000000" w:sz="12" w:space="0"/>
              <w:right w:val="single" w:color="000000" w:sz="12" w:space="0"/>
            </w:tcBorders>
            <w:shd w:val="clear" w:color="auto" w:fill="auto"/>
            <w:vAlign w:val="center"/>
          </w:tcPr>
          <w:p w14:paraId="3FE663EF">
            <w:pPr>
              <w:adjustRightInd w:val="0"/>
              <w:snapToGrid w:val="0"/>
              <w:rPr>
                <w:rFonts w:hint="default" w:ascii="Lato" w:hAnsi="Lato" w:eastAsia="宋体" w:cs="Lato"/>
                <w:color w:val="000000"/>
                <w:sz w:val="20"/>
                <w:szCs w:val="20"/>
                <w:lang w:val="en-US" w:eastAsia="zh-CN"/>
              </w:rPr>
            </w:pPr>
            <w:r>
              <w:rPr>
                <w:rFonts w:hint="default" w:ascii="Lato" w:hAnsi="Lato" w:eastAsia="宋体" w:cs="Lato"/>
                <w:color w:val="000000"/>
                <w:sz w:val="20"/>
                <w:szCs w:val="20"/>
              </w:rPr>
              <w:t xml:space="preserve">分析仪器与仪表 </w:t>
            </w:r>
          </w:p>
        </w:tc>
        <w:tc>
          <w:tcPr>
            <w:tcW w:w="339" w:type="pct"/>
            <w:tcBorders>
              <w:left w:val="single" w:color="000000" w:sz="12" w:space="0"/>
              <w:right w:val="single" w:color="000000" w:sz="12" w:space="0"/>
            </w:tcBorders>
            <w:shd w:val="clear" w:color="auto" w:fill="auto"/>
            <w:vAlign w:val="center"/>
          </w:tcPr>
          <w:p w14:paraId="503694E6">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w:t>
            </w:r>
          </w:p>
        </w:tc>
        <w:tc>
          <w:tcPr>
            <w:tcW w:w="339" w:type="pct"/>
            <w:tcBorders>
              <w:left w:val="single" w:color="000000" w:sz="12" w:space="0"/>
              <w:right w:val="single" w:color="000000" w:sz="12" w:space="0"/>
            </w:tcBorders>
            <w:shd w:val="clear" w:color="auto" w:fill="auto"/>
            <w:vAlign w:val="center"/>
          </w:tcPr>
          <w:p w14:paraId="3A996AFD">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7A31224B">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shd w:val="clear" w:color="auto" w:fill="auto"/>
            <w:vAlign w:val="center"/>
          </w:tcPr>
          <w:p w14:paraId="1A44DB16">
            <w:pPr>
              <w:jc w:val="center"/>
              <w:rPr>
                <w:rFonts w:hint="default" w:ascii="Lato" w:hAnsi="Lato" w:eastAsia="宋体" w:cs="Lato"/>
                <w:sz w:val="18"/>
                <w:szCs w:val="18"/>
                <w:lang w:val="en-US" w:eastAsia="zh-CN"/>
              </w:rPr>
            </w:pPr>
          </w:p>
        </w:tc>
        <w:tc>
          <w:tcPr>
            <w:tcW w:w="339" w:type="pct"/>
            <w:tcBorders>
              <w:left w:val="single" w:color="000000" w:sz="12" w:space="0"/>
              <w:right w:val="single" w:color="000000" w:sz="12" w:space="0"/>
            </w:tcBorders>
            <w:shd w:val="clear" w:color="auto" w:fill="auto"/>
            <w:vAlign w:val="center"/>
          </w:tcPr>
          <w:p w14:paraId="3483EA8B">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w:t>
            </w:r>
          </w:p>
        </w:tc>
        <w:tc>
          <w:tcPr>
            <w:tcW w:w="586" w:type="pct"/>
            <w:vMerge w:val="continue"/>
            <w:tcBorders>
              <w:left w:val="single" w:color="000000" w:sz="12" w:space="0"/>
              <w:tl2br w:val="nil"/>
              <w:tr2bl w:val="nil"/>
            </w:tcBorders>
            <w:vAlign w:val="center"/>
          </w:tcPr>
          <w:p w14:paraId="3F3F7EAF">
            <w:pPr>
              <w:jc w:val="center"/>
              <w:rPr>
                <w:rFonts w:hint="default" w:ascii="Lato" w:hAnsi="Lato" w:eastAsia="宋体" w:cs="Lato"/>
                <w:sz w:val="18"/>
                <w:szCs w:val="18"/>
              </w:rPr>
            </w:pPr>
          </w:p>
        </w:tc>
      </w:tr>
      <w:tr w14:paraId="54869305">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2490CE0C">
            <w:pPr>
              <w:jc w:val="center"/>
              <w:rPr>
                <w:rFonts w:hint="default" w:ascii="Lato" w:hAnsi="Lato" w:eastAsia="宋体" w:cs="Lato"/>
                <w:sz w:val="18"/>
                <w:szCs w:val="18"/>
              </w:rPr>
            </w:pPr>
          </w:p>
        </w:tc>
        <w:tc>
          <w:tcPr>
            <w:tcW w:w="515" w:type="pct"/>
            <w:vMerge w:val="restart"/>
            <w:tcBorders>
              <w:left w:val="single" w:color="000000" w:sz="12" w:space="0"/>
              <w:right w:val="single" w:color="000000" w:sz="12" w:space="0"/>
            </w:tcBorders>
            <w:vAlign w:val="center"/>
          </w:tcPr>
          <w:p w14:paraId="15D43005">
            <w:pPr>
              <w:jc w:val="center"/>
              <w:rPr>
                <w:rFonts w:hint="default" w:ascii="Lato" w:hAnsi="Lato" w:eastAsia="宋体" w:cs="Lato"/>
                <w:sz w:val="20"/>
                <w:szCs w:val="20"/>
                <w:highlight w:val="none"/>
                <w:lang w:val="en-US" w:eastAsia="zh-CN"/>
              </w:rPr>
            </w:pPr>
            <w:r>
              <w:rPr>
                <w:rFonts w:hint="default" w:ascii="Lato" w:hAnsi="Lato" w:eastAsia="宋体" w:cs="Lato"/>
                <w:sz w:val="20"/>
                <w:szCs w:val="20"/>
                <w:highlight w:val="none"/>
                <w:lang w:val="en-US" w:eastAsia="zh-CN"/>
              </w:rPr>
              <w:t>模块3</w:t>
            </w:r>
          </w:p>
          <w:p w14:paraId="4BDC14F8">
            <w:pPr>
              <w:jc w:val="center"/>
              <w:rPr>
                <w:rFonts w:hint="default" w:ascii="Lato" w:hAnsi="Lato" w:eastAsia="宋体" w:cs="Lato"/>
                <w:sz w:val="20"/>
                <w:szCs w:val="20"/>
                <w:highlight w:val="none"/>
                <w:lang w:val="en-US" w:eastAsia="zh-CN"/>
              </w:rPr>
            </w:pPr>
          </w:p>
          <w:p w14:paraId="5D3078A3">
            <w:pPr>
              <w:jc w:val="center"/>
              <w:rPr>
                <w:rFonts w:hint="default" w:ascii="Lato" w:hAnsi="Lato" w:eastAsia="宋体" w:cs="Lato"/>
                <w:sz w:val="20"/>
                <w:szCs w:val="20"/>
                <w:highlight w:val="none"/>
                <w:lang w:val="en-US" w:eastAsia="zh-CN"/>
              </w:rPr>
            </w:pPr>
            <w:r>
              <w:rPr>
                <w:rFonts w:hint="default" w:ascii="Lato" w:hAnsi="Lato" w:eastAsia="楷体" w:cs="Lato"/>
                <w:sz w:val="20"/>
                <w:szCs w:val="20"/>
                <w:highlight w:val="none"/>
                <w:lang w:val="en-US" w:eastAsia="zh-CN"/>
              </w:rPr>
              <w:t>智能系统与编程</w:t>
            </w:r>
          </w:p>
        </w:tc>
        <w:tc>
          <w:tcPr>
            <w:tcW w:w="532" w:type="pct"/>
            <w:tcBorders>
              <w:left w:val="single" w:color="000000" w:sz="12" w:space="0"/>
              <w:right w:val="single" w:color="000000" w:sz="12" w:space="0"/>
            </w:tcBorders>
            <w:vAlign w:val="center"/>
          </w:tcPr>
          <w:p w14:paraId="0FFA31FA">
            <w:pPr>
              <w:widowControl/>
              <w:spacing w:line="240" w:lineRule="atLeast"/>
              <w:jc w:val="both"/>
              <w:rPr>
                <w:rFonts w:hint="default" w:ascii="Lato" w:hAnsi="Lato" w:eastAsia="宋体" w:cs="Lato"/>
                <w:kern w:val="0"/>
                <w:sz w:val="18"/>
                <w:szCs w:val="18"/>
              </w:rPr>
            </w:pPr>
          </w:p>
        </w:tc>
        <w:tc>
          <w:tcPr>
            <w:tcW w:w="1425" w:type="pct"/>
            <w:tcBorders>
              <w:left w:val="single" w:color="000000" w:sz="12" w:space="0"/>
              <w:right w:val="single" w:color="000000" w:sz="12" w:space="0"/>
            </w:tcBorders>
            <w:shd w:val="clear" w:color="auto" w:fill="auto"/>
            <w:vAlign w:val="center"/>
          </w:tcPr>
          <w:p w14:paraId="18795E4D">
            <w:pPr>
              <w:spacing w:line="240" w:lineRule="atLeast"/>
              <w:rPr>
                <w:rFonts w:hint="default" w:ascii="Lato" w:hAnsi="Lato" w:eastAsia="宋体" w:cs="Lato"/>
                <w:color w:val="000000"/>
                <w:sz w:val="21"/>
                <w:szCs w:val="21"/>
              </w:rPr>
            </w:pPr>
            <w:r>
              <w:rPr>
                <w:rFonts w:hint="default" w:ascii="Lato" w:hAnsi="Lato" w:cs="Lato"/>
                <w:color w:val="EE0000"/>
                <w:sz w:val="18"/>
                <w:szCs w:val="18"/>
              </w:rPr>
              <w:t>Python语言高级编程</w:t>
            </w:r>
            <w:r>
              <w:rPr>
                <w:rFonts w:hint="default" w:ascii="Lato" w:hAnsi="Lato" w:cs="Lato"/>
                <w:color w:val="EE0000"/>
                <w:sz w:val="18"/>
                <w:szCs w:val="18"/>
                <w:lang w:eastAsia="zh-CN"/>
              </w:rPr>
              <w:t>（</w:t>
            </w:r>
            <w:r>
              <w:rPr>
                <w:rFonts w:hint="default" w:ascii="Lato" w:hAnsi="Lato" w:cs="Lato"/>
                <w:color w:val="EE0000"/>
                <w:sz w:val="18"/>
                <w:szCs w:val="18"/>
                <w:lang w:val="en-US" w:eastAsia="zh-CN"/>
              </w:rPr>
              <w:t>新增</w:t>
            </w:r>
            <w:r>
              <w:rPr>
                <w:rFonts w:hint="default" w:ascii="Lato" w:hAnsi="Lato" w:cs="Lato"/>
                <w:color w:val="EE0000"/>
                <w:sz w:val="18"/>
                <w:szCs w:val="18"/>
                <w:lang w:eastAsia="zh-CN"/>
              </w:rPr>
              <w:t>）</w:t>
            </w:r>
            <w:r>
              <w:rPr>
                <w:rFonts w:hint="default" w:ascii="Lato" w:hAnsi="Lato" w:cs="Lato"/>
                <w:sz w:val="16"/>
                <w:szCs w:val="16"/>
              </w:rPr>
              <w:t>*（限选）</w:t>
            </w:r>
          </w:p>
        </w:tc>
        <w:tc>
          <w:tcPr>
            <w:tcW w:w="339" w:type="pct"/>
            <w:tcBorders>
              <w:left w:val="single" w:color="000000" w:sz="12" w:space="0"/>
              <w:right w:val="single" w:color="000000" w:sz="12" w:space="0"/>
            </w:tcBorders>
            <w:shd w:val="clear" w:color="auto" w:fill="auto"/>
            <w:vAlign w:val="center"/>
          </w:tcPr>
          <w:p w14:paraId="4F2DF7D7">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3B45D0DF">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45D33DAD">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6C82D139">
            <w:pPr>
              <w:jc w:val="center"/>
              <w:rPr>
                <w:rFonts w:hint="default" w:ascii="Lato" w:hAnsi="Lato" w:eastAsia="宋体" w:cs="Lato"/>
                <w:sz w:val="18"/>
                <w:szCs w:val="18"/>
                <w:highlight w:val="none"/>
                <w:lang w:val="en-US" w:eastAsia="zh-CN"/>
              </w:rPr>
            </w:pPr>
          </w:p>
        </w:tc>
        <w:tc>
          <w:tcPr>
            <w:tcW w:w="339" w:type="pct"/>
            <w:tcBorders>
              <w:left w:val="single" w:color="000000" w:sz="12" w:space="0"/>
              <w:right w:val="single" w:color="000000" w:sz="12" w:space="0"/>
            </w:tcBorders>
            <w:shd w:val="clear" w:color="auto" w:fill="auto"/>
            <w:vAlign w:val="center"/>
          </w:tcPr>
          <w:p w14:paraId="04EACAF5">
            <w:pPr>
              <w:spacing w:line="240" w:lineRule="atLeast"/>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w:t>
            </w:r>
          </w:p>
        </w:tc>
        <w:tc>
          <w:tcPr>
            <w:tcW w:w="586" w:type="pct"/>
            <w:vMerge w:val="continue"/>
            <w:tcBorders>
              <w:left w:val="single" w:color="000000" w:sz="12" w:space="0"/>
              <w:tl2br w:val="nil"/>
              <w:tr2bl w:val="nil"/>
            </w:tcBorders>
            <w:vAlign w:val="center"/>
          </w:tcPr>
          <w:p w14:paraId="1F4FBEA7">
            <w:pPr>
              <w:jc w:val="center"/>
              <w:rPr>
                <w:rFonts w:hint="default" w:ascii="Lato" w:hAnsi="Lato" w:eastAsia="宋体" w:cs="Lato"/>
                <w:sz w:val="18"/>
                <w:szCs w:val="18"/>
              </w:rPr>
            </w:pPr>
          </w:p>
        </w:tc>
      </w:tr>
      <w:tr w14:paraId="2838F3DA">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0775CBC5">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63449FE0">
            <w:pPr>
              <w:jc w:val="center"/>
              <w:rPr>
                <w:rFonts w:hint="default" w:ascii="Lato" w:hAnsi="Lato" w:eastAsia="楷体" w:cs="Lato"/>
                <w:sz w:val="20"/>
                <w:szCs w:val="20"/>
                <w:highlight w:val="none"/>
                <w:lang w:val="en-US" w:eastAsia="zh-CN"/>
              </w:rPr>
            </w:pPr>
          </w:p>
        </w:tc>
        <w:tc>
          <w:tcPr>
            <w:tcW w:w="1021" w:type="dxa"/>
            <w:tcBorders>
              <w:left w:val="single" w:color="000000" w:sz="12" w:space="0"/>
              <w:right w:val="single" w:color="000000" w:sz="12" w:space="0"/>
            </w:tcBorders>
            <w:vAlign w:val="center"/>
          </w:tcPr>
          <w:p w14:paraId="41078D37">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71110336</w:t>
            </w:r>
          </w:p>
        </w:tc>
        <w:tc>
          <w:tcPr>
            <w:tcW w:w="2736" w:type="dxa"/>
            <w:tcBorders>
              <w:left w:val="single" w:color="000000" w:sz="12" w:space="0"/>
              <w:right w:val="single" w:color="000000" w:sz="12" w:space="0"/>
            </w:tcBorders>
            <w:shd w:val="clear" w:color="auto" w:fill="auto"/>
            <w:vAlign w:val="center"/>
          </w:tcPr>
          <w:p w14:paraId="180905AD">
            <w:pPr>
              <w:jc w:val="center"/>
              <w:rPr>
                <w:rFonts w:hint="default" w:ascii="Lato" w:hAnsi="Lato" w:eastAsia="宋体" w:cs="Lato"/>
                <w:sz w:val="16"/>
                <w:szCs w:val="16"/>
                <w:lang w:val="en-US" w:eastAsia="zh-CN"/>
              </w:rPr>
            </w:pPr>
            <w:r>
              <w:rPr>
                <w:rFonts w:hint="default" w:ascii="Lato" w:hAnsi="Lato" w:eastAsia="宋体" w:cs="Lato"/>
                <w:color w:val="000000"/>
                <w:sz w:val="20"/>
                <w:szCs w:val="20"/>
                <w:highlight w:val="none"/>
                <w:lang w:val="en-US" w:eastAsia="zh-CN"/>
              </w:rPr>
              <w:t>人工智能原理及方法*（限选）</w:t>
            </w:r>
          </w:p>
        </w:tc>
        <w:tc>
          <w:tcPr>
            <w:tcW w:w="651" w:type="dxa"/>
            <w:tcBorders>
              <w:left w:val="single" w:color="000000" w:sz="12" w:space="0"/>
              <w:right w:val="single" w:color="000000" w:sz="12" w:space="0"/>
            </w:tcBorders>
            <w:shd w:val="clear" w:color="auto" w:fill="auto"/>
            <w:vAlign w:val="center"/>
          </w:tcPr>
          <w:p w14:paraId="2802CA34">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2</w:t>
            </w:r>
          </w:p>
        </w:tc>
        <w:tc>
          <w:tcPr>
            <w:tcW w:w="651" w:type="dxa"/>
            <w:tcBorders>
              <w:left w:val="single" w:color="000000" w:sz="12" w:space="0"/>
              <w:right w:val="single" w:color="000000" w:sz="12" w:space="0"/>
            </w:tcBorders>
            <w:shd w:val="clear" w:color="auto" w:fill="auto"/>
            <w:vAlign w:val="center"/>
          </w:tcPr>
          <w:p w14:paraId="557AB8C6">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32</w:t>
            </w:r>
          </w:p>
        </w:tc>
        <w:tc>
          <w:tcPr>
            <w:tcW w:w="651" w:type="dxa"/>
            <w:tcBorders>
              <w:left w:val="single" w:color="000000" w:sz="12" w:space="0"/>
              <w:right w:val="single" w:color="000000" w:sz="12" w:space="0"/>
            </w:tcBorders>
            <w:shd w:val="clear" w:color="auto" w:fill="auto"/>
            <w:vAlign w:val="center"/>
          </w:tcPr>
          <w:p w14:paraId="1B704749">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28</w:t>
            </w:r>
          </w:p>
        </w:tc>
        <w:tc>
          <w:tcPr>
            <w:tcW w:w="651" w:type="dxa"/>
            <w:tcBorders>
              <w:left w:val="single" w:color="000000" w:sz="12" w:space="0"/>
              <w:right w:val="single" w:color="000000" w:sz="12" w:space="0"/>
            </w:tcBorders>
            <w:shd w:val="clear" w:color="auto" w:fill="auto"/>
            <w:vAlign w:val="center"/>
          </w:tcPr>
          <w:p w14:paraId="488B3707">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w:t>
            </w:r>
          </w:p>
        </w:tc>
        <w:tc>
          <w:tcPr>
            <w:tcW w:w="651" w:type="dxa"/>
            <w:tcBorders>
              <w:left w:val="single" w:color="000000" w:sz="12" w:space="0"/>
              <w:right w:val="single" w:color="000000" w:sz="12" w:space="0"/>
            </w:tcBorders>
            <w:shd w:val="clear" w:color="auto" w:fill="auto"/>
            <w:vAlign w:val="center"/>
          </w:tcPr>
          <w:p w14:paraId="06E5B627">
            <w:pPr>
              <w:spacing w:line="240" w:lineRule="atLeast"/>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w:t>
            </w:r>
          </w:p>
        </w:tc>
        <w:tc>
          <w:tcPr>
            <w:tcW w:w="586" w:type="pct"/>
            <w:vMerge w:val="continue"/>
            <w:tcBorders>
              <w:left w:val="single" w:color="000000" w:sz="12" w:space="0"/>
              <w:tl2br w:val="nil"/>
              <w:tr2bl w:val="nil"/>
            </w:tcBorders>
            <w:vAlign w:val="center"/>
          </w:tcPr>
          <w:p w14:paraId="75937D2D">
            <w:pPr>
              <w:jc w:val="center"/>
              <w:rPr>
                <w:rFonts w:hint="default" w:ascii="Lato" w:hAnsi="Lato" w:eastAsia="宋体" w:cs="Lato"/>
                <w:sz w:val="18"/>
                <w:szCs w:val="18"/>
              </w:rPr>
            </w:pPr>
          </w:p>
        </w:tc>
      </w:tr>
      <w:tr w14:paraId="7B96EBC1">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6924B7D2">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1088732A">
            <w:pPr>
              <w:jc w:val="center"/>
              <w:rPr>
                <w:rFonts w:hint="default" w:ascii="Lato" w:hAnsi="Lato" w:eastAsia="宋体" w:cs="Lato"/>
                <w:sz w:val="18"/>
                <w:szCs w:val="18"/>
              </w:rPr>
            </w:pPr>
          </w:p>
        </w:tc>
        <w:tc>
          <w:tcPr>
            <w:tcW w:w="532" w:type="pct"/>
            <w:tcBorders>
              <w:left w:val="single" w:color="000000" w:sz="12" w:space="0"/>
              <w:right w:val="single" w:color="000000" w:sz="12" w:space="0"/>
            </w:tcBorders>
            <w:vAlign w:val="center"/>
          </w:tcPr>
          <w:p w14:paraId="6DB966E8">
            <w:pPr>
              <w:widowControl/>
              <w:spacing w:line="240" w:lineRule="atLeast"/>
              <w:jc w:val="center"/>
              <w:rPr>
                <w:rFonts w:hint="default" w:ascii="Lato" w:hAnsi="Lato" w:eastAsia="宋体" w:cs="Lato"/>
                <w:kern w:val="0"/>
                <w:sz w:val="18"/>
                <w:szCs w:val="18"/>
              </w:rPr>
            </w:pPr>
            <w:r>
              <w:rPr>
                <w:rFonts w:hint="default" w:ascii="Lato" w:hAnsi="Lato" w:cs="Lato"/>
                <w:kern w:val="0"/>
                <w:sz w:val="18"/>
                <w:szCs w:val="18"/>
              </w:rPr>
              <w:t>21110605</w:t>
            </w:r>
          </w:p>
        </w:tc>
        <w:tc>
          <w:tcPr>
            <w:tcW w:w="1425" w:type="pct"/>
            <w:tcBorders>
              <w:left w:val="single" w:color="000000" w:sz="12" w:space="0"/>
              <w:right w:val="single" w:color="000000" w:sz="12" w:space="0"/>
            </w:tcBorders>
            <w:shd w:val="clear" w:color="auto" w:fill="auto"/>
            <w:vAlign w:val="center"/>
          </w:tcPr>
          <w:p w14:paraId="73B24813">
            <w:pPr>
              <w:spacing w:line="240" w:lineRule="atLeast"/>
              <w:rPr>
                <w:rFonts w:hint="default" w:ascii="Lato" w:hAnsi="Lato" w:cs="Lato" w:eastAsiaTheme="minorEastAsia"/>
                <w:color w:val="000000"/>
                <w:sz w:val="21"/>
                <w:szCs w:val="21"/>
                <w:lang w:eastAsia="zh-CN"/>
              </w:rPr>
            </w:pPr>
            <w:r>
              <w:rPr>
                <w:rFonts w:hint="default" w:ascii="Lato" w:hAnsi="Lato" w:cs="Lato"/>
                <w:color w:val="EE0000"/>
                <w:sz w:val="18"/>
                <w:szCs w:val="18"/>
              </w:rPr>
              <w:t>机器人控制</w:t>
            </w:r>
            <w:r>
              <w:rPr>
                <w:rFonts w:hint="default" w:ascii="Lato" w:hAnsi="Lato" w:cs="Lato"/>
                <w:color w:val="EE0000"/>
                <w:sz w:val="18"/>
                <w:szCs w:val="18"/>
                <w:lang w:eastAsia="zh-CN"/>
              </w:rPr>
              <w:t>（</w:t>
            </w:r>
            <w:r>
              <w:rPr>
                <w:rFonts w:hint="default" w:ascii="Lato" w:hAnsi="Lato" w:cs="Lato"/>
                <w:color w:val="EE0000"/>
                <w:sz w:val="18"/>
                <w:szCs w:val="18"/>
                <w:lang w:val="en-US" w:eastAsia="zh-CN"/>
              </w:rPr>
              <w:t>新增</w:t>
            </w:r>
            <w:r>
              <w:rPr>
                <w:rFonts w:hint="default" w:ascii="Lato" w:hAnsi="Lato" w:cs="Lato"/>
                <w:color w:val="EE0000"/>
                <w:sz w:val="18"/>
                <w:szCs w:val="18"/>
                <w:lang w:eastAsia="zh-CN"/>
              </w:rPr>
              <w:t>）</w:t>
            </w:r>
          </w:p>
        </w:tc>
        <w:tc>
          <w:tcPr>
            <w:tcW w:w="339" w:type="pct"/>
            <w:tcBorders>
              <w:left w:val="single" w:color="000000" w:sz="12" w:space="0"/>
              <w:right w:val="single" w:color="000000" w:sz="12" w:space="0"/>
            </w:tcBorders>
            <w:shd w:val="clear" w:color="auto" w:fill="auto"/>
            <w:vAlign w:val="center"/>
          </w:tcPr>
          <w:p w14:paraId="4E114927">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3</w:t>
            </w:r>
          </w:p>
        </w:tc>
        <w:tc>
          <w:tcPr>
            <w:tcW w:w="339" w:type="pct"/>
            <w:tcBorders>
              <w:left w:val="single" w:color="000000" w:sz="12" w:space="0"/>
              <w:right w:val="single" w:color="000000" w:sz="12" w:space="0"/>
            </w:tcBorders>
            <w:shd w:val="clear" w:color="auto" w:fill="auto"/>
            <w:vAlign w:val="center"/>
          </w:tcPr>
          <w:p w14:paraId="19E75619">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48</w:t>
            </w:r>
          </w:p>
        </w:tc>
        <w:tc>
          <w:tcPr>
            <w:tcW w:w="339" w:type="pct"/>
            <w:tcBorders>
              <w:left w:val="single" w:color="000000" w:sz="12" w:space="0"/>
              <w:right w:val="single" w:color="000000" w:sz="12" w:space="0"/>
            </w:tcBorders>
            <w:shd w:val="clear" w:color="auto" w:fill="auto"/>
            <w:vAlign w:val="center"/>
          </w:tcPr>
          <w:p w14:paraId="5E06A7EF">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40</w:t>
            </w:r>
          </w:p>
        </w:tc>
        <w:tc>
          <w:tcPr>
            <w:tcW w:w="339" w:type="pct"/>
            <w:tcBorders>
              <w:left w:val="single" w:color="000000" w:sz="12" w:space="0"/>
              <w:right w:val="single" w:color="000000" w:sz="12" w:space="0"/>
            </w:tcBorders>
            <w:shd w:val="clear" w:color="auto" w:fill="auto"/>
            <w:vAlign w:val="center"/>
          </w:tcPr>
          <w:p w14:paraId="417A78D1">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8</w:t>
            </w:r>
          </w:p>
        </w:tc>
        <w:tc>
          <w:tcPr>
            <w:tcW w:w="339" w:type="pct"/>
            <w:tcBorders>
              <w:left w:val="single" w:color="000000" w:sz="12" w:space="0"/>
              <w:right w:val="single" w:color="000000" w:sz="12" w:space="0"/>
            </w:tcBorders>
            <w:shd w:val="clear" w:color="auto" w:fill="auto"/>
            <w:vAlign w:val="center"/>
          </w:tcPr>
          <w:p w14:paraId="6312E064">
            <w:pPr>
              <w:spacing w:line="240" w:lineRule="atLeast"/>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6</w:t>
            </w:r>
          </w:p>
        </w:tc>
        <w:tc>
          <w:tcPr>
            <w:tcW w:w="586" w:type="pct"/>
            <w:vMerge w:val="continue"/>
            <w:tcBorders>
              <w:left w:val="single" w:color="000000" w:sz="12" w:space="0"/>
              <w:tl2br w:val="nil"/>
              <w:tr2bl w:val="nil"/>
            </w:tcBorders>
            <w:vAlign w:val="center"/>
          </w:tcPr>
          <w:p w14:paraId="1E26A1AC">
            <w:pPr>
              <w:jc w:val="center"/>
              <w:rPr>
                <w:rFonts w:hint="default" w:ascii="Lato" w:hAnsi="Lato" w:eastAsia="宋体" w:cs="Lato"/>
                <w:sz w:val="18"/>
                <w:szCs w:val="18"/>
              </w:rPr>
            </w:pPr>
          </w:p>
        </w:tc>
      </w:tr>
      <w:tr w14:paraId="0A2DB530">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73748362">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23386AF5">
            <w:pPr>
              <w:jc w:val="center"/>
              <w:rPr>
                <w:rFonts w:hint="default" w:ascii="Lato" w:hAnsi="Lato" w:eastAsia="宋体" w:cs="Lato"/>
                <w:sz w:val="18"/>
                <w:szCs w:val="18"/>
                <w:highlight w:val="none"/>
                <w:lang w:val="en-US" w:eastAsia="zh-CN"/>
              </w:rPr>
            </w:pPr>
          </w:p>
        </w:tc>
        <w:tc>
          <w:tcPr>
            <w:tcW w:w="532" w:type="pct"/>
            <w:tcBorders>
              <w:left w:val="single" w:color="000000" w:sz="12" w:space="0"/>
              <w:right w:val="single" w:color="000000" w:sz="12" w:space="0"/>
            </w:tcBorders>
            <w:vAlign w:val="center"/>
          </w:tcPr>
          <w:p w14:paraId="2DA5163D">
            <w:pPr>
              <w:jc w:val="center"/>
              <w:rPr>
                <w:rFonts w:hint="default" w:ascii="Lato" w:hAnsi="Lato" w:eastAsia="宋体" w:cs="Lato"/>
                <w:sz w:val="18"/>
                <w:szCs w:val="18"/>
              </w:rPr>
            </w:pPr>
            <w:r>
              <w:rPr>
                <w:rFonts w:hint="default" w:ascii="Lato" w:hAnsi="Lato" w:cs="Lato"/>
                <w:kern w:val="0"/>
                <w:sz w:val="18"/>
                <w:szCs w:val="18"/>
              </w:rPr>
              <w:t>21110606</w:t>
            </w:r>
          </w:p>
        </w:tc>
        <w:tc>
          <w:tcPr>
            <w:tcW w:w="1425" w:type="pct"/>
            <w:tcBorders>
              <w:left w:val="single" w:color="000000" w:sz="12" w:space="0"/>
              <w:right w:val="single" w:color="000000" w:sz="12" w:space="0"/>
            </w:tcBorders>
            <w:shd w:val="clear" w:color="auto" w:fill="auto"/>
            <w:vAlign w:val="center"/>
          </w:tcPr>
          <w:p w14:paraId="4ED5AE6F">
            <w:pPr>
              <w:spacing w:line="240" w:lineRule="atLeast"/>
              <w:rPr>
                <w:rFonts w:hint="default" w:ascii="Lato" w:hAnsi="Lato" w:eastAsia="宋体" w:cs="Lato"/>
                <w:color w:val="000000"/>
                <w:sz w:val="21"/>
                <w:szCs w:val="21"/>
                <w:highlight w:val="magenta"/>
                <w:lang w:val="en-US" w:eastAsia="zh-CN"/>
              </w:rPr>
            </w:pPr>
            <w:r>
              <w:rPr>
                <w:rFonts w:hint="default" w:ascii="Lato" w:hAnsi="Lato" w:cs="Lato"/>
                <w:color w:val="EE0000"/>
                <w:sz w:val="18"/>
                <w:szCs w:val="18"/>
              </w:rPr>
              <w:t>机器视觉</w:t>
            </w:r>
            <w:r>
              <w:rPr>
                <w:rFonts w:hint="default" w:ascii="Lato" w:hAnsi="Lato" w:cs="Lato"/>
                <w:color w:val="EE0000"/>
                <w:sz w:val="18"/>
                <w:szCs w:val="18"/>
                <w:lang w:eastAsia="zh-CN"/>
              </w:rPr>
              <w:t>（</w:t>
            </w:r>
            <w:r>
              <w:rPr>
                <w:rFonts w:hint="default" w:ascii="Lato" w:hAnsi="Lato" w:cs="Lato"/>
                <w:color w:val="EE0000"/>
                <w:sz w:val="18"/>
                <w:szCs w:val="18"/>
                <w:lang w:val="en-US" w:eastAsia="zh-CN"/>
              </w:rPr>
              <w:t>新增</w:t>
            </w:r>
            <w:r>
              <w:rPr>
                <w:rFonts w:hint="default" w:ascii="Lato" w:hAnsi="Lato" w:cs="Lato"/>
                <w:color w:val="EE0000"/>
                <w:sz w:val="18"/>
                <w:szCs w:val="18"/>
                <w:lang w:eastAsia="zh-CN"/>
              </w:rPr>
              <w:t>）</w:t>
            </w:r>
          </w:p>
        </w:tc>
        <w:tc>
          <w:tcPr>
            <w:tcW w:w="339" w:type="pct"/>
            <w:tcBorders>
              <w:left w:val="single" w:color="000000" w:sz="12" w:space="0"/>
              <w:right w:val="single" w:color="000000" w:sz="12" w:space="0"/>
            </w:tcBorders>
            <w:shd w:val="clear" w:color="auto" w:fill="auto"/>
            <w:vAlign w:val="center"/>
          </w:tcPr>
          <w:p w14:paraId="3346468E">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49E92828">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0D88DF38">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28</w:t>
            </w:r>
          </w:p>
        </w:tc>
        <w:tc>
          <w:tcPr>
            <w:tcW w:w="339" w:type="pct"/>
            <w:tcBorders>
              <w:left w:val="single" w:color="000000" w:sz="12" w:space="0"/>
              <w:right w:val="single" w:color="000000" w:sz="12" w:space="0"/>
            </w:tcBorders>
            <w:shd w:val="clear" w:color="auto" w:fill="auto"/>
            <w:vAlign w:val="center"/>
          </w:tcPr>
          <w:p w14:paraId="7518FCDA">
            <w:pPr>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4</w:t>
            </w:r>
          </w:p>
        </w:tc>
        <w:tc>
          <w:tcPr>
            <w:tcW w:w="339" w:type="pct"/>
            <w:tcBorders>
              <w:left w:val="single" w:color="000000" w:sz="12" w:space="0"/>
              <w:right w:val="single" w:color="000000" w:sz="12" w:space="0"/>
            </w:tcBorders>
            <w:shd w:val="clear" w:color="auto" w:fill="auto"/>
            <w:vAlign w:val="center"/>
          </w:tcPr>
          <w:p w14:paraId="33935F31">
            <w:pPr>
              <w:spacing w:line="240" w:lineRule="atLeast"/>
              <w:jc w:val="center"/>
              <w:rPr>
                <w:rFonts w:hint="default" w:ascii="Lato" w:hAnsi="Lato" w:eastAsia="宋体" w:cs="Lato"/>
                <w:sz w:val="18"/>
                <w:szCs w:val="18"/>
                <w:highlight w:val="none"/>
                <w:lang w:val="en-US" w:eastAsia="zh-CN"/>
              </w:rPr>
            </w:pPr>
            <w:r>
              <w:rPr>
                <w:rFonts w:hint="default" w:ascii="Lato" w:hAnsi="Lato" w:eastAsia="宋体" w:cs="Lato"/>
                <w:sz w:val="18"/>
                <w:szCs w:val="18"/>
                <w:highlight w:val="none"/>
                <w:lang w:val="en-US" w:eastAsia="zh-CN"/>
              </w:rPr>
              <w:t>6</w:t>
            </w:r>
          </w:p>
        </w:tc>
        <w:tc>
          <w:tcPr>
            <w:tcW w:w="586" w:type="pct"/>
            <w:vMerge w:val="continue"/>
            <w:tcBorders>
              <w:left w:val="single" w:color="000000" w:sz="12" w:space="0"/>
              <w:tl2br w:val="nil"/>
              <w:tr2bl w:val="nil"/>
            </w:tcBorders>
            <w:vAlign w:val="center"/>
          </w:tcPr>
          <w:p w14:paraId="76304263">
            <w:pPr>
              <w:jc w:val="center"/>
              <w:rPr>
                <w:rFonts w:hint="default" w:ascii="Lato" w:hAnsi="Lato" w:eastAsia="宋体" w:cs="Lato"/>
                <w:sz w:val="18"/>
                <w:szCs w:val="18"/>
              </w:rPr>
            </w:pPr>
          </w:p>
        </w:tc>
      </w:tr>
      <w:tr w14:paraId="34363CBA">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6654F3E7">
            <w:pPr>
              <w:jc w:val="center"/>
              <w:rPr>
                <w:rFonts w:hint="default" w:ascii="Lato" w:hAnsi="Lato" w:eastAsia="宋体" w:cs="Lato"/>
                <w:sz w:val="18"/>
                <w:szCs w:val="18"/>
              </w:rPr>
            </w:pPr>
          </w:p>
        </w:tc>
        <w:tc>
          <w:tcPr>
            <w:tcW w:w="515" w:type="pct"/>
            <w:vMerge w:val="restart"/>
            <w:tcBorders>
              <w:left w:val="single" w:color="000000" w:sz="12" w:space="0"/>
              <w:right w:val="single" w:color="000000" w:sz="12" w:space="0"/>
            </w:tcBorders>
            <w:vAlign w:val="center"/>
          </w:tcPr>
          <w:p w14:paraId="242F3304">
            <w:pPr>
              <w:jc w:val="center"/>
              <w:rPr>
                <w:rFonts w:hint="default" w:ascii="Lato" w:hAnsi="Lato" w:eastAsia="宋体" w:cs="Lato"/>
                <w:sz w:val="20"/>
                <w:szCs w:val="20"/>
                <w:highlight w:val="none"/>
                <w:lang w:val="en-US" w:eastAsia="zh-CN"/>
              </w:rPr>
            </w:pPr>
            <w:r>
              <w:rPr>
                <w:rFonts w:hint="default" w:ascii="Lato" w:hAnsi="Lato" w:eastAsia="宋体" w:cs="Lato"/>
                <w:sz w:val="20"/>
                <w:szCs w:val="20"/>
                <w:highlight w:val="none"/>
                <w:lang w:val="en-US" w:eastAsia="zh-CN"/>
              </w:rPr>
              <w:t>模块4</w:t>
            </w:r>
          </w:p>
          <w:p w14:paraId="13217635">
            <w:pPr>
              <w:jc w:val="center"/>
              <w:rPr>
                <w:rFonts w:hint="default" w:ascii="Lato" w:hAnsi="Lato" w:eastAsia="宋体" w:cs="Lato"/>
                <w:sz w:val="20"/>
                <w:szCs w:val="20"/>
                <w:highlight w:val="none"/>
                <w:lang w:val="en-US" w:eastAsia="zh-CN"/>
              </w:rPr>
            </w:pPr>
          </w:p>
          <w:p w14:paraId="0A03DBDE">
            <w:pPr>
              <w:jc w:val="center"/>
              <w:rPr>
                <w:rFonts w:hint="default" w:ascii="Lato" w:hAnsi="Lato" w:eastAsia="宋体" w:cs="Lato"/>
                <w:sz w:val="20"/>
                <w:szCs w:val="20"/>
                <w:highlight w:val="none"/>
                <w:lang w:val="en-US" w:eastAsia="zh-CN"/>
              </w:rPr>
            </w:pPr>
            <w:r>
              <w:rPr>
                <w:rFonts w:hint="default" w:ascii="Lato" w:hAnsi="Lato" w:eastAsia="楷体" w:cs="Lato"/>
                <w:sz w:val="20"/>
                <w:szCs w:val="20"/>
                <w:highlight w:val="none"/>
                <w:lang w:val="en-US" w:eastAsia="zh-CN"/>
              </w:rPr>
              <w:t>控制理论与能源系统应用</w:t>
            </w:r>
          </w:p>
        </w:tc>
        <w:tc>
          <w:tcPr>
            <w:tcW w:w="532" w:type="pct"/>
            <w:tcBorders>
              <w:left w:val="single" w:color="000000" w:sz="12" w:space="0"/>
              <w:right w:val="single" w:color="000000" w:sz="12" w:space="0"/>
            </w:tcBorders>
            <w:vAlign w:val="center"/>
          </w:tcPr>
          <w:p w14:paraId="463382B1">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测控教研室</w:t>
            </w:r>
          </w:p>
        </w:tc>
        <w:tc>
          <w:tcPr>
            <w:tcW w:w="1425" w:type="pct"/>
            <w:tcBorders>
              <w:left w:val="single" w:color="000000" w:sz="12" w:space="0"/>
              <w:right w:val="single" w:color="000000" w:sz="12" w:space="0"/>
            </w:tcBorders>
            <w:shd w:val="clear" w:color="auto" w:fill="auto"/>
            <w:vAlign w:val="center"/>
          </w:tcPr>
          <w:p w14:paraId="4B51C140">
            <w:pPr>
              <w:adjustRightInd w:val="0"/>
              <w:snapToGrid w:val="0"/>
              <w:rPr>
                <w:rFonts w:hint="default" w:ascii="Lato" w:hAnsi="Lato" w:eastAsia="宋体" w:cs="Lato"/>
                <w:color w:val="000000"/>
                <w:kern w:val="2"/>
                <w:sz w:val="20"/>
                <w:szCs w:val="20"/>
                <w:highlight w:val="yellow"/>
                <w:lang w:val="en-US" w:eastAsia="zh-CN" w:bidi="ar-SA"/>
                <w14:ligatures w14:val="none"/>
              </w:rPr>
            </w:pPr>
            <w:r>
              <w:rPr>
                <w:rFonts w:hint="default" w:ascii="Lato" w:hAnsi="Lato" w:cs="Lato"/>
                <w:color w:val="0000FF"/>
                <w:sz w:val="16"/>
                <w:szCs w:val="16"/>
                <w:lang w:val="en-US" w:eastAsia="zh-CN"/>
              </w:rPr>
              <w:t>发电过程建模与机器学习（调整）</w:t>
            </w:r>
          </w:p>
        </w:tc>
        <w:tc>
          <w:tcPr>
            <w:tcW w:w="339" w:type="pct"/>
            <w:tcBorders>
              <w:left w:val="single" w:color="000000" w:sz="12" w:space="0"/>
              <w:right w:val="single" w:color="000000" w:sz="12" w:space="0"/>
            </w:tcBorders>
            <w:shd w:val="clear" w:color="auto" w:fill="auto"/>
            <w:vAlign w:val="center"/>
          </w:tcPr>
          <w:p w14:paraId="317C9746">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6ABA6BEE">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735FAD95">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28</w:t>
            </w:r>
          </w:p>
        </w:tc>
        <w:tc>
          <w:tcPr>
            <w:tcW w:w="339" w:type="pct"/>
            <w:tcBorders>
              <w:left w:val="single" w:color="000000" w:sz="12" w:space="0"/>
              <w:right w:val="single" w:color="000000" w:sz="12" w:space="0"/>
            </w:tcBorders>
            <w:shd w:val="clear" w:color="auto" w:fill="auto"/>
            <w:vAlign w:val="center"/>
          </w:tcPr>
          <w:p w14:paraId="35BC0C5F">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4</w:t>
            </w:r>
          </w:p>
        </w:tc>
        <w:tc>
          <w:tcPr>
            <w:tcW w:w="339" w:type="pct"/>
            <w:tcBorders>
              <w:left w:val="single" w:color="000000" w:sz="12" w:space="0"/>
              <w:right w:val="single" w:color="000000" w:sz="12" w:space="0"/>
            </w:tcBorders>
            <w:shd w:val="clear" w:color="auto" w:fill="auto"/>
            <w:vAlign w:val="center"/>
          </w:tcPr>
          <w:p w14:paraId="4FD97279">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5</w:t>
            </w:r>
          </w:p>
        </w:tc>
        <w:tc>
          <w:tcPr>
            <w:tcW w:w="586" w:type="pct"/>
            <w:vMerge w:val="continue"/>
            <w:tcBorders>
              <w:left w:val="single" w:color="000000" w:sz="12" w:space="0"/>
              <w:tl2br w:val="nil"/>
              <w:tr2bl w:val="nil"/>
            </w:tcBorders>
            <w:vAlign w:val="center"/>
          </w:tcPr>
          <w:p w14:paraId="2F4870D2">
            <w:pPr>
              <w:jc w:val="center"/>
              <w:rPr>
                <w:rFonts w:hint="default" w:ascii="Lato" w:hAnsi="Lato" w:eastAsia="宋体" w:cs="Lato"/>
                <w:sz w:val="18"/>
                <w:szCs w:val="18"/>
              </w:rPr>
            </w:pPr>
          </w:p>
        </w:tc>
      </w:tr>
      <w:tr w14:paraId="04AD426C">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62D1E4B0">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57A45520">
            <w:pPr>
              <w:jc w:val="center"/>
              <w:rPr>
                <w:rFonts w:hint="default" w:ascii="Lato" w:hAnsi="Lato" w:eastAsia="宋体" w:cs="Lato"/>
                <w:sz w:val="18"/>
                <w:szCs w:val="18"/>
                <w:highlight w:val="green"/>
                <w:lang w:val="en-US" w:eastAsia="zh-CN"/>
              </w:rPr>
            </w:pPr>
          </w:p>
        </w:tc>
        <w:tc>
          <w:tcPr>
            <w:tcW w:w="532" w:type="pct"/>
            <w:tcBorders>
              <w:left w:val="single" w:color="000000" w:sz="12" w:space="0"/>
              <w:right w:val="single" w:color="000000" w:sz="12" w:space="0"/>
            </w:tcBorders>
            <w:vAlign w:val="center"/>
          </w:tcPr>
          <w:p w14:paraId="10AD86E9">
            <w:pPr>
              <w:jc w:val="center"/>
              <w:rPr>
                <w:rFonts w:hint="default" w:ascii="Lato" w:hAnsi="Lato" w:eastAsia="宋体" w:cs="Lato"/>
                <w:sz w:val="18"/>
                <w:szCs w:val="18"/>
              </w:rPr>
            </w:pPr>
            <w:r>
              <w:rPr>
                <w:rFonts w:hint="default" w:ascii="Lato" w:hAnsi="Lato" w:eastAsia="宋体" w:cs="Lato"/>
                <w:kern w:val="0"/>
                <w:sz w:val="18"/>
                <w:szCs w:val="18"/>
              </w:rPr>
              <w:t>71110324</w:t>
            </w:r>
          </w:p>
        </w:tc>
        <w:tc>
          <w:tcPr>
            <w:tcW w:w="1425" w:type="pct"/>
            <w:tcBorders>
              <w:left w:val="single" w:color="000000" w:sz="12" w:space="0"/>
              <w:right w:val="single" w:color="000000" w:sz="12" w:space="0"/>
            </w:tcBorders>
            <w:shd w:val="clear" w:color="auto" w:fill="auto"/>
            <w:vAlign w:val="center"/>
          </w:tcPr>
          <w:p w14:paraId="21BB8D56">
            <w:pPr>
              <w:adjustRightInd w:val="0"/>
              <w:snapToGrid w:val="0"/>
              <w:rPr>
                <w:rFonts w:hint="default" w:ascii="Lato" w:hAnsi="Lato" w:eastAsia="宋体" w:cs="Lato"/>
                <w:color w:val="000000"/>
                <w:kern w:val="2"/>
                <w:sz w:val="20"/>
                <w:szCs w:val="20"/>
                <w:lang w:val="en-US" w:eastAsia="zh-CN" w:bidi="ar-SA"/>
                <w14:ligatures w14:val="none"/>
              </w:rPr>
            </w:pPr>
            <w:r>
              <w:rPr>
                <w:rFonts w:hint="default" w:ascii="Lato" w:hAnsi="Lato" w:eastAsia="宋体" w:cs="Lato"/>
                <w:color w:val="000000"/>
                <w:sz w:val="20"/>
                <w:szCs w:val="20"/>
              </w:rPr>
              <w:t>现代控制理论</w:t>
            </w:r>
          </w:p>
        </w:tc>
        <w:tc>
          <w:tcPr>
            <w:tcW w:w="339" w:type="pct"/>
            <w:tcBorders>
              <w:left w:val="single" w:color="000000" w:sz="12" w:space="0"/>
              <w:right w:val="single" w:color="000000" w:sz="12" w:space="0"/>
            </w:tcBorders>
            <w:shd w:val="clear" w:color="auto" w:fill="auto"/>
            <w:vAlign w:val="center"/>
          </w:tcPr>
          <w:p w14:paraId="332A7B0E">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25CDBB56">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56488E79">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4F926E2D">
            <w:pPr>
              <w:jc w:val="center"/>
              <w:rPr>
                <w:rFonts w:hint="default" w:ascii="Lato" w:hAnsi="Lato" w:eastAsia="宋体" w:cs="Lato"/>
                <w:kern w:val="2"/>
                <w:sz w:val="18"/>
                <w:szCs w:val="18"/>
                <w:highlight w:val="none"/>
                <w:lang w:val="en-US" w:eastAsia="zh-CN" w:bidi="ar-SA"/>
                <w14:ligatures w14:val="none"/>
              </w:rPr>
            </w:pPr>
          </w:p>
        </w:tc>
        <w:tc>
          <w:tcPr>
            <w:tcW w:w="339" w:type="pct"/>
            <w:tcBorders>
              <w:left w:val="single" w:color="000000" w:sz="12" w:space="0"/>
              <w:right w:val="single" w:color="000000" w:sz="12" w:space="0"/>
            </w:tcBorders>
            <w:shd w:val="clear" w:color="auto" w:fill="auto"/>
            <w:vAlign w:val="center"/>
          </w:tcPr>
          <w:p w14:paraId="799DBE3B">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6</w:t>
            </w:r>
          </w:p>
        </w:tc>
        <w:tc>
          <w:tcPr>
            <w:tcW w:w="586" w:type="pct"/>
            <w:vMerge w:val="continue"/>
            <w:tcBorders>
              <w:left w:val="single" w:color="000000" w:sz="12" w:space="0"/>
              <w:tl2br w:val="nil"/>
              <w:tr2bl w:val="nil"/>
            </w:tcBorders>
            <w:vAlign w:val="center"/>
          </w:tcPr>
          <w:p w14:paraId="49FE9C08">
            <w:pPr>
              <w:jc w:val="center"/>
              <w:rPr>
                <w:rFonts w:hint="default" w:ascii="Lato" w:hAnsi="Lato" w:eastAsia="宋体" w:cs="Lato"/>
                <w:sz w:val="18"/>
                <w:szCs w:val="18"/>
              </w:rPr>
            </w:pPr>
          </w:p>
        </w:tc>
      </w:tr>
      <w:tr w14:paraId="2A2705FC">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90" w:hRule="atLeast"/>
        </w:trPr>
        <w:tc>
          <w:tcPr>
            <w:tcW w:w="243" w:type="pct"/>
            <w:vMerge w:val="continue"/>
            <w:tcBorders>
              <w:right w:val="single" w:color="000000" w:sz="12" w:space="0"/>
            </w:tcBorders>
            <w:vAlign w:val="center"/>
          </w:tcPr>
          <w:p w14:paraId="3A4E4291">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048ED78C">
            <w:pPr>
              <w:jc w:val="center"/>
              <w:rPr>
                <w:rFonts w:hint="default" w:ascii="Lato" w:hAnsi="Lato" w:eastAsia="宋体" w:cs="Lato"/>
                <w:sz w:val="18"/>
                <w:szCs w:val="18"/>
                <w:lang w:val="en-US"/>
              </w:rPr>
            </w:pPr>
          </w:p>
        </w:tc>
        <w:tc>
          <w:tcPr>
            <w:tcW w:w="532" w:type="pct"/>
            <w:tcBorders>
              <w:left w:val="single" w:color="000000" w:sz="12" w:space="0"/>
              <w:right w:val="single" w:color="000000" w:sz="12" w:space="0"/>
            </w:tcBorders>
            <w:vAlign w:val="center"/>
          </w:tcPr>
          <w:p w14:paraId="76EFCC41">
            <w:pPr>
              <w:jc w:val="center"/>
              <w:rPr>
                <w:rFonts w:hint="default" w:ascii="Lato" w:hAnsi="Lato" w:eastAsia="宋体" w:cs="Lato"/>
                <w:kern w:val="0"/>
                <w:sz w:val="18"/>
                <w:szCs w:val="18"/>
              </w:rPr>
            </w:pPr>
            <w:r>
              <w:rPr>
                <w:rFonts w:hint="default" w:ascii="Lato" w:hAnsi="Lato" w:eastAsia="宋体" w:cs="Lato"/>
                <w:kern w:val="0"/>
                <w:sz w:val="18"/>
                <w:szCs w:val="18"/>
              </w:rPr>
              <w:t>81110122</w:t>
            </w:r>
          </w:p>
        </w:tc>
        <w:tc>
          <w:tcPr>
            <w:tcW w:w="1425" w:type="pct"/>
            <w:tcBorders>
              <w:left w:val="single" w:color="000000" w:sz="12" w:space="0"/>
              <w:right w:val="single" w:color="000000" w:sz="12" w:space="0"/>
            </w:tcBorders>
            <w:shd w:val="clear" w:color="auto" w:fill="auto"/>
            <w:vAlign w:val="center"/>
          </w:tcPr>
          <w:p w14:paraId="687BD4DE">
            <w:pPr>
              <w:jc w:val="both"/>
              <w:rPr>
                <w:rFonts w:hint="default" w:ascii="Lato" w:hAnsi="Lato" w:eastAsia="宋体" w:cs="Lato"/>
                <w:color w:val="000000"/>
                <w:sz w:val="20"/>
                <w:szCs w:val="20"/>
                <w:lang w:val="en-US" w:eastAsia="zh-CN"/>
              </w:rPr>
            </w:pPr>
            <w:r>
              <w:rPr>
                <w:rFonts w:hint="default" w:ascii="Lato" w:hAnsi="Lato" w:eastAsia="宋体" w:cs="Lato"/>
                <w:color w:val="000000"/>
                <w:sz w:val="20"/>
                <w:szCs w:val="20"/>
                <w:lang w:val="en-US" w:eastAsia="zh-CN"/>
              </w:rPr>
              <w:t>单元机组控制系统</w:t>
            </w:r>
          </w:p>
        </w:tc>
        <w:tc>
          <w:tcPr>
            <w:tcW w:w="339" w:type="pct"/>
            <w:tcBorders>
              <w:left w:val="single" w:color="000000" w:sz="12" w:space="0"/>
              <w:right w:val="single" w:color="000000" w:sz="12" w:space="0"/>
            </w:tcBorders>
            <w:vAlign w:val="center"/>
          </w:tcPr>
          <w:p w14:paraId="71A24135">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w:t>
            </w:r>
          </w:p>
        </w:tc>
        <w:tc>
          <w:tcPr>
            <w:tcW w:w="339" w:type="pct"/>
            <w:tcBorders>
              <w:left w:val="single" w:color="000000" w:sz="12" w:space="0"/>
              <w:right w:val="single" w:color="000000" w:sz="12" w:space="0"/>
            </w:tcBorders>
            <w:vAlign w:val="center"/>
          </w:tcPr>
          <w:p w14:paraId="78AC720E">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339" w:type="pct"/>
            <w:tcBorders>
              <w:left w:val="single" w:color="000000" w:sz="12" w:space="0"/>
              <w:right w:val="single" w:color="000000" w:sz="12" w:space="0"/>
            </w:tcBorders>
            <w:vAlign w:val="center"/>
          </w:tcPr>
          <w:p w14:paraId="0AA08132">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30</w:t>
            </w:r>
          </w:p>
        </w:tc>
        <w:tc>
          <w:tcPr>
            <w:tcW w:w="339" w:type="pct"/>
            <w:tcBorders>
              <w:left w:val="single" w:color="000000" w:sz="12" w:space="0"/>
              <w:right w:val="single" w:color="000000" w:sz="12" w:space="0"/>
            </w:tcBorders>
            <w:vAlign w:val="center"/>
          </w:tcPr>
          <w:p w14:paraId="4A890340">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w:t>
            </w:r>
          </w:p>
        </w:tc>
        <w:tc>
          <w:tcPr>
            <w:tcW w:w="339" w:type="pct"/>
            <w:tcBorders>
              <w:left w:val="single" w:color="000000" w:sz="12" w:space="0"/>
              <w:right w:val="single" w:color="000000" w:sz="12" w:space="0"/>
            </w:tcBorders>
            <w:vAlign w:val="center"/>
          </w:tcPr>
          <w:p w14:paraId="054E8EE9">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7</w:t>
            </w:r>
          </w:p>
        </w:tc>
        <w:tc>
          <w:tcPr>
            <w:tcW w:w="586" w:type="pct"/>
            <w:vMerge w:val="continue"/>
            <w:tcBorders>
              <w:left w:val="single" w:color="000000" w:sz="12" w:space="0"/>
              <w:tl2br w:val="nil"/>
              <w:tr2bl w:val="nil"/>
            </w:tcBorders>
            <w:vAlign w:val="center"/>
          </w:tcPr>
          <w:p w14:paraId="31CD4043">
            <w:pPr>
              <w:jc w:val="center"/>
              <w:rPr>
                <w:rFonts w:hint="default" w:ascii="Lato" w:hAnsi="Lato" w:eastAsia="宋体" w:cs="Lato"/>
                <w:sz w:val="18"/>
                <w:szCs w:val="18"/>
              </w:rPr>
            </w:pPr>
          </w:p>
        </w:tc>
      </w:tr>
      <w:tr w14:paraId="6F582E94">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2A6612C2">
            <w:pPr>
              <w:jc w:val="center"/>
              <w:rPr>
                <w:rFonts w:hint="default" w:ascii="Lato" w:hAnsi="Lato" w:eastAsia="宋体" w:cs="Lato"/>
                <w:sz w:val="18"/>
                <w:szCs w:val="18"/>
              </w:rPr>
            </w:pPr>
          </w:p>
        </w:tc>
        <w:tc>
          <w:tcPr>
            <w:tcW w:w="515" w:type="pct"/>
            <w:vMerge w:val="continue"/>
            <w:tcBorders>
              <w:left w:val="single" w:color="000000" w:sz="12" w:space="0"/>
              <w:right w:val="single" w:color="000000" w:sz="12" w:space="0"/>
            </w:tcBorders>
            <w:vAlign w:val="center"/>
          </w:tcPr>
          <w:p w14:paraId="4C946892">
            <w:pPr>
              <w:jc w:val="center"/>
              <w:rPr>
                <w:rFonts w:hint="default" w:ascii="Lato" w:hAnsi="Lato" w:eastAsia="宋体" w:cs="Lato"/>
                <w:sz w:val="18"/>
                <w:szCs w:val="18"/>
                <w:lang w:val="en-US" w:eastAsia="zh-CN"/>
              </w:rPr>
            </w:pPr>
          </w:p>
        </w:tc>
        <w:tc>
          <w:tcPr>
            <w:tcW w:w="532" w:type="pct"/>
            <w:tcBorders>
              <w:left w:val="single" w:color="000000" w:sz="12" w:space="0"/>
              <w:right w:val="single" w:color="000000" w:sz="12" w:space="0"/>
            </w:tcBorders>
            <w:vAlign w:val="center"/>
          </w:tcPr>
          <w:p w14:paraId="77CAA184">
            <w:pPr>
              <w:jc w:val="center"/>
              <w:rPr>
                <w:rFonts w:hint="default" w:ascii="Lato" w:hAnsi="Lato" w:eastAsia="宋体" w:cs="Lato"/>
                <w:kern w:val="0"/>
                <w:sz w:val="18"/>
                <w:szCs w:val="18"/>
              </w:rPr>
            </w:pPr>
            <w:r>
              <w:rPr>
                <w:rFonts w:hint="default" w:ascii="Lato" w:hAnsi="Lato" w:eastAsia="宋体" w:cs="Lato"/>
                <w:kern w:val="0"/>
                <w:sz w:val="18"/>
                <w:szCs w:val="18"/>
              </w:rPr>
              <w:t>21110136</w:t>
            </w:r>
          </w:p>
        </w:tc>
        <w:tc>
          <w:tcPr>
            <w:tcW w:w="1425" w:type="pct"/>
            <w:tcBorders>
              <w:left w:val="single" w:color="000000" w:sz="12" w:space="0"/>
              <w:right w:val="single" w:color="000000" w:sz="12" w:space="0"/>
            </w:tcBorders>
            <w:shd w:val="clear" w:color="auto" w:fill="auto"/>
            <w:vAlign w:val="center"/>
          </w:tcPr>
          <w:p w14:paraId="2BA97636">
            <w:pPr>
              <w:jc w:val="both"/>
              <w:rPr>
                <w:rFonts w:hint="default" w:ascii="Lato" w:hAnsi="Lato" w:eastAsia="宋体" w:cs="Lato"/>
                <w:kern w:val="2"/>
                <w:sz w:val="20"/>
                <w:szCs w:val="20"/>
                <w:lang w:val="en-US" w:eastAsia="zh-CN" w:bidi="ar-SA"/>
                <w14:ligatures w14:val="none"/>
              </w:rPr>
            </w:pPr>
            <w:r>
              <w:rPr>
                <w:rFonts w:hint="default" w:ascii="Lato" w:hAnsi="Lato" w:eastAsia="宋体" w:cs="Lato"/>
                <w:sz w:val="20"/>
                <w:szCs w:val="20"/>
                <w:lang w:val="en-US" w:eastAsia="zh-CN"/>
              </w:rPr>
              <w:t>自动化创新实践</w:t>
            </w:r>
          </w:p>
        </w:tc>
        <w:tc>
          <w:tcPr>
            <w:tcW w:w="339" w:type="pct"/>
            <w:tcBorders>
              <w:left w:val="single" w:color="000000" w:sz="12" w:space="0"/>
              <w:right w:val="single" w:color="000000" w:sz="12" w:space="0"/>
            </w:tcBorders>
            <w:shd w:val="clear" w:color="auto" w:fill="auto"/>
            <w:vAlign w:val="center"/>
          </w:tcPr>
          <w:p w14:paraId="5B8C1F6D">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2</w:t>
            </w:r>
          </w:p>
        </w:tc>
        <w:tc>
          <w:tcPr>
            <w:tcW w:w="339" w:type="pct"/>
            <w:tcBorders>
              <w:left w:val="single" w:color="000000" w:sz="12" w:space="0"/>
              <w:right w:val="single" w:color="000000" w:sz="12" w:space="0"/>
            </w:tcBorders>
            <w:shd w:val="clear" w:color="auto" w:fill="auto"/>
            <w:vAlign w:val="center"/>
          </w:tcPr>
          <w:p w14:paraId="3300D077">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58F3F5C5">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kern w:val="2"/>
                <w:sz w:val="18"/>
                <w:szCs w:val="18"/>
                <w:highlight w:val="none"/>
                <w:lang w:val="en-US" w:eastAsia="zh-CN" w:bidi="ar-SA"/>
                <w14:ligatures w14:val="none"/>
              </w:rPr>
              <w:t>0</w:t>
            </w:r>
          </w:p>
        </w:tc>
        <w:tc>
          <w:tcPr>
            <w:tcW w:w="339" w:type="pct"/>
            <w:tcBorders>
              <w:left w:val="single" w:color="000000" w:sz="12" w:space="0"/>
              <w:right w:val="single" w:color="000000" w:sz="12" w:space="0"/>
            </w:tcBorders>
            <w:shd w:val="clear" w:color="auto" w:fill="auto"/>
            <w:vAlign w:val="center"/>
          </w:tcPr>
          <w:p w14:paraId="1BC2D021">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32</w:t>
            </w:r>
          </w:p>
        </w:tc>
        <w:tc>
          <w:tcPr>
            <w:tcW w:w="339" w:type="pct"/>
            <w:tcBorders>
              <w:left w:val="single" w:color="000000" w:sz="12" w:space="0"/>
              <w:right w:val="single" w:color="000000" w:sz="12" w:space="0"/>
            </w:tcBorders>
            <w:shd w:val="clear" w:color="auto" w:fill="auto"/>
            <w:vAlign w:val="center"/>
          </w:tcPr>
          <w:p w14:paraId="4151AAB0">
            <w:pPr>
              <w:jc w:val="center"/>
              <w:rPr>
                <w:rFonts w:hint="default" w:ascii="Lato" w:hAnsi="Lato" w:eastAsia="宋体" w:cs="Lato"/>
                <w:kern w:val="2"/>
                <w:sz w:val="18"/>
                <w:szCs w:val="18"/>
                <w:highlight w:val="none"/>
                <w:lang w:val="en-US" w:eastAsia="zh-CN" w:bidi="ar-SA"/>
                <w14:ligatures w14:val="none"/>
              </w:rPr>
            </w:pPr>
            <w:r>
              <w:rPr>
                <w:rFonts w:hint="default" w:ascii="Lato" w:hAnsi="Lato" w:eastAsia="宋体" w:cs="Lato"/>
                <w:sz w:val="18"/>
                <w:szCs w:val="18"/>
                <w:highlight w:val="none"/>
                <w:lang w:val="en-US" w:eastAsia="zh-CN"/>
              </w:rPr>
              <w:t>4</w:t>
            </w:r>
          </w:p>
        </w:tc>
        <w:tc>
          <w:tcPr>
            <w:tcW w:w="586" w:type="pct"/>
            <w:vMerge w:val="continue"/>
            <w:tcBorders>
              <w:left w:val="single" w:color="000000" w:sz="12" w:space="0"/>
              <w:tl2br w:val="nil"/>
              <w:tr2bl w:val="nil"/>
            </w:tcBorders>
            <w:vAlign w:val="center"/>
          </w:tcPr>
          <w:p w14:paraId="347E0B44">
            <w:pPr>
              <w:jc w:val="center"/>
              <w:rPr>
                <w:rFonts w:hint="default" w:ascii="Lato" w:hAnsi="Lato" w:eastAsia="宋体" w:cs="Lato"/>
                <w:sz w:val="18"/>
                <w:szCs w:val="18"/>
              </w:rPr>
            </w:pPr>
          </w:p>
        </w:tc>
      </w:tr>
      <w:tr w14:paraId="23E43ABD">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25431C65">
            <w:pPr>
              <w:jc w:val="center"/>
              <w:rPr>
                <w:rFonts w:hint="default" w:ascii="Lato" w:hAnsi="Lato" w:eastAsia="宋体" w:cs="Lato"/>
                <w:sz w:val="18"/>
                <w:szCs w:val="18"/>
              </w:rPr>
            </w:pPr>
          </w:p>
        </w:tc>
        <w:tc>
          <w:tcPr>
            <w:tcW w:w="515" w:type="pct"/>
            <w:tcBorders>
              <w:left w:val="single" w:color="000000" w:sz="12" w:space="0"/>
              <w:right w:val="single" w:color="000000" w:sz="12" w:space="0"/>
            </w:tcBorders>
            <w:vAlign w:val="center"/>
          </w:tcPr>
          <w:p w14:paraId="6EEEC7AE">
            <w:pPr>
              <w:jc w:val="center"/>
              <w:rPr>
                <w:rFonts w:hint="default" w:ascii="Lato" w:hAnsi="Lato" w:eastAsia="宋体" w:cs="Lato"/>
                <w:sz w:val="18"/>
                <w:szCs w:val="18"/>
              </w:rPr>
            </w:pPr>
            <w:r>
              <w:rPr>
                <w:rFonts w:hint="default" w:ascii="Lato" w:hAnsi="Lato" w:eastAsia="宋体" w:cs="Lato"/>
                <w:sz w:val="18"/>
                <w:szCs w:val="18"/>
              </w:rPr>
              <w:t>跨专业选修</w:t>
            </w:r>
          </w:p>
        </w:tc>
        <w:tc>
          <w:tcPr>
            <w:tcW w:w="1957" w:type="pct"/>
            <w:gridSpan w:val="2"/>
            <w:tcBorders>
              <w:left w:val="single" w:color="000000" w:sz="12" w:space="0"/>
              <w:right w:val="single" w:color="000000" w:sz="12" w:space="0"/>
            </w:tcBorders>
            <w:vAlign w:val="center"/>
          </w:tcPr>
          <w:p w14:paraId="596F4A55">
            <w:pPr>
              <w:jc w:val="center"/>
              <w:rPr>
                <w:rFonts w:hint="default" w:ascii="Lato" w:hAnsi="Lato" w:eastAsia="宋体" w:cs="Lato"/>
                <w:sz w:val="18"/>
                <w:szCs w:val="18"/>
              </w:rPr>
            </w:pPr>
            <w:r>
              <w:rPr>
                <w:rFonts w:hint="default" w:ascii="Lato" w:hAnsi="Lato" w:eastAsia="宋体" w:cs="Lato"/>
                <w:sz w:val="18"/>
                <w:szCs w:val="18"/>
              </w:rPr>
              <w:t>跨专业选修其他专业的专业课程</w:t>
            </w:r>
          </w:p>
        </w:tc>
        <w:tc>
          <w:tcPr>
            <w:tcW w:w="339" w:type="pct"/>
            <w:tcBorders>
              <w:left w:val="single" w:color="000000" w:sz="12" w:space="0"/>
              <w:right w:val="single" w:color="000000" w:sz="12" w:space="0"/>
            </w:tcBorders>
            <w:vAlign w:val="center"/>
          </w:tcPr>
          <w:p w14:paraId="1D837CEB">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585BF546">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5ADD5738">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7867E28C">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446B0195">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2-8</w:t>
            </w:r>
          </w:p>
        </w:tc>
        <w:tc>
          <w:tcPr>
            <w:tcW w:w="586" w:type="pct"/>
            <w:vMerge w:val="continue"/>
            <w:tcBorders>
              <w:left w:val="single" w:color="000000" w:sz="12" w:space="0"/>
              <w:tl2br w:val="nil"/>
              <w:tr2bl w:val="nil"/>
            </w:tcBorders>
            <w:vAlign w:val="center"/>
          </w:tcPr>
          <w:p w14:paraId="58287A2F">
            <w:pPr>
              <w:jc w:val="center"/>
              <w:rPr>
                <w:rFonts w:hint="default" w:ascii="Lato" w:hAnsi="Lato" w:eastAsia="宋体" w:cs="Lato"/>
                <w:sz w:val="18"/>
                <w:szCs w:val="18"/>
              </w:rPr>
            </w:pPr>
          </w:p>
        </w:tc>
      </w:tr>
      <w:tr w14:paraId="382AE668">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restart"/>
            <w:tcBorders>
              <w:right w:val="single" w:color="000000" w:sz="12" w:space="0"/>
            </w:tcBorders>
            <w:vAlign w:val="center"/>
          </w:tcPr>
          <w:p w14:paraId="05AE1A17">
            <w:pPr>
              <w:jc w:val="center"/>
              <w:rPr>
                <w:rFonts w:hint="default" w:ascii="Lato" w:hAnsi="Lato" w:eastAsia="宋体" w:cs="Lato"/>
                <w:sz w:val="18"/>
                <w:szCs w:val="18"/>
              </w:rPr>
            </w:pPr>
            <w:r>
              <w:rPr>
                <w:rFonts w:hint="default" w:ascii="Lato" w:hAnsi="Lato" w:eastAsia="宋体" w:cs="Lato"/>
                <w:sz w:val="18"/>
                <w:szCs w:val="18"/>
              </w:rPr>
              <w:t>通</w:t>
            </w:r>
            <w:r>
              <w:rPr>
                <w:rFonts w:hint="default" w:ascii="Lato" w:hAnsi="Lato" w:eastAsia="宋体" w:cs="Lato"/>
                <w:sz w:val="18"/>
                <w:szCs w:val="18"/>
              </w:rPr>
              <w:br w:type="textWrapping"/>
            </w:r>
            <w:r>
              <w:rPr>
                <w:rFonts w:hint="default" w:ascii="Lato" w:hAnsi="Lato" w:eastAsia="宋体" w:cs="Lato"/>
                <w:sz w:val="18"/>
                <w:szCs w:val="18"/>
              </w:rPr>
              <w:t>识</w:t>
            </w:r>
            <w:r>
              <w:rPr>
                <w:rFonts w:hint="default" w:ascii="Lato" w:hAnsi="Lato" w:eastAsia="宋体" w:cs="Lato"/>
                <w:sz w:val="18"/>
                <w:szCs w:val="18"/>
              </w:rPr>
              <w:br w:type="textWrapping"/>
            </w:r>
            <w:r>
              <w:rPr>
                <w:rFonts w:hint="default" w:ascii="Lato" w:hAnsi="Lato" w:eastAsia="宋体" w:cs="Lato"/>
                <w:sz w:val="18"/>
                <w:szCs w:val="18"/>
              </w:rPr>
              <w:t>教</w:t>
            </w:r>
            <w:r>
              <w:rPr>
                <w:rFonts w:hint="default" w:ascii="Lato" w:hAnsi="Lato" w:eastAsia="宋体" w:cs="Lato"/>
                <w:sz w:val="18"/>
                <w:szCs w:val="18"/>
              </w:rPr>
              <w:br w:type="textWrapping"/>
            </w:r>
            <w:r>
              <w:rPr>
                <w:rFonts w:hint="default" w:ascii="Lato" w:hAnsi="Lato" w:eastAsia="宋体" w:cs="Lato"/>
                <w:sz w:val="18"/>
                <w:szCs w:val="18"/>
              </w:rPr>
              <w:t>育</w:t>
            </w:r>
            <w:r>
              <w:rPr>
                <w:rFonts w:hint="default" w:ascii="Lato" w:hAnsi="Lato" w:eastAsia="宋体" w:cs="Lato"/>
                <w:sz w:val="18"/>
                <w:szCs w:val="18"/>
              </w:rPr>
              <w:br w:type="textWrapping"/>
            </w:r>
            <w:r>
              <w:rPr>
                <w:rFonts w:hint="default" w:ascii="Lato" w:hAnsi="Lato" w:eastAsia="宋体" w:cs="Lato"/>
                <w:sz w:val="18"/>
                <w:szCs w:val="18"/>
              </w:rPr>
              <w:t>选</w:t>
            </w:r>
            <w:r>
              <w:rPr>
                <w:rFonts w:hint="default" w:ascii="Lato" w:hAnsi="Lato" w:eastAsia="宋体" w:cs="Lato"/>
                <w:sz w:val="18"/>
                <w:szCs w:val="18"/>
              </w:rPr>
              <w:br w:type="textWrapping"/>
            </w:r>
            <w:r>
              <w:rPr>
                <w:rFonts w:hint="default" w:ascii="Lato" w:hAnsi="Lato" w:eastAsia="宋体" w:cs="Lato"/>
                <w:sz w:val="18"/>
                <w:szCs w:val="18"/>
              </w:rPr>
              <w:t>修</w:t>
            </w:r>
          </w:p>
        </w:tc>
        <w:tc>
          <w:tcPr>
            <w:tcW w:w="515" w:type="pct"/>
            <w:tcBorders>
              <w:left w:val="single" w:color="000000" w:sz="12" w:space="0"/>
              <w:right w:val="single" w:color="000000" w:sz="12" w:space="0"/>
            </w:tcBorders>
            <w:vAlign w:val="center"/>
          </w:tcPr>
          <w:p w14:paraId="032B8507">
            <w:pPr>
              <w:jc w:val="center"/>
              <w:rPr>
                <w:rFonts w:hint="default" w:ascii="Lato" w:hAnsi="Lato" w:eastAsia="宋体" w:cs="Lato"/>
                <w:sz w:val="18"/>
                <w:szCs w:val="18"/>
              </w:rPr>
            </w:pPr>
            <w:r>
              <w:rPr>
                <w:rFonts w:hint="default" w:ascii="Lato" w:hAnsi="Lato" w:eastAsia="宋体" w:cs="Lato"/>
                <w:sz w:val="18"/>
                <w:szCs w:val="18"/>
              </w:rPr>
              <w:t>心理健康类</w:t>
            </w:r>
          </w:p>
        </w:tc>
        <w:tc>
          <w:tcPr>
            <w:tcW w:w="1957" w:type="pct"/>
            <w:gridSpan w:val="2"/>
            <w:tcBorders>
              <w:left w:val="single" w:color="000000" w:sz="12" w:space="0"/>
              <w:right w:val="single" w:color="000000" w:sz="12" w:space="0"/>
            </w:tcBorders>
            <w:vAlign w:val="center"/>
          </w:tcPr>
          <w:p w14:paraId="379B1883">
            <w:pPr>
              <w:jc w:val="center"/>
              <w:rPr>
                <w:rFonts w:hint="default" w:ascii="Lato" w:hAnsi="Lato" w:eastAsia="宋体" w:cs="Lato"/>
                <w:sz w:val="18"/>
                <w:szCs w:val="18"/>
              </w:rPr>
            </w:pPr>
            <w:r>
              <w:rPr>
                <w:rFonts w:hint="default" w:ascii="Lato" w:hAnsi="Lato" w:eastAsia="宋体" w:cs="Lato"/>
                <w:sz w:val="18"/>
                <w:szCs w:val="18"/>
              </w:rPr>
              <w:t>至少选修2学分</w:t>
            </w:r>
          </w:p>
        </w:tc>
        <w:tc>
          <w:tcPr>
            <w:tcW w:w="339" w:type="pct"/>
            <w:tcBorders>
              <w:left w:val="single" w:color="000000" w:sz="12" w:space="0"/>
              <w:right w:val="single" w:color="000000" w:sz="12" w:space="0"/>
            </w:tcBorders>
            <w:vAlign w:val="center"/>
          </w:tcPr>
          <w:p w14:paraId="5408318F">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59620EDE">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21E14546">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5A2B541D">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4B46B387">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1-8</w:t>
            </w:r>
          </w:p>
        </w:tc>
        <w:tc>
          <w:tcPr>
            <w:tcW w:w="586" w:type="pct"/>
            <w:vMerge w:val="restart"/>
            <w:tcBorders>
              <w:left w:val="single" w:color="000000" w:sz="12" w:space="0"/>
              <w:tl2br w:val="nil"/>
              <w:tr2bl w:val="nil"/>
            </w:tcBorders>
            <w:vAlign w:val="center"/>
          </w:tcPr>
          <w:p w14:paraId="72621775">
            <w:pPr>
              <w:jc w:val="center"/>
              <w:rPr>
                <w:rFonts w:hint="default" w:ascii="Lato" w:hAnsi="Lato" w:eastAsia="宋体" w:cs="Lato"/>
                <w:sz w:val="18"/>
                <w:szCs w:val="18"/>
              </w:rPr>
            </w:pPr>
          </w:p>
        </w:tc>
      </w:tr>
      <w:tr w14:paraId="16E5C44D">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60D5E3D8">
            <w:pPr>
              <w:jc w:val="center"/>
              <w:rPr>
                <w:rFonts w:hint="default" w:ascii="Lato" w:hAnsi="Lato" w:eastAsia="宋体" w:cs="Lato"/>
                <w:sz w:val="18"/>
                <w:szCs w:val="18"/>
              </w:rPr>
            </w:pPr>
          </w:p>
        </w:tc>
        <w:tc>
          <w:tcPr>
            <w:tcW w:w="515" w:type="pct"/>
            <w:tcBorders>
              <w:left w:val="single" w:color="000000" w:sz="12" w:space="0"/>
              <w:right w:val="single" w:color="000000" w:sz="12" w:space="0"/>
            </w:tcBorders>
            <w:vAlign w:val="center"/>
          </w:tcPr>
          <w:p w14:paraId="0892BAED">
            <w:pPr>
              <w:jc w:val="center"/>
              <w:rPr>
                <w:rFonts w:hint="default" w:ascii="Lato" w:hAnsi="Lato" w:eastAsia="宋体" w:cs="Lato"/>
                <w:sz w:val="18"/>
                <w:szCs w:val="18"/>
              </w:rPr>
            </w:pPr>
            <w:r>
              <w:rPr>
                <w:rFonts w:hint="default" w:ascii="Lato" w:hAnsi="Lato" w:eastAsia="宋体" w:cs="Lato"/>
                <w:sz w:val="18"/>
                <w:szCs w:val="18"/>
              </w:rPr>
              <w:t>美育教育类</w:t>
            </w:r>
          </w:p>
        </w:tc>
        <w:tc>
          <w:tcPr>
            <w:tcW w:w="1957" w:type="pct"/>
            <w:gridSpan w:val="2"/>
            <w:tcBorders>
              <w:left w:val="single" w:color="000000" w:sz="12" w:space="0"/>
              <w:right w:val="single" w:color="000000" w:sz="12" w:space="0"/>
            </w:tcBorders>
            <w:vAlign w:val="center"/>
          </w:tcPr>
          <w:p w14:paraId="0019C754">
            <w:pPr>
              <w:jc w:val="center"/>
              <w:rPr>
                <w:rFonts w:hint="default" w:ascii="Lato" w:hAnsi="Lato" w:eastAsia="宋体" w:cs="Lato"/>
                <w:sz w:val="18"/>
                <w:szCs w:val="18"/>
              </w:rPr>
            </w:pPr>
            <w:r>
              <w:rPr>
                <w:rFonts w:hint="default" w:ascii="Lato" w:hAnsi="Lato" w:eastAsia="宋体" w:cs="Lato"/>
                <w:sz w:val="18"/>
                <w:szCs w:val="18"/>
              </w:rPr>
              <w:t>至少选修2学分</w:t>
            </w:r>
          </w:p>
        </w:tc>
        <w:tc>
          <w:tcPr>
            <w:tcW w:w="339" w:type="pct"/>
            <w:tcBorders>
              <w:left w:val="single" w:color="000000" w:sz="12" w:space="0"/>
              <w:right w:val="single" w:color="000000" w:sz="12" w:space="0"/>
            </w:tcBorders>
            <w:vAlign w:val="center"/>
          </w:tcPr>
          <w:p w14:paraId="7800A1F3">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4B51EF93">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2160AB1A">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1490CFFA">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128760E5">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2-8</w:t>
            </w:r>
          </w:p>
        </w:tc>
        <w:tc>
          <w:tcPr>
            <w:tcW w:w="586" w:type="pct"/>
            <w:vMerge w:val="continue"/>
            <w:tcBorders>
              <w:left w:val="single" w:color="000000" w:sz="12" w:space="0"/>
              <w:tl2br w:val="nil"/>
              <w:tr2bl w:val="nil"/>
            </w:tcBorders>
            <w:vAlign w:val="center"/>
          </w:tcPr>
          <w:p w14:paraId="6E9CF812">
            <w:pPr>
              <w:jc w:val="center"/>
              <w:rPr>
                <w:rFonts w:hint="default" w:ascii="Lato" w:hAnsi="Lato" w:eastAsia="宋体" w:cs="Lato"/>
                <w:sz w:val="18"/>
                <w:szCs w:val="18"/>
              </w:rPr>
            </w:pPr>
          </w:p>
        </w:tc>
      </w:tr>
      <w:tr w14:paraId="0BC1B2B8">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07A877E5">
            <w:pPr>
              <w:jc w:val="center"/>
              <w:rPr>
                <w:rFonts w:hint="default" w:ascii="Lato" w:hAnsi="Lato" w:eastAsia="宋体" w:cs="Lato"/>
                <w:sz w:val="18"/>
                <w:szCs w:val="18"/>
              </w:rPr>
            </w:pPr>
          </w:p>
        </w:tc>
        <w:tc>
          <w:tcPr>
            <w:tcW w:w="515" w:type="pct"/>
            <w:tcBorders>
              <w:left w:val="single" w:color="000000" w:sz="12" w:space="0"/>
              <w:right w:val="single" w:color="000000" w:sz="12" w:space="0"/>
            </w:tcBorders>
            <w:vAlign w:val="center"/>
          </w:tcPr>
          <w:p w14:paraId="650C4F53">
            <w:pPr>
              <w:jc w:val="center"/>
              <w:rPr>
                <w:rFonts w:hint="default" w:ascii="Lato" w:hAnsi="Lato" w:eastAsia="宋体" w:cs="Lato"/>
                <w:sz w:val="18"/>
                <w:szCs w:val="18"/>
              </w:rPr>
            </w:pPr>
            <w:r>
              <w:rPr>
                <w:rFonts w:hint="default" w:ascii="Lato" w:hAnsi="Lato" w:eastAsia="宋体" w:cs="Lato"/>
                <w:sz w:val="18"/>
                <w:szCs w:val="18"/>
              </w:rPr>
              <w:t>创新创业类</w:t>
            </w:r>
          </w:p>
        </w:tc>
        <w:tc>
          <w:tcPr>
            <w:tcW w:w="1957" w:type="pct"/>
            <w:gridSpan w:val="2"/>
            <w:tcBorders>
              <w:left w:val="single" w:color="000000" w:sz="12" w:space="0"/>
              <w:right w:val="single" w:color="000000" w:sz="12" w:space="0"/>
            </w:tcBorders>
            <w:vAlign w:val="center"/>
          </w:tcPr>
          <w:p w14:paraId="244C19C4">
            <w:pPr>
              <w:jc w:val="center"/>
              <w:rPr>
                <w:rFonts w:hint="default" w:ascii="Lato" w:hAnsi="Lato" w:eastAsia="宋体" w:cs="Lato"/>
                <w:sz w:val="18"/>
                <w:szCs w:val="18"/>
              </w:rPr>
            </w:pPr>
            <w:r>
              <w:rPr>
                <w:rFonts w:hint="default" w:ascii="Lato" w:hAnsi="Lato" w:eastAsia="宋体" w:cs="Lato"/>
                <w:sz w:val="18"/>
                <w:szCs w:val="18"/>
              </w:rPr>
              <w:t>至少选修1学分</w:t>
            </w:r>
          </w:p>
        </w:tc>
        <w:tc>
          <w:tcPr>
            <w:tcW w:w="339" w:type="pct"/>
            <w:tcBorders>
              <w:left w:val="single" w:color="000000" w:sz="12" w:space="0"/>
              <w:right w:val="single" w:color="000000" w:sz="12" w:space="0"/>
            </w:tcBorders>
            <w:vAlign w:val="center"/>
          </w:tcPr>
          <w:p w14:paraId="16853C49">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10668C52">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4921EA6C">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352B19C3">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5188103A">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2-8</w:t>
            </w:r>
          </w:p>
        </w:tc>
        <w:tc>
          <w:tcPr>
            <w:tcW w:w="586" w:type="pct"/>
            <w:vMerge w:val="continue"/>
            <w:tcBorders>
              <w:left w:val="single" w:color="000000" w:sz="12" w:space="0"/>
              <w:tl2br w:val="nil"/>
              <w:tr2bl w:val="nil"/>
            </w:tcBorders>
            <w:vAlign w:val="center"/>
          </w:tcPr>
          <w:p w14:paraId="6BE3585C">
            <w:pPr>
              <w:jc w:val="center"/>
              <w:rPr>
                <w:rFonts w:hint="default" w:ascii="Lato" w:hAnsi="Lato" w:eastAsia="宋体" w:cs="Lato"/>
                <w:sz w:val="18"/>
                <w:szCs w:val="18"/>
              </w:rPr>
            </w:pPr>
          </w:p>
        </w:tc>
      </w:tr>
      <w:tr w14:paraId="0FBC0779">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243" w:type="pct"/>
            <w:vMerge w:val="continue"/>
            <w:tcBorders>
              <w:right w:val="single" w:color="000000" w:sz="12" w:space="0"/>
            </w:tcBorders>
            <w:vAlign w:val="center"/>
          </w:tcPr>
          <w:p w14:paraId="20F1E289">
            <w:pPr>
              <w:jc w:val="center"/>
              <w:rPr>
                <w:rFonts w:hint="default" w:ascii="Lato" w:hAnsi="Lato" w:eastAsia="宋体" w:cs="Lato"/>
                <w:sz w:val="18"/>
                <w:szCs w:val="18"/>
              </w:rPr>
            </w:pPr>
          </w:p>
        </w:tc>
        <w:tc>
          <w:tcPr>
            <w:tcW w:w="2473" w:type="pct"/>
            <w:gridSpan w:val="3"/>
            <w:tcBorders>
              <w:left w:val="single" w:color="000000" w:sz="12" w:space="0"/>
              <w:right w:val="single" w:color="000000" w:sz="12" w:space="0"/>
            </w:tcBorders>
            <w:vAlign w:val="center"/>
          </w:tcPr>
          <w:p w14:paraId="7A8C6341">
            <w:pPr>
              <w:jc w:val="center"/>
              <w:rPr>
                <w:rFonts w:hint="default" w:ascii="Lato" w:hAnsi="Lato" w:eastAsia="宋体" w:cs="Lato"/>
                <w:sz w:val="18"/>
                <w:szCs w:val="18"/>
              </w:rPr>
            </w:pPr>
            <w:r>
              <w:rPr>
                <w:rFonts w:hint="default" w:ascii="Lato" w:hAnsi="Lato" w:eastAsia="宋体" w:cs="Lato"/>
                <w:sz w:val="18"/>
                <w:szCs w:val="18"/>
              </w:rPr>
              <w:t>人文社科、科学技术、体育等其他类通识教育选修课程</w:t>
            </w:r>
          </w:p>
        </w:tc>
        <w:tc>
          <w:tcPr>
            <w:tcW w:w="339" w:type="pct"/>
            <w:tcBorders>
              <w:left w:val="single" w:color="000000" w:sz="12" w:space="0"/>
              <w:right w:val="single" w:color="000000" w:sz="12" w:space="0"/>
            </w:tcBorders>
            <w:vAlign w:val="center"/>
          </w:tcPr>
          <w:p w14:paraId="76C8AB5F">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0B6357F9">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7D3293B1">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1858DBE6">
            <w:pPr>
              <w:jc w:val="center"/>
              <w:rPr>
                <w:rFonts w:hint="default" w:ascii="Lato" w:hAnsi="Lato" w:eastAsia="宋体" w:cs="Lato"/>
                <w:sz w:val="18"/>
                <w:szCs w:val="18"/>
              </w:rPr>
            </w:pPr>
          </w:p>
        </w:tc>
        <w:tc>
          <w:tcPr>
            <w:tcW w:w="339" w:type="pct"/>
            <w:tcBorders>
              <w:left w:val="single" w:color="000000" w:sz="12" w:space="0"/>
              <w:right w:val="single" w:color="000000" w:sz="12" w:space="0"/>
            </w:tcBorders>
            <w:vAlign w:val="center"/>
          </w:tcPr>
          <w:p w14:paraId="23F8BDEE">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2-8</w:t>
            </w:r>
          </w:p>
        </w:tc>
        <w:tc>
          <w:tcPr>
            <w:tcW w:w="586" w:type="pct"/>
            <w:vMerge w:val="continue"/>
            <w:tcBorders>
              <w:left w:val="single" w:color="000000" w:sz="12" w:space="0"/>
              <w:tl2br w:val="nil"/>
              <w:tr2bl w:val="nil"/>
            </w:tcBorders>
            <w:vAlign w:val="center"/>
          </w:tcPr>
          <w:p w14:paraId="189B0FDB">
            <w:pPr>
              <w:jc w:val="center"/>
              <w:rPr>
                <w:rFonts w:hint="default" w:ascii="Lato" w:hAnsi="Lato" w:eastAsia="宋体" w:cs="Lato"/>
                <w:sz w:val="18"/>
                <w:szCs w:val="18"/>
              </w:rPr>
            </w:pPr>
          </w:p>
        </w:tc>
      </w:tr>
      <w:tr w14:paraId="6EE9266A">
        <w:tblPrEx>
          <w:tblBorders>
            <w:top w:val="single" w:color="000000" w:sz="12" w:space="0"/>
            <w:left w:val="single" w:color="000000" w:sz="12" w:space="0"/>
            <w:bottom w:val="single" w:color="000000" w:sz="12" w:space="0"/>
            <w:right w:val="single" w:color="000000" w:sz="12" w:space="0"/>
            <w:insideH w:val="single" w:color="000000" w:sz="12" w:space="0"/>
            <w:insideV w:val="none" w:color="auto" w:sz="0" w:space="0"/>
          </w:tblBorders>
          <w:tblCellMar>
            <w:top w:w="15" w:type="dxa"/>
            <w:left w:w="15" w:type="dxa"/>
            <w:bottom w:w="15" w:type="dxa"/>
            <w:right w:w="15" w:type="dxa"/>
          </w:tblCellMar>
        </w:tblPrEx>
        <w:trPr>
          <w:trHeight w:val="397" w:hRule="atLeast"/>
        </w:trPr>
        <w:tc>
          <w:tcPr>
            <w:tcW w:w="5000" w:type="pct"/>
            <w:gridSpan w:val="10"/>
            <w:tcBorders>
              <w:tl2br w:val="nil"/>
              <w:tr2bl w:val="nil"/>
            </w:tcBorders>
            <w:vAlign w:val="center"/>
          </w:tcPr>
          <w:p w14:paraId="3B77684D">
            <w:pPr>
              <w:jc w:val="center"/>
              <w:rPr>
                <w:rFonts w:hint="default" w:ascii="Lato" w:hAnsi="Lato" w:eastAsia="宋体" w:cs="Lato"/>
                <w:sz w:val="18"/>
                <w:szCs w:val="18"/>
              </w:rPr>
            </w:pPr>
            <w:r>
              <w:rPr>
                <w:rFonts w:hint="default" w:ascii="Lato" w:hAnsi="Lato" w:eastAsia="宋体" w:cs="Lato"/>
                <w:sz w:val="18"/>
                <w:szCs w:val="18"/>
              </w:rPr>
              <w:t>选修课总学分至少选修20学分。其中，专业选修组别至少选修12学分。</w:t>
            </w:r>
          </w:p>
        </w:tc>
      </w:tr>
    </w:tbl>
    <w:p w14:paraId="0173A58D">
      <w:pPr>
        <w:widowControl/>
        <w:jc w:val="left"/>
        <w:rPr>
          <w:rFonts w:hint="default" w:ascii="Lato" w:hAnsi="Lato" w:cs="Lato"/>
          <w:b/>
        </w:rPr>
      </w:pPr>
      <w:r>
        <w:rPr>
          <w:rFonts w:hint="default" w:ascii="Lato" w:hAnsi="Lato" w:cs="Lato"/>
          <w:b/>
        </w:rPr>
        <w:t>选修课选课建议：</w:t>
      </w:r>
    </w:p>
    <w:p w14:paraId="4CA2BB35">
      <w:pPr>
        <w:adjustRightInd w:val="0"/>
        <w:snapToGrid w:val="0"/>
        <w:spacing w:line="380" w:lineRule="exact"/>
        <w:rPr>
          <w:rFonts w:hint="default" w:ascii="Lato" w:hAnsi="Lato" w:eastAsia="宋体" w:cs="Lato"/>
          <w:szCs w:val="24"/>
          <w:highlight w:val="none"/>
        </w:rPr>
      </w:pPr>
      <w:r>
        <w:rPr>
          <w:rFonts w:hint="default" w:ascii="Lato" w:hAnsi="Lato" w:eastAsia="宋体" w:cs="Lato"/>
          <w:szCs w:val="24"/>
          <w:highlight w:val="none"/>
        </w:rPr>
        <w:t>1.第二、第三学期：建议每学期选修通识教育选修课程模块中的课程1-2门。</w:t>
      </w:r>
    </w:p>
    <w:p w14:paraId="19F4C7CF">
      <w:pPr>
        <w:adjustRightInd w:val="0"/>
        <w:snapToGrid w:val="0"/>
        <w:spacing w:line="380" w:lineRule="exact"/>
        <w:rPr>
          <w:rFonts w:hint="default" w:ascii="Lato" w:hAnsi="Lato" w:eastAsia="宋体" w:cs="Lato"/>
          <w:szCs w:val="24"/>
          <w:highlight w:val="none"/>
        </w:rPr>
      </w:pPr>
      <w:r>
        <w:rPr>
          <w:rFonts w:hint="default" w:ascii="Lato" w:hAnsi="Lato" w:eastAsia="宋体" w:cs="Lato"/>
          <w:szCs w:val="24"/>
          <w:highlight w:val="none"/>
        </w:rPr>
        <w:t>2.第四、五、六、七、八学期：建议每学期从专业选修课程模块中选修1-3门课程；也可根据个人兴趣，跨专业选修其他专业的专业课程。</w:t>
      </w:r>
    </w:p>
    <w:p w14:paraId="5EA21030">
      <w:pPr>
        <w:pStyle w:val="161"/>
        <w:rPr>
          <w:rFonts w:hint="default" w:ascii="Lato" w:hAnsi="Lato" w:cs="Lato"/>
          <w:color w:val="000000"/>
        </w:rPr>
      </w:pPr>
      <w:r>
        <w:rPr>
          <w:rFonts w:hint="default" w:ascii="Lato" w:hAnsi="Lato" w:cs="Lato"/>
        </w:rPr>
        <w:br w:type="page"/>
      </w:r>
      <w:r>
        <w:rPr>
          <w:rFonts w:hint="default" w:ascii="Lato" w:hAnsi="Lato" w:eastAsia="黑体" w:cs="Lato"/>
          <w:b w:val="0"/>
          <w:bCs w:val="0"/>
          <w:kern w:val="2"/>
          <w:sz w:val="24"/>
          <w:szCs w:val="24"/>
          <w:highlight w:val="none"/>
          <w:lang w:val="en-US" w:eastAsia="zh-CN"/>
        </w:rPr>
        <w:t>测控技术与仪器</w:t>
      </w:r>
      <w:r>
        <w:rPr>
          <w:rFonts w:hint="default" w:ascii="Lato" w:hAnsi="Lato" w:eastAsia="黑体" w:cs="Lato"/>
          <w:b w:val="0"/>
          <w:bCs w:val="0"/>
          <w:kern w:val="2"/>
          <w:sz w:val="24"/>
          <w:szCs w:val="24"/>
          <w:highlight w:val="none"/>
        </w:rPr>
        <w:t>专业分</w:t>
      </w:r>
      <w:r>
        <w:rPr>
          <w:rFonts w:hint="default" w:ascii="Lato" w:hAnsi="Lato" w:eastAsia="黑体" w:cs="Lato"/>
          <w:b w:val="0"/>
          <w:bCs w:val="0"/>
          <w:kern w:val="2"/>
          <w:sz w:val="24"/>
          <w:szCs w:val="24"/>
        </w:rPr>
        <w:t>学期教学进程</w:t>
      </w:r>
    </w:p>
    <w:tbl>
      <w:tblPr>
        <w:tblStyle w:val="88"/>
        <w:tblW w:w="4960" w:type="pct"/>
        <w:jc w:val="center"/>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autofit"/>
        <w:tblCellMar>
          <w:top w:w="15" w:type="dxa"/>
          <w:left w:w="15" w:type="dxa"/>
          <w:bottom w:w="15" w:type="dxa"/>
          <w:right w:w="15" w:type="dxa"/>
        </w:tblCellMar>
      </w:tblPr>
      <w:tblGrid>
        <w:gridCol w:w="481"/>
        <w:gridCol w:w="895"/>
        <w:gridCol w:w="1719"/>
        <w:gridCol w:w="739"/>
        <w:gridCol w:w="952"/>
        <w:gridCol w:w="879"/>
        <w:gridCol w:w="1132"/>
        <w:gridCol w:w="1702"/>
        <w:gridCol w:w="574"/>
        <w:gridCol w:w="518"/>
      </w:tblGrid>
      <w:tr w14:paraId="4E45D4E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67C92D0D">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第一学年</w:t>
            </w:r>
          </w:p>
        </w:tc>
      </w:tr>
      <w:tr w14:paraId="261A258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495" w:type="pct"/>
            <w:gridSpan w:val="5"/>
            <w:tcBorders>
              <w:top w:val="single" w:color="000000" w:sz="8" w:space="0"/>
              <w:left w:val="single" w:color="000000" w:sz="12" w:space="0"/>
              <w:bottom w:val="single" w:color="000000" w:sz="8" w:space="0"/>
              <w:right w:val="single" w:color="000000" w:sz="12" w:space="0"/>
            </w:tcBorders>
            <w:vAlign w:val="center"/>
          </w:tcPr>
          <w:p w14:paraId="7E25D3F2">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第一学期</w:t>
            </w:r>
          </w:p>
        </w:tc>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4D5EA101">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第二学期</w:t>
            </w:r>
          </w:p>
        </w:tc>
      </w:tr>
      <w:tr w14:paraId="6FE2448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6DE432C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467" w:type="pct"/>
            <w:tcBorders>
              <w:top w:val="single" w:color="000000" w:sz="8" w:space="0"/>
              <w:left w:val="single" w:color="000000" w:sz="8" w:space="0"/>
              <w:bottom w:val="single" w:color="000000" w:sz="8" w:space="0"/>
              <w:right w:val="single" w:color="000000" w:sz="8" w:space="0"/>
            </w:tcBorders>
            <w:vAlign w:val="center"/>
          </w:tcPr>
          <w:p w14:paraId="5CF9B5DE">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96" w:type="pct"/>
            <w:tcBorders>
              <w:top w:val="single" w:color="000000" w:sz="8" w:space="0"/>
              <w:left w:val="single" w:color="000000" w:sz="8" w:space="0"/>
              <w:bottom w:val="single" w:color="000000" w:sz="8" w:space="0"/>
              <w:right w:val="single" w:color="000000" w:sz="8" w:space="0"/>
            </w:tcBorders>
            <w:vAlign w:val="center"/>
          </w:tcPr>
          <w:p w14:paraId="28FF50E9">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0" w:type="auto"/>
            <w:tcBorders>
              <w:top w:val="single" w:color="000000" w:sz="8" w:space="0"/>
              <w:left w:val="single" w:color="000000" w:sz="8" w:space="0"/>
              <w:bottom w:val="single" w:color="000000" w:sz="8" w:space="0"/>
              <w:right w:val="single" w:color="000000" w:sz="8" w:space="0"/>
            </w:tcBorders>
            <w:vAlign w:val="center"/>
          </w:tcPr>
          <w:p w14:paraId="66AB1202">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46AF1C15">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c>
          <w:tcPr>
            <w:tcW w:w="458" w:type="pct"/>
            <w:tcBorders>
              <w:top w:val="single" w:color="000000" w:sz="8" w:space="0"/>
              <w:left w:val="single" w:color="000000" w:sz="12" w:space="0"/>
              <w:bottom w:val="single" w:color="000000" w:sz="8" w:space="0"/>
              <w:right w:val="single" w:color="000000" w:sz="8" w:space="0"/>
            </w:tcBorders>
            <w:vAlign w:val="center"/>
          </w:tcPr>
          <w:p w14:paraId="6A4F0F0A">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590" w:type="pct"/>
            <w:tcBorders>
              <w:top w:val="single" w:color="000000" w:sz="8" w:space="0"/>
              <w:left w:val="single" w:color="000000" w:sz="8" w:space="0"/>
              <w:bottom w:val="single" w:color="000000" w:sz="8" w:space="0"/>
              <w:right w:val="single" w:color="000000" w:sz="8" w:space="0"/>
            </w:tcBorders>
            <w:vAlign w:val="center"/>
          </w:tcPr>
          <w:p w14:paraId="766A366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87" w:type="pct"/>
            <w:tcBorders>
              <w:top w:val="single" w:color="000000" w:sz="8" w:space="0"/>
              <w:left w:val="single" w:color="000000" w:sz="8" w:space="0"/>
              <w:bottom w:val="single" w:color="000000" w:sz="8" w:space="0"/>
              <w:right w:val="single" w:color="000000" w:sz="8" w:space="0"/>
            </w:tcBorders>
            <w:vAlign w:val="center"/>
          </w:tcPr>
          <w:p w14:paraId="2220D7EF">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299" w:type="pct"/>
            <w:tcBorders>
              <w:top w:val="single" w:color="000000" w:sz="8" w:space="0"/>
              <w:left w:val="single" w:color="000000" w:sz="8" w:space="0"/>
              <w:bottom w:val="single" w:color="000000" w:sz="8" w:space="0"/>
              <w:right w:val="single" w:color="000000" w:sz="8" w:space="0"/>
            </w:tcBorders>
            <w:vAlign w:val="center"/>
          </w:tcPr>
          <w:p w14:paraId="3F0AFEE0">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270" w:type="pct"/>
            <w:tcBorders>
              <w:top w:val="single" w:color="000000" w:sz="8" w:space="0"/>
              <w:left w:val="single" w:color="000000" w:sz="8" w:space="0"/>
              <w:bottom w:val="single" w:color="000000" w:sz="8" w:space="0"/>
              <w:right w:val="single" w:color="000000" w:sz="12" w:space="0"/>
            </w:tcBorders>
            <w:vAlign w:val="center"/>
          </w:tcPr>
          <w:p w14:paraId="64BD1FA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r>
      <w:tr w14:paraId="3BFF63C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restart"/>
            <w:tcBorders>
              <w:top w:val="single" w:color="000000" w:sz="8" w:space="0"/>
              <w:left w:val="single" w:color="000000" w:sz="12" w:space="0"/>
              <w:right w:val="single" w:color="000000" w:sz="8" w:space="0"/>
            </w:tcBorders>
            <w:vAlign w:val="center"/>
          </w:tcPr>
          <w:p w14:paraId="289FEB7F">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w:t>
            </w: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918A1B">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71410313</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418F4D">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中国近现代史纲要</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15CFAF58">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w:t>
            </w:r>
          </w:p>
        </w:tc>
        <w:tc>
          <w:tcPr>
            <w:tcW w:w="495" w:type="pct"/>
            <w:vMerge w:val="restart"/>
            <w:tcBorders>
              <w:top w:val="single" w:color="000000" w:sz="8" w:space="0"/>
              <w:left w:val="single" w:color="000000" w:sz="8" w:space="0"/>
              <w:right w:val="single" w:color="000000" w:sz="12" w:space="0"/>
            </w:tcBorders>
            <w:vAlign w:val="center"/>
          </w:tcPr>
          <w:p w14:paraId="19359E7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理论</w:t>
            </w:r>
          </w:p>
        </w:tc>
        <w:tc>
          <w:tcPr>
            <w:tcW w:w="458" w:type="pct"/>
            <w:vMerge w:val="restart"/>
            <w:tcBorders>
              <w:top w:val="single" w:color="000000" w:sz="8" w:space="0"/>
              <w:left w:val="single" w:color="000000" w:sz="12" w:space="0"/>
              <w:right w:val="single" w:color="000000" w:sz="8" w:space="0"/>
            </w:tcBorders>
            <w:vAlign w:val="center"/>
          </w:tcPr>
          <w:p w14:paraId="327B7E2A">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w:t>
            </w: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17C1F6">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21410411</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9D190B0">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思想道德与法治</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418280">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w:t>
            </w:r>
          </w:p>
        </w:tc>
        <w:tc>
          <w:tcPr>
            <w:tcW w:w="270" w:type="pct"/>
            <w:tcBorders>
              <w:top w:val="single" w:color="000000" w:sz="8" w:space="0"/>
              <w:left w:val="single" w:color="000000" w:sz="8" w:space="0"/>
              <w:bottom w:val="single" w:color="000000" w:sz="8" w:space="0"/>
              <w:right w:val="single" w:color="000000" w:sz="12" w:space="0"/>
            </w:tcBorders>
            <w:vAlign w:val="center"/>
          </w:tcPr>
          <w:p w14:paraId="356C7899">
            <w:pPr>
              <w:adjustRightInd w:val="0"/>
              <w:snapToGrid w:val="0"/>
              <w:jc w:val="center"/>
              <w:rPr>
                <w:rFonts w:hint="default" w:ascii="Lato" w:hAnsi="Lato" w:cs="Lato"/>
                <w:color w:val="000000"/>
                <w:sz w:val="18"/>
                <w:szCs w:val="18"/>
                <w:highlight w:val="none"/>
              </w:rPr>
            </w:pPr>
            <w:r>
              <w:rPr>
                <w:rFonts w:hint="default" w:ascii="Lato" w:hAnsi="Lato" w:cs="Lato"/>
                <w:color w:val="000000"/>
                <w:sz w:val="16"/>
                <w:szCs w:val="16"/>
                <w:highlight w:val="none"/>
              </w:rPr>
              <w:t>理论</w:t>
            </w:r>
          </w:p>
        </w:tc>
      </w:tr>
      <w:tr w14:paraId="7C8FD43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171CF5CB">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E4DFF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rPr>
              <w:t>2</w:t>
            </w:r>
            <w:r>
              <w:rPr>
                <w:rFonts w:hint="default" w:ascii="Lato" w:hAnsi="Lato" w:eastAsia="宋体" w:cs="Lato"/>
                <w:kern w:val="0"/>
                <w:sz w:val="18"/>
                <w:szCs w:val="18"/>
                <w:highlight w:val="none"/>
              </w:rPr>
              <w:t>1410611</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450A11">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习近平新时代中国特色社会主义思想概论</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7725E66A">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bidi="ar-SA"/>
              </w:rPr>
              <w:t>3</w:t>
            </w:r>
          </w:p>
        </w:tc>
        <w:tc>
          <w:tcPr>
            <w:tcW w:w="495" w:type="pct"/>
            <w:vMerge w:val="continue"/>
            <w:tcBorders>
              <w:left w:val="single" w:color="000000" w:sz="8" w:space="0"/>
              <w:right w:val="single" w:color="000000" w:sz="12" w:space="0"/>
            </w:tcBorders>
            <w:vAlign w:val="center"/>
          </w:tcPr>
          <w:p w14:paraId="5FB14C1B">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2DDC79C0">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458FA8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20710002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0630B8F">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学术英语</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E4D6464">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4</w:t>
            </w:r>
          </w:p>
        </w:tc>
        <w:tc>
          <w:tcPr>
            <w:tcW w:w="270" w:type="pct"/>
            <w:tcBorders>
              <w:top w:val="single" w:color="000000" w:sz="8" w:space="0"/>
              <w:left w:val="single" w:color="000000" w:sz="8" w:space="0"/>
              <w:bottom w:val="single" w:color="000000" w:sz="8" w:space="0"/>
              <w:right w:val="single" w:color="000000" w:sz="12" w:space="0"/>
            </w:tcBorders>
            <w:vAlign w:val="center"/>
          </w:tcPr>
          <w:p w14:paraId="16DAEA8D">
            <w:pPr>
              <w:adjustRightInd w:val="0"/>
              <w:snapToGrid w:val="0"/>
              <w:rPr>
                <w:rFonts w:hint="default" w:ascii="Lato" w:hAnsi="Lato" w:cs="Lato"/>
                <w:color w:val="000000"/>
                <w:sz w:val="18"/>
                <w:szCs w:val="18"/>
                <w:highlight w:val="none"/>
              </w:rPr>
            </w:pPr>
          </w:p>
        </w:tc>
      </w:tr>
      <w:tr w14:paraId="1D6283A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26846A06">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F38BE3">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21510104</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45FBDB5">
            <w:pPr>
              <w:widowControl/>
              <w:spacing w:line="220" w:lineRule="exact"/>
              <w:jc w:val="left"/>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lang w:val="en-US" w:eastAsia="zh-CN"/>
              </w:rPr>
              <w:t>国家安全教育</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65AB876A">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lang w:val="en-US" w:eastAsia="zh-CN"/>
              </w:rPr>
              <w:t>1</w:t>
            </w:r>
          </w:p>
        </w:tc>
        <w:tc>
          <w:tcPr>
            <w:tcW w:w="495" w:type="pct"/>
            <w:vMerge w:val="continue"/>
            <w:tcBorders>
              <w:left w:val="single" w:color="000000" w:sz="8" w:space="0"/>
              <w:right w:val="single" w:color="000000" w:sz="12" w:space="0"/>
            </w:tcBorders>
            <w:vAlign w:val="center"/>
          </w:tcPr>
          <w:p w14:paraId="67038D9C">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7E704CA5">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D2B725">
            <w:pPr>
              <w:widowControl/>
              <w:spacing w:line="220" w:lineRule="exact"/>
              <w:jc w:val="center"/>
              <w:rPr>
                <w:rFonts w:hint="default" w:ascii="Lato" w:hAnsi="Lato" w:eastAsia="宋体" w:cs="Lato"/>
                <w:kern w:val="0"/>
                <w:sz w:val="18"/>
                <w:szCs w:val="18"/>
                <w:highlight w:val="none"/>
                <w:lang w:val="en-US"/>
              </w:rPr>
            </w:pPr>
            <w:r>
              <w:rPr>
                <w:rFonts w:hint="default" w:ascii="Lato" w:hAnsi="Lato" w:eastAsia="宋体" w:cs="Lato"/>
                <w:kern w:val="0"/>
                <w:sz w:val="18"/>
                <w:szCs w:val="18"/>
                <w:highlight w:val="none"/>
                <w:lang w:val="en-US" w:eastAsia="zh-CN" w:bidi="ar-SA"/>
              </w:rPr>
              <w:t>71410212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A6A903">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(2)</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474402">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lang w:val="en-US" w:eastAsia="zh-CN" w:bidi="ar-SA"/>
              </w:rPr>
              <w:t>0.2</w:t>
            </w:r>
          </w:p>
        </w:tc>
        <w:tc>
          <w:tcPr>
            <w:tcW w:w="270" w:type="pct"/>
            <w:tcBorders>
              <w:top w:val="single" w:color="000000" w:sz="8" w:space="0"/>
              <w:left w:val="single" w:color="000000" w:sz="8" w:space="0"/>
              <w:bottom w:val="single" w:color="000000" w:sz="8" w:space="0"/>
              <w:right w:val="single" w:color="000000" w:sz="12" w:space="0"/>
            </w:tcBorders>
            <w:vAlign w:val="center"/>
          </w:tcPr>
          <w:p w14:paraId="7D399DEA">
            <w:pPr>
              <w:adjustRightInd w:val="0"/>
              <w:snapToGrid w:val="0"/>
              <w:rPr>
                <w:rFonts w:hint="default" w:ascii="Lato" w:hAnsi="Lato" w:cs="Lato"/>
                <w:color w:val="000000"/>
                <w:sz w:val="18"/>
                <w:szCs w:val="18"/>
                <w:highlight w:val="none"/>
              </w:rPr>
            </w:pPr>
          </w:p>
        </w:tc>
      </w:tr>
      <w:tr w14:paraId="16195FE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3350B2AF">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E3683C8">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bidi="ar-SA"/>
              </w:rPr>
              <w:t>71410211</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4DBC708">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(1)</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420EC98E">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bidi="ar-SA"/>
              </w:rPr>
              <w:t>0.3</w:t>
            </w:r>
          </w:p>
        </w:tc>
        <w:tc>
          <w:tcPr>
            <w:tcW w:w="495" w:type="pct"/>
            <w:vMerge w:val="continue"/>
            <w:tcBorders>
              <w:left w:val="single" w:color="000000" w:sz="8" w:space="0"/>
              <w:right w:val="single" w:color="000000" w:sz="12" w:space="0"/>
            </w:tcBorders>
            <w:vAlign w:val="center"/>
          </w:tcPr>
          <w:p w14:paraId="70D22379">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59C948F4">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800DDC2">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71210102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B6AA8F6">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体育(2)</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63EDD9">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270" w:type="pct"/>
            <w:tcBorders>
              <w:top w:val="single" w:color="000000" w:sz="8" w:space="0"/>
              <w:left w:val="single" w:color="000000" w:sz="8" w:space="0"/>
              <w:bottom w:val="single" w:color="000000" w:sz="8" w:space="0"/>
              <w:right w:val="single" w:color="000000" w:sz="12" w:space="0"/>
            </w:tcBorders>
            <w:vAlign w:val="center"/>
          </w:tcPr>
          <w:p w14:paraId="2DE2E460">
            <w:pPr>
              <w:adjustRightInd w:val="0"/>
              <w:snapToGrid w:val="0"/>
              <w:rPr>
                <w:rFonts w:hint="default" w:ascii="Lato" w:hAnsi="Lato" w:cs="Lato"/>
                <w:color w:val="000000"/>
                <w:sz w:val="18"/>
                <w:szCs w:val="18"/>
                <w:highlight w:val="none"/>
              </w:rPr>
            </w:pPr>
          </w:p>
        </w:tc>
      </w:tr>
      <w:tr w14:paraId="6A9842F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1AC0355B">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1756719">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71510102</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51D720">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军事理论</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7B506012">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495" w:type="pct"/>
            <w:vMerge w:val="continue"/>
            <w:tcBorders>
              <w:left w:val="single" w:color="000000" w:sz="8" w:space="0"/>
              <w:right w:val="single" w:color="000000" w:sz="12" w:space="0"/>
            </w:tcBorders>
            <w:vAlign w:val="center"/>
          </w:tcPr>
          <w:p w14:paraId="033FAE6B">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728D8E93">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A53C3E">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71010102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6FAE98">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高等数学(2)</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0D34185">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6</w:t>
            </w:r>
          </w:p>
        </w:tc>
        <w:tc>
          <w:tcPr>
            <w:tcW w:w="270" w:type="pct"/>
            <w:tcBorders>
              <w:top w:val="single" w:color="000000" w:sz="8" w:space="0"/>
              <w:left w:val="single" w:color="000000" w:sz="8" w:space="0"/>
              <w:bottom w:val="single" w:color="000000" w:sz="8" w:space="0"/>
              <w:right w:val="single" w:color="000000" w:sz="12" w:space="0"/>
            </w:tcBorders>
            <w:vAlign w:val="center"/>
          </w:tcPr>
          <w:p w14:paraId="26443DFE">
            <w:pPr>
              <w:adjustRightInd w:val="0"/>
              <w:snapToGrid w:val="0"/>
              <w:rPr>
                <w:rFonts w:hint="default" w:ascii="Lato" w:hAnsi="Lato" w:cs="Lato"/>
                <w:color w:val="000000"/>
                <w:sz w:val="18"/>
                <w:szCs w:val="18"/>
                <w:highlight w:val="none"/>
              </w:rPr>
            </w:pPr>
          </w:p>
        </w:tc>
      </w:tr>
      <w:tr w14:paraId="60072A8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11450753">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A019DFE">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20000102</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372D287">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能源电力工程师</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157C9BE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495" w:type="pct"/>
            <w:vMerge w:val="continue"/>
            <w:tcBorders>
              <w:left w:val="single" w:color="000000" w:sz="8" w:space="0"/>
              <w:right w:val="single" w:color="000000" w:sz="12" w:space="0"/>
            </w:tcBorders>
            <w:vAlign w:val="center"/>
          </w:tcPr>
          <w:p w14:paraId="13D635F0">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0A3CC4D5">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59483A9">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21010601</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3096E3A">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大学物理(1)</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3EBBC8">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3.5</w:t>
            </w:r>
          </w:p>
        </w:tc>
        <w:tc>
          <w:tcPr>
            <w:tcW w:w="270" w:type="pct"/>
            <w:tcBorders>
              <w:top w:val="single" w:color="000000" w:sz="8" w:space="0"/>
              <w:left w:val="single" w:color="000000" w:sz="8" w:space="0"/>
              <w:bottom w:val="single" w:color="000000" w:sz="8" w:space="0"/>
              <w:right w:val="single" w:color="000000" w:sz="12" w:space="0"/>
            </w:tcBorders>
            <w:vAlign w:val="center"/>
          </w:tcPr>
          <w:p w14:paraId="26267BD7">
            <w:pPr>
              <w:adjustRightInd w:val="0"/>
              <w:snapToGrid w:val="0"/>
              <w:rPr>
                <w:rFonts w:hint="default" w:ascii="Lato" w:hAnsi="Lato" w:cs="Lato"/>
                <w:color w:val="000000"/>
                <w:sz w:val="18"/>
                <w:szCs w:val="18"/>
                <w:highlight w:val="none"/>
              </w:rPr>
            </w:pPr>
          </w:p>
        </w:tc>
      </w:tr>
      <w:tr w14:paraId="21DB1E9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428E8C20">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F2483D4">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20710001</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3044907">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通用英语</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5A5DE687">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4</w:t>
            </w:r>
          </w:p>
        </w:tc>
        <w:tc>
          <w:tcPr>
            <w:tcW w:w="495" w:type="pct"/>
            <w:vMerge w:val="continue"/>
            <w:tcBorders>
              <w:left w:val="single" w:color="000000" w:sz="8" w:space="0"/>
              <w:right w:val="single" w:color="000000" w:sz="12" w:space="0"/>
            </w:tcBorders>
            <w:vAlign w:val="center"/>
          </w:tcPr>
          <w:p w14:paraId="4579F997">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16DCF02A">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CA5E61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71010605</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D65861">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物理实验(1)</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AB2D50A">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270" w:type="pct"/>
            <w:tcBorders>
              <w:top w:val="single" w:color="000000" w:sz="8" w:space="0"/>
              <w:left w:val="single" w:color="000000" w:sz="8" w:space="0"/>
              <w:bottom w:val="single" w:color="000000" w:sz="8" w:space="0"/>
              <w:right w:val="single" w:color="000000" w:sz="12" w:space="0"/>
            </w:tcBorders>
            <w:vAlign w:val="center"/>
          </w:tcPr>
          <w:p w14:paraId="34427224">
            <w:pPr>
              <w:adjustRightInd w:val="0"/>
              <w:snapToGrid w:val="0"/>
              <w:rPr>
                <w:rFonts w:hint="default" w:ascii="Lato" w:hAnsi="Lato" w:cs="Lato"/>
                <w:color w:val="000000"/>
                <w:sz w:val="18"/>
                <w:szCs w:val="18"/>
                <w:highlight w:val="none"/>
              </w:rPr>
            </w:pPr>
          </w:p>
        </w:tc>
      </w:tr>
      <w:tr w14:paraId="75654C2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3DB4072E">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27D0199">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71210101</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C39C428">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体育(1)</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381FEA55">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495" w:type="pct"/>
            <w:vMerge w:val="continue"/>
            <w:tcBorders>
              <w:left w:val="single" w:color="000000" w:sz="8" w:space="0"/>
              <w:right w:val="single" w:color="000000" w:sz="12" w:space="0"/>
            </w:tcBorders>
            <w:vAlign w:val="center"/>
          </w:tcPr>
          <w:p w14:paraId="14094D9E">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26053649">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BED881">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20410609</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8F35CA">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工程制图基础</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698995">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270" w:type="pct"/>
            <w:tcBorders>
              <w:top w:val="single" w:color="000000" w:sz="8" w:space="0"/>
              <w:left w:val="single" w:color="000000" w:sz="8" w:space="0"/>
              <w:bottom w:val="single" w:color="000000" w:sz="8" w:space="0"/>
              <w:right w:val="single" w:color="000000" w:sz="12" w:space="0"/>
            </w:tcBorders>
            <w:vAlign w:val="center"/>
          </w:tcPr>
          <w:p w14:paraId="0C1B9D8C">
            <w:pPr>
              <w:adjustRightInd w:val="0"/>
              <w:snapToGrid w:val="0"/>
              <w:rPr>
                <w:rFonts w:hint="default" w:ascii="Lato" w:hAnsi="Lato" w:cs="Lato"/>
                <w:color w:val="000000"/>
                <w:sz w:val="18"/>
                <w:szCs w:val="18"/>
                <w:highlight w:val="none"/>
              </w:rPr>
            </w:pPr>
          </w:p>
        </w:tc>
      </w:tr>
      <w:tr w14:paraId="6AB3DFA2">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4E50E94D">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F04B955">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71010101</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2CFA7BC">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高等数学(1)</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0357F3F5">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5.5</w:t>
            </w:r>
          </w:p>
        </w:tc>
        <w:tc>
          <w:tcPr>
            <w:tcW w:w="495" w:type="pct"/>
            <w:vMerge w:val="continue"/>
            <w:tcBorders>
              <w:left w:val="single" w:color="000000" w:sz="8" w:space="0"/>
              <w:right w:val="single" w:color="000000" w:sz="12" w:space="0"/>
            </w:tcBorders>
            <w:vAlign w:val="center"/>
          </w:tcPr>
          <w:p w14:paraId="1DFC2DA8">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4EE63C85">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7DA9EE8">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bidi="ar-SA"/>
              </w:rPr>
              <w:t>测控教研室</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8606A1">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color w:val="0070C0"/>
                <w:kern w:val="0"/>
                <w:sz w:val="18"/>
                <w:szCs w:val="18"/>
                <w:highlight w:val="none"/>
                <w:lang w:val="en-US" w:eastAsia="zh-CN"/>
              </w:rPr>
              <w:t>测控专业</w:t>
            </w:r>
            <w:r>
              <w:rPr>
                <w:rFonts w:hint="default" w:ascii="Lato" w:hAnsi="Lato" w:eastAsia="宋体" w:cs="Lato"/>
                <w:color w:val="0070C0"/>
                <w:kern w:val="0"/>
                <w:sz w:val="18"/>
                <w:szCs w:val="18"/>
                <w:highlight w:val="none"/>
              </w:rPr>
              <w:t>概论</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C538DA6">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0.5</w:t>
            </w:r>
          </w:p>
        </w:tc>
        <w:tc>
          <w:tcPr>
            <w:tcW w:w="270" w:type="pct"/>
            <w:tcBorders>
              <w:top w:val="single" w:color="000000" w:sz="8" w:space="0"/>
              <w:left w:val="single" w:color="000000" w:sz="8" w:space="0"/>
              <w:bottom w:val="single" w:color="000000" w:sz="8" w:space="0"/>
              <w:right w:val="single" w:color="000000" w:sz="12" w:space="0"/>
            </w:tcBorders>
            <w:vAlign w:val="center"/>
          </w:tcPr>
          <w:p w14:paraId="4F4D98D8">
            <w:pPr>
              <w:adjustRightInd w:val="0"/>
              <w:snapToGrid w:val="0"/>
              <w:rPr>
                <w:rFonts w:hint="default" w:ascii="Lato" w:hAnsi="Lato" w:cs="Lato"/>
                <w:color w:val="000000"/>
                <w:sz w:val="18"/>
                <w:szCs w:val="18"/>
                <w:highlight w:val="none"/>
              </w:rPr>
            </w:pPr>
          </w:p>
        </w:tc>
      </w:tr>
      <w:tr w14:paraId="2023D13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70385F49">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F556533">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81010103</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F5E9AC">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线性代数</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37696DB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w:t>
            </w:r>
          </w:p>
        </w:tc>
        <w:tc>
          <w:tcPr>
            <w:tcW w:w="495" w:type="pct"/>
            <w:vMerge w:val="continue"/>
            <w:tcBorders>
              <w:left w:val="single" w:color="000000" w:sz="8" w:space="0"/>
              <w:right w:val="single" w:color="000000" w:sz="12" w:space="0"/>
            </w:tcBorders>
            <w:vAlign w:val="center"/>
          </w:tcPr>
          <w:p w14:paraId="769151C6">
            <w:pPr>
              <w:adjustRightInd w:val="0"/>
              <w:snapToGrid w:val="0"/>
              <w:jc w:val="center"/>
              <w:rPr>
                <w:rFonts w:hint="default" w:ascii="Lato" w:hAnsi="Lato" w:cs="Lato"/>
                <w:color w:val="000000"/>
                <w:sz w:val="16"/>
                <w:szCs w:val="16"/>
                <w:highlight w:val="none"/>
              </w:rPr>
            </w:pPr>
          </w:p>
        </w:tc>
        <w:tc>
          <w:tcPr>
            <w:tcW w:w="458" w:type="pct"/>
            <w:vMerge w:val="continue"/>
            <w:tcBorders>
              <w:left w:val="single" w:color="000000" w:sz="12" w:space="0"/>
              <w:bottom w:val="single" w:color="000000" w:sz="8" w:space="0"/>
              <w:right w:val="single" w:color="000000" w:sz="8" w:space="0"/>
            </w:tcBorders>
            <w:vAlign w:val="center"/>
          </w:tcPr>
          <w:p w14:paraId="62F57A18">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077518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2002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E69F16D">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劳动教育</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F5C9E1">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color w:val="000000" w:themeColor="text1"/>
                <w:kern w:val="0"/>
                <w:sz w:val="18"/>
                <w:szCs w:val="18"/>
                <w:highlight w:val="none"/>
                <w:lang w:val="en-US" w:eastAsia="zh-CN"/>
                <w14:textFill>
                  <w14:solidFill>
                    <w14:schemeClr w14:val="tx1"/>
                  </w14:solidFill>
                </w14:textFill>
              </w:rPr>
              <w:t>1</w:t>
            </w:r>
          </w:p>
        </w:tc>
        <w:tc>
          <w:tcPr>
            <w:tcW w:w="270" w:type="pct"/>
            <w:tcBorders>
              <w:top w:val="single" w:color="000000" w:sz="8" w:space="0"/>
              <w:left w:val="single" w:color="000000" w:sz="8" w:space="0"/>
              <w:bottom w:val="single" w:color="000000" w:sz="8" w:space="0"/>
              <w:right w:val="single" w:color="000000" w:sz="12" w:space="0"/>
            </w:tcBorders>
            <w:vAlign w:val="center"/>
          </w:tcPr>
          <w:p w14:paraId="5113E0F8">
            <w:pPr>
              <w:adjustRightInd w:val="0"/>
              <w:snapToGrid w:val="0"/>
              <w:jc w:val="center"/>
              <w:rPr>
                <w:rFonts w:hint="default" w:ascii="Lato" w:hAnsi="Lato" w:cs="Lato"/>
                <w:color w:val="000000"/>
                <w:sz w:val="18"/>
                <w:szCs w:val="18"/>
                <w:highlight w:val="none"/>
              </w:rPr>
            </w:pPr>
            <w:r>
              <w:rPr>
                <w:rFonts w:hint="default" w:ascii="Lato" w:hAnsi="Lato" w:cs="Lato"/>
                <w:color w:val="000000"/>
                <w:sz w:val="16"/>
                <w:szCs w:val="16"/>
                <w:highlight w:val="none"/>
              </w:rPr>
              <w:t>实践</w:t>
            </w:r>
          </w:p>
        </w:tc>
      </w:tr>
      <w:tr w14:paraId="45A3079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26330806">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21DCDE">
            <w:pPr>
              <w:widowControl/>
              <w:spacing w:line="220" w:lineRule="exact"/>
              <w:jc w:val="center"/>
              <w:rPr>
                <w:rFonts w:hint="default" w:ascii="Lato" w:hAnsi="Lato" w:eastAsia="宋体" w:cs="Lato"/>
                <w:kern w:val="0"/>
                <w:sz w:val="18"/>
                <w:szCs w:val="18"/>
                <w:highlight w:val="none"/>
                <w:lang w:val="en-US" w:eastAsia="zh-CN" w:bidi="ar-SA"/>
              </w:rPr>
            </w:pP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3A2658">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color w:val="0070C0"/>
                <w:kern w:val="0"/>
                <w:sz w:val="18"/>
                <w:szCs w:val="18"/>
                <w:highlight w:val="none"/>
                <w:lang w:val="en-US" w:eastAsia="zh-CN"/>
              </w:rPr>
              <w:t>C/C++程序设计B</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7879C423">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w:t>
            </w:r>
          </w:p>
        </w:tc>
        <w:tc>
          <w:tcPr>
            <w:tcW w:w="495" w:type="pct"/>
            <w:vMerge w:val="continue"/>
            <w:tcBorders>
              <w:left w:val="single" w:color="000000" w:sz="8" w:space="0"/>
              <w:bottom w:val="single" w:color="000000" w:sz="8" w:space="0"/>
              <w:right w:val="single" w:color="000000" w:sz="12" w:space="0"/>
            </w:tcBorders>
            <w:vAlign w:val="center"/>
          </w:tcPr>
          <w:p w14:paraId="5F0B27D8">
            <w:pPr>
              <w:adjustRightInd w:val="0"/>
              <w:snapToGrid w:val="0"/>
              <w:jc w:val="center"/>
              <w:rPr>
                <w:rFonts w:hint="default" w:ascii="Lato" w:hAnsi="Lato" w:cs="Lato"/>
                <w:color w:val="000000"/>
                <w:sz w:val="16"/>
                <w:szCs w:val="16"/>
                <w:highlight w:val="none"/>
              </w:rPr>
            </w:pPr>
          </w:p>
        </w:tc>
        <w:tc>
          <w:tcPr>
            <w:tcW w:w="1935" w:type="pct"/>
            <w:gridSpan w:val="3"/>
            <w:tcBorders>
              <w:top w:val="single" w:color="000000" w:sz="8" w:space="0"/>
              <w:left w:val="single" w:color="000000" w:sz="12" w:space="0"/>
              <w:bottom w:val="single" w:color="000000" w:sz="8" w:space="0"/>
              <w:right w:val="single" w:color="000000" w:sz="8" w:space="0"/>
            </w:tcBorders>
            <w:vAlign w:val="center"/>
          </w:tcPr>
          <w:p w14:paraId="6A901F97">
            <w:pPr>
              <w:adjustRightInd w:val="0"/>
              <w:snapToGrid w:val="0"/>
              <w:jc w:val="center"/>
              <w:rPr>
                <w:rFonts w:hint="default" w:ascii="Lato" w:hAnsi="Lato" w:eastAsia="宋体" w:cs="Lato"/>
                <w:kern w:val="0"/>
                <w:sz w:val="18"/>
                <w:szCs w:val="18"/>
                <w:highlight w:val="none"/>
                <w:lang w:val="en-US" w:eastAsia="zh-CN" w:bidi="ar-SA"/>
              </w:rPr>
            </w:pPr>
            <w:r>
              <w:rPr>
                <w:rFonts w:hint="default" w:ascii="Lato" w:hAnsi="Lato" w:cs="Lato"/>
                <w:color w:val="000000"/>
                <w:sz w:val="16"/>
                <w:szCs w:val="16"/>
                <w:highlight w:val="none"/>
              </w:rPr>
              <w:t>必修学分小计</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2DE5AC4">
            <w:pPr>
              <w:adjustRightInd w:val="0"/>
              <w:snapToGrid w:val="0"/>
              <w:jc w:val="center"/>
              <w:rPr>
                <w:rFonts w:hint="default" w:ascii="Lato" w:hAnsi="Lato" w:eastAsia="宋体" w:cs="Lato"/>
                <w:kern w:val="0"/>
                <w:sz w:val="18"/>
                <w:szCs w:val="18"/>
                <w:highlight w:val="none"/>
                <w:lang w:val="en-US" w:eastAsia="zh-CN" w:bidi="ar-SA"/>
              </w:rPr>
            </w:pPr>
            <w:r>
              <w:rPr>
                <w:rFonts w:hint="default" w:ascii="Lato" w:hAnsi="Lato" w:cs="Lato"/>
                <w:color w:val="000000"/>
                <w:sz w:val="18"/>
                <w:szCs w:val="18"/>
                <w:highlight w:val="none"/>
                <w:lang w:val="en-US" w:eastAsia="zh-CN"/>
              </w:rPr>
              <w:t>2</w:t>
            </w:r>
            <w:r>
              <w:rPr>
                <w:rFonts w:hint="eastAsia" w:ascii="Lato" w:hAnsi="Lato" w:cs="Lato"/>
                <w:color w:val="000000"/>
                <w:sz w:val="18"/>
                <w:szCs w:val="18"/>
                <w:highlight w:val="none"/>
                <w:lang w:val="en-US" w:eastAsia="zh-CN"/>
              </w:rPr>
              <w:t>3</w:t>
            </w:r>
            <w:r>
              <w:rPr>
                <w:rFonts w:hint="default" w:ascii="Lato" w:hAnsi="Lato" w:cs="Lato"/>
                <w:color w:val="000000"/>
                <w:sz w:val="18"/>
                <w:szCs w:val="18"/>
                <w:highlight w:val="none"/>
                <w:lang w:val="en-US" w:eastAsia="zh-CN"/>
              </w:rPr>
              <w:t>.2</w:t>
            </w:r>
          </w:p>
        </w:tc>
        <w:tc>
          <w:tcPr>
            <w:tcW w:w="270" w:type="pct"/>
            <w:tcBorders>
              <w:top w:val="single" w:color="000000" w:sz="8" w:space="0"/>
              <w:left w:val="single" w:color="000000" w:sz="8" w:space="0"/>
              <w:bottom w:val="single" w:color="000000" w:sz="8" w:space="0"/>
              <w:right w:val="single" w:color="000000" w:sz="12" w:space="0"/>
            </w:tcBorders>
            <w:vAlign w:val="center"/>
          </w:tcPr>
          <w:p w14:paraId="700D95A2">
            <w:pPr>
              <w:adjustRightInd w:val="0"/>
              <w:snapToGrid w:val="0"/>
              <w:jc w:val="center"/>
              <w:rPr>
                <w:rFonts w:hint="default" w:ascii="Lato" w:hAnsi="Lato" w:cs="Lato"/>
                <w:color w:val="000000"/>
                <w:sz w:val="16"/>
                <w:szCs w:val="16"/>
                <w:highlight w:val="none"/>
              </w:rPr>
            </w:pPr>
          </w:p>
        </w:tc>
      </w:tr>
      <w:tr w14:paraId="576B96C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bottom w:val="single" w:color="000000" w:sz="8" w:space="0"/>
              <w:right w:val="single" w:color="000000" w:sz="8" w:space="0"/>
            </w:tcBorders>
            <w:vAlign w:val="center"/>
          </w:tcPr>
          <w:p w14:paraId="08B61340">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18248FB">
            <w:pPr>
              <w:jc w:val="center"/>
              <w:rPr>
                <w:rFonts w:hint="default" w:ascii="Lato" w:hAnsi="Lato" w:eastAsia="宋体" w:cs="Lato"/>
                <w:kern w:val="0"/>
                <w:sz w:val="18"/>
                <w:szCs w:val="18"/>
                <w:highlight w:val="none"/>
                <w:lang w:val="en-US" w:eastAsia="zh-CN" w:bidi="ar-SA"/>
              </w:rPr>
            </w:pPr>
            <w:r>
              <w:rPr>
                <w:rFonts w:hint="default" w:ascii="Lato" w:hAnsi="Lato" w:eastAsia="宋体" w:cs="Lato"/>
                <w:sz w:val="18"/>
                <w:szCs w:val="18"/>
                <w:highlight w:val="none"/>
              </w:rPr>
              <w:t>71510103</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8B6280A">
            <w:pPr>
              <w:jc w:val="both"/>
              <w:rPr>
                <w:rFonts w:hint="default" w:ascii="Lato" w:hAnsi="Lato" w:eastAsia="宋体" w:cs="Lato"/>
                <w:kern w:val="0"/>
                <w:sz w:val="18"/>
                <w:szCs w:val="18"/>
                <w:highlight w:val="none"/>
                <w:lang w:val="en-US" w:eastAsia="zh-CN" w:bidi="ar-SA"/>
              </w:rPr>
            </w:pPr>
            <w:r>
              <w:rPr>
                <w:rFonts w:hint="default" w:ascii="Lato" w:hAnsi="Lato" w:eastAsia="宋体" w:cs="Lato"/>
                <w:sz w:val="18"/>
                <w:szCs w:val="18"/>
                <w:highlight w:val="none"/>
              </w:rPr>
              <w:t>军事技能</w:t>
            </w:r>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D29FA6">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0" w:type="auto"/>
            <w:tcBorders>
              <w:top w:val="single" w:color="000000" w:sz="8" w:space="0"/>
              <w:left w:val="single" w:color="000000" w:sz="8" w:space="0"/>
              <w:bottom w:val="single" w:color="000000" w:sz="8" w:space="0"/>
              <w:right w:val="single" w:color="000000" w:sz="12" w:space="0"/>
            </w:tcBorders>
            <w:vAlign w:val="center"/>
          </w:tcPr>
          <w:p w14:paraId="54B9980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实践</w:t>
            </w:r>
          </w:p>
        </w:tc>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3B3A068E">
            <w:pPr>
              <w:adjustRightInd w:val="0"/>
              <w:snapToGrid w:val="0"/>
              <w:rPr>
                <w:rFonts w:hint="default" w:ascii="Lato" w:hAnsi="Lato" w:cs="Lato"/>
                <w:color w:val="000000"/>
                <w:sz w:val="18"/>
                <w:szCs w:val="18"/>
                <w:highlight w:val="none"/>
              </w:rPr>
            </w:pPr>
          </w:p>
        </w:tc>
      </w:tr>
      <w:tr w14:paraId="5F21A72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3"/>
            <w:tcBorders>
              <w:top w:val="single" w:color="000000" w:sz="8" w:space="0"/>
              <w:left w:val="single" w:color="000000" w:sz="12" w:space="0"/>
              <w:bottom w:val="single" w:color="000000" w:sz="8" w:space="0"/>
              <w:right w:val="single" w:color="000000" w:sz="8" w:space="0"/>
            </w:tcBorders>
            <w:vAlign w:val="center"/>
          </w:tcPr>
          <w:p w14:paraId="658FB711">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必修学分小计</w:t>
            </w:r>
          </w:p>
        </w:tc>
        <w:tc>
          <w:tcPr>
            <w:tcW w:w="0" w:type="auto"/>
            <w:tcBorders>
              <w:top w:val="single" w:color="000000" w:sz="8" w:space="0"/>
              <w:left w:val="single" w:color="000000" w:sz="8" w:space="0"/>
              <w:bottom w:val="single" w:color="000000" w:sz="8" w:space="0"/>
              <w:right w:val="single" w:color="000000" w:sz="8" w:space="0"/>
            </w:tcBorders>
            <w:vAlign w:val="center"/>
          </w:tcPr>
          <w:p w14:paraId="028AB78B">
            <w:pPr>
              <w:adjustRightInd w:val="0"/>
              <w:snapToGrid w:val="0"/>
              <w:jc w:val="center"/>
              <w:rPr>
                <w:rFonts w:hint="default" w:ascii="Lato" w:hAnsi="Lato" w:cs="Lato" w:eastAsiaTheme="minorEastAsia"/>
                <w:color w:val="000000"/>
                <w:sz w:val="18"/>
                <w:szCs w:val="18"/>
                <w:highlight w:val="none"/>
                <w:lang w:val="en-US" w:eastAsia="zh-CN"/>
              </w:rPr>
            </w:pPr>
            <w:r>
              <w:rPr>
                <w:rFonts w:hint="default" w:ascii="Lato" w:hAnsi="Lato" w:cs="Lato"/>
                <w:color w:val="000000"/>
                <w:sz w:val="18"/>
                <w:szCs w:val="18"/>
                <w:highlight w:val="none"/>
                <w:lang w:val="en-US" w:eastAsia="zh-CN"/>
              </w:rPr>
              <w:t>28.8</w:t>
            </w:r>
          </w:p>
        </w:tc>
        <w:tc>
          <w:tcPr>
            <w:tcW w:w="0" w:type="auto"/>
            <w:tcBorders>
              <w:top w:val="single" w:color="000000" w:sz="8" w:space="0"/>
              <w:left w:val="single" w:color="000000" w:sz="8" w:space="0"/>
              <w:bottom w:val="single" w:color="000000" w:sz="8" w:space="0"/>
              <w:right w:val="single" w:color="000000" w:sz="12" w:space="0"/>
            </w:tcBorders>
            <w:vAlign w:val="center"/>
          </w:tcPr>
          <w:p w14:paraId="1A01DF0D">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  </w:t>
            </w:r>
          </w:p>
        </w:tc>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6A889270">
            <w:pPr>
              <w:adjustRightInd w:val="0"/>
              <w:snapToGrid w:val="0"/>
              <w:jc w:val="center"/>
              <w:rPr>
                <w:rFonts w:hint="default" w:ascii="Lato" w:hAnsi="Lato" w:cs="Lato"/>
                <w:color w:val="000000"/>
                <w:sz w:val="18"/>
                <w:szCs w:val="18"/>
                <w:highlight w:val="none"/>
              </w:rPr>
            </w:pPr>
          </w:p>
        </w:tc>
      </w:tr>
      <w:tr w14:paraId="429979F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3D0EFE86">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第二学年</w:t>
            </w:r>
          </w:p>
        </w:tc>
      </w:tr>
      <w:tr w14:paraId="7F7E2E9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2B0C7E17">
            <w:pPr>
              <w:adjustRightInd w:val="0"/>
              <w:snapToGrid w:val="0"/>
              <w:jc w:val="center"/>
              <w:rPr>
                <w:rFonts w:hint="default" w:ascii="Lato" w:hAnsi="Lato" w:eastAsia="黑体" w:cs="Lato"/>
                <w:color w:val="000000"/>
                <w:sz w:val="16"/>
                <w:szCs w:val="16"/>
                <w:highlight w:val="none"/>
              </w:rPr>
            </w:pPr>
          </w:p>
        </w:tc>
      </w:tr>
      <w:tr w14:paraId="5B9FB4D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495" w:type="pct"/>
            <w:gridSpan w:val="5"/>
            <w:tcBorders>
              <w:top w:val="single" w:color="000000" w:sz="8" w:space="0"/>
              <w:left w:val="single" w:color="000000" w:sz="12" w:space="0"/>
              <w:bottom w:val="single" w:color="000000" w:sz="8" w:space="0"/>
              <w:right w:val="single" w:color="000000" w:sz="12" w:space="0"/>
            </w:tcBorders>
            <w:vAlign w:val="center"/>
          </w:tcPr>
          <w:p w14:paraId="5D3433F3">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第三学期</w:t>
            </w:r>
          </w:p>
        </w:tc>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678053E4">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第四学期</w:t>
            </w:r>
          </w:p>
        </w:tc>
      </w:tr>
      <w:tr w14:paraId="236F587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61EB3A05">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467" w:type="pct"/>
            <w:tcBorders>
              <w:top w:val="single" w:color="000000" w:sz="8" w:space="0"/>
              <w:left w:val="single" w:color="000000" w:sz="8" w:space="0"/>
              <w:bottom w:val="single" w:color="000000" w:sz="8" w:space="0"/>
              <w:right w:val="single" w:color="000000" w:sz="8" w:space="0"/>
            </w:tcBorders>
            <w:vAlign w:val="center"/>
          </w:tcPr>
          <w:p w14:paraId="0FB8D239">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96" w:type="pct"/>
            <w:tcBorders>
              <w:top w:val="single" w:color="000000" w:sz="8" w:space="0"/>
              <w:left w:val="single" w:color="000000" w:sz="8" w:space="0"/>
              <w:bottom w:val="single" w:color="000000" w:sz="8" w:space="0"/>
              <w:right w:val="single" w:color="000000" w:sz="8" w:space="0"/>
            </w:tcBorders>
            <w:vAlign w:val="center"/>
          </w:tcPr>
          <w:p w14:paraId="194F7F18">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0" w:type="auto"/>
            <w:tcBorders>
              <w:top w:val="single" w:color="000000" w:sz="8" w:space="0"/>
              <w:left w:val="single" w:color="000000" w:sz="8" w:space="0"/>
              <w:bottom w:val="single" w:color="000000" w:sz="8" w:space="0"/>
              <w:right w:val="single" w:color="000000" w:sz="8" w:space="0"/>
            </w:tcBorders>
            <w:vAlign w:val="center"/>
          </w:tcPr>
          <w:p w14:paraId="6C07CA3B">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15917506">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c>
          <w:tcPr>
            <w:tcW w:w="458" w:type="pct"/>
            <w:tcBorders>
              <w:top w:val="single" w:color="000000" w:sz="8" w:space="0"/>
              <w:left w:val="single" w:color="000000" w:sz="12" w:space="0"/>
              <w:bottom w:val="single" w:color="000000" w:sz="8" w:space="0"/>
              <w:right w:val="single" w:color="000000" w:sz="8" w:space="0"/>
            </w:tcBorders>
            <w:vAlign w:val="center"/>
          </w:tcPr>
          <w:p w14:paraId="0AA3CDA2">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590" w:type="pct"/>
            <w:tcBorders>
              <w:top w:val="single" w:color="000000" w:sz="8" w:space="0"/>
              <w:left w:val="single" w:color="000000" w:sz="8" w:space="0"/>
              <w:bottom w:val="single" w:color="000000" w:sz="8" w:space="0"/>
              <w:right w:val="single" w:color="000000" w:sz="8" w:space="0"/>
            </w:tcBorders>
            <w:vAlign w:val="center"/>
          </w:tcPr>
          <w:p w14:paraId="41787609">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87" w:type="pct"/>
            <w:tcBorders>
              <w:top w:val="single" w:color="000000" w:sz="8" w:space="0"/>
              <w:left w:val="single" w:color="000000" w:sz="8" w:space="0"/>
              <w:bottom w:val="single" w:color="000000" w:sz="8" w:space="0"/>
              <w:right w:val="single" w:color="000000" w:sz="8" w:space="0"/>
            </w:tcBorders>
            <w:vAlign w:val="center"/>
          </w:tcPr>
          <w:p w14:paraId="3A408E4F">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299" w:type="pct"/>
            <w:tcBorders>
              <w:top w:val="single" w:color="000000" w:sz="8" w:space="0"/>
              <w:left w:val="single" w:color="000000" w:sz="8" w:space="0"/>
              <w:bottom w:val="single" w:color="000000" w:sz="8" w:space="0"/>
              <w:right w:val="single" w:color="000000" w:sz="8" w:space="0"/>
            </w:tcBorders>
            <w:vAlign w:val="center"/>
          </w:tcPr>
          <w:p w14:paraId="5708081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270" w:type="pct"/>
            <w:tcBorders>
              <w:top w:val="single" w:color="000000" w:sz="8" w:space="0"/>
              <w:left w:val="single" w:color="000000" w:sz="8" w:space="0"/>
              <w:bottom w:val="single" w:color="000000" w:sz="8" w:space="0"/>
              <w:right w:val="single" w:color="000000" w:sz="12" w:space="0"/>
            </w:tcBorders>
            <w:vAlign w:val="center"/>
          </w:tcPr>
          <w:p w14:paraId="6F7859C8">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r>
      <w:tr w14:paraId="7BFB20A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restart"/>
            <w:tcBorders>
              <w:top w:val="single" w:color="000000" w:sz="8" w:space="0"/>
              <w:left w:val="single" w:color="000000" w:sz="12" w:space="0"/>
              <w:right w:val="single" w:color="000000" w:sz="8" w:space="0"/>
            </w:tcBorders>
            <w:vAlign w:val="center"/>
          </w:tcPr>
          <w:p w14:paraId="20244F00">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w:t>
            </w: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0C7AC73">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71410311</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158A73">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马克思主义基本原理</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09548C01">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rPr>
              <w:t>3</w:t>
            </w:r>
          </w:p>
        </w:tc>
        <w:tc>
          <w:tcPr>
            <w:tcW w:w="495" w:type="pct"/>
            <w:vMerge w:val="restart"/>
            <w:tcBorders>
              <w:top w:val="single" w:color="000000" w:sz="8" w:space="0"/>
              <w:left w:val="single" w:color="000000" w:sz="8" w:space="0"/>
              <w:bottom w:val="single" w:color="000000" w:sz="8" w:space="0"/>
              <w:right w:val="single" w:color="000000" w:sz="12" w:space="0"/>
            </w:tcBorders>
            <w:vAlign w:val="center"/>
          </w:tcPr>
          <w:p w14:paraId="4AD9612E">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理论</w:t>
            </w:r>
          </w:p>
        </w:tc>
        <w:tc>
          <w:tcPr>
            <w:tcW w:w="458" w:type="pct"/>
            <w:vMerge w:val="restart"/>
            <w:tcBorders>
              <w:top w:val="single" w:color="000000" w:sz="8" w:space="0"/>
              <w:left w:val="single" w:color="000000" w:sz="12" w:space="0"/>
              <w:right w:val="single" w:color="000000" w:sz="8" w:space="0"/>
            </w:tcBorders>
            <w:shd w:val="clear" w:color="auto" w:fill="auto"/>
            <w:vAlign w:val="center"/>
          </w:tcPr>
          <w:p w14:paraId="7D810798">
            <w:pPr>
              <w:adjustRightInd w:val="0"/>
              <w:snapToGrid w:val="0"/>
              <w:jc w:val="center"/>
              <w:rPr>
                <w:rFonts w:hint="default" w:ascii="Lato" w:hAnsi="Lato" w:cs="Lato" w:eastAsiaTheme="minorEastAsia"/>
                <w:color w:val="000000"/>
                <w:kern w:val="2"/>
                <w:sz w:val="16"/>
                <w:szCs w:val="16"/>
                <w:highlight w:val="none"/>
                <w:lang w:val="en-US" w:eastAsia="zh-CN" w:bidi="ar-SA"/>
                <w14:ligatures w14:val="none"/>
              </w:rPr>
            </w:pPr>
            <w:r>
              <w:rPr>
                <w:rFonts w:hint="default" w:ascii="Lato" w:hAnsi="Lato" w:cs="Lato"/>
                <w:color w:val="000000"/>
                <w:sz w:val="16"/>
                <w:szCs w:val="16"/>
                <w:highlight w:val="none"/>
              </w:rPr>
              <w:t>必修</w:t>
            </w: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07CC1A">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21410112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304D94">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毛泽东思想和中国特色社会主义理论体系概论</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4E69ABB">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rPr>
              <w:t>3</w:t>
            </w:r>
          </w:p>
        </w:tc>
        <w:tc>
          <w:tcPr>
            <w:tcW w:w="270" w:type="pct"/>
            <w:vMerge w:val="restart"/>
            <w:tcBorders>
              <w:top w:val="single" w:color="000000" w:sz="8" w:space="0"/>
              <w:left w:val="single" w:color="000000" w:sz="8" w:space="0"/>
              <w:right w:val="single" w:color="000000" w:sz="12" w:space="0"/>
            </w:tcBorders>
            <w:vAlign w:val="center"/>
          </w:tcPr>
          <w:p w14:paraId="0F188C9A">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理论</w:t>
            </w:r>
          </w:p>
        </w:tc>
      </w:tr>
      <w:tr w14:paraId="3FF4F60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0B34EAC5">
            <w:pPr>
              <w:adjustRightInd w:val="0"/>
              <w:snapToGrid w:val="0"/>
              <w:jc w:val="center"/>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01AB4D5">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bidi="ar-SA"/>
              </w:rPr>
              <w:t>71410213</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2D92F50">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(3)</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366E3ED1">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lang w:val="en-US" w:eastAsia="zh-CN"/>
              </w:rPr>
              <w:t>0.3</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4D1179DD">
            <w:pPr>
              <w:adjustRightInd w:val="0"/>
              <w:snapToGrid w:val="0"/>
              <w:jc w:val="center"/>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shd w:val="clear" w:color="auto" w:fill="auto"/>
            <w:vAlign w:val="center"/>
          </w:tcPr>
          <w:p w14:paraId="4B3E492A">
            <w:pPr>
              <w:adjustRightInd w:val="0"/>
              <w:snapToGrid w:val="0"/>
              <w:jc w:val="center"/>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74A5F9">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rPr>
              <w:t>71410214</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DB4729">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(4)</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1DCAA68">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rPr>
              <w:t>0.2</w:t>
            </w:r>
          </w:p>
        </w:tc>
        <w:tc>
          <w:tcPr>
            <w:tcW w:w="270" w:type="pct"/>
            <w:vMerge w:val="continue"/>
            <w:tcBorders>
              <w:left w:val="single" w:color="000000" w:sz="8" w:space="0"/>
              <w:right w:val="single" w:color="000000" w:sz="12" w:space="0"/>
            </w:tcBorders>
            <w:vAlign w:val="center"/>
          </w:tcPr>
          <w:p w14:paraId="1866DF30">
            <w:pPr>
              <w:adjustRightInd w:val="0"/>
              <w:snapToGrid w:val="0"/>
              <w:jc w:val="center"/>
              <w:rPr>
                <w:rFonts w:hint="default" w:ascii="Lato" w:hAnsi="Lato" w:cs="Lato"/>
                <w:color w:val="000000"/>
                <w:sz w:val="16"/>
                <w:szCs w:val="16"/>
                <w:highlight w:val="none"/>
              </w:rPr>
            </w:pPr>
          </w:p>
        </w:tc>
      </w:tr>
      <w:tr w14:paraId="4229D53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65A94AE6">
            <w:pPr>
              <w:adjustRightInd w:val="0"/>
              <w:snapToGrid w:val="0"/>
              <w:jc w:val="center"/>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B21CCC">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71210103</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CB83E6">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体育(3)</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26882833">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rPr>
              <w:t>1</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6E6CEB50">
            <w:pPr>
              <w:adjustRightInd w:val="0"/>
              <w:snapToGrid w:val="0"/>
              <w:jc w:val="center"/>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shd w:val="clear" w:color="auto" w:fill="auto"/>
            <w:vAlign w:val="center"/>
          </w:tcPr>
          <w:p w14:paraId="14CA6E80">
            <w:pPr>
              <w:adjustRightInd w:val="0"/>
              <w:snapToGrid w:val="0"/>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A3DE748">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71210104</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BC63825">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体育(4)</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7FFEDC">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rPr>
              <w:t>1</w:t>
            </w:r>
          </w:p>
        </w:tc>
        <w:tc>
          <w:tcPr>
            <w:tcW w:w="270" w:type="pct"/>
            <w:vMerge w:val="continue"/>
            <w:tcBorders>
              <w:left w:val="single" w:color="000000" w:sz="8" w:space="0"/>
              <w:right w:val="single" w:color="000000" w:sz="12" w:space="0"/>
            </w:tcBorders>
            <w:vAlign w:val="center"/>
          </w:tcPr>
          <w:p w14:paraId="4097A4E9">
            <w:pPr>
              <w:adjustRightInd w:val="0"/>
              <w:snapToGrid w:val="0"/>
              <w:jc w:val="center"/>
              <w:rPr>
                <w:rFonts w:hint="default" w:ascii="Lato" w:hAnsi="Lato" w:cs="Lato"/>
                <w:color w:val="000000"/>
                <w:sz w:val="16"/>
                <w:szCs w:val="16"/>
                <w:highlight w:val="none"/>
              </w:rPr>
            </w:pPr>
          </w:p>
        </w:tc>
      </w:tr>
      <w:tr w14:paraId="13871C1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33C751DA">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9F39A81">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rPr>
              <w:t>81010105</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8854A2">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复变函数与积分变换</w:t>
            </w:r>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0650761">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rPr>
              <w:t>3</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12E5740A">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shd w:val="clear" w:color="auto" w:fill="auto"/>
            <w:vAlign w:val="center"/>
          </w:tcPr>
          <w:p w14:paraId="239B69E3">
            <w:pPr>
              <w:adjustRightInd w:val="0"/>
              <w:snapToGrid w:val="0"/>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82EEAC">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rPr>
              <w:t>21110340</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48BF209">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误差理论与数据处理</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0089A62">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lang w:val="en-US" w:eastAsia="zh-CN"/>
              </w:rPr>
              <w:t>2</w:t>
            </w:r>
          </w:p>
        </w:tc>
        <w:tc>
          <w:tcPr>
            <w:tcW w:w="270" w:type="pct"/>
            <w:vMerge w:val="continue"/>
            <w:tcBorders>
              <w:left w:val="single" w:color="000000" w:sz="8" w:space="0"/>
              <w:right w:val="single" w:color="000000" w:sz="12" w:space="0"/>
            </w:tcBorders>
            <w:vAlign w:val="center"/>
          </w:tcPr>
          <w:p w14:paraId="0DFEF8A3">
            <w:pPr>
              <w:adjustRightInd w:val="0"/>
              <w:snapToGrid w:val="0"/>
              <w:rPr>
                <w:rFonts w:hint="default" w:ascii="Lato" w:hAnsi="Lato" w:cs="Lato"/>
                <w:color w:val="000000"/>
                <w:sz w:val="16"/>
                <w:szCs w:val="16"/>
                <w:highlight w:val="none"/>
              </w:rPr>
            </w:pPr>
          </w:p>
        </w:tc>
      </w:tr>
      <w:tr w14:paraId="1A74E2A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390598B0">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F9BE81C">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81010104</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5AF740">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概率论与数理统计B</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48535465">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rPr>
              <w:t>3.5</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21B65A83">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shd w:val="clear" w:color="auto" w:fill="auto"/>
            <w:vAlign w:val="center"/>
          </w:tcPr>
          <w:p w14:paraId="40D6D159">
            <w:pPr>
              <w:adjustRightInd w:val="0"/>
              <w:snapToGrid w:val="0"/>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10B7C1">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70210139</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D0A95A">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发电厂动力部分</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37E5B0">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rPr>
              <w:t>2</w:t>
            </w:r>
          </w:p>
        </w:tc>
        <w:tc>
          <w:tcPr>
            <w:tcW w:w="270" w:type="pct"/>
            <w:vMerge w:val="continue"/>
            <w:tcBorders>
              <w:left w:val="single" w:color="000000" w:sz="8" w:space="0"/>
              <w:right w:val="single" w:color="000000" w:sz="12" w:space="0"/>
            </w:tcBorders>
            <w:vAlign w:val="center"/>
          </w:tcPr>
          <w:p w14:paraId="79F8F3DE">
            <w:pPr>
              <w:adjustRightInd w:val="0"/>
              <w:snapToGrid w:val="0"/>
              <w:rPr>
                <w:rFonts w:hint="default" w:ascii="Lato" w:hAnsi="Lato" w:cs="Lato"/>
                <w:color w:val="000000"/>
                <w:sz w:val="16"/>
                <w:szCs w:val="16"/>
                <w:highlight w:val="none"/>
              </w:rPr>
            </w:pPr>
          </w:p>
        </w:tc>
      </w:tr>
      <w:tr w14:paraId="60A1E22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272EBD2C">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C8C0607">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21010602</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4DF1D28">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大学物理(2)</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2F5F1F7C">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rPr>
              <w:t>3</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151E2E19">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shd w:val="clear" w:color="auto" w:fill="auto"/>
            <w:vAlign w:val="center"/>
          </w:tcPr>
          <w:p w14:paraId="12871679">
            <w:pPr>
              <w:adjustRightInd w:val="0"/>
              <w:snapToGrid w:val="0"/>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E4BDF4E">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rPr>
              <w:t>70310121</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E5D608E">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color w:val="auto"/>
                <w:kern w:val="0"/>
                <w:sz w:val="18"/>
                <w:szCs w:val="18"/>
                <w:highlight w:val="none"/>
              </w:rPr>
              <w:t>数字电子技术基础</w:t>
            </w:r>
            <w:r>
              <w:rPr>
                <w:rFonts w:hint="default" w:ascii="Lato" w:hAnsi="Lato" w:eastAsia="宋体" w:cs="Lato"/>
                <w:color w:val="auto"/>
                <w:kern w:val="0"/>
                <w:sz w:val="18"/>
                <w:szCs w:val="18"/>
                <w:highlight w:val="none"/>
                <w:lang w:val="en-US" w:eastAsia="zh-CN"/>
              </w:rPr>
              <w:t>A</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0D53CD0">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14:ligatures w14:val="none"/>
              </w:rPr>
              <w:t>3</w:t>
            </w:r>
          </w:p>
        </w:tc>
        <w:tc>
          <w:tcPr>
            <w:tcW w:w="270" w:type="pct"/>
            <w:vMerge w:val="continue"/>
            <w:tcBorders>
              <w:left w:val="single" w:color="000000" w:sz="8" w:space="0"/>
              <w:right w:val="single" w:color="000000" w:sz="12" w:space="0"/>
            </w:tcBorders>
            <w:vAlign w:val="center"/>
          </w:tcPr>
          <w:p w14:paraId="7286275E">
            <w:pPr>
              <w:adjustRightInd w:val="0"/>
              <w:snapToGrid w:val="0"/>
              <w:rPr>
                <w:rFonts w:hint="default" w:ascii="Lato" w:hAnsi="Lato" w:cs="Lato"/>
                <w:color w:val="000000"/>
                <w:sz w:val="16"/>
                <w:szCs w:val="16"/>
                <w:highlight w:val="none"/>
              </w:rPr>
            </w:pPr>
          </w:p>
        </w:tc>
      </w:tr>
      <w:tr w14:paraId="67296A4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2233C62A">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CEE23B6">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71010606</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22F3839">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物理实验(2)</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47B736A9">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rPr>
              <w:t>2</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1BA5B060">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shd w:val="clear" w:color="auto" w:fill="auto"/>
            <w:vAlign w:val="center"/>
          </w:tcPr>
          <w:p w14:paraId="0A7AEE10">
            <w:pPr>
              <w:adjustRightInd w:val="0"/>
              <w:snapToGrid w:val="0"/>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F7DDA0">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rPr>
              <w:t>20310108</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FB1D84">
            <w:pPr>
              <w:widowControl/>
              <w:spacing w:line="220" w:lineRule="exact"/>
              <w:jc w:val="left"/>
              <w:rPr>
                <w:rFonts w:hint="default" w:ascii="Lato" w:hAnsi="Lato" w:eastAsia="宋体" w:cs="Lato"/>
                <w:color w:val="auto"/>
                <w:kern w:val="0"/>
                <w:sz w:val="18"/>
                <w:szCs w:val="18"/>
                <w:highlight w:val="none"/>
                <w:lang w:val="en-US" w:eastAsia="zh-CN" w:bidi="ar-SA"/>
                <w14:ligatures w14:val="none"/>
              </w:rPr>
            </w:pPr>
            <w:r>
              <w:rPr>
                <w:rFonts w:hint="default" w:ascii="Lato" w:hAnsi="Lato" w:eastAsia="宋体" w:cs="Lato"/>
                <w:color w:val="auto"/>
                <w:kern w:val="0"/>
                <w:sz w:val="18"/>
                <w:szCs w:val="18"/>
                <w:highlight w:val="none"/>
              </w:rPr>
              <w:t>数字电子技术基础实验</w:t>
            </w:r>
            <w:r>
              <w:rPr>
                <w:rFonts w:hint="default" w:ascii="Lato" w:hAnsi="Lato" w:eastAsia="宋体" w:cs="Lato"/>
                <w:color w:val="auto"/>
                <w:kern w:val="0"/>
                <w:sz w:val="18"/>
                <w:szCs w:val="18"/>
                <w:highlight w:val="none"/>
                <w:lang w:val="en-US" w:eastAsia="zh-CN"/>
              </w:rPr>
              <w:t>A</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9E69CDE">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14:ligatures w14:val="none"/>
              </w:rPr>
              <w:t>1</w:t>
            </w:r>
          </w:p>
        </w:tc>
        <w:tc>
          <w:tcPr>
            <w:tcW w:w="270" w:type="pct"/>
            <w:vMerge w:val="continue"/>
            <w:tcBorders>
              <w:left w:val="single" w:color="000000" w:sz="8" w:space="0"/>
              <w:right w:val="single" w:color="000000" w:sz="12" w:space="0"/>
            </w:tcBorders>
            <w:vAlign w:val="center"/>
          </w:tcPr>
          <w:p w14:paraId="0E338932">
            <w:pPr>
              <w:adjustRightInd w:val="0"/>
              <w:snapToGrid w:val="0"/>
              <w:rPr>
                <w:rFonts w:hint="default" w:ascii="Lato" w:hAnsi="Lato" w:cs="Lato"/>
                <w:color w:val="000000"/>
                <w:sz w:val="16"/>
                <w:szCs w:val="16"/>
                <w:highlight w:val="none"/>
              </w:rPr>
            </w:pPr>
          </w:p>
        </w:tc>
      </w:tr>
      <w:tr w14:paraId="3F83A0B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638D21EF">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AE836F7">
            <w:pPr>
              <w:widowControl/>
              <w:spacing w:line="220" w:lineRule="exact"/>
              <w:jc w:val="center"/>
              <w:rPr>
                <w:rFonts w:hint="default" w:ascii="Lato" w:hAnsi="Lato" w:eastAsia="宋体" w:cs="Lato"/>
                <w:kern w:val="0"/>
                <w:sz w:val="18"/>
                <w:szCs w:val="18"/>
                <w:highlight w:val="none"/>
                <w:lang w:val="en-US" w:eastAsia="zh-CN" w:bidi="ar-SA"/>
                <w14:ligatures w14:val="none"/>
              </w:rPr>
            </w:pP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ACB5A7C">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color w:val="0070C0"/>
                <w:kern w:val="0"/>
                <w:sz w:val="18"/>
                <w:szCs w:val="18"/>
                <w:highlight w:val="none"/>
                <w:lang w:val="en-US" w:eastAsia="zh-CN" w:bidi="ar-SA"/>
              </w:rPr>
              <w:t>电路分析基础B</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120A7327">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rPr>
              <w:t>3</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1A76BF0E">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shd w:val="clear" w:color="auto" w:fill="auto"/>
            <w:vAlign w:val="center"/>
          </w:tcPr>
          <w:p w14:paraId="291BF3C5">
            <w:pPr>
              <w:adjustRightInd w:val="0"/>
              <w:snapToGrid w:val="0"/>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4C1610A">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rPr>
              <w:t>21110312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7F59A3">
            <w:pPr>
              <w:widowControl/>
              <w:spacing w:line="220" w:lineRule="exact"/>
              <w:jc w:val="left"/>
              <w:rPr>
                <w:rFonts w:hint="default" w:ascii="Lato" w:hAnsi="Lato" w:eastAsia="宋体" w:cs="Lato"/>
                <w:color w:val="auto"/>
                <w:kern w:val="0"/>
                <w:sz w:val="18"/>
                <w:szCs w:val="18"/>
                <w:highlight w:val="none"/>
                <w:lang w:val="en-US" w:eastAsia="zh-CN" w:bidi="ar-SA"/>
                <w14:ligatures w14:val="none"/>
              </w:rPr>
            </w:pPr>
            <w:r>
              <w:rPr>
                <w:rFonts w:hint="default" w:ascii="Lato" w:hAnsi="Lato" w:eastAsia="宋体" w:cs="Lato"/>
                <w:color w:val="auto"/>
                <w:kern w:val="0"/>
                <w:sz w:val="18"/>
                <w:szCs w:val="18"/>
                <w:highlight w:val="none"/>
                <w:lang w:val="en-US" w:eastAsia="zh-CN" w:bidi="ar-SA"/>
              </w:rPr>
              <w:t>数字信号处理基础A</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8221EDD">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color w:val="auto"/>
                <w:kern w:val="0"/>
                <w:sz w:val="18"/>
                <w:szCs w:val="18"/>
                <w:highlight w:val="none"/>
                <w:lang w:val="en-US" w:eastAsia="zh-CN"/>
              </w:rPr>
              <w:t>2.5</w:t>
            </w:r>
          </w:p>
        </w:tc>
        <w:tc>
          <w:tcPr>
            <w:tcW w:w="270" w:type="pct"/>
            <w:vMerge w:val="continue"/>
            <w:tcBorders>
              <w:left w:val="single" w:color="000000" w:sz="8" w:space="0"/>
              <w:bottom w:val="single" w:color="000000" w:sz="8" w:space="0"/>
              <w:right w:val="single" w:color="000000" w:sz="12" w:space="0"/>
            </w:tcBorders>
            <w:vAlign w:val="center"/>
          </w:tcPr>
          <w:p w14:paraId="6C2C52BF">
            <w:pPr>
              <w:adjustRightInd w:val="0"/>
              <w:snapToGrid w:val="0"/>
              <w:rPr>
                <w:rFonts w:hint="default" w:ascii="Lato" w:hAnsi="Lato" w:cs="Lato"/>
                <w:color w:val="000000"/>
                <w:sz w:val="16"/>
                <w:szCs w:val="16"/>
                <w:highlight w:val="none"/>
              </w:rPr>
            </w:pPr>
          </w:p>
        </w:tc>
      </w:tr>
      <w:tr w14:paraId="679CA2C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00264F8E">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92634A">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70110188</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2468ED">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电路分析基础实验</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0EE8036C">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0.5</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48793EB7">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bottom w:val="single" w:color="000000" w:sz="8" w:space="0"/>
              <w:right w:val="single" w:color="000000" w:sz="8" w:space="0"/>
            </w:tcBorders>
            <w:shd w:val="clear" w:color="auto" w:fill="auto"/>
            <w:vAlign w:val="center"/>
          </w:tcPr>
          <w:p w14:paraId="46F044AE">
            <w:pPr>
              <w:adjustRightInd w:val="0"/>
              <w:snapToGrid w:val="0"/>
              <w:rPr>
                <w:rFonts w:hint="default" w:ascii="Lato" w:hAnsi="Lato" w:cs="Lato" w:eastAsiaTheme="minorEastAsia"/>
                <w:color w:val="000000"/>
                <w:kern w:val="2"/>
                <w:sz w:val="16"/>
                <w:szCs w:val="16"/>
                <w:highlight w:val="none"/>
                <w:lang w:val="en-US" w:eastAsia="zh-CN" w:bidi="ar-SA"/>
                <w14:ligatures w14: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04CBC8">
            <w:pPr>
              <w:widowControl/>
              <w:spacing w:line="220" w:lineRule="exact"/>
              <w:jc w:val="center"/>
              <w:rPr>
                <w:rFonts w:hint="default" w:ascii="Lato" w:hAnsi="Lato" w:eastAsia="宋体" w:cs="Lato"/>
                <w:color w:val="0070C0"/>
                <w:kern w:val="0"/>
                <w:sz w:val="18"/>
                <w:szCs w:val="18"/>
                <w:highlight w:val="none"/>
                <w:lang w:val="en-US" w:eastAsia="zh-CN"/>
              </w:rPr>
            </w:pPr>
            <w:r>
              <w:rPr>
                <w:rFonts w:hint="default" w:ascii="Lato" w:hAnsi="Lato" w:eastAsia="宋体" w:cs="Lato"/>
                <w:kern w:val="0"/>
                <w:sz w:val="18"/>
                <w:szCs w:val="18"/>
                <w:highlight w:val="none"/>
              </w:rPr>
              <w:t>71110372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1D71C5">
            <w:pPr>
              <w:widowControl/>
              <w:spacing w:line="220" w:lineRule="exact"/>
              <w:jc w:val="left"/>
              <w:rPr>
                <w:rFonts w:hint="default" w:ascii="Lato" w:hAnsi="Lato" w:eastAsia="宋体" w:cs="Lato"/>
                <w:color w:val="auto"/>
                <w:kern w:val="0"/>
                <w:sz w:val="18"/>
                <w:szCs w:val="18"/>
                <w:highlight w:val="none"/>
                <w:lang w:val="en-US" w:eastAsia="zh-CN" w:bidi="ar-SA"/>
              </w:rPr>
            </w:pPr>
            <w:r>
              <w:rPr>
                <w:rFonts w:hint="default" w:ascii="Lato" w:hAnsi="Lato" w:eastAsia="宋体" w:cs="Lato"/>
                <w:kern w:val="0"/>
                <w:sz w:val="18"/>
                <w:szCs w:val="18"/>
                <w:highlight w:val="none"/>
              </w:rPr>
              <w:t>认识实习</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05437BB">
            <w:pPr>
              <w:widowControl/>
              <w:spacing w:line="220" w:lineRule="exact"/>
              <w:jc w:val="center"/>
              <w:rPr>
                <w:rFonts w:hint="default" w:ascii="Lato" w:hAnsi="Lato" w:eastAsia="宋体" w:cs="Lato"/>
                <w:color w:val="auto"/>
                <w:kern w:val="0"/>
                <w:sz w:val="18"/>
                <w:szCs w:val="18"/>
                <w:highlight w:val="none"/>
                <w:lang w:val="en-US" w:eastAsia="zh-CN"/>
              </w:rPr>
            </w:pPr>
            <w:r>
              <w:rPr>
                <w:rFonts w:hint="default" w:ascii="Lato" w:hAnsi="Lato" w:eastAsia="宋体" w:cs="Lato"/>
                <w:kern w:val="0"/>
                <w:sz w:val="18"/>
                <w:szCs w:val="18"/>
                <w:highlight w:val="none"/>
                <w:lang w:val="en-US" w:eastAsia="zh-CN" w:bidi="ar-SA"/>
                <w14:ligatures w14:val="none"/>
              </w:rPr>
              <w:t>1</w:t>
            </w:r>
          </w:p>
        </w:tc>
        <w:tc>
          <w:tcPr>
            <w:tcW w:w="270" w:type="pct"/>
            <w:tcBorders>
              <w:top w:val="single" w:color="000000" w:sz="8" w:space="0"/>
              <w:left w:val="single" w:color="000000" w:sz="8" w:space="0"/>
              <w:bottom w:val="single" w:color="000000" w:sz="8" w:space="0"/>
              <w:right w:val="single" w:color="000000" w:sz="12" w:space="0"/>
            </w:tcBorders>
            <w:vAlign w:val="center"/>
          </w:tcPr>
          <w:p w14:paraId="3E32F9A3">
            <w:pPr>
              <w:adjustRightInd w:val="0"/>
              <w:snapToGrid w:val="0"/>
              <w:jc w:val="center"/>
              <w:rPr>
                <w:rFonts w:hint="default" w:ascii="Lato" w:hAnsi="Lato" w:cs="Lato"/>
                <w:color w:val="000000"/>
                <w:sz w:val="16"/>
                <w:szCs w:val="16"/>
                <w:highlight w:val="none"/>
              </w:rPr>
            </w:pPr>
            <w:r>
              <w:rPr>
                <w:rFonts w:hint="default" w:ascii="Lato" w:hAnsi="Lato" w:cs="Lato"/>
                <w:sz w:val="16"/>
                <w:szCs w:val="16"/>
                <w:highlight w:val="none"/>
                <w:lang w:val="en-US" w:eastAsia="zh-CN"/>
              </w:rPr>
              <w:t>实践</w:t>
            </w:r>
          </w:p>
        </w:tc>
      </w:tr>
      <w:tr w14:paraId="6E730D7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bottom w:val="single" w:color="000000" w:sz="8" w:space="0"/>
              <w:right w:val="single" w:color="000000" w:sz="8" w:space="0"/>
            </w:tcBorders>
            <w:vAlign w:val="center"/>
          </w:tcPr>
          <w:p w14:paraId="45C9BB8A">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9003AB8">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14:ligatures w14:val="none"/>
              </w:rPr>
              <w:t>20310107</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67EB8F">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color w:val="auto"/>
                <w:kern w:val="0"/>
                <w:sz w:val="18"/>
                <w:szCs w:val="18"/>
                <w:highlight w:val="none"/>
              </w:rPr>
              <w:t>模拟电子技术基础实验</w:t>
            </w:r>
            <w:r>
              <w:rPr>
                <w:rFonts w:hint="default" w:ascii="Lato" w:hAnsi="Lato" w:eastAsia="宋体" w:cs="Lato"/>
                <w:color w:val="auto"/>
                <w:kern w:val="0"/>
                <w:sz w:val="18"/>
                <w:szCs w:val="18"/>
                <w:highlight w:val="none"/>
                <w:lang w:val="en-US" w:eastAsia="zh-CN"/>
              </w:rPr>
              <w:t>A</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67AE6A8D">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lang w:val="en-US" w:eastAsia="zh-CN" w:bidi="ar-SA"/>
                <w14:ligatures w14:val="none"/>
              </w:rPr>
              <w:t>1</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46FA5700">
            <w:pPr>
              <w:adjustRightInd w:val="0"/>
              <w:snapToGrid w:val="0"/>
              <w:rPr>
                <w:rFonts w:hint="default" w:ascii="Lato" w:hAnsi="Lato" w:cs="Lato"/>
                <w:color w:val="000000"/>
                <w:sz w:val="16"/>
                <w:szCs w:val="16"/>
                <w:highlight w:val="none"/>
              </w:rPr>
            </w:pPr>
          </w:p>
        </w:tc>
        <w:tc>
          <w:tcPr>
            <w:tcW w:w="1935" w:type="pct"/>
            <w:gridSpan w:val="3"/>
            <w:tcBorders>
              <w:top w:val="single" w:color="000000" w:sz="8" w:space="0"/>
              <w:left w:val="single" w:color="000000" w:sz="12" w:space="0"/>
              <w:bottom w:val="single" w:color="000000" w:sz="8" w:space="0"/>
              <w:right w:val="single" w:color="000000" w:sz="8" w:space="0"/>
            </w:tcBorders>
            <w:shd w:val="clear" w:color="auto" w:fill="auto"/>
            <w:vAlign w:val="center"/>
          </w:tcPr>
          <w:p w14:paraId="6A370953">
            <w:pPr>
              <w:widowControl/>
              <w:spacing w:line="220" w:lineRule="exact"/>
              <w:jc w:val="center"/>
              <w:rPr>
                <w:rFonts w:hint="default" w:ascii="Lato" w:hAnsi="Lato" w:eastAsia="宋体" w:cs="Lato"/>
                <w:color w:val="0070C0"/>
                <w:kern w:val="0"/>
                <w:sz w:val="18"/>
                <w:szCs w:val="18"/>
                <w:highlight w:val="none"/>
                <w:lang w:val="en-US" w:eastAsia="zh-CN" w:bidi="ar-SA"/>
                <w14:ligatures w14:val="none"/>
              </w:rPr>
            </w:pPr>
            <w:r>
              <w:rPr>
                <w:rFonts w:hint="default" w:ascii="Lato" w:hAnsi="Lato" w:cs="Lato"/>
                <w:color w:val="000000"/>
                <w:sz w:val="16"/>
                <w:szCs w:val="16"/>
                <w:highlight w:val="none"/>
              </w:rPr>
              <w:t>必修学分小计</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0A3A601">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cs="Lato"/>
                <w:color w:val="000000"/>
                <w:sz w:val="18"/>
                <w:szCs w:val="18"/>
                <w:highlight w:val="none"/>
                <w:lang w:val="en-US" w:eastAsia="zh-CN"/>
              </w:rPr>
              <w:t>15.7</w:t>
            </w:r>
          </w:p>
        </w:tc>
        <w:tc>
          <w:tcPr>
            <w:tcW w:w="270" w:type="pct"/>
            <w:tcBorders>
              <w:top w:val="single" w:color="000000" w:sz="8" w:space="0"/>
              <w:left w:val="single" w:color="000000" w:sz="8" w:space="0"/>
              <w:bottom w:val="single" w:color="000000" w:sz="8" w:space="0"/>
              <w:right w:val="single" w:color="000000" w:sz="12" w:space="0"/>
            </w:tcBorders>
            <w:vAlign w:val="center"/>
          </w:tcPr>
          <w:p w14:paraId="171F0462">
            <w:pPr>
              <w:adjustRightInd w:val="0"/>
              <w:snapToGrid w:val="0"/>
              <w:jc w:val="center"/>
              <w:rPr>
                <w:rFonts w:hint="default" w:ascii="Lato" w:hAnsi="Lato" w:cs="Lato" w:eastAsiaTheme="minorEastAsia"/>
                <w:sz w:val="16"/>
                <w:szCs w:val="16"/>
                <w:highlight w:val="none"/>
                <w:lang w:val="en-US" w:eastAsia="zh-CN"/>
              </w:rPr>
            </w:pPr>
          </w:p>
        </w:tc>
      </w:tr>
      <w:tr w14:paraId="3724694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1614" w:type="pct"/>
            <w:gridSpan w:val="3"/>
            <w:tcBorders>
              <w:top w:val="single" w:color="000000" w:sz="8" w:space="0"/>
              <w:left w:val="single" w:color="000000" w:sz="12" w:space="0"/>
              <w:bottom w:val="single" w:color="000000" w:sz="8" w:space="0"/>
              <w:right w:val="single" w:color="000000" w:sz="8" w:space="0"/>
            </w:tcBorders>
            <w:vAlign w:val="center"/>
          </w:tcPr>
          <w:p w14:paraId="40DDB7D4">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cs="Lato"/>
                <w:color w:val="000000"/>
                <w:sz w:val="16"/>
                <w:szCs w:val="16"/>
                <w:highlight w:val="none"/>
              </w:rPr>
              <w:t>必修学分小计</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4995439B">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lang w:val="en-US" w:eastAsia="zh-CN"/>
              </w:rPr>
              <w:t>2</w:t>
            </w:r>
            <w:r>
              <w:rPr>
                <w:rFonts w:hint="eastAsia" w:ascii="Lato" w:hAnsi="Lato" w:eastAsia="宋体" w:cs="Lato"/>
                <w:kern w:val="0"/>
                <w:sz w:val="18"/>
                <w:szCs w:val="18"/>
                <w:highlight w:val="none"/>
                <w:lang w:val="en-US" w:eastAsia="zh-CN"/>
              </w:rPr>
              <w:t>3</w:t>
            </w:r>
            <w:r>
              <w:rPr>
                <w:rFonts w:hint="default" w:ascii="Lato" w:hAnsi="Lato" w:eastAsia="宋体" w:cs="Lato"/>
                <w:kern w:val="0"/>
                <w:sz w:val="18"/>
                <w:szCs w:val="18"/>
                <w:highlight w:val="none"/>
                <w:lang w:val="en-US" w:eastAsia="zh-CN"/>
              </w:rPr>
              <w:t>.3</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73013C53">
            <w:pPr>
              <w:adjustRightInd w:val="0"/>
              <w:snapToGrid w:val="0"/>
              <w:rPr>
                <w:rFonts w:hint="default" w:ascii="Lato" w:hAnsi="Lato" w:cs="Lato"/>
                <w:color w:val="000000"/>
                <w:sz w:val="16"/>
                <w:szCs w:val="16"/>
                <w:highlight w:val="none"/>
              </w:rPr>
            </w:pPr>
          </w:p>
        </w:tc>
        <w:tc>
          <w:tcPr>
            <w:tcW w:w="1935" w:type="pct"/>
            <w:gridSpan w:val="3"/>
            <w:tcBorders>
              <w:top w:val="single" w:color="000000" w:sz="8" w:space="0"/>
              <w:left w:val="single" w:color="000000" w:sz="12" w:space="0"/>
              <w:bottom w:val="single" w:color="000000" w:sz="8" w:space="0"/>
              <w:right w:val="single" w:color="000000" w:sz="8" w:space="0"/>
            </w:tcBorders>
            <w:shd w:val="clear" w:color="auto" w:fill="auto"/>
            <w:vAlign w:val="center"/>
          </w:tcPr>
          <w:p w14:paraId="35225EA9">
            <w:pPr>
              <w:widowControl/>
              <w:spacing w:line="220" w:lineRule="exact"/>
              <w:jc w:val="center"/>
              <w:rPr>
                <w:rFonts w:hint="default" w:ascii="Lato" w:hAnsi="Lato" w:eastAsia="宋体" w:cs="Lato"/>
                <w:kern w:val="0"/>
                <w:sz w:val="18"/>
                <w:szCs w:val="18"/>
                <w:highlight w:val="none"/>
                <w:lang w:val="en-US" w:eastAsia="zh-CN" w:bidi="ar-SA"/>
                <w14:ligatures w14:val="none"/>
              </w:rPr>
            </w:pP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192E767">
            <w:pPr>
              <w:widowControl/>
              <w:spacing w:line="220" w:lineRule="exact"/>
              <w:jc w:val="center"/>
              <w:rPr>
                <w:rFonts w:hint="default" w:ascii="Lato" w:hAnsi="Lato" w:eastAsia="宋体" w:cs="Lato"/>
                <w:kern w:val="0"/>
                <w:sz w:val="18"/>
                <w:szCs w:val="18"/>
                <w:highlight w:val="none"/>
                <w:lang w:val="en-US" w:eastAsia="zh-CN" w:bidi="ar-SA"/>
                <w14:ligatures w14:val="none"/>
              </w:rPr>
            </w:pPr>
          </w:p>
        </w:tc>
        <w:tc>
          <w:tcPr>
            <w:tcW w:w="270" w:type="pct"/>
            <w:tcBorders>
              <w:top w:val="single" w:color="000000" w:sz="8" w:space="0"/>
              <w:left w:val="single" w:color="000000" w:sz="8" w:space="0"/>
              <w:bottom w:val="single" w:color="000000" w:sz="8" w:space="0"/>
              <w:right w:val="single" w:color="000000" w:sz="12" w:space="0"/>
            </w:tcBorders>
            <w:shd w:val="clear" w:color="auto" w:fill="auto"/>
            <w:vAlign w:val="center"/>
          </w:tcPr>
          <w:p w14:paraId="2FD540B9">
            <w:pPr>
              <w:adjustRightInd w:val="0"/>
              <w:snapToGrid w:val="0"/>
              <w:jc w:val="center"/>
              <w:rPr>
                <w:rFonts w:hint="default" w:ascii="Lato" w:hAnsi="Lato" w:cs="Lato" w:eastAsiaTheme="minorEastAsia"/>
                <w:sz w:val="16"/>
                <w:szCs w:val="16"/>
                <w:highlight w:val="none"/>
                <w:lang w:val="en-US" w:eastAsia="zh-CN"/>
              </w:rPr>
            </w:pPr>
          </w:p>
        </w:tc>
      </w:tr>
      <w:tr w14:paraId="1D29077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6321B438">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第三学年</w:t>
            </w:r>
          </w:p>
        </w:tc>
      </w:tr>
      <w:tr w14:paraId="445A31A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495" w:type="pct"/>
            <w:gridSpan w:val="5"/>
            <w:tcBorders>
              <w:top w:val="single" w:color="000000" w:sz="8" w:space="0"/>
              <w:left w:val="single" w:color="000000" w:sz="12" w:space="0"/>
              <w:bottom w:val="single" w:color="000000" w:sz="8" w:space="0"/>
              <w:right w:val="single" w:color="000000" w:sz="12" w:space="0"/>
            </w:tcBorders>
            <w:vAlign w:val="center"/>
          </w:tcPr>
          <w:p w14:paraId="143D7EC1">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第五学期</w:t>
            </w:r>
          </w:p>
        </w:tc>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3DF54867">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第六学期</w:t>
            </w:r>
          </w:p>
        </w:tc>
      </w:tr>
      <w:tr w14:paraId="6241886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791E2708">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467" w:type="pct"/>
            <w:tcBorders>
              <w:top w:val="single" w:color="000000" w:sz="8" w:space="0"/>
              <w:left w:val="single" w:color="000000" w:sz="8" w:space="0"/>
              <w:bottom w:val="single" w:color="000000" w:sz="8" w:space="0"/>
              <w:right w:val="single" w:color="000000" w:sz="8" w:space="0"/>
            </w:tcBorders>
            <w:vAlign w:val="center"/>
          </w:tcPr>
          <w:p w14:paraId="0BB57D4D">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96" w:type="pct"/>
            <w:tcBorders>
              <w:top w:val="single" w:color="000000" w:sz="8" w:space="0"/>
              <w:left w:val="single" w:color="000000" w:sz="8" w:space="0"/>
              <w:bottom w:val="single" w:color="000000" w:sz="8" w:space="0"/>
              <w:right w:val="single" w:color="000000" w:sz="8" w:space="0"/>
            </w:tcBorders>
            <w:vAlign w:val="center"/>
          </w:tcPr>
          <w:p w14:paraId="08C4D611">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0" w:type="auto"/>
            <w:tcBorders>
              <w:top w:val="single" w:color="000000" w:sz="8" w:space="0"/>
              <w:left w:val="single" w:color="000000" w:sz="8" w:space="0"/>
              <w:bottom w:val="single" w:color="000000" w:sz="8" w:space="0"/>
              <w:right w:val="single" w:color="000000" w:sz="8" w:space="0"/>
            </w:tcBorders>
            <w:vAlign w:val="center"/>
          </w:tcPr>
          <w:p w14:paraId="48F36460">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7B4FF82A">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c>
          <w:tcPr>
            <w:tcW w:w="458" w:type="pct"/>
            <w:tcBorders>
              <w:top w:val="single" w:color="000000" w:sz="8" w:space="0"/>
              <w:left w:val="single" w:color="000000" w:sz="12" w:space="0"/>
              <w:bottom w:val="single" w:color="000000" w:sz="8" w:space="0"/>
              <w:right w:val="single" w:color="000000" w:sz="8" w:space="0"/>
            </w:tcBorders>
            <w:vAlign w:val="center"/>
          </w:tcPr>
          <w:p w14:paraId="4299FF7C">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590" w:type="pct"/>
            <w:tcBorders>
              <w:top w:val="single" w:color="000000" w:sz="8" w:space="0"/>
              <w:left w:val="single" w:color="000000" w:sz="8" w:space="0"/>
              <w:bottom w:val="single" w:color="000000" w:sz="8" w:space="0"/>
              <w:right w:val="single" w:color="000000" w:sz="8" w:space="0"/>
            </w:tcBorders>
            <w:vAlign w:val="center"/>
          </w:tcPr>
          <w:p w14:paraId="1EC6D988">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87" w:type="pct"/>
            <w:tcBorders>
              <w:top w:val="single" w:color="000000" w:sz="8" w:space="0"/>
              <w:left w:val="single" w:color="000000" w:sz="8" w:space="0"/>
              <w:bottom w:val="single" w:color="000000" w:sz="8" w:space="0"/>
              <w:right w:val="single" w:color="000000" w:sz="8" w:space="0"/>
            </w:tcBorders>
            <w:vAlign w:val="center"/>
          </w:tcPr>
          <w:p w14:paraId="2860E9AD">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299" w:type="pct"/>
            <w:tcBorders>
              <w:top w:val="single" w:color="000000" w:sz="8" w:space="0"/>
              <w:left w:val="single" w:color="000000" w:sz="8" w:space="0"/>
              <w:bottom w:val="single" w:color="000000" w:sz="8" w:space="0"/>
              <w:right w:val="single" w:color="000000" w:sz="8" w:space="0"/>
            </w:tcBorders>
            <w:vAlign w:val="center"/>
          </w:tcPr>
          <w:p w14:paraId="3372405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270" w:type="pct"/>
            <w:tcBorders>
              <w:top w:val="single" w:color="000000" w:sz="8" w:space="0"/>
              <w:left w:val="single" w:color="000000" w:sz="8" w:space="0"/>
              <w:bottom w:val="single" w:color="000000" w:sz="8" w:space="0"/>
              <w:right w:val="single" w:color="000000" w:sz="12" w:space="0"/>
            </w:tcBorders>
            <w:vAlign w:val="center"/>
          </w:tcPr>
          <w:p w14:paraId="70AAC188">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r>
      <w:tr w14:paraId="6FBA5C5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restart"/>
            <w:tcBorders>
              <w:top w:val="single" w:color="000000" w:sz="8" w:space="0"/>
              <w:left w:val="single" w:color="000000" w:sz="12" w:space="0"/>
              <w:bottom w:val="single" w:color="000000" w:sz="8" w:space="0"/>
              <w:right w:val="single" w:color="000000" w:sz="8" w:space="0"/>
            </w:tcBorders>
            <w:vAlign w:val="center"/>
          </w:tcPr>
          <w:p w14:paraId="23E9611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w:t>
            </w:r>
          </w:p>
        </w:tc>
        <w:tc>
          <w:tcPr>
            <w:tcW w:w="467" w:type="pct"/>
            <w:tcBorders>
              <w:top w:val="single" w:color="000000" w:sz="8" w:space="0"/>
              <w:left w:val="single" w:color="000000" w:sz="8" w:space="0"/>
              <w:bottom w:val="single" w:color="000000" w:sz="8" w:space="0"/>
              <w:right w:val="single" w:color="000000" w:sz="8" w:space="0"/>
            </w:tcBorders>
            <w:vAlign w:val="center"/>
          </w:tcPr>
          <w:p w14:paraId="7F84BDEB">
            <w:pPr>
              <w:widowControl/>
              <w:spacing w:line="220" w:lineRule="exact"/>
              <w:jc w:val="center"/>
              <w:rPr>
                <w:rFonts w:hint="default" w:ascii="Lato" w:hAnsi="Lato" w:eastAsia="宋体" w:cs="Lato"/>
                <w:kern w:val="0"/>
                <w:sz w:val="18"/>
                <w:szCs w:val="18"/>
                <w:highlight w:val="none"/>
                <w:lang w:val="en-US"/>
              </w:rPr>
            </w:pPr>
            <w:r>
              <w:rPr>
                <w:rFonts w:hint="default" w:ascii="Lato" w:hAnsi="Lato" w:eastAsia="宋体" w:cs="Lato"/>
                <w:kern w:val="0"/>
                <w:sz w:val="18"/>
                <w:szCs w:val="18"/>
                <w:highlight w:val="none"/>
                <w:lang w:val="en-US" w:eastAsia="zh-CN" w:bidi="ar-SA"/>
              </w:rPr>
              <w:t>71410215</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10D3C5">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(5)</w:t>
            </w:r>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28DA137">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lang w:val="en-US" w:eastAsia="zh-CN" w:bidi="ar-SA"/>
              </w:rPr>
              <w:t>0.3</w:t>
            </w:r>
          </w:p>
        </w:tc>
        <w:tc>
          <w:tcPr>
            <w:tcW w:w="495" w:type="pct"/>
            <w:vMerge w:val="restart"/>
            <w:tcBorders>
              <w:top w:val="single" w:color="000000" w:sz="8" w:space="0"/>
              <w:left w:val="single" w:color="000000" w:sz="8" w:space="0"/>
              <w:bottom w:val="single" w:color="000000" w:sz="8" w:space="0"/>
              <w:right w:val="single" w:color="000000" w:sz="12" w:space="0"/>
            </w:tcBorders>
            <w:vAlign w:val="center"/>
          </w:tcPr>
          <w:p w14:paraId="734E9F28">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理论</w:t>
            </w:r>
          </w:p>
        </w:tc>
        <w:tc>
          <w:tcPr>
            <w:tcW w:w="458" w:type="pct"/>
            <w:vMerge w:val="restart"/>
            <w:tcBorders>
              <w:top w:val="single" w:color="000000" w:sz="8" w:space="0"/>
              <w:left w:val="single" w:color="000000" w:sz="12" w:space="0"/>
              <w:right w:val="single" w:color="000000" w:sz="8" w:space="0"/>
            </w:tcBorders>
            <w:vAlign w:val="center"/>
          </w:tcPr>
          <w:p w14:paraId="4E3BE33B">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w:t>
            </w: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386418">
            <w:pPr>
              <w:widowControl/>
              <w:spacing w:line="220" w:lineRule="exact"/>
              <w:jc w:val="center"/>
              <w:rPr>
                <w:rFonts w:hint="default" w:ascii="Lato" w:hAnsi="Lato" w:eastAsia="宋体" w:cs="Lato"/>
                <w:kern w:val="0"/>
                <w:sz w:val="18"/>
                <w:szCs w:val="18"/>
                <w:highlight w:val="none"/>
                <w:lang w:val="en-US"/>
              </w:rPr>
            </w:pPr>
            <w:r>
              <w:rPr>
                <w:rFonts w:hint="default" w:ascii="Lato" w:hAnsi="Lato" w:eastAsia="宋体" w:cs="Lato"/>
                <w:kern w:val="0"/>
                <w:sz w:val="18"/>
                <w:szCs w:val="18"/>
                <w:highlight w:val="none"/>
                <w:lang w:val="en-US" w:eastAsia="zh-CN" w:bidi="ar-SA"/>
              </w:rPr>
              <w:t>71410216</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FFBAFB">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(6)</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8274B0B">
            <w:pPr>
              <w:widowControl/>
              <w:spacing w:line="220" w:lineRule="exact"/>
              <w:jc w:val="center"/>
              <w:rPr>
                <w:rFonts w:hint="default" w:ascii="Lato" w:hAnsi="Lato" w:eastAsia="宋体" w:cs="Lato"/>
                <w:kern w:val="0"/>
                <w:sz w:val="18"/>
                <w:szCs w:val="18"/>
                <w:highlight w:val="none"/>
                <w:lang w:val="en-US"/>
              </w:rPr>
            </w:pPr>
            <w:r>
              <w:rPr>
                <w:rFonts w:hint="default" w:ascii="Lato" w:hAnsi="Lato" w:eastAsia="宋体" w:cs="Lato"/>
                <w:kern w:val="0"/>
                <w:sz w:val="18"/>
                <w:szCs w:val="18"/>
                <w:highlight w:val="none"/>
                <w:lang w:val="en-US" w:eastAsia="zh-CN" w:bidi="ar-SA"/>
              </w:rPr>
              <w:t>0.2</w:t>
            </w:r>
          </w:p>
        </w:tc>
        <w:tc>
          <w:tcPr>
            <w:tcW w:w="270" w:type="pct"/>
            <w:vMerge w:val="restart"/>
            <w:tcBorders>
              <w:top w:val="single" w:color="000000" w:sz="8" w:space="0"/>
              <w:left w:val="single" w:color="000000" w:sz="8" w:space="0"/>
              <w:right w:val="single" w:color="000000" w:sz="12" w:space="0"/>
            </w:tcBorders>
            <w:vAlign w:val="center"/>
          </w:tcPr>
          <w:p w14:paraId="0118F908">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理论</w:t>
            </w:r>
          </w:p>
        </w:tc>
      </w:tr>
      <w:tr w14:paraId="7920B86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top w:val="single" w:color="000000" w:sz="8" w:space="0"/>
              <w:left w:val="single" w:color="000000" w:sz="12" w:space="0"/>
              <w:bottom w:val="single" w:color="000000" w:sz="8" w:space="0"/>
              <w:right w:val="single" w:color="000000" w:sz="8" w:space="0"/>
            </w:tcBorders>
            <w:vAlign w:val="center"/>
          </w:tcPr>
          <w:p w14:paraId="461825D9">
            <w:pPr>
              <w:adjustRightInd w:val="0"/>
              <w:snapToGrid w:val="0"/>
              <w:jc w:val="center"/>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vAlign w:val="center"/>
          </w:tcPr>
          <w:p w14:paraId="0C01A873">
            <w:pPr>
              <w:adjustRightInd w:val="0"/>
              <w:snapToGrid w:val="0"/>
              <w:jc w:val="center"/>
              <w:rPr>
                <w:rFonts w:hint="default" w:ascii="Lato" w:hAnsi="Lato" w:cs="Lato"/>
                <w:color w:val="000000"/>
                <w:sz w:val="16"/>
                <w:szCs w:val="16"/>
                <w:highlight w:val="none"/>
              </w:rPr>
            </w:pPr>
            <w:r>
              <w:rPr>
                <w:rFonts w:hint="default" w:ascii="Lato" w:hAnsi="Lato" w:eastAsia="宋体" w:cs="Lato"/>
                <w:kern w:val="0"/>
                <w:sz w:val="18"/>
                <w:szCs w:val="18"/>
                <w:highlight w:val="none"/>
              </w:rPr>
              <w:t>21110129</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5D07C9E">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微机原理与嵌入式系统</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1F336D4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3.5</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587AFE44">
            <w:pPr>
              <w:adjustRightInd w:val="0"/>
              <w:snapToGrid w:val="0"/>
              <w:jc w:val="center"/>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64FE069D">
            <w:pPr>
              <w:adjustRightInd w:val="0"/>
              <w:snapToGrid w:val="0"/>
              <w:jc w:val="center"/>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476F469">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21110124</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3DAD89F">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过程控制系统B</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082154A">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w:t>
            </w:r>
          </w:p>
        </w:tc>
        <w:tc>
          <w:tcPr>
            <w:tcW w:w="270" w:type="pct"/>
            <w:vMerge w:val="continue"/>
            <w:tcBorders>
              <w:left w:val="single" w:color="000000" w:sz="8" w:space="0"/>
              <w:right w:val="single" w:color="000000" w:sz="12" w:space="0"/>
            </w:tcBorders>
            <w:vAlign w:val="center"/>
          </w:tcPr>
          <w:p w14:paraId="46E934AC">
            <w:pPr>
              <w:adjustRightInd w:val="0"/>
              <w:snapToGrid w:val="0"/>
              <w:jc w:val="center"/>
              <w:rPr>
                <w:rFonts w:hint="default" w:ascii="Lato" w:hAnsi="Lato" w:cs="Lato"/>
                <w:color w:val="000000"/>
                <w:sz w:val="16"/>
                <w:szCs w:val="16"/>
                <w:highlight w:val="none"/>
              </w:rPr>
            </w:pPr>
          </w:p>
        </w:tc>
      </w:tr>
      <w:tr w14:paraId="34A82B2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top w:val="single" w:color="000000" w:sz="8" w:space="0"/>
              <w:left w:val="single" w:color="000000" w:sz="12" w:space="0"/>
              <w:bottom w:val="single" w:color="000000" w:sz="8" w:space="0"/>
              <w:right w:val="single" w:color="000000" w:sz="8" w:space="0"/>
            </w:tcBorders>
            <w:vAlign w:val="center"/>
          </w:tcPr>
          <w:p w14:paraId="05318A30">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vAlign w:val="center"/>
          </w:tcPr>
          <w:p w14:paraId="790735B2">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18"/>
                <w:szCs w:val="18"/>
                <w:highlight w:val="none"/>
                <w:lang w:val="en-US" w:eastAsia="zh-CN"/>
              </w:rPr>
              <w:t>81110117</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4F09E88">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rPr>
              <w:t>自动控制理论</w:t>
            </w:r>
            <w:r>
              <w:rPr>
                <w:rFonts w:hint="default" w:ascii="Lato" w:hAnsi="Lato" w:eastAsia="宋体" w:cs="Lato"/>
                <w:kern w:val="0"/>
                <w:sz w:val="18"/>
                <w:szCs w:val="18"/>
                <w:highlight w:val="none"/>
              </w:rPr>
              <w:t>A</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2F9C9BC1">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bidi="ar-SA"/>
              </w:rPr>
              <w:t>4</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522950DB">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7DB49B1A">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E60D5FB">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21110302</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958F0C">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顺序控制B</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B7F422E">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270" w:type="pct"/>
            <w:vMerge w:val="continue"/>
            <w:tcBorders>
              <w:left w:val="single" w:color="000000" w:sz="8" w:space="0"/>
              <w:right w:val="single" w:color="000000" w:sz="12" w:space="0"/>
            </w:tcBorders>
            <w:vAlign w:val="center"/>
          </w:tcPr>
          <w:p w14:paraId="16C7951C">
            <w:pPr>
              <w:adjustRightInd w:val="0"/>
              <w:snapToGrid w:val="0"/>
              <w:rPr>
                <w:rFonts w:hint="default" w:ascii="Lato" w:hAnsi="Lato" w:cs="Lato"/>
                <w:color w:val="000000"/>
                <w:sz w:val="16"/>
                <w:szCs w:val="16"/>
                <w:highlight w:val="none"/>
              </w:rPr>
            </w:pPr>
          </w:p>
        </w:tc>
      </w:tr>
      <w:tr w14:paraId="11E4369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top w:val="single" w:color="000000" w:sz="8" w:space="0"/>
              <w:left w:val="single" w:color="000000" w:sz="12" w:space="0"/>
              <w:bottom w:val="single" w:color="000000" w:sz="8" w:space="0"/>
              <w:right w:val="single" w:color="000000" w:sz="8" w:space="0"/>
            </w:tcBorders>
            <w:vAlign w:val="center"/>
          </w:tcPr>
          <w:p w14:paraId="6E355B5E">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B114FA0">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21110320</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9E2A33E">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过程参数检测技术A</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60AC2D90">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36086405">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17973E7E">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135C14">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71110325</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7CAE02D">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清洁能源发电设备及测控技术</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0EEF62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270" w:type="pct"/>
            <w:vMerge w:val="continue"/>
            <w:tcBorders>
              <w:left w:val="single" w:color="000000" w:sz="8" w:space="0"/>
              <w:right w:val="single" w:color="000000" w:sz="12" w:space="0"/>
            </w:tcBorders>
            <w:vAlign w:val="center"/>
          </w:tcPr>
          <w:p w14:paraId="39B3AD50">
            <w:pPr>
              <w:adjustRightInd w:val="0"/>
              <w:snapToGrid w:val="0"/>
              <w:rPr>
                <w:rFonts w:hint="default" w:ascii="Lato" w:hAnsi="Lato" w:cs="Lato"/>
                <w:color w:val="000000"/>
                <w:sz w:val="16"/>
                <w:szCs w:val="16"/>
                <w:highlight w:val="none"/>
              </w:rPr>
            </w:pPr>
          </w:p>
        </w:tc>
      </w:tr>
      <w:tr w14:paraId="5B7B0FC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top w:val="single" w:color="000000" w:sz="8" w:space="0"/>
              <w:left w:val="single" w:color="000000" w:sz="12" w:space="0"/>
              <w:bottom w:val="single" w:color="000000" w:sz="8" w:space="0"/>
              <w:right w:val="single" w:color="000000" w:sz="8" w:space="0"/>
            </w:tcBorders>
            <w:vAlign w:val="center"/>
          </w:tcPr>
          <w:p w14:paraId="7B463A1C">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EDD62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71110303</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0D4E225">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传感器原理与应用</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5DAA0EC9">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3</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7D11F168">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45D2ED90">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FADB04">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81110323</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592B1B3">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智能仪器设计</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8526D4E">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270" w:type="pct"/>
            <w:vMerge w:val="continue"/>
            <w:tcBorders>
              <w:left w:val="single" w:color="000000" w:sz="8" w:space="0"/>
              <w:bottom w:val="single" w:color="000000" w:sz="8" w:space="0"/>
              <w:right w:val="single" w:color="000000" w:sz="12" w:space="0"/>
            </w:tcBorders>
            <w:vAlign w:val="center"/>
          </w:tcPr>
          <w:p w14:paraId="13F9C7C5">
            <w:pPr>
              <w:adjustRightInd w:val="0"/>
              <w:snapToGrid w:val="0"/>
              <w:rPr>
                <w:rFonts w:hint="default" w:ascii="Lato" w:hAnsi="Lato" w:cs="Lato"/>
                <w:color w:val="000000"/>
                <w:sz w:val="16"/>
                <w:szCs w:val="16"/>
                <w:highlight w:val="none"/>
              </w:rPr>
            </w:pPr>
          </w:p>
        </w:tc>
      </w:tr>
      <w:tr w14:paraId="3B4D539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top w:val="single" w:color="000000" w:sz="8" w:space="0"/>
              <w:left w:val="single" w:color="000000" w:sz="12" w:space="0"/>
              <w:bottom w:val="single" w:color="000000" w:sz="8" w:space="0"/>
              <w:right w:val="single" w:color="000000" w:sz="8" w:space="0"/>
            </w:tcBorders>
            <w:vAlign w:val="center"/>
          </w:tcPr>
          <w:p w14:paraId="099C4C24">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4C7D43">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71110375</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11248F3">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传感器综合实践</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77182133">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495" w:type="pct"/>
            <w:vMerge w:val="restart"/>
            <w:tcBorders>
              <w:top w:val="single" w:color="000000" w:sz="8" w:space="0"/>
              <w:left w:val="single" w:color="000000" w:sz="8" w:space="0"/>
              <w:bottom w:val="single" w:color="000000" w:sz="8" w:space="0"/>
              <w:right w:val="single" w:color="000000" w:sz="12" w:space="0"/>
            </w:tcBorders>
            <w:vAlign w:val="center"/>
          </w:tcPr>
          <w:p w14:paraId="587F6EE4">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实践</w:t>
            </w:r>
          </w:p>
        </w:tc>
        <w:tc>
          <w:tcPr>
            <w:tcW w:w="458" w:type="pct"/>
            <w:vMerge w:val="continue"/>
            <w:tcBorders>
              <w:left w:val="single" w:color="000000" w:sz="12" w:space="0"/>
              <w:right w:val="single" w:color="000000" w:sz="8" w:space="0"/>
            </w:tcBorders>
            <w:vAlign w:val="center"/>
          </w:tcPr>
          <w:p w14:paraId="230FFA9C">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1AE2CC">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自动控制</w:t>
            </w:r>
          </w:p>
          <w:p w14:paraId="1667F422">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sz w:val="18"/>
                <w:szCs w:val="18"/>
                <w:lang w:val="en-US" w:eastAsia="zh-CN"/>
              </w:rPr>
              <w:t>教研室</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7A5692">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color w:val="0070C0"/>
                <w:sz w:val="18"/>
                <w:szCs w:val="18"/>
              </w:rPr>
              <w:t>测量与控制系统综合实践B</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B6CACD4">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270" w:type="pct"/>
            <w:vMerge w:val="restart"/>
            <w:tcBorders>
              <w:top w:val="single" w:color="000000" w:sz="8" w:space="0"/>
              <w:left w:val="single" w:color="000000" w:sz="8" w:space="0"/>
              <w:right w:val="single" w:color="000000" w:sz="12" w:space="0"/>
            </w:tcBorders>
            <w:vAlign w:val="center"/>
          </w:tcPr>
          <w:p w14:paraId="2F56E003">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实践</w:t>
            </w:r>
          </w:p>
        </w:tc>
      </w:tr>
      <w:tr w14:paraId="11CB834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top w:val="single" w:color="000000" w:sz="8" w:space="0"/>
              <w:left w:val="single" w:color="000000" w:sz="12" w:space="0"/>
              <w:bottom w:val="single" w:color="000000" w:sz="8" w:space="0"/>
              <w:right w:val="single" w:color="000000" w:sz="8" w:space="0"/>
            </w:tcBorders>
            <w:vAlign w:val="center"/>
          </w:tcPr>
          <w:p w14:paraId="0C1C7786">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vAlign w:val="center"/>
          </w:tcPr>
          <w:p w14:paraId="1BEB309D">
            <w:pPr>
              <w:adjustRightInd w:val="0"/>
              <w:snapToGrid w:val="0"/>
              <w:jc w:val="center"/>
              <w:rPr>
                <w:rFonts w:hint="default" w:ascii="Lato" w:hAnsi="Lato" w:cs="Lato"/>
                <w:color w:val="000000"/>
                <w:sz w:val="16"/>
                <w:szCs w:val="16"/>
                <w:highlight w:val="none"/>
              </w:rPr>
            </w:pPr>
            <w:r>
              <w:rPr>
                <w:rFonts w:hint="default" w:ascii="Lato" w:hAnsi="Lato" w:eastAsia="宋体" w:cs="Lato"/>
                <w:sz w:val="18"/>
                <w:szCs w:val="18"/>
                <w:highlight w:val="none"/>
              </w:rPr>
              <w:t>51710101</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F80596">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lang w:val="en-US" w:eastAsia="zh-CN" w:bidi="ar-SA"/>
              </w:rPr>
              <w:t>工程训练</w:t>
            </w:r>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DEF2635">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rPr>
              <w:t>2</w:t>
            </w:r>
          </w:p>
        </w:tc>
        <w:tc>
          <w:tcPr>
            <w:tcW w:w="495" w:type="pct"/>
            <w:vMerge w:val="continue"/>
            <w:tcBorders>
              <w:top w:val="single" w:color="000000" w:sz="8" w:space="0"/>
              <w:left w:val="single" w:color="000000" w:sz="8" w:space="0"/>
              <w:bottom w:val="single" w:color="000000" w:sz="8" w:space="0"/>
              <w:right w:val="single" w:color="000000" w:sz="12" w:space="0"/>
            </w:tcBorders>
            <w:vAlign w:val="center"/>
          </w:tcPr>
          <w:p w14:paraId="0E94BCA2">
            <w:pPr>
              <w:adjustRightInd w:val="0"/>
              <w:snapToGrid w:val="0"/>
              <w:jc w:val="center"/>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69F1FE78">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21C25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21110180</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5B413C6">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智能仪器设计综合实践</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2F39E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270" w:type="pct"/>
            <w:vMerge w:val="continue"/>
            <w:tcBorders>
              <w:left w:val="single" w:color="000000" w:sz="8" w:space="0"/>
              <w:right w:val="single" w:color="000000" w:sz="12" w:space="0"/>
            </w:tcBorders>
            <w:vAlign w:val="center"/>
          </w:tcPr>
          <w:p w14:paraId="79DAB4ED">
            <w:pPr>
              <w:adjustRightInd w:val="0"/>
              <w:snapToGrid w:val="0"/>
              <w:jc w:val="center"/>
              <w:rPr>
                <w:rFonts w:hint="default" w:ascii="Lato" w:hAnsi="Lato" w:cs="Lato"/>
                <w:color w:val="000000"/>
                <w:sz w:val="16"/>
                <w:szCs w:val="16"/>
                <w:highlight w:val="none"/>
              </w:rPr>
            </w:pPr>
          </w:p>
        </w:tc>
      </w:tr>
      <w:tr w14:paraId="7465B19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1614" w:type="pct"/>
            <w:gridSpan w:val="3"/>
            <w:tcBorders>
              <w:top w:val="single" w:color="000000" w:sz="8" w:space="0"/>
              <w:left w:val="single" w:color="000000" w:sz="12" w:space="0"/>
              <w:bottom w:val="single" w:color="000000" w:sz="8" w:space="0"/>
              <w:right w:val="single" w:color="000000" w:sz="8" w:space="0"/>
            </w:tcBorders>
            <w:vAlign w:val="center"/>
          </w:tcPr>
          <w:p w14:paraId="65660CAD">
            <w:pPr>
              <w:adjustRightInd w:val="0"/>
              <w:snapToGrid w:val="0"/>
              <w:jc w:val="center"/>
              <w:rPr>
                <w:rFonts w:hint="default" w:ascii="Lato" w:hAnsi="Lato" w:cs="Lato" w:eastAsiaTheme="minorEastAsia"/>
                <w:color w:val="000000"/>
                <w:kern w:val="2"/>
                <w:sz w:val="16"/>
                <w:szCs w:val="16"/>
                <w:highlight w:val="none"/>
                <w:lang w:val="en-US" w:eastAsia="zh-CN" w:bidi="ar-SA"/>
                <w14:ligatures w14:val="none"/>
              </w:rPr>
            </w:pPr>
            <w:r>
              <w:rPr>
                <w:rFonts w:hint="default" w:ascii="Lato" w:hAnsi="Lato" w:cs="Lato"/>
                <w:color w:val="000000"/>
                <w:sz w:val="16"/>
                <w:szCs w:val="16"/>
                <w:highlight w:val="none"/>
              </w:rPr>
              <w:t>必修学分小计</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473B8367">
            <w:pPr>
              <w:widowControl/>
              <w:spacing w:line="220" w:lineRule="exact"/>
              <w:jc w:val="center"/>
              <w:rPr>
                <w:rFonts w:hint="default" w:ascii="Lato" w:hAnsi="Lato" w:eastAsia="宋体" w:cs="Lato"/>
                <w:kern w:val="0"/>
                <w:sz w:val="18"/>
                <w:szCs w:val="18"/>
                <w:highlight w:val="none"/>
                <w:lang w:val="en-US" w:eastAsia="zh-CN"/>
              </w:rPr>
            </w:pPr>
            <w:r>
              <w:rPr>
                <w:rFonts w:hint="default" w:ascii="Lato" w:hAnsi="Lato" w:eastAsia="宋体" w:cs="Lato"/>
                <w:kern w:val="0"/>
                <w:sz w:val="18"/>
                <w:szCs w:val="18"/>
                <w:highlight w:val="none"/>
                <w:lang w:val="en-US" w:eastAsia="zh-CN"/>
              </w:rPr>
              <w:t>16.8</w:t>
            </w:r>
          </w:p>
        </w:tc>
        <w:tc>
          <w:tcPr>
            <w:tcW w:w="495" w:type="pct"/>
            <w:tcBorders>
              <w:top w:val="single" w:color="000000" w:sz="8" w:space="0"/>
              <w:left w:val="single" w:color="000000" w:sz="8" w:space="0"/>
              <w:bottom w:val="single" w:color="000000" w:sz="8" w:space="0"/>
              <w:right w:val="single" w:color="000000" w:sz="12" w:space="0"/>
            </w:tcBorders>
            <w:vAlign w:val="center"/>
          </w:tcPr>
          <w:p w14:paraId="498FB1D5">
            <w:pPr>
              <w:adjustRightInd w:val="0"/>
              <w:snapToGrid w:val="0"/>
              <w:rPr>
                <w:rFonts w:hint="default" w:ascii="Lato" w:hAnsi="Lato" w:cs="Lato"/>
                <w:color w:val="000000"/>
                <w:sz w:val="16"/>
                <w:szCs w:val="16"/>
                <w:highlight w:val="none"/>
              </w:rPr>
            </w:pPr>
          </w:p>
        </w:tc>
        <w:tc>
          <w:tcPr>
            <w:tcW w:w="458" w:type="pct"/>
            <w:vMerge w:val="continue"/>
            <w:tcBorders>
              <w:left w:val="single" w:color="000000" w:sz="12" w:space="0"/>
              <w:bottom w:val="single" w:color="000000" w:sz="8" w:space="0"/>
              <w:right w:val="single" w:color="000000" w:sz="8" w:space="0"/>
            </w:tcBorders>
            <w:vAlign w:val="center"/>
          </w:tcPr>
          <w:p w14:paraId="5BB5437F">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257E5F">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21110177</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3169694">
            <w:pPr>
              <w:widowControl/>
              <w:spacing w:line="220" w:lineRule="exact"/>
              <w:jc w:val="left"/>
              <w:rPr>
                <w:rFonts w:hint="default" w:ascii="Lato" w:hAnsi="Lato" w:eastAsia="宋体" w:cs="Lato"/>
                <w:spacing w:val="-12"/>
                <w:kern w:val="0"/>
                <w:sz w:val="18"/>
                <w:szCs w:val="18"/>
                <w:highlight w:val="none"/>
                <w:lang w:val="en-US" w:eastAsia="zh-CN" w:bidi="ar-SA"/>
              </w:rPr>
            </w:pPr>
            <w:r>
              <w:rPr>
                <w:rFonts w:hint="default" w:ascii="Lato" w:hAnsi="Lato" w:eastAsia="宋体" w:cs="Lato"/>
                <w:spacing w:val="-12"/>
                <w:kern w:val="0"/>
                <w:sz w:val="18"/>
                <w:szCs w:val="18"/>
                <w:highlight w:val="none"/>
              </w:rPr>
              <w:t>微机原理与嵌入式系统综合实践B</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0590A16">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2</w:t>
            </w:r>
          </w:p>
        </w:tc>
        <w:tc>
          <w:tcPr>
            <w:tcW w:w="270" w:type="pct"/>
            <w:vMerge w:val="continue"/>
            <w:tcBorders>
              <w:left w:val="single" w:color="000000" w:sz="8" w:space="0"/>
              <w:bottom w:val="single" w:color="000000" w:sz="8" w:space="0"/>
              <w:right w:val="single" w:color="000000" w:sz="12" w:space="0"/>
            </w:tcBorders>
            <w:vAlign w:val="center"/>
          </w:tcPr>
          <w:p w14:paraId="502C42C9">
            <w:pPr>
              <w:adjustRightInd w:val="0"/>
              <w:snapToGrid w:val="0"/>
              <w:jc w:val="center"/>
              <w:rPr>
                <w:rFonts w:hint="default" w:ascii="Lato" w:hAnsi="Lato" w:cs="Lato"/>
                <w:color w:val="000000"/>
                <w:sz w:val="16"/>
                <w:szCs w:val="16"/>
                <w:highlight w:val="none"/>
              </w:rPr>
            </w:pPr>
          </w:p>
        </w:tc>
      </w:tr>
      <w:tr w14:paraId="4DABF522">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495" w:type="pct"/>
            <w:gridSpan w:val="5"/>
            <w:tcBorders>
              <w:top w:val="single" w:color="000000" w:sz="8" w:space="0"/>
              <w:left w:val="single" w:color="000000" w:sz="12" w:space="0"/>
              <w:bottom w:val="single" w:color="000000" w:sz="8" w:space="0"/>
              <w:right w:val="single" w:color="000000" w:sz="12" w:space="0"/>
            </w:tcBorders>
            <w:vAlign w:val="center"/>
          </w:tcPr>
          <w:p w14:paraId="36F31829">
            <w:pPr>
              <w:adjustRightInd w:val="0"/>
              <w:snapToGrid w:val="0"/>
              <w:rPr>
                <w:rFonts w:hint="default" w:ascii="Lato" w:hAnsi="Lato" w:cs="Lato"/>
                <w:color w:val="000000"/>
                <w:sz w:val="16"/>
                <w:szCs w:val="16"/>
                <w:highlight w:val="none"/>
              </w:rPr>
            </w:pPr>
          </w:p>
        </w:tc>
        <w:tc>
          <w:tcPr>
            <w:tcW w:w="1935" w:type="pct"/>
            <w:gridSpan w:val="3"/>
            <w:tcBorders>
              <w:top w:val="single" w:color="000000" w:sz="8" w:space="0"/>
              <w:left w:val="single" w:color="000000" w:sz="12" w:space="0"/>
              <w:bottom w:val="single" w:color="000000" w:sz="8" w:space="0"/>
              <w:right w:val="single" w:color="000000" w:sz="8" w:space="0"/>
            </w:tcBorders>
            <w:vAlign w:val="center"/>
          </w:tcPr>
          <w:p w14:paraId="3F1EC999">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必修学分小计</w:t>
            </w:r>
          </w:p>
        </w:tc>
        <w:tc>
          <w:tcPr>
            <w:tcW w:w="299" w:type="pct"/>
            <w:tcBorders>
              <w:top w:val="single" w:color="000000" w:sz="8" w:space="0"/>
              <w:left w:val="single" w:color="000000" w:sz="8" w:space="0"/>
              <w:bottom w:val="single" w:color="000000" w:sz="8" w:space="0"/>
              <w:right w:val="single" w:color="000000" w:sz="8" w:space="0"/>
            </w:tcBorders>
            <w:vAlign w:val="center"/>
          </w:tcPr>
          <w:p w14:paraId="433534E3">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18"/>
                <w:szCs w:val="18"/>
                <w:highlight w:val="none"/>
                <w:lang w:val="en-US" w:eastAsia="zh-CN"/>
              </w:rPr>
              <w:t>14.2</w:t>
            </w:r>
          </w:p>
        </w:tc>
        <w:tc>
          <w:tcPr>
            <w:tcW w:w="270" w:type="pct"/>
            <w:tcBorders>
              <w:top w:val="single" w:color="000000" w:sz="8" w:space="0"/>
              <w:left w:val="single" w:color="000000" w:sz="8" w:space="0"/>
              <w:bottom w:val="single" w:color="000000" w:sz="8" w:space="0"/>
              <w:right w:val="single" w:color="000000" w:sz="12" w:space="0"/>
            </w:tcBorders>
            <w:vAlign w:val="center"/>
          </w:tcPr>
          <w:p w14:paraId="6867909E">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  </w:t>
            </w:r>
          </w:p>
        </w:tc>
      </w:tr>
      <w:tr w14:paraId="5062071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49EEB42B">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第四学年</w:t>
            </w:r>
          </w:p>
        </w:tc>
      </w:tr>
      <w:tr w14:paraId="57947847">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495" w:type="pct"/>
            <w:gridSpan w:val="5"/>
            <w:tcBorders>
              <w:top w:val="single" w:color="000000" w:sz="8" w:space="0"/>
              <w:left w:val="single" w:color="000000" w:sz="12" w:space="0"/>
              <w:bottom w:val="single" w:color="000000" w:sz="8" w:space="0"/>
              <w:right w:val="single" w:color="000000" w:sz="12" w:space="0"/>
            </w:tcBorders>
            <w:vAlign w:val="center"/>
          </w:tcPr>
          <w:p w14:paraId="54B4F40B">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第七学期</w:t>
            </w:r>
          </w:p>
        </w:tc>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2E9B0FA3">
            <w:pPr>
              <w:adjustRightInd w:val="0"/>
              <w:snapToGrid w:val="0"/>
              <w:jc w:val="center"/>
              <w:rPr>
                <w:rFonts w:hint="default" w:ascii="Lato" w:hAnsi="Lato" w:eastAsia="黑体" w:cs="Lato"/>
                <w:color w:val="000000"/>
                <w:sz w:val="16"/>
                <w:szCs w:val="16"/>
                <w:highlight w:val="none"/>
              </w:rPr>
            </w:pPr>
            <w:r>
              <w:rPr>
                <w:rFonts w:hint="default" w:ascii="Lato" w:hAnsi="Lato" w:eastAsia="黑体" w:cs="Lato"/>
                <w:color w:val="000000"/>
                <w:sz w:val="16"/>
                <w:szCs w:val="16"/>
                <w:highlight w:val="none"/>
              </w:rPr>
              <w:t>第八学期</w:t>
            </w:r>
          </w:p>
        </w:tc>
      </w:tr>
      <w:tr w14:paraId="4695BE5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57DC460E">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467" w:type="pct"/>
            <w:tcBorders>
              <w:top w:val="single" w:color="000000" w:sz="8" w:space="0"/>
              <w:left w:val="single" w:color="000000" w:sz="8" w:space="0"/>
              <w:bottom w:val="single" w:color="000000" w:sz="8" w:space="0"/>
              <w:right w:val="single" w:color="000000" w:sz="8" w:space="0"/>
            </w:tcBorders>
            <w:vAlign w:val="center"/>
          </w:tcPr>
          <w:p w14:paraId="7AADF36D">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96" w:type="pct"/>
            <w:tcBorders>
              <w:top w:val="single" w:color="000000" w:sz="8" w:space="0"/>
              <w:left w:val="single" w:color="000000" w:sz="8" w:space="0"/>
              <w:bottom w:val="single" w:color="000000" w:sz="8" w:space="0"/>
              <w:right w:val="single" w:color="000000" w:sz="8" w:space="0"/>
            </w:tcBorders>
            <w:vAlign w:val="center"/>
          </w:tcPr>
          <w:p w14:paraId="5DFB5DEB">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0" w:type="auto"/>
            <w:tcBorders>
              <w:top w:val="single" w:color="000000" w:sz="8" w:space="0"/>
              <w:left w:val="single" w:color="000000" w:sz="8" w:space="0"/>
              <w:bottom w:val="single" w:color="000000" w:sz="8" w:space="0"/>
              <w:right w:val="single" w:color="000000" w:sz="8" w:space="0"/>
            </w:tcBorders>
            <w:vAlign w:val="center"/>
          </w:tcPr>
          <w:p w14:paraId="465AA0AE">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69D23542">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c>
          <w:tcPr>
            <w:tcW w:w="458" w:type="pct"/>
            <w:tcBorders>
              <w:top w:val="single" w:color="000000" w:sz="8" w:space="0"/>
              <w:left w:val="single" w:color="000000" w:sz="12" w:space="0"/>
              <w:bottom w:val="single" w:color="000000" w:sz="8" w:space="0"/>
              <w:right w:val="single" w:color="000000" w:sz="8" w:space="0"/>
            </w:tcBorders>
            <w:vAlign w:val="center"/>
          </w:tcPr>
          <w:p w14:paraId="2F20E5B6">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性质</w:t>
            </w:r>
          </w:p>
        </w:tc>
        <w:tc>
          <w:tcPr>
            <w:tcW w:w="590" w:type="pct"/>
            <w:tcBorders>
              <w:top w:val="single" w:color="000000" w:sz="8" w:space="0"/>
              <w:left w:val="single" w:color="000000" w:sz="8" w:space="0"/>
              <w:bottom w:val="single" w:color="000000" w:sz="8" w:space="0"/>
              <w:right w:val="single" w:color="000000" w:sz="8" w:space="0"/>
            </w:tcBorders>
            <w:vAlign w:val="center"/>
          </w:tcPr>
          <w:p w14:paraId="58E26A70">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课程编号</w:t>
            </w:r>
          </w:p>
        </w:tc>
        <w:tc>
          <w:tcPr>
            <w:tcW w:w="887" w:type="pct"/>
            <w:tcBorders>
              <w:top w:val="single" w:color="000000" w:sz="8" w:space="0"/>
              <w:left w:val="single" w:color="000000" w:sz="8" w:space="0"/>
              <w:bottom w:val="single" w:color="000000" w:sz="8" w:space="0"/>
              <w:right w:val="single" w:color="000000" w:sz="8" w:space="0"/>
            </w:tcBorders>
            <w:vAlign w:val="center"/>
          </w:tcPr>
          <w:p w14:paraId="62FB6468">
            <w:pPr>
              <w:adjustRightInd w:val="0"/>
              <w:snapToGrid w:val="0"/>
              <w:rPr>
                <w:rFonts w:hint="default" w:ascii="Lato" w:hAnsi="Lato" w:cs="Lato"/>
                <w:color w:val="000000"/>
                <w:sz w:val="16"/>
                <w:szCs w:val="16"/>
                <w:highlight w:val="none"/>
              </w:rPr>
            </w:pPr>
            <w:r>
              <w:rPr>
                <w:rFonts w:hint="default" w:ascii="Lato" w:hAnsi="Lato" w:cs="Lato"/>
                <w:color w:val="000000"/>
                <w:sz w:val="16"/>
                <w:szCs w:val="16"/>
                <w:highlight w:val="none"/>
              </w:rPr>
              <w:t>课程名称</w:t>
            </w:r>
          </w:p>
        </w:tc>
        <w:tc>
          <w:tcPr>
            <w:tcW w:w="299" w:type="pct"/>
            <w:tcBorders>
              <w:top w:val="single" w:color="000000" w:sz="8" w:space="0"/>
              <w:left w:val="single" w:color="000000" w:sz="8" w:space="0"/>
              <w:bottom w:val="single" w:color="000000" w:sz="8" w:space="0"/>
              <w:right w:val="single" w:color="000000" w:sz="8" w:space="0"/>
            </w:tcBorders>
            <w:vAlign w:val="center"/>
          </w:tcPr>
          <w:p w14:paraId="1BB5A954">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学分</w:t>
            </w:r>
          </w:p>
        </w:tc>
        <w:tc>
          <w:tcPr>
            <w:tcW w:w="270" w:type="pct"/>
            <w:tcBorders>
              <w:top w:val="single" w:color="000000" w:sz="8" w:space="0"/>
              <w:left w:val="single" w:color="000000" w:sz="8" w:space="0"/>
              <w:bottom w:val="single" w:color="000000" w:sz="8" w:space="0"/>
              <w:right w:val="single" w:color="000000" w:sz="12" w:space="0"/>
            </w:tcBorders>
            <w:vAlign w:val="center"/>
          </w:tcPr>
          <w:p w14:paraId="68A3F1AF">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课程</w:t>
            </w:r>
            <w:r>
              <w:rPr>
                <w:rFonts w:hint="default" w:ascii="Lato" w:hAnsi="Lato" w:cs="Lato"/>
                <w:color w:val="000000"/>
                <w:sz w:val="16"/>
                <w:szCs w:val="16"/>
                <w:highlight w:val="none"/>
              </w:rPr>
              <w:br w:type="textWrapping"/>
            </w:r>
            <w:r>
              <w:rPr>
                <w:rFonts w:hint="default" w:ascii="Lato" w:hAnsi="Lato" w:cs="Lato"/>
                <w:color w:val="000000"/>
                <w:sz w:val="16"/>
                <w:szCs w:val="16"/>
                <w:highlight w:val="none"/>
              </w:rPr>
              <w:t>类别</w:t>
            </w:r>
          </w:p>
        </w:tc>
      </w:tr>
      <w:tr w14:paraId="0C267AC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restart"/>
            <w:tcBorders>
              <w:top w:val="single" w:color="000000" w:sz="8" w:space="0"/>
              <w:left w:val="single" w:color="000000" w:sz="12" w:space="0"/>
              <w:right w:val="single" w:color="000000" w:sz="8" w:space="0"/>
            </w:tcBorders>
            <w:vAlign w:val="center"/>
          </w:tcPr>
          <w:p w14:paraId="0415449A">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16"/>
                <w:szCs w:val="16"/>
                <w:highlight w:val="none"/>
                <w:lang w:val="en-US" w:eastAsia="zh-CN"/>
              </w:rPr>
              <w:t>必修</w:t>
            </w: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1CC1E0">
            <w:pPr>
              <w:widowControl/>
              <w:spacing w:line="220" w:lineRule="exact"/>
              <w:jc w:val="center"/>
              <w:rPr>
                <w:rFonts w:hint="default" w:ascii="Lato" w:hAnsi="Lato" w:eastAsia="宋体" w:cs="Lato"/>
                <w:kern w:val="0"/>
                <w:sz w:val="18"/>
                <w:szCs w:val="18"/>
                <w:highlight w:val="none"/>
                <w:lang w:val="en-US"/>
              </w:rPr>
            </w:pPr>
            <w:r>
              <w:rPr>
                <w:rFonts w:hint="default" w:ascii="Lato" w:hAnsi="Lato" w:eastAsia="宋体" w:cs="Lato"/>
                <w:kern w:val="0"/>
                <w:sz w:val="18"/>
                <w:szCs w:val="18"/>
                <w:highlight w:val="none"/>
                <w:lang w:val="en-US" w:eastAsia="zh-CN" w:bidi="ar-SA"/>
              </w:rPr>
              <w:t>71410217</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64F400D">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(7)</w:t>
            </w:r>
          </w:p>
        </w:tc>
        <w:tc>
          <w:tcPr>
            <w:tcW w:w="38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3DBF7DC">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lang w:val="en-US" w:eastAsia="zh-CN" w:bidi="ar-SA"/>
              </w:rPr>
              <w:t>0.3</w:t>
            </w:r>
          </w:p>
        </w:tc>
        <w:tc>
          <w:tcPr>
            <w:tcW w:w="495" w:type="pct"/>
            <w:vMerge w:val="restart"/>
            <w:tcBorders>
              <w:top w:val="single" w:color="000000" w:sz="8" w:space="0"/>
              <w:left w:val="single" w:color="000000" w:sz="8" w:space="0"/>
              <w:right w:val="single" w:color="000000" w:sz="12" w:space="0"/>
            </w:tcBorders>
            <w:vAlign w:val="center"/>
          </w:tcPr>
          <w:p w14:paraId="47163EBC">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16"/>
                <w:szCs w:val="16"/>
                <w:highlight w:val="none"/>
                <w:lang w:val="en-US" w:eastAsia="zh-CN"/>
              </w:rPr>
              <w:t>理论</w:t>
            </w:r>
          </w:p>
        </w:tc>
        <w:tc>
          <w:tcPr>
            <w:tcW w:w="458" w:type="pct"/>
            <w:vMerge w:val="restart"/>
            <w:tcBorders>
              <w:top w:val="single" w:color="000000" w:sz="8" w:space="0"/>
              <w:left w:val="single" w:color="000000" w:sz="12" w:space="0"/>
              <w:right w:val="single" w:color="000000" w:sz="8" w:space="0"/>
            </w:tcBorders>
            <w:vAlign w:val="center"/>
          </w:tcPr>
          <w:p w14:paraId="2DD3CC62">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lang w:val="en-US" w:eastAsia="zh-CN"/>
              </w:rPr>
              <w:t>必修</w:t>
            </w: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5D951E8">
            <w:pPr>
              <w:widowControl/>
              <w:spacing w:line="220" w:lineRule="exact"/>
              <w:jc w:val="center"/>
              <w:rPr>
                <w:rFonts w:hint="default" w:ascii="Lato" w:hAnsi="Lato" w:eastAsia="宋体" w:cs="Lato"/>
                <w:kern w:val="0"/>
                <w:sz w:val="18"/>
                <w:szCs w:val="18"/>
                <w:highlight w:val="none"/>
                <w:lang w:val="en-US"/>
              </w:rPr>
            </w:pPr>
            <w:r>
              <w:rPr>
                <w:rFonts w:hint="default" w:ascii="Lato" w:hAnsi="Lato" w:eastAsia="宋体" w:cs="Lato"/>
                <w:kern w:val="0"/>
                <w:sz w:val="18"/>
                <w:szCs w:val="18"/>
                <w:highlight w:val="none"/>
                <w:lang w:val="en-US" w:eastAsia="zh-CN" w:bidi="ar-SA"/>
              </w:rPr>
              <w:t>71410218</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320202">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形势与政策</w:t>
            </w:r>
            <w:r>
              <w:rPr>
                <w:rFonts w:hint="default" w:ascii="Lato" w:hAnsi="Lato" w:eastAsia="宋体" w:cs="Lato"/>
                <w:kern w:val="0"/>
                <w:sz w:val="18"/>
                <w:szCs w:val="18"/>
                <w:highlight w:val="none"/>
                <w:lang w:val="en-US" w:eastAsia="zh-CN"/>
              </w:rPr>
              <w:t>(8)</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BD48BC">
            <w:pPr>
              <w:widowControl/>
              <w:spacing w:line="220" w:lineRule="exact"/>
              <w:jc w:val="center"/>
              <w:rPr>
                <w:rFonts w:hint="default" w:ascii="Lato" w:hAnsi="Lato" w:eastAsia="宋体" w:cs="Lato"/>
                <w:kern w:val="0"/>
                <w:sz w:val="18"/>
                <w:szCs w:val="18"/>
                <w:highlight w:val="none"/>
                <w:lang w:val="en-US"/>
              </w:rPr>
            </w:pPr>
            <w:r>
              <w:rPr>
                <w:rFonts w:hint="default" w:ascii="Lato" w:hAnsi="Lato" w:eastAsia="宋体" w:cs="Lato"/>
                <w:kern w:val="0"/>
                <w:sz w:val="18"/>
                <w:szCs w:val="18"/>
                <w:highlight w:val="none"/>
                <w:lang w:val="en-US" w:eastAsia="zh-CN" w:bidi="ar-SA"/>
              </w:rPr>
              <w:t>0.2</w:t>
            </w:r>
          </w:p>
        </w:tc>
        <w:tc>
          <w:tcPr>
            <w:tcW w:w="270" w:type="pct"/>
            <w:tcBorders>
              <w:top w:val="single" w:color="000000" w:sz="8" w:space="0"/>
              <w:left w:val="single" w:color="000000" w:sz="8" w:space="0"/>
              <w:bottom w:val="single" w:color="000000" w:sz="8" w:space="0"/>
              <w:right w:val="single" w:color="000000" w:sz="12" w:space="0"/>
            </w:tcBorders>
            <w:vAlign w:val="center"/>
          </w:tcPr>
          <w:p w14:paraId="6E6ACC1F">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16"/>
                <w:szCs w:val="16"/>
                <w:highlight w:val="none"/>
                <w:lang w:val="en-US" w:eastAsia="zh-CN"/>
              </w:rPr>
              <w:t>理论</w:t>
            </w:r>
          </w:p>
        </w:tc>
      </w:tr>
      <w:tr w14:paraId="5B54FA1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1AFE86D6">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02E6C9">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21110322</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C6EAA4D">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控制装置与系统</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5B561ECE">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2.5</w:t>
            </w:r>
          </w:p>
        </w:tc>
        <w:tc>
          <w:tcPr>
            <w:tcW w:w="495" w:type="pct"/>
            <w:vMerge w:val="continue"/>
            <w:tcBorders>
              <w:left w:val="single" w:color="000000" w:sz="8" w:space="0"/>
              <w:right w:val="single" w:color="000000" w:sz="12" w:space="0"/>
            </w:tcBorders>
            <w:vAlign w:val="center"/>
          </w:tcPr>
          <w:p w14:paraId="67FA898B">
            <w:pPr>
              <w:adjustRightInd w:val="0"/>
              <w:snapToGrid w:val="0"/>
              <w:jc w:val="center"/>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047A8D32">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48C6801">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71110376</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0F74C4E">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仿真运行综合实践B</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2BF620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270" w:type="pct"/>
            <w:vMerge w:val="restart"/>
            <w:tcBorders>
              <w:top w:val="single" w:color="000000" w:sz="8" w:space="0"/>
              <w:left w:val="single" w:color="000000" w:sz="8" w:space="0"/>
              <w:right w:val="single" w:color="000000" w:sz="12" w:space="0"/>
            </w:tcBorders>
            <w:vAlign w:val="center"/>
          </w:tcPr>
          <w:p w14:paraId="3394C60E">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16"/>
                <w:szCs w:val="16"/>
                <w:highlight w:val="none"/>
                <w:lang w:val="en-US" w:eastAsia="zh-CN"/>
              </w:rPr>
              <w:t>实践</w:t>
            </w:r>
          </w:p>
        </w:tc>
      </w:tr>
      <w:tr w14:paraId="7D3E79F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right w:val="single" w:color="000000" w:sz="8" w:space="0"/>
            </w:tcBorders>
            <w:vAlign w:val="center"/>
          </w:tcPr>
          <w:p w14:paraId="7103A6EF">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A7E4854">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71110327</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508CB9">
            <w:pPr>
              <w:widowControl/>
              <w:spacing w:line="220" w:lineRule="exact"/>
              <w:jc w:val="left"/>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计量测试技术</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7AA897B8">
            <w:pPr>
              <w:widowControl/>
              <w:spacing w:line="220" w:lineRule="exact"/>
              <w:jc w:val="center"/>
              <w:rPr>
                <w:rFonts w:hint="default" w:ascii="Lato" w:hAnsi="Lato" w:eastAsia="宋体" w:cs="Lato"/>
                <w:kern w:val="0"/>
                <w:sz w:val="18"/>
                <w:szCs w:val="18"/>
                <w:highlight w:val="none"/>
                <w:lang w:val="en-US" w:eastAsia="zh-CN" w:bidi="ar-SA"/>
                <w14:ligatures w14:val="none"/>
              </w:rPr>
            </w:pPr>
            <w:r>
              <w:rPr>
                <w:rFonts w:hint="default" w:ascii="Lato" w:hAnsi="Lato" w:eastAsia="宋体" w:cs="Lato"/>
                <w:kern w:val="0"/>
                <w:sz w:val="18"/>
                <w:szCs w:val="18"/>
                <w:highlight w:val="none"/>
              </w:rPr>
              <w:t>2</w:t>
            </w:r>
          </w:p>
        </w:tc>
        <w:tc>
          <w:tcPr>
            <w:tcW w:w="495" w:type="pct"/>
            <w:vMerge w:val="continue"/>
            <w:tcBorders>
              <w:left w:val="single" w:color="000000" w:sz="8" w:space="0"/>
              <w:bottom w:val="single" w:color="000000" w:sz="8" w:space="0"/>
              <w:right w:val="single" w:color="000000" w:sz="12" w:space="0"/>
            </w:tcBorders>
            <w:vAlign w:val="center"/>
          </w:tcPr>
          <w:p w14:paraId="51F8DFDB">
            <w:pPr>
              <w:adjustRightInd w:val="0"/>
              <w:snapToGrid w:val="0"/>
              <w:jc w:val="center"/>
              <w:rPr>
                <w:rFonts w:hint="default" w:ascii="Lato" w:hAnsi="Lato" w:cs="Lato"/>
                <w:color w:val="000000"/>
                <w:sz w:val="16"/>
                <w:szCs w:val="16"/>
                <w:highlight w:val="none"/>
              </w:rPr>
            </w:pPr>
          </w:p>
        </w:tc>
        <w:tc>
          <w:tcPr>
            <w:tcW w:w="458" w:type="pct"/>
            <w:vMerge w:val="continue"/>
            <w:tcBorders>
              <w:left w:val="single" w:color="000000" w:sz="12" w:space="0"/>
              <w:right w:val="single" w:color="000000" w:sz="8" w:space="0"/>
            </w:tcBorders>
            <w:vAlign w:val="center"/>
          </w:tcPr>
          <w:p w14:paraId="76F07315">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2DB69A4">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rPr>
              <w:t>71110370</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78E3DCF">
            <w:pPr>
              <w:widowControl/>
              <w:spacing w:line="220" w:lineRule="exact"/>
              <w:jc w:val="left"/>
              <w:rPr>
                <w:rFonts w:hint="default" w:ascii="Lato" w:hAnsi="Lato" w:eastAsia="宋体" w:cs="Lato"/>
                <w:kern w:val="0"/>
                <w:sz w:val="18"/>
                <w:szCs w:val="18"/>
                <w:highlight w:val="none"/>
              </w:rPr>
            </w:pPr>
            <w:r>
              <w:rPr>
                <w:rFonts w:hint="default" w:ascii="Lato" w:hAnsi="Lato" w:eastAsia="宋体" w:cs="Lato"/>
                <w:kern w:val="0"/>
                <w:sz w:val="18"/>
                <w:szCs w:val="18"/>
                <w:highlight w:val="none"/>
              </w:rPr>
              <w:t>毕业设计</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F43FA70">
            <w:pPr>
              <w:widowControl/>
              <w:spacing w:line="220" w:lineRule="exact"/>
              <w:jc w:val="center"/>
              <w:rPr>
                <w:rFonts w:hint="default" w:ascii="Lato" w:hAnsi="Lato" w:eastAsia="宋体" w:cs="Lato"/>
                <w:kern w:val="0"/>
                <w:sz w:val="18"/>
                <w:szCs w:val="18"/>
                <w:highlight w:val="none"/>
              </w:rPr>
            </w:pPr>
            <w:r>
              <w:rPr>
                <w:rFonts w:hint="default" w:ascii="Lato" w:hAnsi="Lato" w:eastAsia="宋体" w:cs="Lato"/>
                <w:kern w:val="0"/>
                <w:sz w:val="18"/>
                <w:szCs w:val="18"/>
                <w:highlight w:val="none"/>
              </w:rPr>
              <w:t>13</w:t>
            </w:r>
          </w:p>
        </w:tc>
        <w:tc>
          <w:tcPr>
            <w:tcW w:w="270" w:type="pct"/>
            <w:vMerge w:val="continue"/>
            <w:tcBorders>
              <w:left w:val="single" w:color="000000" w:sz="8" w:space="0"/>
              <w:right w:val="single" w:color="000000" w:sz="12" w:space="0"/>
            </w:tcBorders>
            <w:vAlign w:val="center"/>
          </w:tcPr>
          <w:p w14:paraId="61C54047">
            <w:pPr>
              <w:adjustRightInd w:val="0"/>
              <w:snapToGrid w:val="0"/>
              <w:rPr>
                <w:rFonts w:hint="default" w:ascii="Lato" w:hAnsi="Lato" w:cs="Lato"/>
                <w:color w:val="000000"/>
                <w:sz w:val="16"/>
                <w:szCs w:val="16"/>
                <w:highlight w:val="none"/>
              </w:rPr>
            </w:pPr>
          </w:p>
        </w:tc>
      </w:tr>
      <w:tr w14:paraId="7B97C21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1" w:type="pct"/>
            <w:vMerge w:val="continue"/>
            <w:tcBorders>
              <w:left w:val="single" w:color="000000" w:sz="12" w:space="0"/>
              <w:bottom w:val="single" w:color="000000" w:sz="8" w:space="0"/>
              <w:right w:val="single" w:color="000000" w:sz="8" w:space="0"/>
            </w:tcBorders>
            <w:vAlign w:val="center"/>
          </w:tcPr>
          <w:p w14:paraId="3982BC3C">
            <w:pPr>
              <w:adjustRightInd w:val="0"/>
              <w:snapToGrid w:val="0"/>
              <w:rPr>
                <w:rFonts w:hint="default" w:ascii="Lato" w:hAnsi="Lato" w:cs="Lato"/>
                <w:color w:val="000000"/>
                <w:sz w:val="16"/>
                <w:szCs w:val="16"/>
                <w:highlight w:val="none"/>
              </w:rPr>
            </w:pPr>
          </w:p>
        </w:tc>
        <w:tc>
          <w:tcPr>
            <w:tcW w:w="46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DD73DA">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71110374</w:t>
            </w:r>
          </w:p>
        </w:tc>
        <w:tc>
          <w:tcPr>
            <w:tcW w:w="89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8297111">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仪器仪表实训</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32AD98BE">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0" w:type="auto"/>
            <w:tcBorders>
              <w:top w:val="single" w:color="000000" w:sz="8" w:space="0"/>
              <w:left w:val="single" w:color="000000" w:sz="8" w:space="0"/>
              <w:bottom w:val="single" w:color="000000" w:sz="8" w:space="0"/>
              <w:right w:val="single" w:color="000000" w:sz="12" w:space="0"/>
            </w:tcBorders>
            <w:vAlign w:val="center"/>
          </w:tcPr>
          <w:p w14:paraId="4D071A7A">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实践</w:t>
            </w:r>
          </w:p>
        </w:tc>
        <w:tc>
          <w:tcPr>
            <w:tcW w:w="458" w:type="pct"/>
            <w:vMerge w:val="continue"/>
            <w:tcBorders>
              <w:left w:val="single" w:color="000000" w:sz="12" w:space="0"/>
              <w:right w:val="single" w:color="000000" w:sz="8" w:space="0"/>
            </w:tcBorders>
            <w:vAlign w:val="center"/>
          </w:tcPr>
          <w:p w14:paraId="5FAC76CF">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ACAC9A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71110378</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BF0F2CE">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lang w:val="en-US" w:eastAsia="zh-CN"/>
              </w:rPr>
              <w:t>毕业</w:t>
            </w:r>
            <w:r>
              <w:rPr>
                <w:rFonts w:hint="default" w:ascii="Lato" w:hAnsi="Lato" w:eastAsia="宋体" w:cs="Lato"/>
                <w:kern w:val="0"/>
                <w:sz w:val="18"/>
                <w:szCs w:val="18"/>
                <w:highlight w:val="none"/>
              </w:rPr>
              <w:t>实习</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DF58AC">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1</w:t>
            </w:r>
          </w:p>
        </w:tc>
        <w:tc>
          <w:tcPr>
            <w:tcW w:w="270" w:type="pct"/>
            <w:vMerge w:val="continue"/>
            <w:tcBorders>
              <w:left w:val="single" w:color="000000" w:sz="8" w:space="0"/>
              <w:right w:val="single" w:color="000000" w:sz="12" w:space="0"/>
            </w:tcBorders>
            <w:vAlign w:val="center"/>
          </w:tcPr>
          <w:p w14:paraId="5E210839">
            <w:pPr>
              <w:adjustRightInd w:val="0"/>
              <w:snapToGrid w:val="0"/>
              <w:rPr>
                <w:rFonts w:hint="default" w:ascii="Lato" w:hAnsi="Lato" w:cs="Lato"/>
                <w:color w:val="000000"/>
                <w:sz w:val="16"/>
                <w:szCs w:val="16"/>
                <w:highlight w:val="none"/>
              </w:rPr>
            </w:pPr>
          </w:p>
        </w:tc>
      </w:tr>
      <w:tr w14:paraId="5E5707A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3"/>
            <w:tcBorders>
              <w:top w:val="single" w:color="000000" w:sz="8" w:space="0"/>
              <w:left w:val="single" w:color="000000" w:sz="12" w:space="0"/>
              <w:bottom w:val="single" w:color="000000" w:sz="8" w:space="0"/>
              <w:right w:val="single" w:color="000000" w:sz="8" w:space="0"/>
            </w:tcBorders>
            <w:vAlign w:val="center"/>
          </w:tcPr>
          <w:p w14:paraId="2CC38174">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必修学分小计</w:t>
            </w:r>
          </w:p>
        </w:tc>
        <w:tc>
          <w:tcPr>
            <w:tcW w:w="0" w:type="auto"/>
            <w:tcBorders>
              <w:top w:val="single" w:color="000000" w:sz="8" w:space="0"/>
              <w:left w:val="single" w:color="000000" w:sz="8" w:space="0"/>
              <w:bottom w:val="single" w:color="000000" w:sz="8" w:space="0"/>
              <w:right w:val="single" w:color="000000" w:sz="8" w:space="0"/>
            </w:tcBorders>
            <w:vAlign w:val="center"/>
          </w:tcPr>
          <w:p w14:paraId="7AB525FC">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20"/>
                <w:szCs w:val="20"/>
                <w:highlight w:val="none"/>
                <w:lang w:val="en-US" w:eastAsia="zh-CN"/>
              </w:rPr>
              <w:t>5.8</w:t>
            </w:r>
          </w:p>
        </w:tc>
        <w:tc>
          <w:tcPr>
            <w:tcW w:w="0" w:type="auto"/>
            <w:tcBorders>
              <w:top w:val="single" w:color="000000" w:sz="8" w:space="0"/>
              <w:left w:val="single" w:color="000000" w:sz="8" w:space="0"/>
              <w:bottom w:val="single" w:color="000000" w:sz="8" w:space="0"/>
              <w:right w:val="single" w:color="000000" w:sz="12" w:space="0"/>
            </w:tcBorders>
            <w:vAlign w:val="center"/>
          </w:tcPr>
          <w:p w14:paraId="4CAE760F">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  </w:t>
            </w:r>
          </w:p>
        </w:tc>
        <w:tc>
          <w:tcPr>
            <w:tcW w:w="458" w:type="pct"/>
            <w:vMerge w:val="continue"/>
            <w:tcBorders>
              <w:left w:val="single" w:color="000000" w:sz="12" w:space="0"/>
              <w:bottom w:val="single" w:color="000000" w:sz="8" w:space="0"/>
              <w:right w:val="single" w:color="000000" w:sz="8" w:space="0"/>
            </w:tcBorders>
            <w:vAlign w:val="center"/>
          </w:tcPr>
          <w:p w14:paraId="573625B9">
            <w:pPr>
              <w:adjustRightInd w:val="0"/>
              <w:snapToGrid w:val="0"/>
              <w:rPr>
                <w:rFonts w:hint="default" w:ascii="Lato" w:hAnsi="Lato" w:cs="Lato"/>
                <w:color w:val="000000"/>
                <w:sz w:val="16"/>
                <w:szCs w:val="16"/>
                <w:highlight w:val="none"/>
              </w:rPr>
            </w:pPr>
          </w:p>
        </w:tc>
        <w:tc>
          <w:tcPr>
            <w:tcW w:w="5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679776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8001</w:t>
            </w:r>
          </w:p>
        </w:tc>
        <w:tc>
          <w:tcPr>
            <w:tcW w:w="88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72B899E">
            <w:pPr>
              <w:widowControl/>
              <w:spacing w:line="220" w:lineRule="exact"/>
              <w:jc w:val="left"/>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毕业教育</w:t>
            </w:r>
          </w:p>
        </w:tc>
        <w:tc>
          <w:tcPr>
            <w:tcW w:w="29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A7DB1D">
            <w:pPr>
              <w:widowControl/>
              <w:spacing w:line="220" w:lineRule="exact"/>
              <w:jc w:val="center"/>
              <w:rPr>
                <w:rFonts w:hint="default" w:ascii="Lato" w:hAnsi="Lato" w:eastAsia="宋体" w:cs="Lato"/>
                <w:kern w:val="0"/>
                <w:sz w:val="18"/>
                <w:szCs w:val="18"/>
                <w:highlight w:val="none"/>
                <w:lang w:val="en-US" w:eastAsia="zh-CN" w:bidi="ar-SA"/>
              </w:rPr>
            </w:pPr>
            <w:r>
              <w:rPr>
                <w:rFonts w:hint="default" w:ascii="Lato" w:hAnsi="Lato" w:eastAsia="宋体" w:cs="Lato"/>
                <w:kern w:val="0"/>
                <w:sz w:val="18"/>
                <w:szCs w:val="18"/>
                <w:highlight w:val="none"/>
              </w:rPr>
              <w:t>0</w:t>
            </w:r>
          </w:p>
        </w:tc>
        <w:tc>
          <w:tcPr>
            <w:tcW w:w="270" w:type="pct"/>
            <w:vMerge w:val="continue"/>
            <w:tcBorders>
              <w:left w:val="single" w:color="000000" w:sz="8" w:space="0"/>
              <w:bottom w:val="single" w:color="000000" w:sz="8" w:space="0"/>
              <w:right w:val="single" w:color="000000" w:sz="12" w:space="0"/>
            </w:tcBorders>
            <w:shd w:val="clear" w:color="auto" w:fill="auto"/>
            <w:vAlign w:val="center"/>
          </w:tcPr>
          <w:p w14:paraId="4DFF26DE">
            <w:pPr>
              <w:widowControl/>
              <w:spacing w:line="220" w:lineRule="exact"/>
              <w:jc w:val="left"/>
              <w:rPr>
                <w:rFonts w:hint="default" w:ascii="Lato" w:hAnsi="Lato" w:eastAsia="宋体" w:cs="Lato"/>
                <w:kern w:val="0"/>
                <w:sz w:val="18"/>
                <w:szCs w:val="18"/>
                <w:highlight w:val="none"/>
                <w:lang w:val="en-US" w:eastAsia="zh-CN" w:bidi="ar-SA"/>
              </w:rPr>
            </w:pPr>
          </w:p>
        </w:tc>
      </w:tr>
      <w:tr w14:paraId="4880976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495" w:type="pct"/>
            <w:gridSpan w:val="5"/>
            <w:tcBorders>
              <w:top w:val="single" w:color="000000" w:sz="8" w:space="0"/>
              <w:left w:val="single" w:color="000000" w:sz="12" w:space="0"/>
              <w:bottom w:val="single" w:color="000000" w:sz="8" w:space="0"/>
              <w:right w:val="single" w:color="000000" w:sz="12" w:space="0"/>
            </w:tcBorders>
            <w:vAlign w:val="center"/>
          </w:tcPr>
          <w:p w14:paraId="4A655835">
            <w:pPr>
              <w:adjustRightInd w:val="0"/>
              <w:snapToGrid w:val="0"/>
              <w:jc w:val="center"/>
              <w:rPr>
                <w:rFonts w:hint="default" w:ascii="Lato" w:hAnsi="Lato" w:cs="Lato"/>
                <w:color w:val="000000"/>
                <w:sz w:val="16"/>
                <w:szCs w:val="16"/>
                <w:highlight w:val="none"/>
              </w:rPr>
            </w:pPr>
          </w:p>
        </w:tc>
        <w:tc>
          <w:tcPr>
            <w:tcW w:w="1935" w:type="pct"/>
            <w:gridSpan w:val="3"/>
            <w:tcBorders>
              <w:top w:val="single" w:color="000000" w:sz="8" w:space="0"/>
              <w:left w:val="single" w:color="000000" w:sz="12" w:space="0"/>
              <w:bottom w:val="single" w:color="000000" w:sz="8" w:space="0"/>
              <w:right w:val="single" w:color="000000" w:sz="8" w:space="0"/>
            </w:tcBorders>
            <w:vAlign w:val="center"/>
          </w:tcPr>
          <w:p w14:paraId="292B2C28">
            <w:pPr>
              <w:adjustRightInd w:val="0"/>
              <w:snapToGrid w:val="0"/>
              <w:jc w:val="center"/>
              <w:rPr>
                <w:rFonts w:hint="default" w:ascii="Lato" w:hAnsi="Lato" w:cs="Lato"/>
                <w:color w:val="000000"/>
                <w:sz w:val="16"/>
                <w:szCs w:val="16"/>
                <w:highlight w:val="none"/>
              </w:rPr>
            </w:pPr>
            <w:r>
              <w:rPr>
                <w:rFonts w:hint="default" w:ascii="Lato" w:hAnsi="Lato" w:cs="Lato"/>
                <w:color w:val="000000"/>
                <w:sz w:val="16"/>
                <w:szCs w:val="16"/>
                <w:highlight w:val="none"/>
              </w:rPr>
              <w:t>必修学分小计</w:t>
            </w:r>
          </w:p>
        </w:tc>
        <w:tc>
          <w:tcPr>
            <w:tcW w:w="299" w:type="pct"/>
            <w:tcBorders>
              <w:top w:val="single" w:color="000000" w:sz="8" w:space="0"/>
              <w:left w:val="single" w:color="000000" w:sz="8" w:space="0"/>
              <w:bottom w:val="single" w:color="000000" w:sz="8" w:space="0"/>
              <w:right w:val="single" w:color="000000" w:sz="8" w:space="0"/>
            </w:tcBorders>
            <w:vAlign w:val="center"/>
          </w:tcPr>
          <w:p w14:paraId="480C675F">
            <w:pPr>
              <w:adjustRightInd w:val="0"/>
              <w:snapToGrid w:val="0"/>
              <w:jc w:val="center"/>
              <w:rPr>
                <w:rFonts w:hint="default" w:ascii="Lato" w:hAnsi="Lato" w:cs="Lato" w:eastAsiaTheme="minorEastAsia"/>
                <w:color w:val="000000"/>
                <w:sz w:val="16"/>
                <w:szCs w:val="16"/>
                <w:highlight w:val="none"/>
                <w:lang w:val="en-US" w:eastAsia="zh-CN"/>
              </w:rPr>
            </w:pPr>
            <w:r>
              <w:rPr>
                <w:rFonts w:hint="default" w:ascii="Lato" w:hAnsi="Lato" w:cs="Lato"/>
                <w:color w:val="000000"/>
                <w:sz w:val="20"/>
                <w:szCs w:val="20"/>
                <w:highlight w:val="none"/>
                <w:lang w:val="en-US" w:eastAsia="zh-CN"/>
              </w:rPr>
              <w:t>15.2</w:t>
            </w:r>
          </w:p>
        </w:tc>
        <w:tc>
          <w:tcPr>
            <w:tcW w:w="270" w:type="pct"/>
            <w:tcBorders>
              <w:top w:val="single" w:color="000000" w:sz="8" w:space="0"/>
              <w:left w:val="single" w:color="000000" w:sz="8" w:space="0"/>
              <w:bottom w:val="single" w:color="000000" w:sz="8" w:space="0"/>
              <w:right w:val="single" w:color="000000" w:sz="12" w:space="0"/>
            </w:tcBorders>
            <w:vAlign w:val="center"/>
          </w:tcPr>
          <w:p w14:paraId="5BD09CAE">
            <w:pPr>
              <w:adjustRightInd w:val="0"/>
              <w:snapToGrid w:val="0"/>
              <w:rPr>
                <w:rFonts w:hint="default" w:ascii="Lato" w:hAnsi="Lato" w:cs="Lato"/>
                <w:color w:val="000000"/>
                <w:sz w:val="16"/>
                <w:szCs w:val="16"/>
                <w:highlight w:val="none"/>
              </w:rPr>
            </w:pPr>
          </w:p>
        </w:tc>
      </w:tr>
    </w:tbl>
    <w:p w14:paraId="68502281">
      <w:pPr>
        <w:widowControl/>
        <w:jc w:val="left"/>
        <w:rPr>
          <w:rFonts w:hint="default" w:ascii="Lato" w:hAnsi="Lato" w:cs="Lato"/>
        </w:rPr>
      </w:pPr>
    </w:p>
    <w:p w14:paraId="2B545A0A">
      <w:pPr>
        <w:widowControl/>
        <w:jc w:val="left"/>
        <w:rPr>
          <w:rFonts w:hint="default" w:ascii="Lato" w:hAnsi="Lato" w:cs="Lato"/>
        </w:rPr>
      </w:pPr>
    </w:p>
    <w:p w14:paraId="0BB309A9">
      <w:pPr>
        <w:widowControl/>
        <w:jc w:val="left"/>
        <w:rPr>
          <w:rFonts w:hint="default" w:ascii="Lato" w:hAnsi="Lato" w:cs="Lato"/>
        </w:rPr>
      </w:pPr>
    </w:p>
    <w:p w14:paraId="1BD9DBE2">
      <w:pPr>
        <w:widowControl/>
        <w:jc w:val="left"/>
        <w:rPr>
          <w:rFonts w:hint="default" w:ascii="Lato" w:hAnsi="Lato" w:cs="Lato"/>
        </w:rPr>
      </w:pPr>
    </w:p>
    <w:p w14:paraId="389476CE">
      <w:pPr>
        <w:rPr>
          <w:rFonts w:hint="default" w:ascii="Lato" w:hAnsi="Lato" w:cs="Lato"/>
        </w:rPr>
      </w:pPr>
    </w:p>
    <w:p w14:paraId="7A73967B">
      <w:pPr>
        <w:rPr>
          <w:rFonts w:hint="default" w:ascii="Lato" w:hAnsi="Lato" w:eastAsia="黑体" w:cs="Lato"/>
          <w:kern w:val="0"/>
          <w:sz w:val="30"/>
          <w:szCs w:val="30"/>
        </w:rPr>
      </w:pPr>
      <w:r>
        <w:rPr>
          <w:rFonts w:hint="default" w:ascii="Lato" w:hAnsi="Lato" w:eastAsia="黑体" w:cs="Lato"/>
          <w:kern w:val="0"/>
          <w:sz w:val="30"/>
          <w:szCs w:val="30"/>
        </w:rPr>
        <w:br w:type="page"/>
      </w:r>
    </w:p>
    <w:p w14:paraId="329E8A8A">
      <w:pPr>
        <w:spacing w:after="120" w:afterLines="50" w:line="320" w:lineRule="exact"/>
        <w:jc w:val="center"/>
        <w:rPr>
          <w:rFonts w:hint="default" w:ascii="Lato" w:hAnsi="Lato" w:eastAsia="黑体" w:cs="Lato"/>
          <w:kern w:val="0"/>
          <w:sz w:val="30"/>
          <w:szCs w:val="30"/>
        </w:rPr>
      </w:pPr>
      <w:r>
        <w:rPr>
          <w:rFonts w:hint="default" w:ascii="Lato" w:hAnsi="Lato" w:eastAsia="黑体" w:cs="Lato"/>
          <w:kern w:val="0"/>
          <w:sz w:val="30"/>
          <w:szCs w:val="30"/>
        </w:rPr>
        <w:t>辅修</w:t>
      </w:r>
      <w:r>
        <w:rPr>
          <w:rFonts w:hint="default" w:ascii="Lato" w:hAnsi="Lato" w:eastAsia="黑体" w:cs="Lato"/>
          <w:kern w:val="0"/>
          <w:sz w:val="30"/>
          <w:szCs w:val="30"/>
          <w:lang w:val="en-US" w:eastAsia="zh-CN"/>
        </w:rPr>
        <w:t>测控技术与仪器</w:t>
      </w:r>
      <w:r>
        <w:rPr>
          <w:rFonts w:hint="default" w:ascii="Lato" w:hAnsi="Lato" w:eastAsia="黑体" w:cs="Lato"/>
          <w:kern w:val="0"/>
          <w:sz w:val="30"/>
          <w:szCs w:val="30"/>
        </w:rPr>
        <w:t>专业（学位）人才培养方案</w:t>
      </w:r>
    </w:p>
    <w:tbl>
      <w:tblPr>
        <w:tblStyle w:val="88"/>
        <w:tblW w:w="507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57" w:type="dxa"/>
          <w:left w:w="0" w:type="dxa"/>
          <w:bottom w:w="57" w:type="dxa"/>
          <w:right w:w="0" w:type="dxa"/>
        </w:tblCellMar>
      </w:tblPr>
      <w:tblGrid>
        <w:gridCol w:w="1007"/>
        <w:gridCol w:w="1007"/>
        <w:gridCol w:w="4629"/>
        <w:gridCol w:w="516"/>
        <w:gridCol w:w="516"/>
        <w:gridCol w:w="517"/>
        <w:gridCol w:w="516"/>
        <w:gridCol w:w="517"/>
        <w:gridCol w:w="584"/>
      </w:tblGrid>
      <w:tr w14:paraId="4AF8F6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454" w:hRule="atLeast"/>
          <w:jc w:val="center"/>
        </w:trPr>
        <w:tc>
          <w:tcPr>
            <w:tcW w:w="1005" w:type="dxa"/>
            <w:vAlign w:val="center"/>
          </w:tcPr>
          <w:p w14:paraId="07359179">
            <w:pPr>
              <w:adjustRightInd w:val="0"/>
              <w:snapToGrid w:val="0"/>
              <w:jc w:val="center"/>
              <w:rPr>
                <w:rFonts w:hint="default" w:ascii="Lato" w:hAnsi="Lato" w:eastAsia="黑体" w:cs="Lato"/>
                <w:szCs w:val="21"/>
              </w:rPr>
            </w:pPr>
            <w:r>
              <w:rPr>
                <w:rFonts w:hint="default" w:ascii="Lato" w:hAnsi="Lato" w:eastAsia="黑体" w:cs="Lato"/>
                <w:szCs w:val="21"/>
              </w:rPr>
              <w:t>组别</w:t>
            </w:r>
          </w:p>
        </w:tc>
        <w:tc>
          <w:tcPr>
            <w:tcW w:w="1005" w:type="dxa"/>
            <w:noWrap/>
            <w:tcMar>
              <w:top w:w="13" w:type="dxa"/>
              <w:left w:w="13" w:type="dxa"/>
              <w:bottom w:w="0" w:type="dxa"/>
              <w:right w:w="13" w:type="dxa"/>
            </w:tcMar>
            <w:vAlign w:val="center"/>
          </w:tcPr>
          <w:p w14:paraId="2D1A916B">
            <w:pPr>
              <w:adjustRightInd w:val="0"/>
              <w:snapToGrid w:val="0"/>
              <w:jc w:val="center"/>
              <w:rPr>
                <w:rFonts w:hint="default" w:ascii="Lato" w:hAnsi="Lato" w:eastAsia="黑体" w:cs="Lato"/>
                <w:szCs w:val="21"/>
              </w:rPr>
            </w:pPr>
            <w:r>
              <w:rPr>
                <w:rFonts w:hint="default" w:ascii="Lato" w:hAnsi="Lato" w:eastAsia="黑体" w:cs="Lato"/>
                <w:szCs w:val="21"/>
              </w:rPr>
              <w:t>课程编号</w:t>
            </w:r>
          </w:p>
        </w:tc>
        <w:tc>
          <w:tcPr>
            <w:tcW w:w="4618" w:type="dxa"/>
            <w:noWrap/>
            <w:tcMar>
              <w:top w:w="13" w:type="dxa"/>
              <w:left w:w="13" w:type="dxa"/>
              <w:bottom w:w="0" w:type="dxa"/>
              <w:right w:w="13" w:type="dxa"/>
            </w:tcMar>
            <w:vAlign w:val="center"/>
          </w:tcPr>
          <w:p w14:paraId="6F499421">
            <w:pPr>
              <w:adjustRightInd w:val="0"/>
              <w:snapToGrid w:val="0"/>
              <w:jc w:val="center"/>
              <w:rPr>
                <w:rFonts w:hint="default" w:ascii="Lato" w:hAnsi="Lato" w:eastAsia="黑体" w:cs="Lato"/>
                <w:szCs w:val="21"/>
              </w:rPr>
            </w:pPr>
            <w:r>
              <w:rPr>
                <w:rFonts w:hint="default" w:ascii="Lato" w:hAnsi="Lato" w:eastAsia="黑体" w:cs="Lato"/>
                <w:szCs w:val="21"/>
              </w:rPr>
              <w:t>课程名称</w:t>
            </w:r>
          </w:p>
        </w:tc>
        <w:tc>
          <w:tcPr>
            <w:tcW w:w="515" w:type="dxa"/>
            <w:noWrap/>
            <w:tcMar>
              <w:top w:w="13" w:type="dxa"/>
              <w:left w:w="13" w:type="dxa"/>
              <w:bottom w:w="0" w:type="dxa"/>
              <w:right w:w="13" w:type="dxa"/>
            </w:tcMar>
            <w:vAlign w:val="center"/>
          </w:tcPr>
          <w:p w14:paraId="74C4A328">
            <w:pPr>
              <w:adjustRightInd w:val="0"/>
              <w:snapToGrid w:val="0"/>
              <w:jc w:val="center"/>
              <w:rPr>
                <w:rFonts w:hint="default" w:ascii="Lato" w:hAnsi="Lato" w:eastAsia="黑体" w:cs="Lato"/>
                <w:szCs w:val="21"/>
              </w:rPr>
            </w:pPr>
            <w:r>
              <w:rPr>
                <w:rFonts w:hint="default" w:ascii="Lato" w:hAnsi="Lato" w:eastAsia="黑体" w:cs="Lato"/>
                <w:szCs w:val="21"/>
              </w:rPr>
              <w:t>学分</w:t>
            </w:r>
          </w:p>
        </w:tc>
        <w:tc>
          <w:tcPr>
            <w:tcW w:w="515" w:type="dxa"/>
            <w:noWrap/>
            <w:tcMar>
              <w:top w:w="13" w:type="dxa"/>
              <w:left w:w="13" w:type="dxa"/>
              <w:bottom w:w="0" w:type="dxa"/>
              <w:right w:w="13" w:type="dxa"/>
            </w:tcMar>
            <w:vAlign w:val="center"/>
          </w:tcPr>
          <w:p w14:paraId="36B42866">
            <w:pPr>
              <w:adjustRightInd w:val="0"/>
              <w:snapToGrid w:val="0"/>
              <w:jc w:val="center"/>
              <w:rPr>
                <w:rFonts w:hint="default" w:ascii="Lato" w:hAnsi="Lato" w:eastAsia="黑体" w:cs="Lato"/>
                <w:szCs w:val="21"/>
              </w:rPr>
            </w:pPr>
            <w:r>
              <w:rPr>
                <w:rFonts w:hint="default" w:ascii="Lato" w:hAnsi="Lato" w:eastAsia="黑体" w:cs="Lato"/>
                <w:szCs w:val="21"/>
              </w:rPr>
              <w:t>总</w:t>
            </w:r>
            <w:r>
              <w:rPr>
                <w:rFonts w:hint="default" w:ascii="Lato" w:hAnsi="Lato" w:eastAsia="黑体" w:cs="Lato"/>
                <w:color w:val="000000"/>
                <w:szCs w:val="21"/>
              </w:rPr>
              <w:br w:type="textWrapping"/>
            </w:r>
            <w:r>
              <w:rPr>
                <w:rFonts w:hint="default" w:ascii="Lato" w:hAnsi="Lato" w:eastAsia="黑体" w:cs="Lato"/>
                <w:szCs w:val="21"/>
              </w:rPr>
              <w:t>学时</w:t>
            </w:r>
          </w:p>
        </w:tc>
        <w:tc>
          <w:tcPr>
            <w:tcW w:w="516" w:type="dxa"/>
            <w:noWrap/>
            <w:tcMar>
              <w:top w:w="13" w:type="dxa"/>
              <w:left w:w="13" w:type="dxa"/>
              <w:bottom w:w="0" w:type="dxa"/>
              <w:right w:w="13" w:type="dxa"/>
            </w:tcMar>
            <w:vAlign w:val="center"/>
          </w:tcPr>
          <w:p w14:paraId="387E9610">
            <w:pPr>
              <w:adjustRightInd w:val="0"/>
              <w:snapToGrid w:val="0"/>
              <w:jc w:val="center"/>
              <w:rPr>
                <w:rFonts w:hint="default" w:ascii="Lato" w:hAnsi="Lato" w:eastAsia="黑体" w:cs="Lato"/>
                <w:szCs w:val="21"/>
              </w:rPr>
            </w:pPr>
            <w:r>
              <w:rPr>
                <w:rFonts w:hint="default" w:ascii="Lato" w:hAnsi="Lato" w:eastAsia="黑体" w:cs="Lato"/>
                <w:szCs w:val="21"/>
              </w:rPr>
              <w:t>课内</w:t>
            </w:r>
            <w:r>
              <w:rPr>
                <w:rFonts w:hint="default" w:ascii="Lato" w:hAnsi="Lato" w:eastAsia="黑体" w:cs="Lato"/>
                <w:color w:val="000000"/>
                <w:szCs w:val="21"/>
              </w:rPr>
              <w:br w:type="textWrapping"/>
            </w:r>
            <w:r>
              <w:rPr>
                <w:rFonts w:hint="default" w:ascii="Lato" w:hAnsi="Lato" w:eastAsia="黑体" w:cs="Lato"/>
                <w:szCs w:val="21"/>
              </w:rPr>
              <w:t>学时</w:t>
            </w:r>
          </w:p>
        </w:tc>
        <w:tc>
          <w:tcPr>
            <w:tcW w:w="515" w:type="dxa"/>
            <w:noWrap/>
            <w:tcMar>
              <w:top w:w="13" w:type="dxa"/>
              <w:left w:w="13" w:type="dxa"/>
              <w:bottom w:w="0" w:type="dxa"/>
              <w:right w:w="13" w:type="dxa"/>
            </w:tcMar>
            <w:vAlign w:val="center"/>
          </w:tcPr>
          <w:p w14:paraId="6B4FC8D0">
            <w:pPr>
              <w:adjustRightInd w:val="0"/>
              <w:snapToGrid w:val="0"/>
              <w:jc w:val="center"/>
              <w:rPr>
                <w:rFonts w:hint="default" w:ascii="Lato" w:hAnsi="Lato" w:eastAsia="黑体" w:cs="Lato"/>
                <w:szCs w:val="21"/>
              </w:rPr>
            </w:pPr>
            <w:r>
              <w:rPr>
                <w:rFonts w:hint="default" w:ascii="Lato" w:hAnsi="Lato" w:eastAsia="黑体" w:cs="Lato"/>
                <w:szCs w:val="21"/>
              </w:rPr>
              <w:t>实践</w:t>
            </w:r>
            <w:r>
              <w:rPr>
                <w:rFonts w:hint="default" w:ascii="Lato" w:hAnsi="Lato" w:eastAsia="黑体" w:cs="Lato"/>
                <w:color w:val="000000"/>
                <w:szCs w:val="21"/>
              </w:rPr>
              <w:br w:type="textWrapping"/>
            </w:r>
            <w:r>
              <w:rPr>
                <w:rFonts w:hint="default" w:ascii="Lato" w:hAnsi="Lato" w:eastAsia="黑体" w:cs="Lato"/>
                <w:szCs w:val="21"/>
              </w:rPr>
              <w:t>学时</w:t>
            </w:r>
          </w:p>
        </w:tc>
        <w:tc>
          <w:tcPr>
            <w:tcW w:w="516" w:type="dxa"/>
            <w:noWrap/>
            <w:tcMar>
              <w:top w:w="13" w:type="dxa"/>
              <w:left w:w="13" w:type="dxa"/>
              <w:bottom w:w="0" w:type="dxa"/>
              <w:right w:w="13" w:type="dxa"/>
            </w:tcMar>
            <w:vAlign w:val="center"/>
          </w:tcPr>
          <w:p w14:paraId="6ED7CE11">
            <w:pPr>
              <w:adjustRightInd w:val="0"/>
              <w:snapToGrid w:val="0"/>
              <w:jc w:val="center"/>
              <w:rPr>
                <w:rFonts w:hint="default" w:ascii="Lato" w:hAnsi="Lato" w:eastAsia="黑体" w:cs="Lato"/>
                <w:szCs w:val="21"/>
              </w:rPr>
            </w:pPr>
            <w:r>
              <w:rPr>
                <w:rFonts w:hint="default" w:ascii="Lato" w:hAnsi="Lato" w:eastAsia="黑体" w:cs="Lato"/>
                <w:szCs w:val="21"/>
              </w:rPr>
              <w:t>开课</w:t>
            </w:r>
            <w:r>
              <w:rPr>
                <w:rFonts w:hint="default" w:ascii="Lato" w:hAnsi="Lato" w:eastAsia="黑体" w:cs="Lato"/>
                <w:color w:val="000000"/>
                <w:szCs w:val="21"/>
              </w:rPr>
              <w:br w:type="textWrapping"/>
            </w:r>
            <w:r>
              <w:rPr>
                <w:rFonts w:hint="default" w:ascii="Lato" w:hAnsi="Lato" w:eastAsia="黑体" w:cs="Lato"/>
                <w:szCs w:val="21"/>
              </w:rPr>
              <w:t>学期</w:t>
            </w:r>
          </w:p>
        </w:tc>
        <w:tc>
          <w:tcPr>
            <w:tcW w:w="583" w:type="dxa"/>
            <w:noWrap/>
            <w:tcMar>
              <w:top w:w="13" w:type="dxa"/>
              <w:left w:w="13" w:type="dxa"/>
              <w:bottom w:w="0" w:type="dxa"/>
              <w:right w:w="13" w:type="dxa"/>
            </w:tcMar>
            <w:vAlign w:val="center"/>
          </w:tcPr>
          <w:p w14:paraId="680961C7">
            <w:pPr>
              <w:adjustRightInd w:val="0"/>
              <w:snapToGrid w:val="0"/>
              <w:jc w:val="center"/>
              <w:rPr>
                <w:rFonts w:hint="default" w:ascii="Lato" w:hAnsi="Lato" w:eastAsia="黑体" w:cs="Lato"/>
                <w:szCs w:val="21"/>
              </w:rPr>
            </w:pPr>
            <w:r>
              <w:rPr>
                <w:rFonts w:hint="default" w:ascii="Lato" w:hAnsi="Lato" w:eastAsia="黑体" w:cs="Lato"/>
                <w:szCs w:val="21"/>
              </w:rPr>
              <w:t>备注</w:t>
            </w:r>
          </w:p>
        </w:tc>
      </w:tr>
      <w:tr w14:paraId="72B5FC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51" w:hRule="atLeast"/>
          <w:jc w:val="center"/>
        </w:trPr>
        <w:tc>
          <w:tcPr>
            <w:tcW w:w="1005" w:type="dxa"/>
            <w:vMerge w:val="restart"/>
            <w:vAlign w:val="center"/>
          </w:tcPr>
          <w:p w14:paraId="4C02F8C7">
            <w:pPr>
              <w:jc w:val="center"/>
              <w:rPr>
                <w:rFonts w:hint="default" w:ascii="Lato" w:hAnsi="Lato" w:eastAsia="宋体" w:cs="Lato"/>
                <w:sz w:val="18"/>
                <w:szCs w:val="18"/>
              </w:rPr>
            </w:pPr>
            <w:r>
              <w:rPr>
                <w:rFonts w:hint="default" w:ascii="Lato" w:hAnsi="Lato" w:eastAsia="宋体" w:cs="Lato"/>
                <w:sz w:val="18"/>
                <w:szCs w:val="18"/>
              </w:rPr>
              <w:t>A</w:t>
            </w:r>
          </w:p>
        </w:tc>
        <w:tc>
          <w:tcPr>
            <w:tcW w:w="1005" w:type="dxa"/>
            <w:noWrap/>
            <w:tcMar>
              <w:top w:w="13" w:type="dxa"/>
              <w:left w:w="13" w:type="dxa"/>
              <w:bottom w:w="0" w:type="dxa"/>
              <w:right w:w="13" w:type="dxa"/>
            </w:tcMar>
            <w:vAlign w:val="center"/>
          </w:tcPr>
          <w:p w14:paraId="290ED7C4">
            <w:pPr>
              <w:jc w:val="center"/>
              <w:rPr>
                <w:rFonts w:hint="default" w:ascii="Lato" w:hAnsi="Lato" w:eastAsia="宋体" w:cs="Lato"/>
                <w:sz w:val="18"/>
                <w:szCs w:val="18"/>
              </w:rPr>
            </w:pPr>
            <w:r>
              <w:rPr>
                <w:rFonts w:hint="default" w:ascii="Lato" w:hAnsi="Lato" w:eastAsia="宋体" w:cs="Lato"/>
                <w:kern w:val="0"/>
                <w:sz w:val="20"/>
                <w:szCs w:val="20"/>
              </w:rPr>
              <w:t>21110320</w:t>
            </w:r>
          </w:p>
        </w:tc>
        <w:tc>
          <w:tcPr>
            <w:tcW w:w="4618" w:type="dxa"/>
            <w:noWrap/>
            <w:tcMar>
              <w:top w:w="57" w:type="dxa"/>
              <w:left w:w="57" w:type="dxa"/>
              <w:bottom w:w="57" w:type="dxa"/>
              <w:right w:w="57" w:type="dxa"/>
            </w:tcMar>
            <w:vAlign w:val="center"/>
          </w:tcPr>
          <w:p w14:paraId="39783C24">
            <w:pPr>
              <w:pStyle w:val="2349"/>
              <w:jc w:val="center"/>
              <w:rPr>
                <w:rFonts w:hint="default" w:ascii="Lato" w:hAnsi="Lato" w:eastAsia="宋体" w:cs="Lato"/>
                <w:sz w:val="18"/>
                <w:szCs w:val="18"/>
              </w:rPr>
            </w:pPr>
            <w:r>
              <w:rPr>
                <w:rFonts w:hint="default" w:ascii="Lato" w:hAnsi="Lato" w:eastAsia="宋体" w:cs="Lato"/>
                <w:kern w:val="0"/>
                <w:sz w:val="18"/>
                <w:szCs w:val="18"/>
              </w:rPr>
              <w:t>过程参数检测技术A</w:t>
            </w:r>
          </w:p>
        </w:tc>
        <w:tc>
          <w:tcPr>
            <w:tcW w:w="515" w:type="dxa"/>
            <w:noWrap/>
            <w:tcMar>
              <w:top w:w="13" w:type="dxa"/>
              <w:left w:w="13" w:type="dxa"/>
              <w:bottom w:w="0" w:type="dxa"/>
              <w:right w:w="13" w:type="dxa"/>
            </w:tcMar>
            <w:vAlign w:val="center"/>
          </w:tcPr>
          <w:p w14:paraId="54A804EC">
            <w:pPr>
              <w:jc w:val="center"/>
              <w:rPr>
                <w:rFonts w:hint="default" w:ascii="Lato" w:hAnsi="Lato" w:eastAsia="宋体" w:cs="Lato"/>
                <w:sz w:val="18"/>
                <w:szCs w:val="18"/>
              </w:rPr>
            </w:pPr>
            <w:r>
              <w:rPr>
                <w:rFonts w:hint="default" w:ascii="Lato" w:hAnsi="Lato" w:eastAsia="宋体" w:cs="Lato"/>
                <w:kern w:val="0"/>
                <w:sz w:val="18"/>
                <w:szCs w:val="18"/>
                <w:lang w:val="en-US" w:eastAsia="zh-CN"/>
              </w:rPr>
              <w:t>3</w:t>
            </w:r>
          </w:p>
        </w:tc>
        <w:tc>
          <w:tcPr>
            <w:tcW w:w="515" w:type="dxa"/>
            <w:noWrap/>
            <w:tcMar>
              <w:top w:w="13" w:type="dxa"/>
              <w:left w:w="13" w:type="dxa"/>
              <w:bottom w:w="0" w:type="dxa"/>
              <w:right w:w="13" w:type="dxa"/>
            </w:tcMar>
            <w:vAlign w:val="center"/>
          </w:tcPr>
          <w:p w14:paraId="4CD1B563">
            <w:pPr>
              <w:jc w:val="center"/>
              <w:rPr>
                <w:rFonts w:hint="default" w:ascii="Lato" w:hAnsi="Lato" w:eastAsia="宋体" w:cs="Lato"/>
                <w:sz w:val="18"/>
                <w:szCs w:val="18"/>
              </w:rPr>
            </w:pPr>
            <w:r>
              <w:rPr>
                <w:rFonts w:hint="default" w:ascii="Lato" w:hAnsi="Lato" w:eastAsia="宋体" w:cs="Lato"/>
                <w:kern w:val="0"/>
                <w:sz w:val="18"/>
                <w:szCs w:val="18"/>
                <w:lang w:val="en-US" w:eastAsia="zh-CN"/>
              </w:rPr>
              <w:t>48</w:t>
            </w:r>
          </w:p>
        </w:tc>
        <w:tc>
          <w:tcPr>
            <w:tcW w:w="516" w:type="dxa"/>
            <w:noWrap/>
            <w:tcMar>
              <w:top w:w="13" w:type="dxa"/>
              <w:left w:w="13" w:type="dxa"/>
              <w:bottom w:w="0" w:type="dxa"/>
              <w:right w:w="13" w:type="dxa"/>
            </w:tcMar>
            <w:vAlign w:val="center"/>
          </w:tcPr>
          <w:p w14:paraId="24288722">
            <w:pPr>
              <w:jc w:val="center"/>
              <w:rPr>
                <w:rFonts w:hint="default" w:ascii="Lato" w:hAnsi="Lato" w:eastAsia="宋体" w:cs="Lato"/>
                <w:sz w:val="18"/>
                <w:szCs w:val="18"/>
              </w:rPr>
            </w:pPr>
            <w:r>
              <w:rPr>
                <w:rFonts w:hint="default" w:ascii="Lato" w:hAnsi="Lato" w:eastAsia="宋体" w:cs="Lato"/>
                <w:kern w:val="0"/>
                <w:sz w:val="18"/>
                <w:szCs w:val="18"/>
                <w:lang w:val="en-US" w:eastAsia="zh-CN"/>
              </w:rPr>
              <w:t>42</w:t>
            </w:r>
          </w:p>
        </w:tc>
        <w:tc>
          <w:tcPr>
            <w:tcW w:w="515" w:type="dxa"/>
            <w:noWrap/>
            <w:tcMar>
              <w:top w:w="13" w:type="dxa"/>
              <w:left w:w="13" w:type="dxa"/>
              <w:bottom w:w="0" w:type="dxa"/>
              <w:right w:w="13" w:type="dxa"/>
            </w:tcMar>
            <w:vAlign w:val="center"/>
          </w:tcPr>
          <w:p w14:paraId="41D4F9F8">
            <w:pPr>
              <w:jc w:val="center"/>
              <w:rPr>
                <w:rFonts w:hint="default" w:ascii="Lato" w:hAnsi="Lato" w:eastAsia="宋体" w:cs="Lato"/>
                <w:sz w:val="18"/>
                <w:szCs w:val="18"/>
                <w:lang w:val="en-US" w:eastAsia="zh-CN"/>
              </w:rPr>
            </w:pPr>
            <w:r>
              <w:rPr>
                <w:rFonts w:hint="default" w:ascii="Lato" w:hAnsi="Lato" w:eastAsia="宋体" w:cs="Lato"/>
                <w:kern w:val="0"/>
                <w:sz w:val="18"/>
                <w:szCs w:val="18"/>
                <w:lang w:val="en-US" w:eastAsia="zh-CN"/>
              </w:rPr>
              <w:t>6</w:t>
            </w:r>
          </w:p>
        </w:tc>
        <w:tc>
          <w:tcPr>
            <w:tcW w:w="516" w:type="dxa"/>
            <w:noWrap/>
            <w:tcMar>
              <w:top w:w="13" w:type="dxa"/>
              <w:left w:w="13" w:type="dxa"/>
              <w:bottom w:w="0" w:type="dxa"/>
              <w:right w:w="13" w:type="dxa"/>
            </w:tcMar>
            <w:vAlign w:val="center"/>
          </w:tcPr>
          <w:p w14:paraId="22867809">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w:t>
            </w:r>
          </w:p>
        </w:tc>
        <w:tc>
          <w:tcPr>
            <w:tcW w:w="583" w:type="dxa"/>
            <w:vMerge w:val="restart"/>
            <w:noWrap/>
            <w:tcMar>
              <w:top w:w="13" w:type="dxa"/>
              <w:left w:w="13" w:type="dxa"/>
              <w:bottom w:w="0" w:type="dxa"/>
              <w:right w:w="13" w:type="dxa"/>
            </w:tcMar>
            <w:vAlign w:val="center"/>
          </w:tcPr>
          <w:p w14:paraId="1BB7BC0D">
            <w:pPr>
              <w:jc w:val="center"/>
              <w:rPr>
                <w:rFonts w:hint="default" w:ascii="Lato" w:hAnsi="Lato" w:eastAsia="宋体" w:cs="Lato"/>
                <w:sz w:val="18"/>
                <w:szCs w:val="18"/>
              </w:rPr>
            </w:pPr>
          </w:p>
        </w:tc>
      </w:tr>
      <w:tr w14:paraId="7C7A3D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385" w:hRule="atLeast"/>
          <w:jc w:val="center"/>
        </w:trPr>
        <w:tc>
          <w:tcPr>
            <w:tcW w:w="1005" w:type="dxa"/>
            <w:vMerge w:val="continue"/>
            <w:vAlign w:val="center"/>
          </w:tcPr>
          <w:p w14:paraId="4AB18DD6">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189B1A65">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rPr>
              <w:t>71110303</w:t>
            </w:r>
          </w:p>
        </w:tc>
        <w:tc>
          <w:tcPr>
            <w:tcW w:w="4618" w:type="dxa"/>
            <w:shd w:val="clear" w:color="auto" w:fill="auto"/>
            <w:noWrap/>
            <w:tcMar>
              <w:top w:w="57" w:type="dxa"/>
              <w:left w:w="57" w:type="dxa"/>
              <w:bottom w:w="57" w:type="dxa"/>
              <w:right w:w="57" w:type="dxa"/>
            </w:tcMar>
            <w:vAlign w:val="center"/>
          </w:tcPr>
          <w:p w14:paraId="11504B64">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传感器原理与应用</w:t>
            </w:r>
          </w:p>
        </w:tc>
        <w:tc>
          <w:tcPr>
            <w:tcW w:w="515" w:type="dxa"/>
            <w:shd w:val="clear" w:color="auto" w:fill="auto"/>
            <w:noWrap/>
            <w:tcMar>
              <w:top w:w="13" w:type="dxa"/>
              <w:left w:w="13" w:type="dxa"/>
              <w:bottom w:w="0" w:type="dxa"/>
              <w:right w:w="13" w:type="dxa"/>
            </w:tcMar>
            <w:vAlign w:val="center"/>
          </w:tcPr>
          <w:p w14:paraId="506905BB">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3</w:t>
            </w:r>
          </w:p>
        </w:tc>
        <w:tc>
          <w:tcPr>
            <w:tcW w:w="515" w:type="dxa"/>
            <w:shd w:val="clear" w:color="auto" w:fill="auto"/>
            <w:noWrap/>
            <w:tcMar>
              <w:top w:w="13" w:type="dxa"/>
              <w:left w:w="13" w:type="dxa"/>
              <w:bottom w:w="0" w:type="dxa"/>
              <w:right w:w="13" w:type="dxa"/>
            </w:tcMar>
            <w:vAlign w:val="center"/>
          </w:tcPr>
          <w:p w14:paraId="680DBEEF">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48</w:t>
            </w:r>
          </w:p>
        </w:tc>
        <w:tc>
          <w:tcPr>
            <w:tcW w:w="516" w:type="dxa"/>
            <w:shd w:val="clear" w:color="auto" w:fill="auto"/>
            <w:noWrap/>
            <w:tcMar>
              <w:top w:w="13" w:type="dxa"/>
              <w:left w:w="13" w:type="dxa"/>
              <w:bottom w:w="0" w:type="dxa"/>
              <w:right w:w="13" w:type="dxa"/>
            </w:tcMar>
            <w:vAlign w:val="center"/>
          </w:tcPr>
          <w:p w14:paraId="7262B528">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44</w:t>
            </w:r>
          </w:p>
        </w:tc>
        <w:tc>
          <w:tcPr>
            <w:tcW w:w="515" w:type="dxa"/>
            <w:noWrap/>
            <w:tcMar>
              <w:top w:w="13" w:type="dxa"/>
              <w:left w:w="13" w:type="dxa"/>
              <w:bottom w:w="0" w:type="dxa"/>
              <w:right w:w="13" w:type="dxa"/>
            </w:tcMar>
            <w:vAlign w:val="center"/>
          </w:tcPr>
          <w:p w14:paraId="4FCCB3A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6" w:type="dxa"/>
            <w:noWrap/>
            <w:tcMar>
              <w:top w:w="13" w:type="dxa"/>
              <w:left w:w="13" w:type="dxa"/>
              <w:bottom w:w="0" w:type="dxa"/>
              <w:right w:w="13" w:type="dxa"/>
            </w:tcMar>
            <w:vAlign w:val="center"/>
          </w:tcPr>
          <w:p w14:paraId="7B1595F0">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w:t>
            </w:r>
          </w:p>
        </w:tc>
        <w:tc>
          <w:tcPr>
            <w:tcW w:w="583" w:type="dxa"/>
            <w:vMerge w:val="continue"/>
            <w:noWrap/>
            <w:tcMar>
              <w:top w:w="13" w:type="dxa"/>
              <w:left w:w="13" w:type="dxa"/>
              <w:bottom w:w="0" w:type="dxa"/>
              <w:right w:w="13" w:type="dxa"/>
            </w:tcMar>
            <w:vAlign w:val="center"/>
          </w:tcPr>
          <w:p w14:paraId="06260AD5">
            <w:pPr>
              <w:jc w:val="center"/>
              <w:rPr>
                <w:rFonts w:hint="default" w:ascii="Lato" w:hAnsi="Lato" w:eastAsia="宋体" w:cs="Lato"/>
                <w:sz w:val="18"/>
                <w:szCs w:val="18"/>
              </w:rPr>
            </w:pPr>
          </w:p>
        </w:tc>
      </w:tr>
      <w:tr w14:paraId="552277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79" w:hRule="atLeast"/>
          <w:jc w:val="center"/>
        </w:trPr>
        <w:tc>
          <w:tcPr>
            <w:tcW w:w="1005" w:type="dxa"/>
            <w:vMerge w:val="continue"/>
            <w:vAlign w:val="center"/>
          </w:tcPr>
          <w:p w14:paraId="789868EB">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09FDF4CA">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rPr>
              <w:t>21110124</w:t>
            </w:r>
          </w:p>
        </w:tc>
        <w:tc>
          <w:tcPr>
            <w:tcW w:w="4618" w:type="dxa"/>
            <w:shd w:val="clear" w:color="auto" w:fill="auto"/>
            <w:noWrap/>
            <w:tcMar>
              <w:top w:w="57" w:type="dxa"/>
              <w:left w:w="57" w:type="dxa"/>
              <w:bottom w:w="57" w:type="dxa"/>
              <w:right w:w="57" w:type="dxa"/>
            </w:tcMar>
            <w:vAlign w:val="center"/>
          </w:tcPr>
          <w:p w14:paraId="6EA48EC5">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过程控制系统B</w:t>
            </w:r>
          </w:p>
        </w:tc>
        <w:tc>
          <w:tcPr>
            <w:tcW w:w="515" w:type="dxa"/>
            <w:shd w:val="clear" w:color="auto" w:fill="auto"/>
            <w:noWrap/>
            <w:tcMar>
              <w:top w:w="13" w:type="dxa"/>
              <w:left w:w="13" w:type="dxa"/>
              <w:bottom w:w="0" w:type="dxa"/>
              <w:right w:w="13" w:type="dxa"/>
            </w:tcMar>
            <w:vAlign w:val="center"/>
          </w:tcPr>
          <w:p w14:paraId="3A060DE8">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3</w:t>
            </w:r>
          </w:p>
        </w:tc>
        <w:tc>
          <w:tcPr>
            <w:tcW w:w="515" w:type="dxa"/>
            <w:shd w:val="clear" w:color="auto" w:fill="auto"/>
            <w:noWrap/>
            <w:tcMar>
              <w:top w:w="13" w:type="dxa"/>
              <w:left w:w="13" w:type="dxa"/>
              <w:bottom w:w="0" w:type="dxa"/>
              <w:right w:w="13" w:type="dxa"/>
            </w:tcMar>
            <w:vAlign w:val="center"/>
          </w:tcPr>
          <w:p w14:paraId="15505E51">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48</w:t>
            </w:r>
          </w:p>
        </w:tc>
        <w:tc>
          <w:tcPr>
            <w:tcW w:w="516" w:type="dxa"/>
            <w:shd w:val="clear" w:color="auto" w:fill="auto"/>
            <w:noWrap/>
            <w:tcMar>
              <w:top w:w="13" w:type="dxa"/>
              <w:left w:w="13" w:type="dxa"/>
              <w:bottom w:w="0" w:type="dxa"/>
              <w:right w:w="13" w:type="dxa"/>
            </w:tcMar>
            <w:vAlign w:val="center"/>
          </w:tcPr>
          <w:p w14:paraId="473F0585">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40</w:t>
            </w:r>
          </w:p>
        </w:tc>
        <w:tc>
          <w:tcPr>
            <w:tcW w:w="515" w:type="dxa"/>
            <w:noWrap/>
            <w:tcMar>
              <w:top w:w="13" w:type="dxa"/>
              <w:left w:w="13" w:type="dxa"/>
              <w:bottom w:w="0" w:type="dxa"/>
              <w:right w:w="13" w:type="dxa"/>
            </w:tcMar>
            <w:vAlign w:val="center"/>
          </w:tcPr>
          <w:p w14:paraId="57C38CB7">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8</w:t>
            </w:r>
          </w:p>
        </w:tc>
        <w:tc>
          <w:tcPr>
            <w:tcW w:w="516" w:type="dxa"/>
            <w:noWrap/>
            <w:tcMar>
              <w:top w:w="13" w:type="dxa"/>
              <w:left w:w="13" w:type="dxa"/>
              <w:bottom w:w="0" w:type="dxa"/>
              <w:right w:w="13" w:type="dxa"/>
            </w:tcMar>
            <w:vAlign w:val="center"/>
          </w:tcPr>
          <w:p w14:paraId="03FA3AAD">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583" w:type="dxa"/>
            <w:vMerge w:val="continue"/>
            <w:noWrap/>
            <w:tcMar>
              <w:top w:w="13" w:type="dxa"/>
              <w:left w:w="13" w:type="dxa"/>
              <w:bottom w:w="0" w:type="dxa"/>
              <w:right w:w="13" w:type="dxa"/>
            </w:tcMar>
            <w:vAlign w:val="center"/>
          </w:tcPr>
          <w:p w14:paraId="31A9AB6E">
            <w:pPr>
              <w:jc w:val="center"/>
              <w:rPr>
                <w:rFonts w:hint="default" w:ascii="Lato" w:hAnsi="Lato" w:eastAsia="宋体" w:cs="Lato"/>
                <w:sz w:val="18"/>
                <w:szCs w:val="18"/>
              </w:rPr>
            </w:pPr>
          </w:p>
        </w:tc>
      </w:tr>
      <w:tr w14:paraId="5A2E59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15" w:hRule="atLeast"/>
          <w:jc w:val="center"/>
        </w:trPr>
        <w:tc>
          <w:tcPr>
            <w:tcW w:w="1005" w:type="dxa"/>
            <w:vMerge w:val="continue"/>
            <w:vAlign w:val="center"/>
          </w:tcPr>
          <w:p w14:paraId="2657C91A">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10CABC92">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rPr>
              <w:t>21110302</w:t>
            </w:r>
          </w:p>
        </w:tc>
        <w:tc>
          <w:tcPr>
            <w:tcW w:w="4618" w:type="dxa"/>
            <w:shd w:val="clear" w:color="auto" w:fill="auto"/>
            <w:noWrap/>
            <w:tcMar>
              <w:top w:w="57" w:type="dxa"/>
              <w:left w:w="57" w:type="dxa"/>
              <w:bottom w:w="57" w:type="dxa"/>
              <w:right w:w="57" w:type="dxa"/>
            </w:tcMar>
            <w:vAlign w:val="center"/>
          </w:tcPr>
          <w:p w14:paraId="4CB0E383">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顺序控制B</w:t>
            </w:r>
          </w:p>
        </w:tc>
        <w:tc>
          <w:tcPr>
            <w:tcW w:w="515" w:type="dxa"/>
            <w:shd w:val="clear" w:color="auto" w:fill="auto"/>
            <w:noWrap/>
            <w:tcMar>
              <w:top w:w="13" w:type="dxa"/>
              <w:left w:w="13" w:type="dxa"/>
              <w:bottom w:w="0" w:type="dxa"/>
              <w:right w:w="13" w:type="dxa"/>
            </w:tcMar>
            <w:vAlign w:val="center"/>
          </w:tcPr>
          <w:p w14:paraId="3914F474">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w:t>
            </w:r>
          </w:p>
        </w:tc>
        <w:tc>
          <w:tcPr>
            <w:tcW w:w="515" w:type="dxa"/>
            <w:shd w:val="clear" w:color="auto" w:fill="auto"/>
            <w:noWrap/>
            <w:tcMar>
              <w:top w:w="13" w:type="dxa"/>
              <w:left w:w="13" w:type="dxa"/>
              <w:bottom w:w="0" w:type="dxa"/>
              <w:right w:w="13" w:type="dxa"/>
            </w:tcMar>
            <w:vAlign w:val="center"/>
          </w:tcPr>
          <w:p w14:paraId="73F2D423">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32</w:t>
            </w:r>
          </w:p>
        </w:tc>
        <w:tc>
          <w:tcPr>
            <w:tcW w:w="516" w:type="dxa"/>
            <w:shd w:val="clear" w:color="auto" w:fill="auto"/>
            <w:noWrap/>
            <w:tcMar>
              <w:top w:w="13" w:type="dxa"/>
              <w:left w:w="13" w:type="dxa"/>
              <w:bottom w:w="0" w:type="dxa"/>
              <w:right w:w="13" w:type="dxa"/>
            </w:tcMar>
            <w:vAlign w:val="center"/>
          </w:tcPr>
          <w:p w14:paraId="45C1464A">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26</w:t>
            </w:r>
          </w:p>
        </w:tc>
        <w:tc>
          <w:tcPr>
            <w:tcW w:w="515" w:type="dxa"/>
            <w:noWrap/>
            <w:tcMar>
              <w:top w:w="13" w:type="dxa"/>
              <w:left w:w="13" w:type="dxa"/>
              <w:bottom w:w="0" w:type="dxa"/>
              <w:right w:w="13" w:type="dxa"/>
            </w:tcMar>
            <w:vAlign w:val="center"/>
          </w:tcPr>
          <w:p w14:paraId="22B25D3A">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516" w:type="dxa"/>
            <w:noWrap/>
            <w:tcMar>
              <w:top w:w="13" w:type="dxa"/>
              <w:left w:w="13" w:type="dxa"/>
              <w:bottom w:w="0" w:type="dxa"/>
              <w:right w:w="13" w:type="dxa"/>
            </w:tcMar>
            <w:vAlign w:val="center"/>
          </w:tcPr>
          <w:p w14:paraId="2FAF3377">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583" w:type="dxa"/>
            <w:vMerge w:val="continue"/>
            <w:noWrap/>
            <w:tcMar>
              <w:top w:w="13" w:type="dxa"/>
              <w:left w:w="13" w:type="dxa"/>
              <w:bottom w:w="0" w:type="dxa"/>
              <w:right w:w="13" w:type="dxa"/>
            </w:tcMar>
            <w:vAlign w:val="center"/>
          </w:tcPr>
          <w:p w14:paraId="6F563B50">
            <w:pPr>
              <w:jc w:val="center"/>
              <w:rPr>
                <w:rFonts w:hint="default" w:ascii="Lato" w:hAnsi="Lato" w:eastAsia="宋体" w:cs="Lato"/>
                <w:sz w:val="18"/>
                <w:szCs w:val="18"/>
              </w:rPr>
            </w:pPr>
          </w:p>
        </w:tc>
      </w:tr>
      <w:tr w14:paraId="38CD4D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49" w:hRule="atLeast"/>
          <w:jc w:val="center"/>
        </w:trPr>
        <w:tc>
          <w:tcPr>
            <w:tcW w:w="1005" w:type="dxa"/>
            <w:vMerge w:val="continue"/>
            <w:vAlign w:val="center"/>
          </w:tcPr>
          <w:p w14:paraId="3F1F3F5A">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2CCE4826">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rPr>
              <w:t>71110325</w:t>
            </w:r>
          </w:p>
        </w:tc>
        <w:tc>
          <w:tcPr>
            <w:tcW w:w="4618" w:type="dxa"/>
            <w:shd w:val="clear" w:color="auto" w:fill="auto"/>
            <w:noWrap/>
            <w:tcMar>
              <w:top w:w="57" w:type="dxa"/>
              <w:left w:w="57" w:type="dxa"/>
              <w:bottom w:w="57" w:type="dxa"/>
              <w:right w:w="57" w:type="dxa"/>
            </w:tcMar>
            <w:vAlign w:val="center"/>
          </w:tcPr>
          <w:p w14:paraId="00B2953A">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清洁能源发电设备及测控技术</w:t>
            </w:r>
          </w:p>
        </w:tc>
        <w:tc>
          <w:tcPr>
            <w:tcW w:w="515" w:type="dxa"/>
            <w:shd w:val="clear" w:color="auto" w:fill="auto"/>
            <w:noWrap/>
            <w:tcMar>
              <w:top w:w="13" w:type="dxa"/>
              <w:left w:w="13" w:type="dxa"/>
              <w:bottom w:w="0" w:type="dxa"/>
              <w:right w:w="13" w:type="dxa"/>
            </w:tcMar>
            <w:vAlign w:val="center"/>
          </w:tcPr>
          <w:p w14:paraId="5E13871E">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w:t>
            </w:r>
          </w:p>
        </w:tc>
        <w:tc>
          <w:tcPr>
            <w:tcW w:w="515" w:type="dxa"/>
            <w:shd w:val="clear" w:color="auto" w:fill="auto"/>
            <w:noWrap/>
            <w:tcMar>
              <w:top w:w="13" w:type="dxa"/>
              <w:left w:w="13" w:type="dxa"/>
              <w:bottom w:w="0" w:type="dxa"/>
              <w:right w:w="13" w:type="dxa"/>
            </w:tcMar>
            <w:vAlign w:val="center"/>
          </w:tcPr>
          <w:p w14:paraId="2E337AD1">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32</w:t>
            </w:r>
          </w:p>
        </w:tc>
        <w:tc>
          <w:tcPr>
            <w:tcW w:w="516" w:type="dxa"/>
            <w:shd w:val="clear" w:color="auto" w:fill="auto"/>
            <w:noWrap/>
            <w:tcMar>
              <w:top w:w="13" w:type="dxa"/>
              <w:left w:w="13" w:type="dxa"/>
              <w:bottom w:w="0" w:type="dxa"/>
              <w:right w:w="13" w:type="dxa"/>
            </w:tcMar>
            <w:vAlign w:val="center"/>
          </w:tcPr>
          <w:p w14:paraId="07FB7EF8">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28</w:t>
            </w:r>
          </w:p>
        </w:tc>
        <w:tc>
          <w:tcPr>
            <w:tcW w:w="515" w:type="dxa"/>
            <w:noWrap/>
            <w:tcMar>
              <w:top w:w="13" w:type="dxa"/>
              <w:left w:w="13" w:type="dxa"/>
              <w:bottom w:w="0" w:type="dxa"/>
              <w:right w:w="13" w:type="dxa"/>
            </w:tcMar>
            <w:vAlign w:val="center"/>
          </w:tcPr>
          <w:p w14:paraId="564297CE">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6" w:type="dxa"/>
            <w:noWrap/>
            <w:tcMar>
              <w:top w:w="13" w:type="dxa"/>
              <w:left w:w="13" w:type="dxa"/>
              <w:bottom w:w="0" w:type="dxa"/>
              <w:right w:w="13" w:type="dxa"/>
            </w:tcMar>
            <w:vAlign w:val="center"/>
          </w:tcPr>
          <w:p w14:paraId="53C69E04">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583" w:type="dxa"/>
            <w:vMerge w:val="continue"/>
            <w:noWrap/>
            <w:tcMar>
              <w:top w:w="13" w:type="dxa"/>
              <w:left w:w="13" w:type="dxa"/>
              <w:bottom w:w="0" w:type="dxa"/>
              <w:right w:w="13" w:type="dxa"/>
            </w:tcMar>
            <w:vAlign w:val="center"/>
          </w:tcPr>
          <w:p w14:paraId="05A8D3AD">
            <w:pPr>
              <w:jc w:val="center"/>
              <w:rPr>
                <w:rFonts w:hint="default" w:ascii="Lato" w:hAnsi="Lato" w:eastAsia="宋体" w:cs="Lato"/>
                <w:sz w:val="18"/>
                <w:szCs w:val="18"/>
              </w:rPr>
            </w:pPr>
          </w:p>
        </w:tc>
      </w:tr>
      <w:tr w14:paraId="1FBDC2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27" w:hRule="atLeast"/>
          <w:jc w:val="center"/>
        </w:trPr>
        <w:tc>
          <w:tcPr>
            <w:tcW w:w="1005" w:type="dxa"/>
            <w:vMerge w:val="continue"/>
            <w:vAlign w:val="center"/>
          </w:tcPr>
          <w:p w14:paraId="372781F6">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01B192DD">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rPr>
              <w:t>81110323</w:t>
            </w:r>
          </w:p>
        </w:tc>
        <w:tc>
          <w:tcPr>
            <w:tcW w:w="4618" w:type="dxa"/>
            <w:shd w:val="clear" w:color="auto" w:fill="auto"/>
            <w:noWrap/>
            <w:tcMar>
              <w:top w:w="57" w:type="dxa"/>
              <w:left w:w="57" w:type="dxa"/>
              <w:bottom w:w="57" w:type="dxa"/>
              <w:right w:w="57" w:type="dxa"/>
            </w:tcMar>
            <w:vAlign w:val="center"/>
          </w:tcPr>
          <w:p w14:paraId="145BC942">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智能仪器设计</w:t>
            </w:r>
          </w:p>
        </w:tc>
        <w:tc>
          <w:tcPr>
            <w:tcW w:w="515" w:type="dxa"/>
            <w:shd w:val="clear" w:color="auto" w:fill="auto"/>
            <w:noWrap/>
            <w:tcMar>
              <w:top w:w="13" w:type="dxa"/>
              <w:left w:w="13" w:type="dxa"/>
              <w:bottom w:w="0" w:type="dxa"/>
              <w:right w:w="13" w:type="dxa"/>
            </w:tcMar>
            <w:vAlign w:val="center"/>
          </w:tcPr>
          <w:p w14:paraId="20449976">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rPr>
              <w:t>2</w:t>
            </w:r>
          </w:p>
        </w:tc>
        <w:tc>
          <w:tcPr>
            <w:tcW w:w="515" w:type="dxa"/>
            <w:shd w:val="clear" w:color="auto" w:fill="auto"/>
            <w:noWrap/>
            <w:tcMar>
              <w:top w:w="13" w:type="dxa"/>
              <w:left w:w="13" w:type="dxa"/>
              <w:bottom w:w="0" w:type="dxa"/>
              <w:right w:w="13" w:type="dxa"/>
            </w:tcMar>
            <w:vAlign w:val="center"/>
          </w:tcPr>
          <w:p w14:paraId="02BFFBFE">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rPr>
              <w:t>32</w:t>
            </w:r>
          </w:p>
        </w:tc>
        <w:tc>
          <w:tcPr>
            <w:tcW w:w="516" w:type="dxa"/>
            <w:shd w:val="clear" w:color="auto" w:fill="auto"/>
            <w:noWrap/>
            <w:tcMar>
              <w:top w:w="13" w:type="dxa"/>
              <w:left w:w="13" w:type="dxa"/>
              <w:bottom w:w="0" w:type="dxa"/>
              <w:right w:w="13" w:type="dxa"/>
            </w:tcMar>
            <w:vAlign w:val="center"/>
          </w:tcPr>
          <w:p w14:paraId="1A32F4A0">
            <w:pPr>
              <w:jc w:val="center"/>
              <w:rPr>
                <w:rFonts w:hint="default" w:ascii="Lato" w:hAnsi="Lato" w:eastAsia="宋体" w:cs="Lato"/>
                <w:color w:val="auto"/>
                <w:kern w:val="0"/>
                <w:sz w:val="18"/>
                <w:szCs w:val="18"/>
                <w:lang w:val="en-US" w:eastAsia="zh-CN" w:bidi="ar-SA"/>
                <w14:ligatures w14:val="none"/>
              </w:rPr>
            </w:pPr>
            <w:r>
              <w:rPr>
                <w:rFonts w:hint="default" w:ascii="Lato" w:hAnsi="Lato" w:eastAsia="宋体" w:cs="Lato"/>
                <w:color w:val="auto"/>
                <w:kern w:val="0"/>
                <w:sz w:val="18"/>
                <w:szCs w:val="18"/>
                <w:lang w:val="en-US" w:eastAsia="zh-CN" w:bidi="ar-SA"/>
                <w14:ligatures w14:val="none"/>
              </w:rPr>
              <w:t>28</w:t>
            </w:r>
          </w:p>
        </w:tc>
        <w:tc>
          <w:tcPr>
            <w:tcW w:w="515" w:type="dxa"/>
            <w:noWrap/>
            <w:tcMar>
              <w:top w:w="13" w:type="dxa"/>
              <w:left w:w="13" w:type="dxa"/>
              <w:bottom w:w="0" w:type="dxa"/>
              <w:right w:w="13" w:type="dxa"/>
            </w:tcMar>
            <w:vAlign w:val="center"/>
          </w:tcPr>
          <w:p w14:paraId="2FDF5E31">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6" w:type="dxa"/>
            <w:noWrap/>
            <w:tcMar>
              <w:top w:w="13" w:type="dxa"/>
              <w:left w:w="13" w:type="dxa"/>
              <w:bottom w:w="0" w:type="dxa"/>
              <w:right w:w="13" w:type="dxa"/>
            </w:tcMar>
            <w:vAlign w:val="center"/>
          </w:tcPr>
          <w:p w14:paraId="272D53E5">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w:t>
            </w:r>
          </w:p>
        </w:tc>
        <w:tc>
          <w:tcPr>
            <w:tcW w:w="583" w:type="dxa"/>
            <w:vMerge w:val="continue"/>
            <w:noWrap/>
            <w:tcMar>
              <w:top w:w="13" w:type="dxa"/>
              <w:left w:w="13" w:type="dxa"/>
              <w:bottom w:w="0" w:type="dxa"/>
              <w:right w:w="13" w:type="dxa"/>
            </w:tcMar>
            <w:vAlign w:val="center"/>
          </w:tcPr>
          <w:p w14:paraId="10F846B8">
            <w:pPr>
              <w:jc w:val="center"/>
              <w:rPr>
                <w:rFonts w:hint="default" w:ascii="Lato" w:hAnsi="Lato" w:eastAsia="宋体" w:cs="Lato"/>
                <w:sz w:val="18"/>
                <w:szCs w:val="18"/>
              </w:rPr>
            </w:pPr>
          </w:p>
        </w:tc>
      </w:tr>
      <w:tr w14:paraId="1008D1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91" w:hRule="atLeast"/>
          <w:jc w:val="center"/>
        </w:trPr>
        <w:tc>
          <w:tcPr>
            <w:tcW w:w="1005" w:type="dxa"/>
            <w:vMerge w:val="continue"/>
            <w:vAlign w:val="center"/>
          </w:tcPr>
          <w:p w14:paraId="4DCC67AA">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35B1C724">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rPr>
              <w:t>21110322</w:t>
            </w:r>
          </w:p>
        </w:tc>
        <w:tc>
          <w:tcPr>
            <w:tcW w:w="4618" w:type="dxa"/>
            <w:shd w:val="clear" w:color="auto" w:fill="auto"/>
            <w:noWrap/>
            <w:tcMar>
              <w:top w:w="57" w:type="dxa"/>
              <w:left w:w="57" w:type="dxa"/>
              <w:bottom w:w="57" w:type="dxa"/>
              <w:right w:w="57" w:type="dxa"/>
            </w:tcMar>
            <w:vAlign w:val="center"/>
          </w:tcPr>
          <w:p w14:paraId="00317684">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控制装置与系统</w:t>
            </w:r>
          </w:p>
        </w:tc>
        <w:tc>
          <w:tcPr>
            <w:tcW w:w="515" w:type="dxa"/>
            <w:shd w:val="clear" w:color="auto" w:fill="auto"/>
            <w:noWrap/>
            <w:tcMar>
              <w:top w:w="13" w:type="dxa"/>
              <w:left w:w="13" w:type="dxa"/>
              <w:bottom w:w="0" w:type="dxa"/>
              <w:right w:w="13" w:type="dxa"/>
            </w:tcMar>
            <w:vAlign w:val="center"/>
          </w:tcPr>
          <w:p w14:paraId="049C4F8B">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2.5</w:t>
            </w:r>
          </w:p>
        </w:tc>
        <w:tc>
          <w:tcPr>
            <w:tcW w:w="515" w:type="dxa"/>
            <w:shd w:val="clear" w:color="auto" w:fill="auto"/>
            <w:noWrap/>
            <w:tcMar>
              <w:top w:w="13" w:type="dxa"/>
              <w:left w:w="13" w:type="dxa"/>
              <w:bottom w:w="0" w:type="dxa"/>
              <w:right w:w="13" w:type="dxa"/>
            </w:tcMar>
            <w:vAlign w:val="center"/>
          </w:tcPr>
          <w:p w14:paraId="7BA433B4">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40</w:t>
            </w:r>
          </w:p>
        </w:tc>
        <w:tc>
          <w:tcPr>
            <w:tcW w:w="516" w:type="dxa"/>
            <w:shd w:val="clear" w:color="auto" w:fill="auto"/>
            <w:noWrap/>
            <w:tcMar>
              <w:top w:w="13" w:type="dxa"/>
              <w:left w:w="13" w:type="dxa"/>
              <w:bottom w:w="0" w:type="dxa"/>
              <w:right w:w="13" w:type="dxa"/>
            </w:tcMar>
            <w:vAlign w:val="center"/>
          </w:tcPr>
          <w:p w14:paraId="65606F0B">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36</w:t>
            </w:r>
          </w:p>
        </w:tc>
        <w:tc>
          <w:tcPr>
            <w:tcW w:w="515" w:type="dxa"/>
            <w:noWrap/>
            <w:tcMar>
              <w:top w:w="13" w:type="dxa"/>
              <w:left w:w="13" w:type="dxa"/>
              <w:bottom w:w="0" w:type="dxa"/>
              <w:right w:w="13" w:type="dxa"/>
            </w:tcMar>
            <w:vAlign w:val="center"/>
          </w:tcPr>
          <w:p w14:paraId="3F90ED36">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6" w:type="dxa"/>
            <w:noWrap/>
            <w:tcMar>
              <w:top w:w="13" w:type="dxa"/>
              <w:left w:w="13" w:type="dxa"/>
              <w:bottom w:w="0" w:type="dxa"/>
              <w:right w:w="13" w:type="dxa"/>
            </w:tcMar>
            <w:vAlign w:val="center"/>
          </w:tcPr>
          <w:p w14:paraId="35E8FFE4">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7</w:t>
            </w:r>
          </w:p>
        </w:tc>
        <w:tc>
          <w:tcPr>
            <w:tcW w:w="583" w:type="dxa"/>
            <w:vMerge w:val="continue"/>
            <w:noWrap/>
            <w:tcMar>
              <w:top w:w="13" w:type="dxa"/>
              <w:left w:w="13" w:type="dxa"/>
              <w:bottom w:w="0" w:type="dxa"/>
              <w:right w:w="13" w:type="dxa"/>
            </w:tcMar>
            <w:vAlign w:val="center"/>
          </w:tcPr>
          <w:p w14:paraId="46ADAE69">
            <w:pPr>
              <w:jc w:val="center"/>
              <w:rPr>
                <w:rFonts w:hint="default" w:ascii="Lato" w:hAnsi="Lato" w:eastAsia="宋体" w:cs="Lato"/>
                <w:sz w:val="18"/>
                <w:szCs w:val="18"/>
              </w:rPr>
            </w:pPr>
          </w:p>
        </w:tc>
      </w:tr>
      <w:tr w14:paraId="1C5626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69" w:hRule="atLeast"/>
          <w:jc w:val="center"/>
        </w:trPr>
        <w:tc>
          <w:tcPr>
            <w:tcW w:w="1005" w:type="dxa"/>
            <w:vMerge w:val="continue"/>
            <w:vAlign w:val="center"/>
          </w:tcPr>
          <w:p w14:paraId="3D4CAB4C">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41544C30">
            <w:pPr>
              <w:jc w:val="center"/>
              <w:rPr>
                <w:rFonts w:hint="default" w:ascii="Lato" w:hAnsi="Lato" w:eastAsia="宋体" w:cs="Lato"/>
                <w:kern w:val="0"/>
                <w:sz w:val="20"/>
                <w:szCs w:val="20"/>
                <w:lang w:val="en-US" w:eastAsia="zh-CN" w:bidi="ar-SA"/>
                <w14:ligatures w14:val="none"/>
              </w:rPr>
            </w:pPr>
            <w:r>
              <w:rPr>
                <w:rFonts w:hint="default" w:ascii="Lato" w:hAnsi="Lato" w:eastAsia="宋体" w:cs="Lato"/>
                <w:kern w:val="0"/>
                <w:sz w:val="20"/>
                <w:szCs w:val="20"/>
              </w:rPr>
              <w:t>71110327</w:t>
            </w:r>
          </w:p>
        </w:tc>
        <w:tc>
          <w:tcPr>
            <w:tcW w:w="4618" w:type="dxa"/>
            <w:shd w:val="clear" w:color="auto" w:fill="auto"/>
            <w:noWrap/>
            <w:tcMar>
              <w:top w:w="57" w:type="dxa"/>
              <w:left w:w="57" w:type="dxa"/>
              <w:bottom w:w="57" w:type="dxa"/>
              <w:right w:w="57" w:type="dxa"/>
            </w:tcMar>
            <w:vAlign w:val="center"/>
          </w:tcPr>
          <w:p w14:paraId="59FBB583">
            <w:pPr>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en-US" w:bidi="ar-SA"/>
                <w14:ligatures w14:val="none"/>
              </w:rPr>
              <w:t>计量测试技术</w:t>
            </w:r>
          </w:p>
        </w:tc>
        <w:tc>
          <w:tcPr>
            <w:tcW w:w="515" w:type="dxa"/>
            <w:shd w:val="clear" w:color="auto" w:fill="auto"/>
            <w:noWrap/>
            <w:tcMar>
              <w:top w:w="13" w:type="dxa"/>
              <w:left w:w="13" w:type="dxa"/>
              <w:bottom w:w="0" w:type="dxa"/>
              <w:right w:w="13" w:type="dxa"/>
            </w:tcMar>
            <w:vAlign w:val="center"/>
          </w:tcPr>
          <w:p w14:paraId="286F47E5">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w:t>
            </w:r>
          </w:p>
        </w:tc>
        <w:tc>
          <w:tcPr>
            <w:tcW w:w="515" w:type="dxa"/>
            <w:shd w:val="clear" w:color="auto" w:fill="auto"/>
            <w:noWrap/>
            <w:tcMar>
              <w:top w:w="13" w:type="dxa"/>
              <w:left w:w="13" w:type="dxa"/>
              <w:bottom w:w="0" w:type="dxa"/>
              <w:right w:w="13" w:type="dxa"/>
            </w:tcMar>
            <w:vAlign w:val="center"/>
          </w:tcPr>
          <w:p w14:paraId="5025E5D8">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32</w:t>
            </w:r>
          </w:p>
        </w:tc>
        <w:tc>
          <w:tcPr>
            <w:tcW w:w="516" w:type="dxa"/>
            <w:shd w:val="clear" w:color="auto" w:fill="auto"/>
            <w:noWrap/>
            <w:tcMar>
              <w:top w:w="13" w:type="dxa"/>
              <w:left w:w="13" w:type="dxa"/>
              <w:bottom w:w="0" w:type="dxa"/>
              <w:right w:w="13" w:type="dxa"/>
            </w:tcMar>
            <w:vAlign w:val="center"/>
          </w:tcPr>
          <w:p w14:paraId="58EF7E83">
            <w:pPr>
              <w:jc w:val="center"/>
              <w:rPr>
                <w:rFonts w:hint="default" w:ascii="Lato" w:hAnsi="Lato" w:eastAsia="宋体" w:cs="Lato"/>
                <w:kern w:val="0"/>
                <w:sz w:val="18"/>
                <w:szCs w:val="18"/>
                <w:lang w:val="en-US" w:eastAsia="zh-CN" w:bidi="ar-SA"/>
                <w14:ligatures w14:val="none"/>
              </w:rPr>
            </w:pPr>
            <w:r>
              <w:rPr>
                <w:rFonts w:hint="default" w:ascii="Lato" w:hAnsi="Lato" w:eastAsia="宋体" w:cs="Lato"/>
                <w:kern w:val="0"/>
                <w:sz w:val="18"/>
                <w:szCs w:val="18"/>
                <w:lang w:val="en-US" w:eastAsia="zh-CN"/>
              </w:rPr>
              <w:t>28</w:t>
            </w:r>
          </w:p>
        </w:tc>
        <w:tc>
          <w:tcPr>
            <w:tcW w:w="515" w:type="dxa"/>
            <w:noWrap/>
            <w:tcMar>
              <w:top w:w="13" w:type="dxa"/>
              <w:left w:w="13" w:type="dxa"/>
              <w:bottom w:w="0" w:type="dxa"/>
              <w:right w:w="13" w:type="dxa"/>
            </w:tcMar>
            <w:vAlign w:val="center"/>
          </w:tcPr>
          <w:p w14:paraId="76D548C5">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6" w:type="dxa"/>
            <w:noWrap/>
            <w:tcMar>
              <w:top w:w="13" w:type="dxa"/>
              <w:left w:w="13" w:type="dxa"/>
              <w:bottom w:w="0" w:type="dxa"/>
              <w:right w:w="13" w:type="dxa"/>
            </w:tcMar>
            <w:vAlign w:val="center"/>
          </w:tcPr>
          <w:p w14:paraId="6F559DF5">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7</w:t>
            </w:r>
          </w:p>
        </w:tc>
        <w:tc>
          <w:tcPr>
            <w:tcW w:w="583" w:type="dxa"/>
            <w:vMerge w:val="continue"/>
            <w:noWrap/>
            <w:tcMar>
              <w:top w:w="13" w:type="dxa"/>
              <w:left w:w="13" w:type="dxa"/>
              <w:bottom w:w="0" w:type="dxa"/>
              <w:right w:w="13" w:type="dxa"/>
            </w:tcMar>
            <w:vAlign w:val="center"/>
          </w:tcPr>
          <w:p w14:paraId="4299AB87">
            <w:pPr>
              <w:jc w:val="center"/>
              <w:rPr>
                <w:rFonts w:hint="default" w:ascii="Lato" w:hAnsi="Lato" w:eastAsia="宋体" w:cs="Lato"/>
                <w:sz w:val="18"/>
                <w:szCs w:val="18"/>
              </w:rPr>
            </w:pPr>
          </w:p>
        </w:tc>
      </w:tr>
      <w:tr w14:paraId="359523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69" w:hRule="atLeast"/>
          <w:jc w:val="center"/>
        </w:trPr>
        <w:tc>
          <w:tcPr>
            <w:tcW w:w="1005" w:type="dxa"/>
            <w:vMerge w:val="continue"/>
            <w:vAlign w:val="center"/>
          </w:tcPr>
          <w:p w14:paraId="1913207D">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2979763A">
            <w:pPr>
              <w:jc w:val="center"/>
              <w:rPr>
                <w:rFonts w:hint="default" w:ascii="Lato" w:hAnsi="Lato" w:eastAsia="宋体" w:cs="Lato"/>
                <w:kern w:val="0"/>
                <w:sz w:val="20"/>
                <w:szCs w:val="20"/>
              </w:rPr>
            </w:pPr>
            <w:r>
              <w:rPr>
                <w:rFonts w:hint="default" w:ascii="Lato" w:hAnsi="Lato" w:eastAsia="宋体" w:cs="Lato"/>
                <w:kern w:val="0"/>
                <w:sz w:val="20"/>
                <w:szCs w:val="20"/>
              </w:rPr>
              <w:t>21110129</w:t>
            </w:r>
          </w:p>
        </w:tc>
        <w:tc>
          <w:tcPr>
            <w:tcW w:w="4618" w:type="dxa"/>
            <w:shd w:val="clear" w:color="auto" w:fill="auto"/>
            <w:noWrap/>
            <w:tcMar>
              <w:top w:w="57" w:type="dxa"/>
              <w:left w:w="57" w:type="dxa"/>
              <w:bottom w:w="57" w:type="dxa"/>
              <w:right w:w="57" w:type="dxa"/>
            </w:tcMar>
            <w:vAlign w:val="center"/>
          </w:tcPr>
          <w:p w14:paraId="37861AD7">
            <w:pPr>
              <w:pStyle w:val="2349"/>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rPr>
              <w:t>微机原理与嵌入式系统</w:t>
            </w:r>
          </w:p>
        </w:tc>
        <w:tc>
          <w:tcPr>
            <w:tcW w:w="515" w:type="dxa"/>
            <w:shd w:val="clear" w:color="auto" w:fill="auto"/>
            <w:noWrap/>
            <w:tcMar>
              <w:top w:w="13" w:type="dxa"/>
              <w:left w:w="13" w:type="dxa"/>
              <w:bottom w:w="0" w:type="dxa"/>
              <w:right w:w="13" w:type="dxa"/>
            </w:tcMar>
            <w:vAlign w:val="center"/>
          </w:tcPr>
          <w:p w14:paraId="7D734675">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3.5</w:t>
            </w:r>
          </w:p>
        </w:tc>
        <w:tc>
          <w:tcPr>
            <w:tcW w:w="515" w:type="dxa"/>
            <w:shd w:val="clear" w:color="auto" w:fill="auto"/>
            <w:noWrap/>
            <w:tcMar>
              <w:top w:w="13" w:type="dxa"/>
              <w:left w:w="13" w:type="dxa"/>
              <w:bottom w:w="0" w:type="dxa"/>
              <w:right w:w="13" w:type="dxa"/>
            </w:tcMar>
            <w:vAlign w:val="center"/>
          </w:tcPr>
          <w:p w14:paraId="2C56CCA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56</w:t>
            </w:r>
          </w:p>
        </w:tc>
        <w:tc>
          <w:tcPr>
            <w:tcW w:w="516" w:type="dxa"/>
            <w:shd w:val="clear" w:color="auto" w:fill="auto"/>
            <w:noWrap/>
            <w:tcMar>
              <w:top w:w="13" w:type="dxa"/>
              <w:left w:w="13" w:type="dxa"/>
              <w:bottom w:w="0" w:type="dxa"/>
              <w:right w:w="13" w:type="dxa"/>
            </w:tcMar>
            <w:vAlign w:val="center"/>
          </w:tcPr>
          <w:p w14:paraId="7BBC3DB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52</w:t>
            </w:r>
          </w:p>
        </w:tc>
        <w:tc>
          <w:tcPr>
            <w:tcW w:w="515" w:type="dxa"/>
            <w:noWrap/>
            <w:tcMar>
              <w:top w:w="13" w:type="dxa"/>
              <w:left w:w="13" w:type="dxa"/>
              <w:bottom w:w="0" w:type="dxa"/>
              <w:right w:w="13" w:type="dxa"/>
            </w:tcMar>
            <w:vAlign w:val="center"/>
          </w:tcPr>
          <w:p w14:paraId="43C50687">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6" w:type="dxa"/>
            <w:noWrap/>
            <w:tcMar>
              <w:top w:w="13" w:type="dxa"/>
              <w:left w:w="13" w:type="dxa"/>
              <w:bottom w:w="0" w:type="dxa"/>
              <w:right w:w="13" w:type="dxa"/>
            </w:tcMar>
            <w:vAlign w:val="center"/>
          </w:tcPr>
          <w:p w14:paraId="0B009CC9">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w:t>
            </w:r>
          </w:p>
        </w:tc>
        <w:tc>
          <w:tcPr>
            <w:tcW w:w="583" w:type="dxa"/>
            <w:vMerge w:val="continue"/>
            <w:noWrap/>
            <w:tcMar>
              <w:top w:w="13" w:type="dxa"/>
              <w:left w:w="13" w:type="dxa"/>
              <w:bottom w:w="0" w:type="dxa"/>
              <w:right w:w="13" w:type="dxa"/>
            </w:tcMar>
            <w:vAlign w:val="center"/>
          </w:tcPr>
          <w:p w14:paraId="45C81655">
            <w:pPr>
              <w:jc w:val="center"/>
              <w:rPr>
                <w:rFonts w:hint="default" w:ascii="Lato" w:hAnsi="Lato" w:eastAsia="宋体" w:cs="Lato"/>
                <w:sz w:val="18"/>
                <w:szCs w:val="18"/>
              </w:rPr>
            </w:pPr>
          </w:p>
        </w:tc>
      </w:tr>
      <w:tr w14:paraId="3D27A6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69" w:hRule="atLeast"/>
          <w:jc w:val="center"/>
        </w:trPr>
        <w:tc>
          <w:tcPr>
            <w:tcW w:w="1005" w:type="dxa"/>
            <w:vMerge w:val="continue"/>
            <w:vAlign w:val="center"/>
          </w:tcPr>
          <w:p w14:paraId="00230E25">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1457AEDB">
            <w:pPr>
              <w:jc w:val="center"/>
              <w:rPr>
                <w:rFonts w:hint="default" w:ascii="Lato" w:hAnsi="Lato" w:eastAsia="宋体" w:cs="Lato"/>
                <w:kern w:val="0"/>
                <w:sz w:val="20"/>
                <w:szCs w:val="20"/>
              </w:rPr>
            </w:pPr>
            <w:r>
              <w:rPr>
                <w:rFonts w:hint="default" w:ascii="Lato" w:hAnsi="Lato" w:eastAsia="宋体" w:cs="Lato"/>
                <w:kern w:val="0"/>
                <w:sz w:val="20"/>
                <w:szCs w:val="20"/>
              </w:rPr>
              <w:t>21110312</w:t>
            </w:r>
          </w:p>
        </w:tc>
        <w:tc>
          <w:tcPr>
            <w:tcW w:w="4618" w:type="dxa"/>
            <w:shd w:val="clear" w:color="auto" w:fill="auto"/>
            <w:noWrap/>
            <w:tcMar>
              <w:top w:w="57" w:type="dxa"/>
              <w:left w:w="57" w:type="dxa"/>
              <w:bottom w:w="57" w:type="dxa"/>
              <w:right w:w="57" w:type="dxa"/>
            </w:tcMar>
            <w:vAlign w:val="center"/>
          </w:tcPr>
          <w:p w14:paraId="70ACCDBA">
            <w:pPr>
              <w:pStyle w:val="2349"/>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lang w:val="en-US" w:eastAsia="zh-CN"/>
              </w:rPr>
              <w:t>数字信号处理基础A</w:t>
            </w:r>
          </w:p>
        </w:tc>
        <w:tc>
          <w:tcPr>
            <w:tcW w:w="515" w:type="dxa"/>
            <w:shd w:val="clear" w:color="auto" w:fill="auto"/>
            <w:noWrap/>
            <w:tcMar>
              <w:top w:w="13" w:type="dxa"/>
              <w:left w:w="13" w:type="dxa"/>
              <w:bottom w:w="0" w:type="dxa"/>
              <w:right w:w="13" w:type="dxa"/>
            </w:tcMar>
            <w:vAlign w:val="center"/>
          </w:tcPr>
          <w:p w14:paraId="281E7F3D">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2.5</w:t>
            </w:r>
          </w:p>
        </w:tc>
        <w:tc>
          <w:tcPr>
            <w:tcW w:w="515" w:type="dxa"/>
            <w:shd w:val="clear" w:color="auto" w:fill="auto"/>
            <w:noWrap/>
            <w:tcMar>
              <w:top w:w="13" w:type="dxa"/>
              <w:left w:w="13" w:type="dxa"/>
              <w:bottom w:w="0" w:type="dxa"/>
              <w:right w:w="13" w:type="dxa"/>
            </w:tcMar>
            <w:vAlign w:val="center"/>
          </w:tcPr>
          <w:p w14:paraId="6824FAB0">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40</w:t>
            </w:r>
          </w:p>
        </w:tc>
        <w:tc>
          <w:tcPr>
            <w:tcW w:w="516" w:type="dxa"/>
            <w:shd w:val="clear" w:color="auto" w:fill="auto"/>
            <w:noWrap/>
            <w:tcMar>
              <w:top w:w="13" w:type="dxa"/>
              <w:left w:w="13" w:type="dxa"/>
              <w:bottom w:w="0" w:type="dxa"/>
              <w:right w:w="13" w:type="dxa"/>
            </w:tcMar>
            <w:vAlign w:val="center"/>
          </w:tcPr>
          <w:p w14:paraId="58102FE0">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40</w:t>
            </w:r>
          </w:p>
        </w:tc>
        <w:tc>
          <w:tcPr>
            <w:tcW w:w="515" w:type="dxa"/>
            <w:noWrap/>
            <w:tcMar>
              <w:top w:w="13" w:type="dxa"/>
              <w:left w:w="13" w:type="dxa"/>
              <w:bottom w:w="0" w:type="dxa"/>
              <w:right w:w="13" w:type="dxa"/>
            </w:tcMar>
            <w:vAlign w:val="center"/>
          </w:tcPr>
          <w:p w14:paraId="730482E4">
            <w:pPr>
              <w:jc w:val="center"/>
              <w:rPr>
                <w:rFonts w:hint="default" w:ascii="Lato" w:hAnsi="Lato" w:eastAsia="宋体" w:cs="Lato"/>
                <w:kern w:val="0"/>
                <w:sz w:val="18"/>
                <w:szCs w:val="18"/>
                <w:lang w:val="en-US" w:eastAsia="zh-CN"/>
              </w:rPr>
            </w:pPr>
          </w:p>
        </w:tc>
        <w:tc>
          <w:tcPr>
            <w:tcW w:w="516" w:type="dxa"/>
            <w:noWrap/>
            <w:tcMar>
              <w:top w:w="13" w:type="dxa"/>
              <w:left w:w="13" w:type="dxa"/>
              <w:bottom w:w="0" w:type="dxa"/>
              <w:right w:w="13" w:type="dxa"/>
            </w:tcMar>
            <w:vAlign w:val="center"/>
          </w:tcPr>
          <w:p w14:paraId="62A91B47">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83" w:type="dxa"/>
            <w:vMerge w:val="continue"/>
            <w:noWrap/>
            <w:tcMar>
              <w:top w:w="13" w:type="dxa"/>
              <w:left w:w="13" w:type="dxa"/>
              <w:bottom w:w="0" w:type="dxa"/>
              <w:right w:w="13" w:type="dxa"/>
            </w:tcMar>
            <w:vAlign w:val="center"/>
          </w:tcPr>
          <w:p w14:paraId="58AF3C01">
            <w:pPr>
              <w:jc w:val="center"/>
              <w:rPr>
                <w:rFonts w:hint="default" w:ascii="Lato" w:hAnsi="Lato" w:eastAsia="宋体" w:cs="Lato"/>
                <w:sz w:val="18"/>
                <w:szCs w:val="18"/>
              </w:rPr>
            </w:pPr>
          </w:p>
        </w:tc>
      </w:tr>
      <w:tr w14:paraId="3A5785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69" w:hRule="atLeast"/>
          <w:jc w:val="center"/>
        </w:trPr>
        <w:tc>
          <w:tcPr>
            <w:tcW w:w="1005" w:type="dxa"/>
            <w:vMerge w:val="continue"/>
            <w:vAlign w:val="center"/>
          </w:tcPr>
          <w:p w14:paraId="07AEEA74">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1AF5CAB2">
            <w:pPr>
              <w:jc w:val="center"/>
              <w:rPr>
                <w:rFonts w:hint="default" w:ascii="Lato" w:hAnsi="Lato" w:eastAsia="宋体" w:cs="Lato"/>
                <w:kern w:val="0"/>
                <w:sz w:val="20"/>
                <w:szCs w:val="20"/>
              </w:rPr>
            </w:pPr>
            <w:r>
              <w:rPr>
                <w:rFonts w:hint="default" w:ascii="Lato" w:hAnsi="Lato" w:eastAsia="宋体" w:cs="Lato"/>
                <w:kern w:val="0"/>
                <w:sz w:val="20"/>
                <w:szCs w:val="20"/>
              </w:rPr>
              <w:t>81110117</w:t>
            </w:r>
          </w:p>
        </w:tc>
        <w:tc>
          <w:tcPr>
            <w:tcW w:w="4618" w:type="dxa"/>
            <w:shd w:val="clear" w:color="auto" w:fill="auto"/>
            <w:noWrap/>
            <w:tcMar>
              <w:top w:w="57" w:type="dxa"/>
              <w:left w:w="57" w:type="dxa"/>
              <w:bottom w:w="57" w:type="dxa"/>
              <w:right w:w="57" w:type="dxa"/>
            </w:tcMar>
            <w:vAlign w:val="center"/>
          </w:tcPr>
          <w:p w14:paraId="6170020E">
            <w:pPr>
              <w:pStyle w:val="2349"/>
              <w:jc w:val="center"/>
              <w:rPr>
                <w:rFonts w:hint="default" w:ascii="Lato" w:hAnsi="Lato" w:eastAsia="宋体" w:cs="Lato"/>
                <w:kern w:val="0"/>
                <w:sz w:val="18"/>
                <w:szCs w:val="18"/>
                <w:lang w:val="en-US" w:eastAsia="en-US" w:bidi="ar-SA"/>
                <w14:ligatures w14:val="none"/>
              </w:rPr>
            </w:pPr>
            <w:r>
              <w:rPr>
                <w:rFonts w:hint="default" w:ascii="Lato" w:hAnsi="Lato" w:eastAsia="宋体" w:cs="Lato"/>
                <w:kern w:val="0"/>
                <w:sz w:val="18"/>
                <w:szCs w:val="18"/>
              </w:rPr>
              <w:t>自动控制理论A</w:t>
            </w:r>
          </w:p>
        </w:tc>
        <w:tc>
          <w:tcPr>
            <w:tcW w:w="515" w:type="dxa"/>
            <w:shd w:val="clear" w:color="auto" w:fill="auto"/>
            <w:noWrap/>
            <w:tcMar>
              <w:top w:w="13" w:type="dxa"/>
              <w:left w:w="13" w:type="dxa"/>
              <w:bottom w:w="0" w:type="dxa"/>
              <w:right w:w="13" w:type="dxa"/>
            </w:tcMar>
            <w:vAlign w:val="center"/>
          </w:tcPr>
          <w:p w14:paraId="2768DB00">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5" w:type="dxa"/>
            <w:shd w:val="clear" w:color="auto" w:fill="auto"/>
            <w:noWrap/>
            <w:tcMar>
              <w:top w:w="13" w:type="dxa"/>
              <w:left w:w="13" w:type="dxa"/>
              <w:bottom w:w="0" w:type="dxa"/>
              <w:right w:w="13" w:type="dxa"/>
            </w:tcMar>
            <w:vAlign w:val="center"/>
          </w:tcPr>
          <w:p w14:paraId="1CA2F08D">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64</w:t>
            </w:r>
          </w:p>
        </w:tc>
        <w:tc>
          <w:tcPr>
            <w:tcW w:w="516" w:type="dxa"/>
            <w:shd w:val="clear" w:color="auto" w:fill="auto"/>
            <w:noWrap/>
            <w:tcMar>
              <w:top w:w="13" w:type="dxa"/>
              <w:left w:w="13" w:type="dxa"/>
              <w:bottom w:w="0" w:type="dxa"/>
              <w:right w:w="13" w:type="dxa"/>
            </w:tcMar>
            <w:vAlign w:val="center"/>
          </w:tcPr>
          <w:p w14:paraId="6EF5D054">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60</w:t>
            </w:r>
          </w:p>
        </w:tc>
        <w:tc>
          <w:tcPr>
            <w:tcW w:w="515" w:type="dxa"/>
            <w:noWrap/>
            <w:tcMar>
              <w:top w:w="13" w:type="dxa"/>
              <w:left w:w="13" w:type="dxa"/>
              <w:bottom w:w="0" w:type="dxa"/>
              <w:right w:w="13" w:type="dxa"/>
            </w:tcMar>
            <w:vAlign w:val="center"/>
          </w:tcPr>
          <w:p w14:paraId="2D97053B">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4</w:t>
            </w:r>
          </w:p>
        </w:tc>
        <w:tc>
          <w:tcPr>
            <w:tcW w:w="516" w:type="dxa"/>
            <w:noWrap/>
            <w:tcMar>
              <w:top w:w="13" w:type="dxa"/>
              <w:left w:w="13" w:type="dxa"/>
              <w:bottom w:w="0" w:type="dxa"/>
              <w:right w:w="13" w:type="dxa"/>
            </w:tcMar>
            <w:vAlign w:val="center"/>
          </w:tcPr>
          <w:p w14:paraId="00FDD0C6">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5</w:t>
            </w:r>
          </w:p>
        </w:tc>
        <w:tc>
          <w:tcPr>
            <w:tcW w:w="583" w:type="dxa"/>
            <w:vMerge w:val="continue"/>
            <w:noWrap/>
            <w:tcMar>
              <w:top w:w="13" w:type="dxa"/>
              <w:left w:w="13" w:type="dxa"/>
              <w:bottom w:w="0" w:type="dxa"/>
              <w:right w:w="13" w:type="dxa"/>
            </w:tcMar>
            <w:vAlign w:val="center"/>
          </w:tcPr>
          <w:p w14:paraId="795F1017">
            <w:pPr>
              <w:jc w:val="center"/>
              <w:rPr>
                <w:rFonts w:hint="default" w:ascii="Lato" w:hAnsi="Lato" w:eastAsia="宋体" w:cs="Lato"/>
                <w:sz w:val="18"/>
                <w:szCs w:val="18"/>
              </w:rPr>
            </w:pPr>
          </w:p>
        </w:tc>
      </w:tr>
      <w:tr w14:paraId="36DF23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69" w:hRule="atLeast"/>
          <w:jc w:val="center"/>
        </w:trPr>
        <w:tc>
          <w:tcPr>
            <w:tcW w:w="1005" w:type="dxa"/>
            <w:vMerge w:val="continue"/>
            <w:vAlign w:val="center"/>
          </w:tcPr>
          <w:p w14:paraId="200F6508">
            <w:pPr>
              <w:jc w:val="center"/>
              <w:rPr>
                <w:rFonts w:hint="default" w:ascii="Lato" w:hAnsi="Lato" w:eastAsia="宋体" w:cs="Lato"/>
                <w:sz w:val="18"/>
                <w:szCs w:val="18"/>
              </w:rPr>
            </w:pPr>
          </w:p>
        </w:tc>
        <w:tc>
          <w:tcPr>
            <w:tcW w:w="1005" w:type="dxa"/>
            <w:shd w:val="clear" w:color="auto" w:fill="auto"/>
            <w:noWrap/>
            <w:tcMar>
              <w:top w:w="13" w:type="dxa"/>
              <w:left w:w="13" w:type="dxa"/>
              <w:bottom w:w="0" w:type="dxa"/>
              <w:right w:w="13" w:type="dxa"/>
            </w:tcMar>
            <w:vAlign w:val="center"/>
          </w:tcPr>
          <w:p w14:paraId="47F665DE">
            <w:pPr>
              <w:jc w:val="center"/>
              <w:rPr>
                <w:rFonts w:hint="default" w:ascii="Lato" w:hAnsi="Lato" w:eastAsia="宋体" w:cs="Lato"/>
                <w:kern w:val="0"/>
                <w:sz w:val="20"/>
                <w:szCs w:val="20"/>
                <w:lang w:val="en-US" w:eastAsia="zh-CN"/>
              </w:rPr>
            </w:pPr>
            <w:r>
              <w:rPr>
                <w:rFonts w:hint="default" w:ascii="Lato" w:hAnsi="Lato" w:eastAsia="宋体" w:cs="Lato"/>
                <w:kern w:val="0"/>
                <w:sz w:val="18"/>
                <w:szCs w:val="18"/>
                <w:lang w:val="en-US" w:eastAsia="zh-CN"/>
              </w:rPr>
              <w:t>测控教研室</w:t>
            </w:r>
          </w:p>
        </w:tc>
        <w:tc>
          <w:tcPr>
            <w:tcW w:w="4618" w:type="dxa"/>
            <w:shd w:val="clear" w:color="auto" w:fill="auto"/>
            <w:noWrap/>
            <w:tcMar>
              <w:top w:w="57" w:type="dxa"/>
              <w:left w:w="57" w:type="dxa"/>
              <w:bottom w:w="57" w:type="dxa"/>
              <w:right w:w="57" w:type="dxa"/>
            </w:tcMar>
            <w:vAlign w:val="center"/>
          </w:tcPr>
          <w:p w14:paraId="4952D6D8">
            <w:pPr>
              <w:pStyle w:val="2349"/>
              <w:jc w:val="center"/>
              <w:rPr>
                <w:rFonts w:hint="default" w:ascii="Lato" w:hAnsi="Lato" w:eastAsia="宋体" w:cs="Lato"/>
                <w:kern w:val="0"/>
                <w:sz w:val="18"/>
                <w:szCs w:val="18"/>
                <w:lang w:val="en-US" w:eastAsia="zh-CN" w:bidi="ar-SA"/>
                <w14:ligatures w14:val="none"/>
              </w:rPr>
            </w:pPr>
            <w:r>
              <w:rPr>
                <w:rFonts w:hint="default" w:ascii="Lato" w:hAnsi="Lato" w:eastAsia="宋体" w:cs="Lato"/>
                <w:color w:val="0000FF"/>
                <w:kern w:val="0"/>
                <w:sz w:val="18"/>
                <w:szCs w:val="18"/>
                <w:lang w:val="en-US" w:eastAsia="zh-CN" w:bidi="ar-SA"/>
                <w14:ligatures w14:val="none"/>
              </w:rPr>
              <w:t>测控专业概论</w:t>
            </w:r>
          </w:p>
        </w:tc>
        <w:tc>
          <w:tcPr>
            <w:tcW w:w="515" w:type="dxa"/>
            <w:shd w:val="clear" w:color="auto" w:fill="auto"/>
            <w:noWrap/>
            <w:tcMar>
              <w:top w:w="13" w:type="dxa"/>
              <w:left w:w="13" w:type="dxa"/>
              <w:bottom w:w="0" w:type="dxa"/>
              <w:right w:w="13" w:type="dxa"/>
            </w:tcMar>
            <w:vAlign w:val="center"/>
          </w:tcPr>
          <w:p w14:paraId="51F8F9D5">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0.5</w:t>
            </w:r>
          </w:p>
        </w:tc>
        <w:tc>
          <w:tcPr>
            <w:tcW w:w="515" w:type="dxa"/>
            <w:shd w:val="clear" w:color="auto" w:fill="auto"/>
            <w:noWrap/>
            <w:tcMar>
              <w:top w:w="13" w:type="dxa"/>
              <w:left w:w="13" w:type="dxa"/>
              <w:bottom w:w="0" w:type="dxa"/>
              <w:right w:w="13" w:type="dxa"/>
            </w:tcMar>
            <w:vAlign w:val="center"/>
          </w:tcPr>
          <w:p w14:paraId="111A04AF">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8</w:t>
            </w:r>
          </w:p>
        </w:tc>
        <w:tc>
          <w:tcPr>
            <w:tcW w:w="516" w:type="dxa"/>
            <w:shd w:val="clear" w:color="auto" w:fill="auto"/>
            <w:noWrap/>
            <w:tcMar>
              <w:top w:w="13" w:type="dxa"/>
              <w:left w:w="13" w:type="dxa"/>
              <w:bottom w:w="0" w:type="dxa"/>
              <w:right w:w="13" w:type="dxa"/>
            </w:tcMar>
            <w:vAlign w:val="center"/>
          </w:tcPr>
          <w:p w14:paraId="6BDE0A0A">
            <w:pPr>
              <w:jc w:val="center"/>
              <w:rPr>
                <w:rFonts w:hint="default" w:ascii="Lato" w:hAnsi="Lato" w:eastAsia="宋体" w:cs="Lato"/>
                <w:kern w:val="0"/>
                <w:sz w:val="18"/>
                <w:szCs w:val="18"/>
                <w:lang w:val="en-US" w:eastAsia="zh-CN"/>
              </w:rPr>
            </w:pPr>
            <w:r>
              <w:rPr>
                <w:rFonts w:hint="default" w:ascii="Lato" w:hAnsi="Lato" w:eastAsia="宋体" w:cs="Lato"/>
                <w:kern w:val="0"/>
                <w:sz w:val="18"/>
                <w:szCs w:val="18"/>
                <w:lang w:val="en-US" w:eastAsia="zh-CN"/>
              </w:rPr>
              <w:t>8</w:t>
            </w:r>
          </w:p>
        </w:tc>
        <w:tc>
          <w:tcPr>
            <w:tcW w:w="515" w:type="dxa"/>
            <w:noWrap/>
            <w:tcMar>
              <w:top w:w="13" w:type="dxa"/>
              <w:left w:w="13" w:type="dxa"/>
              <w:bottom w:w="0" w:type="dxa"/>
              <w:right w:w="13" w:type="dxa"/>
            </w:tcMar>
            <w:vAlign w:val="center"/>
          </w:tcPr>
          <w:p w14:paraId="2605229B">
            <w:pPr>
              <w:jc w:val="center"/>
              <w:rPr>
                <w:rFonts w:hint="default" w:ascii="Lato" w:hAnsi="Lato" w:eastAsia="宋体" w:cs="Lato"/>
                <w:sz w:val="18"/>
                <w:szCs w:val="18"/>
              </w:rPr>
            </w:pPr>
          </w:p>
        </w:tc>
        <w:tc>
          <w:tcPr>
            <w:tcW w:w="516" w:type="dxa"/>
            <w:noWrap/>
            <w:tcMar>
              <w:top w:w="13" w:type="dxa"/>
              <w:left w:w="13" w:type="dxa"/>
              <w:bottom w:w="0" w:type="dxa"/>
              <w:right w:w="13" w:type="dxa"/>
            </w:tcMar>
            <w:vAlign w:val="center"/>
          </w:tcPr>
          <w:p w14:paraId="511C2B07">
            <w:pPr>
              <w:jc w:val="center"/>
              <w:rPr>
                <w:rFonts w:hint="default" w:ascii="Lato" w:hAnsi="Lato" w:eastAsia="宋体" w:cs="Lato"/>
                <w:sz w:val="18"/>
                <w:szCs w:val="18"/>
                <w:lang w:val="en-US" w:eastAsia="zh-CN"/>
              </w:rPr>
            </w:pPr>
            <w:r>
              <w:rPr>
                <w:rFonts w:hint="default" w:ascii="Lato" w:hAnsi="Lato" w:eastAsia="宋体" w:cs="Lato"/>
                <w:kern w:val="0"/>
                <w:sz w:val="18"/>
                <w:szCs w:val="18"/>
                <w:lang w:val="en-US" w:eastAsia="zh-CN"/>
              </w:rPr>
              <w:t>2</w:t>
            </w:r>
          </w:p>
        </w:tc>
        <w:tc>
          <w:tcPr>
            <w:tcW w:w="583" w:type="dxa"/>
            <w:vMerge w:val="continue"/>
            <w:noWrap/>
            <w:tcMar>
              <w:top w:w="13" w:type="dxa"/>
              <w:left w:w="13" w:type="dxa"/>
              <w:bottom w:w="0" w:type="dxa"/>
              <w:right w:w="13" w:type="dxa"/>
            </w:tcMar>
            <w:vAlign w:val="center"/>
          </w:tcPr>
          <w:p w14:paraId="05626178">
            <w:pPr>
              <w:jc w:val="center"/>
              <w:rPr>
                <w:rFonts w:hint="default" w:ascii="Lato" w:hAnsi="Lato" w:eastAsia="宋体" w:cs="Lato"/>
                <w:sz w:val="18"/>
                <w:szCs w:val="18"/>
              </w:rPr>
            </w:pPr>
          </w:p>
        </w:tc>
      </w:tr>
      <w:tr w14:paraId="004087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303" w:hRule="atLeast"/>
          <w:jc w:val="center"/>
        </w:trPr>
        <w:tc>
          <w:tcPr>
            <w:tcW w:w="1005" w:type="dxa"/>
            <w:vMerge w:val="continue"/>
            <w:vAlign w:val="center"/>
          </w:tcPr>
          <w:p w14:paraId="18F4813E">
            <w:pPr>
              <w:jc w:val="center"/>
              <w:rPr>
                <w:rFonts w:hint="default" w:ascii="Lato" w:hAnsi="Lato" w:eastAsia="宋体" w:cs="Lato"/>
                <w:sz w:val="18"/>
                <w:szCs w:val="18"/>
              </w:rPr>
            </w:pPr>
          </w:p>
        </w:tc>
        <w:tc>
          <w:tcPr>
            <w:tcW w:w="8200" w:type="dxa"/>
            <w:gridSpan w:val="7"/>
            <w:noWrap/>
            <w:tcMar>
              <w:top w:w="13" w:type="dxa"/>
              <w:left w:w="13" w:type="dxa"/>
              <w:bottom w:w="0" w:type="dxa"/>
              <w:right w:w="13" w:type="dxa"/>
            </w:tcMar>
            <w:vAlign w:val="center"/>
          </w:tcPr>
          <w:p w14:paraId="09065691">
            <w:pPr>
              <w:jc w:val="center"/>
              <w:rPr>
                <w:rFonts w:hint="default" w:ascii="Lato" w:hAnsi="Lato" w:eastAsia="宋体" w:cs="Lato"/>
                <w:sz w:val="18"/>
                <w:szCs w:val="18"/>
              </w:rPr>
            </w:pPr>
            <w:r>
              <w:rPr>
                <w:rFonts w:hint="default" w:ascii="Lato" w:hAnsi="Lato" w:eastAsia="宋体" w:cs="Lato"/>
                <w:sz w:val="18"/>
                <w:szCs w:val="18"/>
              </w:rPr>
              <w:t xml:space="preserve">组别A课程合计 </w:t>
            </w:r>
            <w:r>
              <w:rPr>
                <w:rFonts w:hint="default" w:ascii="Lato" w:hAnsi="Lato" w:eastAsia="宋体" w:cs="Lato"/>
                <w:sz w:val="18"/>
                <w:szCs w:val="18"/>
                <w:lang w:val="en-US" w:eastAsia="zh-CN"/>
              </w:rPr>
              <w:t>30</w:t>
            </w:r>
            <w:r>
              <w:rPr>
                <w:rFonts w:hint="default" w:ascii="Lato" w:hAnsi="Lato" w:eastAsia="宋体" w:cs="Lato"/>
                <w:sz w:val="18"/>
                <w:szCs w:val="18"/>
              </w:rPr>
              <w:t xml:space="preserve">  学分</w:t>
            </w:r>
          </w:p>
        </w:tc>
        <w:tc>
          <w:tcPr>
            <w:tcW w:w="583" w:type="dxa"/>
            <w:vMerge w:val="continue"/>
            <w:tcBorders>
              <w:bottom w:val="single" w:color="auto" w:sz="4" w:space="0"/>
            </w:tcBorders>
            <w:noWrap/>
            <w:tcMar>
              <w:top w:w="13" w:type="dxa"/>
              <w:left w:w="13" w:type="dxa"/>
              <w:bottom w:w="0" w:type="dxa"/>
              <w:right w:w="13" w:type="dxa"/>
            </w:tcMar>
            <w:vAlign w:val="center"/>
          </w:tcPr>
          <w:p w14:paraId="5333AB54">
            <w:pPr>
              <w:jc w:val="center"/>
              <w:rPr>
                <w:rFonts w:hint="default" w:ascii="Lato" w:hAnsi="Lato" w:eastAsia="宋体" w:cs="Lato"/>
                <w:sz w:val="18"/>
                <w:szCs w:val="18"/>
              </w:rPr>
            </w:pPr>
          </w:p>
        </w:tc>
      </w:tr>
      <w:tr w14:paraId="673E36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81" w:hRule="atLeast"/>
          <w:jc w:val="center"/>
        </w:trPr>
        <w:tc>
          <w:tcPr>
            <w:tcW w:w="1005" w:type="dxa"/>
            <w:vMerge w:val="restart"/>
            <w:vAlign w:val="center"/>
          </w:tcPr>
          <w:p w14:paraId="43F4F499">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B</w:t>
            </w:r>
          </w:p>
        </w:tc>
        <w:tc>
          <w:tcPr>
            <w:tcW w:w="1005" w:type="dxa"/>
            <w:noWrap/>
            <w:tcMar>
              <w:top w:w="13" w:type="dxa"/>
              <w:left w:w="13" w:type="dxa"/>
              <w:bottom w:w="0" w:type="dxa"/>
              <w:right w:w="13" w:type="dxa"/>
            </w:tcMar>
            <w:vAlign w:val="center"/>
          </w:tcPr>
          <w:p w14:paraId="255C2D0E">
            <w:pPr>
              <w:jc w:val="center"/>
              <w:rPr>
                <w:rFonts w:hint="default" w:ascii="Lato" w:hAnsi="Lato" w:eastAsia="宋体" w:cs="Lato"/>
                <w:sz w:val="20"/>
                <w:szCs w:val="20"/>
                <w:lang w:val="en-US" w:eastAsia="zh-CN"/>
              </w:rPr>
            </w:pPr>
            <w:r>
              <w:rPr>
                <w:rFonts w:hint="default" w:ascii="Lato" w:hAnsi="Lato" w:eastAsia="宋体" w:cs="Lato"/>
                <w:sz w:val="20"/>
                <w:szCs w:val="20"/>
                <w:lang w:val="en-US" w:eastAsia="zh-CN"/>
              </w:rPr>
              <w:t>70210139</w:t>
            </w:r>
          </w:p>
        </w:tc>
        <w:tc>
          <w:tcPr>
            <w:tcW w:w="4618" w:type="dxa"/>
            <w:noWrap/>
            <w:tcMar>
              <w:top w:w="57" w:type="dxa"/>
              <w:left w:w="57" w:type="dxa"/>
              <w:bottom w:w="57" w:type="dxa"/>
              <w:right w:w="57" w:type="dxa"/>
            </w:tcMar>
            <w:vAlign w:val="center"/>
          </w:tcPr>
          <w:p w14:paraId="59567466">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发电厂动力部分</w:t>
            </w:r>
          </w:p>
        </w:tc>
        <w:tc>
          <w:tcPr>
            <w:tcW w:w="515" w:type="dxa"/>
            <w:noWrap/>
            <w:tcMar>
              <w:top w:w="13" w:type="dxa"/>
              <w:left w:w="13" w:type="dxa"/>
              <w:bottom w:w="0" w:type="dxa"/>
              <w:right w:w="13" w:type="dxa"/>
            </w:tcMar>
            <w:vAlign w:val="center"/>
          </w:tcPr>
          <w:p w14:paraId="6735B419">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2</w:t>
            </w:r>
          </w:p>
        </w:tc>
        <w:tc>
          <w:tcPr>
            <w:tcW w:w="515" w:type="dxa"/>
            <w:noWrap/>
            <w:tcMar>
              <w:top w:w="13" w:type="dxa"/>
              <w:left w:w="13" w:type="dxa"/>
              <w:bottom w:w="0" w:type="dxa"/>
              <w:right w:w="13" w:type="dxa"/>
            </w:tcMar>
            <w:vAlign w:val="center"/>
          </w:tcPr>
          <w:p w14:paraId="2B7D8524">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516" w:type="dxa"/>
            <w:noWrap/>
            <w:tcMar>
              <w:top w:w="13" w:type="dxa"/>
              <w:left w:w="13" w:type="dxa"/>
              <w:bottom w:w="0" w:type="dxa"/>
              <w:right w:w="13" w:type="dxa"/>
            </w:tcMar>
            <w:vAlign w:val="center"/>
          </w:tcPr>
          <w:p w14:paraId="5D8BFF09">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32</w:t>
            </w:r>
          </w:p>
        </w:tc>
        <w:tc>
          <w:tcPr>
            <w:tcW w:w="515" w:type="dxa"/>
            <w:noWrap/>
            <w:tcMar>
              <w:top w:w="13" w:type="dxa"/>
              <w:left w:w="13" w:type="dxa"/>
              <w:bottom w:w="0" w:type="dxa"/>
              <w:right w:w="13" w:type="dxa"/>
            </w:tcMar>
            <w:vAlign w:val="center"/>
          </w:tcPr>
          <w:p w14:paraId="48B6552C">
            <w:pPr>
              <w:jc w:val="center"/>
              <w:rPr>
                <w:rFonts w:hint="default" w:ascii="Lato" w:hAnsi="Lato" w:eastAsia="宋体" w:cs="Lato"/>
                <w:sz w:val="18"/>
                <w:szCs w:val="18"/>
              </w:rPr>
            </w:pPr>
          </w:p>
        </w:tc>
        <w:tc>
          <w:tcPr>
            <w:tcW w:w="516" w:type="dxa"/>
            <w:noWrap/>
            <w:tcMar>
              <w:top w:w="13" w:type="dxa"/>
              <w:left w:w="13" w:type="dxa"/>
              <w:bottom w:w="0" w:type="dxa"/>
              <w:right w:w="13" w:type="dxa"/>
            </w:tcMar>
            <w:vAlign w:val="center"/>
          </w:tcPr>
          <w:p w14:paraId="163BB627">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4</w:t>
            </w:r>
          </w:p>
        </w:tc>
        <w:tc>
          <w:tcPr>
            <w:tcW w:w="583" w:type="dxa"/>
            <w:vMerge w:val="continue"/>
            <w:noWrap/>
            <w:tcMar>
              <w:top w:w="13" w:type="dxa"/>
              <w:left w:w="13" w:type="dxa"/>
              <w:bottom w:w="0" w:type="dxa"/>
              <w:right w:w="13" w:type="dxa"/>
            </w:tcMar>
            <w:vAlign w:val="center"/>
          </w:tcPr>
          <w:p w14:paraId="445CC1DE">
            <w:pPr>
              <w:jc w:val="center"/>
              <w:rPr>
                <w:rFonts w:hint="default" w:ascii="Lato" w:hAnsi="Lato" w:eastAsia="宋体" w:cs="Lato"/>
                <w:sz w:val="18"/>
                <w:szCs w:val="18"/>
              </w:rPr>
            </w:pPr>
          </w:p>
        </w:tc>
      </w:tr>
      <w:tr w14:paraId="00B891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81" w:hRule="atLeast"/>
          <w:jc w:val="center"/>
        </w:trPr>
        <w:tc>
          <w:tcPr>
            <w:tcW w:w="1005" w:type="dxa"/>
            <w:vMerge w:val="continue"/>
            <w:vAlign w:val="center"/>
          </w:tcPr>
          <w:p w14:paraId="51FC6729">
            <w:pPr>
              <w:jc w:val="center"/>
              <w:rPr>
                <w:rFonts w:hint="default" w:ascii="Lato" w:hAnsi="Lato" w:eastAsia="宋体" w:cs="Lato"/>
                <w:sz w:val="18"/>
                <w:szCs w:val="18"/>
                <w:lang w:val="en-US" w:eastAsia="zh-CN"/>
              </w:rPr>
            </w:pPr>
          </w:p>
        </w:tc>
        <w:tc>
          <w:tcPr>
            <w:tcW w:w="1005" w:type="dxa"/>
            <w:noWrap/>
            <w:tcMar>
              <w:top w:w="13" w:type="dxa"/>
              <w:left w:w="13" w:type="dxa"/>
              <w:bottom w:w="0" w:type="dxa"/>
              <w:right w:w="13" w:type="dxa"/>
            </w:tcMar>
            <w:vAlign w:val="center"/>
          </w:tcPr>
          <w:p w14:paraId="5B0E80A9">
            <w:pPr>
              <w:jc w:val="center"/>
              <w:rPr>
                <w:rFonts w:hint="default" w:ascii="Lato" w:hAnsi="Lato" w:eastAsia="宋体" w:cs="Lato"/>
                <w:sz w:val="18"/>
                <w:szCs w:val="18"/>
              </w:rPr>
            </w:pPr>
            <w:r>
              <w:rPr>
                <w:rFonts w:hint="default" w:ascii="Lato" w:hAnsi="Lato" w:eastAsia="宋体" w:cs="Lato"/>
                <w:sz w:val="20"/>
                <w:szCs w:val="20"/>
              </w:rPr>
              <w:t>71110370</w:t>
            </w:r>
          </w:p>
        </w:tc>
        <w:tc>
          <w:tcPr>
            <w:tcW w:w="4618" w:type="dxa"/>
            <w:noWrap/>
            <w:tcMar>
              <w:top w:w="57" w:type="dxa"/>
              <w:left w:w="57" w:type="dxa"/>
              <w:bottom w:w="57" w:type="dxa"/>
              <w:right w:w="57" w:type="dxa"/>
            </w:tcMar>
            <w:vAlign w:val="center"/>
          </w:tcPr>
          <w:p w14:paraId="566ABB65">
            <w:pPr>
              <w:jc w:val="center"/>
              <w:rPr>
                <w:rFonts w:hint="default" w:ascii="Lato" w:hAnsi="Lato" w:eastAsia="宋体" w:cs="Lato"/>
                <w:sz w:val="18"/>
                <w:szCs w:val="18"/>
              </w:rPr>
            </w:pPr>
            <w:r>
              <w:rPr>
                <w:rFonts w:hint="default" w:ascii="Lato" w:hAnsi="Lato" w:eastAsia="宋体" w:cs="Lato"/>
                <w:sz w:val="18"/>
                <w:szCs w:val="18"/>
              </w:rPr>
              <w:t>毕业设计</w:t>
            </w:r>
          </w:p>
        </w:tc>
        <w:tc>
          <w:tcPr>
            <w:tcW w:w="515" w:type="dxa"/>
            <w:noWrap/>
            <w:tcMar>
              <w:top w:w="13" w:type="dxa"/>
              <w:left w:w="13" w:type="dxa"/>
              <w:bottom w:w="0" w:type="dxa"/>
              <w:right w:w="13" w:type="dxa"/>
            </w:tcMar>
            <w:vAlign w:val="center"/>
          </w:tcPr>
          <w:p w14:paraId="57A3F006">
            <w:pPr>
              <w:jc w:val="center"/>
              <w:rPr>
                <w:rFonts w:hint="default" w:ascii="Lato" w:hAnsi="Lato" w:eastAsia="宋体" w:cs="Lato"/>
                <w:sz w:val="18"/>
                <w:szCs w:val="18"/>
              </w:rPr>
            </w:pPr>
            <w:r>
              <w:rPr>
                <w:rFonts w:hint="default" w:ascii="Lato" w:hAnsi="Lato" w:eastAsia="宋体" w:cs="Lato"/>
                <w:sz w:val="18"/>
                <w:szCs w:val="18"/>
              </w:rPr>
              <w:t>13</w:t>
            </w:r>
          </w:p>
        </w:tc>
        <w:tc>
          <w:tcPr>
            <w:tcW w:w="515" w:type="dxa"/>
            <w:noWrap/>
            <w:tcMar>
              <w:top w:w="13" w:type="dxa"/>
              <w:left w:w="13" w:type="dxa"/>
              <w:bottom w:w="0" w:type="dxa"/>
              <w:right w:w="13" w:type="dxa"/>
            </w:tcMar>
            <w:vAlign w:val="center"/>
          </w:tcPr>
          <w:p w14:paraId="473C0A52">
            <w:pPr>
              <w:jc w:val="center"/>
              <w:rPr>
                <w:rFonts w:hint="default" w:ascii="Lato" w:hAnsi="Lato" w:eastAsia="宋体" w:cs="Lato"/>
                <w:sz w:val="18"/>
                <w:szCs w:val="18"/>
              </w:rPr>
            </w:pPr>
            <w:r>
              <w:rPr>
                <w:rFonts w:hint="default" w:ascii="Lato" w:hAnsi="Lato" w:eastAsia="宋体" w:cs="Lato"/>
                <w:sz w:val="18"/>
                <w:szCs w:val="18"/>
              </w:rPr>
              <w:t>13周</w:t>
            </w:r>
          </w:p>
        </w:tc>
        <w:tc>
          <w:tcPr>
            <w:tcW w:w="516" w:type="dxa"/>
            <w:noWrap/>
            <w:tcMar>
              <w:top w:w="13" w:type="dxa"/>
              <w:left w:w="13" w:type="dxa"/>
              <w:bottom w:w="0" w:type="dxa"/>
              <w:right w:w="13" w:type="dxa"/>
            </w:tcMar>
            <w:vAlign w:val="center"/>
          </w:tcPr>
          <w:p w14:paraId="6564B418">
            <w:pPr>
              <w:jc w:val="center"/>
              <w:rPr>
                <w:rFonts w:hint="default" w:ascii="Lato" w:hAnsi="Lato" w:eastAsia="宋体" w:cs="Lato"/>
                <w:sz w:val="18"/>
                <w:szCs w:val="18"/>
              </w:rPr>
            </w:pPr>
          </w:p>
        </w:tc>
        <w:tc>
          <w:tcPr>
            <w:tcW w:w="515" w:type="dxa"/>
            <w:noWrap/>
            <w:tcMar>
              <w:top w:w="13" w:type="dxa"/>
              <w:left w:w="13" w:type="dxa"/>
              <w:bottom w:w="0" w:type="dxa"/>
              <w:right w:w="13" w:type="dxa"/>
            </w:tcMar>
            <w:vAlign w:val="center"/>
          </w:tcPr>
          <w:p w14:paraId="635DE16C">
            <w:pPr>
              <w:jc w:val="center"/>
              <w:rPr>
                <w:rFonts w:hint="default" w:ascii="Lato" w:hAnsi="Lato" w:eastAsia="宋体" w:cs="Lato"/>
                <w:sz w:val="18"/>
                <w:szCs w:val="18"/>
              </w:rPr>
            </w:pPr>
          </w:p>
        </w:tc>
        <w:tc>
          <w:tcPr>
            <w:tcW w:w="516" w:type="dxa"/>
            <w:noWrap/>
            <w:tcMar>
              <w:top w:w="13" w:type="dxa"/>
              <w:left w:w="13" w:type="dxa"/>
              <w:bottom w:w="0" w:type="dxa"/>
              <w:right w:w="13" w:type="dxa"/>
            </w:tcMar>
            <w:vAlign w:val="center"/>
          </w:tcPr>
          <w:p w14:paraId="239DCADF">
            <w:pPr>
              <w:jc w:val="center"/>
              <w:rPr>
                <w:rFonts w:hint="default" w:ascii="Lato" w:hAnsi="Lato" w:eastAsia="宋体" w:cs="Lato"/>
                <w:sz w:val="18"/>
                <w:szCs w:val="18"/>
              </w:rPr>
            </w:pPr>
            <w:r>
              <w:rPr>
                <w:rFonts w:hint="default" w:ascii="Lato" w:hAnsi="Lato" w:eastAsia="宋体" w:cs="Lato"/>
                <w:sz w:val="18"/>
                <w:szCs w:val="18"/>
              </w:rPr>
              <w:t>8</w:t>
            </w:r>
          </w:p>
        </w:tc>
        <w:tc>
          <w:tcPr>
            <w:tcW w:w="583" w:type="dxa"/>
            <w:vMerge w:val="continue"/>
            <w:noWrap/>
            <w:tcMar>
              <w:top w:w="13" w:type="dxa"/>
              <w:left w:w="13" w:type="dxa"/>
              <w:bottom w:w="0" w:type="dxa"/>
              <w:right w:w="13" w:type="dxa"/>
            </w:tcMar>
            <w:vAlign w:val="center"/>
          </w:tcPr>
          <w:p w14:paraId="777C904B">
            <w:pPr>
              <w:jc w:val="center"/>
              <w:rPr>
                <w:rFonts w:hint="default" w:ascii="Lato" w:hAnsi="Lato" w:eastAsia="宋体" w:cs="Lato"/>
                <w:sz w:val="18"/>
                <w:szCs w:val="18"/>
              </w:rPr>
            </w:pPr>
          </w:p>
        </w:tc>
      </w:tr>
      <w:tr w14:paraId="2D3DF6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58" w:hRule="atLeast"/>
          <w:jc w:val="center"/>
        </w:trPr>
        <w:tc>
          <w:tcPr>
            <w:tcW w:w="1005" w:type="dxa"/>
            <w:vMerge w:val="continue"/>
            <w:vAlign w:val="center"/>
          </w:tcPr>
          <w:p w14:paraId="43BDFF06">
            <w:pPr>
              <w:jc w:val="center"/>
              <w:rPr>
                <w:rFonts w:hint="default" w:ascii="Lato" w:hAnsi="Lato" w:eastAsia="宋体" w:cs="Lato"/>
                <w:sz w:val="18"/>
                <w:szCs w:val="18"/>
              </w:rPr>
            </w:pPr>
          </w:p>
        </w:tc>
        <w:tc>
          <w:tcPr>
            <w:tcW w:w="8200" w:type="dxa"/>
            <w:gridSpan w:val="7"/>
            <w:noWrap/>
            <w:tcMar>
              <w:top w:w="13" w:type="dxa"/>
              <w:left w:w="13" w:type="dxa"/>
              <w:bottom w:w="0" w:type="dxa"/>
              <w:right w:w="13" w:type="dxa"/>
            </w:tcMar>
            <w:vAlign w:val="center"/>
          </w:tcPr>
          <w:p w14:paraId="6AED60B2">
            <w:pPr>
              <w:jc w:val="center"/>
              <w:rPr>
                <w:rFonts w:hint="default" w:ascii="Lato" w:hAnsi="Lato" w:eastAsia="宋体" w:cs="Lato"/>
                <w:sz w:val="18"/>
                <w:szCs w:val="18"/>
              </w:rPr>
            </w:pPr>
            <w:r>
              <w:rPr>
                <w:rFonts w:hint="default" w:ascii="Lato" w:hAnsi="Lato" w:eastAsia="宋体" w:cs="Lato"/>
                <w:sz w:val="18"/>
                <w:szCs w:val="18"/>
              </w:rPr>
              <w:t xml:space="preserve">组别B课程合计 </w:t>
            </w:r>
            <w:r>
              <w:rPr>
                <w:rFonts w:hint="default" w:ascii="Lato" w:hAnsi="Lato" w:eastAsia="宋体" w:cs="Lato"/>
                <w:sz w:val="18"/>
                <w:szCs w:val="18"/>
                <w:lang w:val="en-US" w:eastAsia="zh-CN"/>
              </w:rPr>
              <w:t>15</w:t>
            </w:r>
            <w:r>
              <w:rPr>
                <w:rFonts w:hint="default" w:ascii="Lato" w:hAnsi="Lato" w:eastAsia="宋体" w:cs="Lato"/>
                <w:sz w:val="18"/>
                <w:szCs w:val="18"/>
              </w:rPr>
              <w:t xml:space="preserve">  学分</w:t>
            </w:r>
          </w:p>
        </w:tc>
        <w:tc>
          <w:tcPr>
            <w:tcW w:w="583" w:type="dxa"/>
            <w:vMerge w:val="continue"/>
            <w:noWrap/>
            <w:tcMar>
              <w:top w:w="13" w:type="dxa"/>
              <w:left w:w="13" w:type="dxa"/>
              <w:bottom w:w="0" w:type="dxa"/>
              <w:right w:w="13" w:type="dxa"/>
            </w:tcMar>
            <w:vAlign w:val="center"/>
          </w:tcPr>
          <w:p w14:paraId="2FA377F6">
            <w:pPr>
              <w:jc w:val="center"/>
              <w:rPr>
                <w:rFonts w:hint="default" w:ascii="Lato" w:hAnsi="Lato" w:eastAsia="宋体" w:cs="Lato"/>
                <w:sz w:val="18"/>
                <w:szCs w:val="18"/>
              </w:rPr>
            </w:pPr>
          </w:p>
        </w:tc>
      </w:tr>
      <w:tr w14:paraId="48E9A2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454" w:hRule="atLeast"/>
          <w:jc w:val="center"/>
        </w:trPr>
        <w:tc>
          <w:tcPr>
            <w:tcW w:w="1005" w:type="dxa"/>
            <w:vAlign w:val="center"/>
          </w:tcPr>
          <w:p w14:paraId="3D22A5AF">
            <w:pPr>
              <w:jc w:val="center"/>
              <w:rPr>
                <w:rFonts w:hint="default" w:ascii="Lato" w:hAnsi="Lato" w:eastAsia="宋体" w:cs="Lato"/>
                <w:sz w:val="18"/>
                <w:szCs w:val="18"/>
              </w:rPr>
            </w:pPr>
          </w:p>
        </w:tc>
        <w:tc>
          <w:tcPr>
            <w:tcW w:w="5623" w:type="dxa"/>
            <w:gridSpan w:val="2"/>
            <w:noWrap/>
            <w:tcMar>
              <w:top w:w="13" w:type="dxa"/>
              <w:left w:w="13" w:type="dxa"/>
              <w:bottom w:w="0" w:type="dxa"/>
              <w:right w:w="13" w:type="dxa"/>
            </w:tcMar>
            <w:vAlign w:val="center"/>
          </w:tcPr>
          <w:p w14:paraId="753B035C">
            <w:pPr>
              <w:jc w:val="center"/>
              <w:rPr>
                <w:rFonts w:hint="default" w:ascii="Lato" w:hAnsi="Lato" w:eastAsia="宋体" w:cs="Lato"/>
                <w:sz w:val="18"/>
                <w:szCs w:val="18"/>
              </w:rPr>
            </w:pPr>
            <w:r>
              <w:rPr>
                <w:rFonts w:hint="default" w:ascii="Lato" w:hAnsi="Lato" w:eastAsia="宋体" w:cs="Lato"/>
                <w:sz w:val="18"/>
                <w:szCs w:val="18"/>
              </w:rPr>
              <w:t>合计</w:t>
            </w:r>
          </w:p>
        </w:tc>
        <w:tc>
          <w:tcPr>
            <w:tcW w:w="515" w:type="dxa"/>
            <w:tcBorders>
              <w:right w:val="single" w:color="auto" w:sz="4" w:space="0"/>
            </w:tcBorders>
            <w:noWrap/>
            <w:tcMar>
              <w:top w:w="13" w:type="dxa"/>
              <w:left w:w="13" w:type="dxa"/>
              <w:bottom w:w="0" w:type="dxa"/>
              <w:right w:w="13" w:type="dxa"/>
            </w:tcMar>
            <w:vAlign w:val="center"/>
          </w:tcPr>
          <w:p w14:paraId="73FCE9FD">
            <w:pPr>
              <w:jc w:val="center"/>
              <w:rPr>
                <w:rFonts w:hint="default" w:ascii="Lato" w:hAnsi="Lato" w:eastAsia="宋体" w:cs="Lato"/>
                <w:sz w:val="18"/>
                <w:szCs w:val="18"/>
                <w:lang w:val="en-US" w:eastAsia="zh-CN"/>
              </w:rPr>
            </w:pPr>
            <w:r>
              <w:rPr>
                <w:rFonts w:hint="default" w:ascii="Lato" w:hAnsi="Lato" w:eastAsia="宋体" w:cs="Lato"/>
                <w:sz w:val="18"/>
                <w:szCs w:val="18"/>
                <w:lang w:val="en-US" w:eastAsia="zh-CN"/>
              </w:rPr>
              <w:t>45</w:t>
            </w:r>
          </w:p>
        </w:tc>
        <w:tc>
          <w:tcPr>
            <w:tcW w:w="515" w:type="dxa"/>
            <w:tcBorders>
              <w:left w:val="single" w:color="auto" w:sz="4" w:space="0"/>
              <w:right w:val="single" w:color="auto" w:sz="4" w:space="0"/>
            </w:tcBorders>
            <w:vAlign w:val="center"/>
          </w:tcPr>
          <w:p w14:paraId="48A97BA2">
            <w:pPr>
              <w:jc w:val="center"/>
              <w:rPr>
                <w:rFonts w:hint="default" w:ascii="Lato" w:hAnsi="Lato" w:eastAsia="宋体" w:cs="Lato"/>
                <w:kern w:val="0"/>
                <w:sz w:val="18"/>
                <w:szCs w:val="18"/>
                <w:lang w:val="en-US" w:eastAsia="zh-CN"/>
              </w:rPr>
            </w:pPr>
          </w:p>
        </w:tc>
        <w:tc>
          <w:tcPr>
            <w:tcW w:w="516" w:type="dxa"/>
            <w:tcBorders>
              <w:left w:val="single" w:color="auto" w:sz="4" w:space="0"/>
              <w:right w:val="single" w:color="auto" w:sz="4" w:space="0"/>
            </w:tcBorders>
            <w:vAlign w:val="center"/>
          </w:tcPr>
          <w:p w14:paraId="28F8BEE9">
            <w:pPr>
              <w:jc w:val="center"/>
              <w:rPr>
                <w:rFonts w:hint="default" w:ascii="Lato" w:hAnsi="Lato" w:eastAsia="宋体" w:cs="Lato"/>
                <w:kern w:val="0"/>
                <w:sz w:val="18"/>
                <w:szCs w:val="18"/>
                <w:lang w:val="en-US" w:eastAsia="zh-CN"/>
              </w:rPr>
            </w:pPr>
          </w:p>
        </w:tc>
        <w:tc>
          <w:tcPr>
            <w:tcW w:w="515" w:type="dxa"/>
            <w:tcBorders>
              <w:left w:val="single" w:color="auto" w:sz="4" w:space="0"/>
              <w:right w:val="single" w:color="auto" w:sz="4" w:space="0"/>
            </w:tcBorders>
            <w:vAlign w:val="center"/>
          </w:tcPr>
          <w:p w14:paraId="69C0A7F0">
            <w:pPr>
              <w:jc w:val="center"/>
              <w:rPr>
                <w:rFonts w:hint="default" w:ascii="Lato" w:hAnsi="Lato" w:eastAsia="宋体" w:cs="Lato"/>
                <w:kern w:val="0"/>
                <w:sz w:val="18"/>
                <w:szCs w:val="18"/>
                <w:lang w:val="en-US" w:eastAsia="zh-CN"/>
              </w:rPr>
            </w:pPr>
          </w:p>
        </w:tc>
        <w:tc>
          <w:tcPr>
            <w:tcW w:w="516" w:type="dxa"/>
            <w:tcBorders>
              <w:left w:val="single" w:color="auto" w:sz="4" w:space="0"/>
            </w:tcBorders>
            <w:vAlign w:val="center"/>
          </w:tcPr>
          <w:p w14:paraId="1EF7A457">
            <w:pPr>
              <w:jc w:val="center"/>
              <w:rPr>
                <w:rFonts w:hint="default" w:ascii="Lato" w:hAnsi="Lato" w:eastAsia="宋体" w:cs="Lato"/>
                <w:kern w:val="0"/>
                <w:sz w:val="18"/>
                <w:szCs w:val="18"/>
                <w:lang w:val="en-US" w:eastAsia="zh-CN"/>
              </w:rPr>
            </w:pPr>
          </w:p>
        </w:tc>
        <w:tc>
          <w:tcPr>
            <w:tcW w:w="583" w:type="dxa"/>
            <w:noWrap/>
            <w:tcMar>
              <w:top w:w="13" w:type="dxa"/>
              <w:left w:w="13" w:type="dxa"/>
              <w:bottom w:w="0" w:type="dxa"/>
              <w:right w:w="13" w:type="dxa"/>
            </w:tcMar>
            <w:vAlign w:val="center"/>
          </w:tcPr>
          <w:p w14:paraId="1D6864A4">
            <w:pPr>
              <w:jc w:val="center"/>
              <w:rPr>
                <w:rFonts w:hint="default" w:ascii="Lato" w:hAnsi="Lato" w:eastAsia="宋体" w:cs="Lato"/>
                <w:sz w:val="18"/>
                <w:szCs w:val="18"/>
              </w:rPr>
            </w:pPr>
          </w:p>
        </w:tc>
      </w:tr>
    </w:tbl>
    <w:p w14:paraId="1FECD2A9">
      <w:pPr>
        <w:rPr>
          <w:rFonts w:hint="default" w:ascii="Lato" w:hAnsi="Lato" w:cs="Lato"/>
          <w:kern w:val="0"/>
          <w:szCs w:val="21"/>
        </w:rPr>
      </w:pPr>
    </w:p>
    <w:p w14:paraId="15ABFDEF">
      <w:pPr>
        <w:ind w:firstLine="420" w:firstLineChars="200"/>
        <w:rPr>
          <w:rFonts w:hint="default" w:ascii="Lato" w:hAnsi="Lato" w:eastAsia="宋体" w:cs="Lato"/>
          <w:kern w:val="0"/>
          <w:szCs w:val="21"/>
        </w:rPr>
      </w:pPr>
      <w:r>
        <w:rPr>
          <w:rFonts w:hint="default" w:ascii="Lato" w:hAnsi="Lato" w:eastAsia="宋体" w:cs="Lato"/>
          <w:kern w:val="0"/>
          <w:szCs w:val="21"/>
        </w:rPr>
        <w:t>说明：</w:t>
      </w:r>
    </w:p>
    <w:p w14:paraId="02398728">
      <w:pPr>
        <w:ind w:firstLine="420" w:firstLineChars="200"/>
        <w:rPr>
          <w:rFonts w:hint="default" w:ascii="Lato" w:hAnsi="Lato" w:eastAsia="宋体" w:cs="Lato"/>
          <w:kern w:val="0"/>
          <w:szCs w:val="21"/>
        </w:rPr>
      </w:pPr>
      <w:r>
        <w:rPr>
          <w:rFonts w:hint="default" w:ascii="Lato" w:hAnsi="Lato" w:eastAsia="宋体" w:cs="Lato"/>
          <w:kern w:val="0"/>
          <w:szCs w:val="21"/>
        </w:rPr>
        <w:t>1. 辅修专业需修读A组课程，计30学分；</w:t>
      </w:r>
    </w:p>
    <w:p w14:paraId="7402A806">
      <w:pPr>
        <w:ind w:firstLine="420" w:firstLineChars="200"/>
        <w:rPr>
          <w:rFonts w:hint="default" w:ascii="Lato" w:hAnsi="Lato" w:eastAsia="宋体" w:cs="Lato"/>
          <w:szCs w:val="21"/>
        </w:rPr>
      </w:pPr>
      <w:r>
        <w:rPr>
          <w:rFonts w:hint="default" w:ascii="Lato" w:hAnsi="Lato" w:eastAsia="宋体" w:cs="Lato"/>
          <w:kern w:val="0"/>
          <w:szCs w:val="21"/>
        </w:rPr>
        <w:t xml:space="preserve">2. </w:t>
      </w:r>
      <w:r>
        <w:rPr>
          <w:rFonts w:hint="default" w:ascii="Lato" w:hAnsi="Lato" w:eastAsia="宋体" w:cs="Lato"/>
          <w:szCs w:val="21"/>
        </w:rPr>
        <w:t>辅修专业学士学位需修读A、B两组课程，计45学分。</w:t>
      </w:r>
    </w:p>
    <w:p w14:paraId="62FFB322">
      <w:pPr>
        <w:rPr>
          <w:rFonts w:hint="default" w:ascii="Lato" w:hAnsi="Lato" w:cs="Lato"/>
        </w:rPr>
      </w:pPr>
    </w:p>
    <w:p w14:paraId="2DB0708E">
      <w:pPr>
        <w:rPr>
          <w:rFonts w:hint="default" w:ascii="Lato" w:hAnsi="Lato" w:cs="Lato"/>
        </w:rPr>
      </w:pPr>
    </w:p>
    <w:sectPr>
      <w:pgSz w:w="11906" w:h="16838"/>
      <w:pgMar w:top="1247" w:right="1134" w:bottom="737" w:left="1134" w:header="851" w:footer="567" w:gutter="0"/>
      <w:pgBorders>
        <w:top w:val="none" w:sz="0" w:space="0"/>
        <w:left w:val="none" w:sz="0" w:space="0"/>
        <w:bottom w:val="none" w:sz="0" w:space="0"/>
        <w:right w:val="none" w:sz="0" w:space="0"/>
      </w:pgBorders>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Gungsuh">
    <w:altName w:val="Malgun Gothic"/>
    <w:panose1 w:val="00000000000000000000"/>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Arial Unicode MS">
    <w:altName w:val="宋体"/>
    <w:panose1 w:val="020B0604020202020204"/>
    <w:charset w:val="86"/>
    <w:family w:val="swiss"/>
    <w:pitch w:val="default"/>
    <w:sig w:usb0="00000000" w:usb1="00000000" w:usb2="0000003F" w:usb3="00000000" w:csb0="603F01FF" w:csb1="FFFF0000"/>
  </w:font>
  <w:font w:name="文鼎大标宋简">
    <w:altName w:val="微软雅黑"/>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
    <w:altName w:val="Times New Roman"/>
    <w:panose1 w:val="00000000000000000000"/>
    <w:charset w:val="00"/>
    <w:family w:val="roman"/>
    <w:pitch w:val="default"/>
    <w:sig w:usb0="00000000" w:usb1="00000000" w:usb2="00000000" w:usb3="00000000" w:csb0="00000001" w:csb1="00000000"/>
  </w:font>
  <w:font w:name="Courier">
    <w:altName w:val="Courier New"/>
    <w:panose1 w:val="02070409020205020404"/>
    <w:charset w:val="00"/>
    <w:family w:val="modern"/>
    <w:pitch w:val="default"/>
    <w:sig w:usb0="00000000" w:usb1="00000000" w:usb2="00000000" w:usb3="00000000" w:csb0="00000001" w:csb1="00000000"/>
  </w:font>
  <w:font w:name="MS Sans Serif">
    <w:altName w:val="Arial"/>
    <w:panose1 w:val="00000000000000000000"/>
    <w:charset w:val="00"/>
    <w:family w:val="swiss"/>
    <w:pitch w:val="default"/>
    <w:sig w:usb0="00000000" w:usb1="00000000" w:usb2="00000000" w:usb3="00000000" w:csb0="00000001" w:csb1="00000000"/>
  </w:font>
  <w:font w:name="方正大黑简体">
    <w:altName w:val="黑体"/>
    <w:panose1 w:val="00000000000000000000"/>
    <w:charset w:val="86"/>
    <w:family w:val="script"/>
    <w:pitch w:val="default"/>
    <w:sig w:usb0="00000000" w:usb1="00000000" w:usb2="00000012" w:usb3="00000000" w:csb0="00040001" w:csb1="00000000"/>
  </w:font>
  <w:font w:name="Tahoma">
    <w:panose1 w:val="020B0604030504040204"/>
    <w:charset w:val="00"/>
    <w:family w:val="swiss"/>
    <w:pitch w:val="default"/>
    <w:sig w:usb0="E1002EFF" w:usb1="C000605B" w:usb2="00000029" w:usb3="00000000" w:csb0="200101FF" w:csb1="2028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AR PL ShanHeiSun Uni">
    <w:altName w:val="Times New Roman"/>
    <w:panose1 w:val="00000000000000000000"/>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H Yb 1gj">
    <w:altName w:val="宋体"/>
    <w:panose1 w:val="00000000000000000000"/>
    <w:charset w:val="86"/>
    <w:family w:val="swiss"/>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Narrow">
    <w:panose1 w:val="020B0606020202030204"/>
    <w:charset w:val="00"/>
    <w:family w:val="swiss"/>
    <w:pitch w:val="default"/>
    <w:sig w:usb0="00000287" w:usb1="000008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time">
    <w:altName w:val="Times New Roman"/>
    <w:panose1 w:val="00000000000000000000"/>
    <w:charset w:val="00"/>
    <w:family w:val="roman"/>
    <w:pitch w:val="default"/>
    <w:sig w:usb0="00000000" w:usb1="00000000" w:usb2="00000000" w:usb3="00000000" w:csb0="00000001" w:csb1="00000000"/>
  </w:font>
  <w:font w:name="方正大标宋简体">
    <w:altName w:val="微软雅黑"/>
    <w:panose1 w:val="00000000000000000000"/>
    <w:charset w:val="86"/>
    <w:family w:val="script"/>
    <w:pitch w:val="default"/>
    <w:sig w:usb0="00000000" w:usb1="00000000" w:usb2="00000012" w:usb3="00000000" w:csb0="00040001" w:csb1="00000000"/>
  </w:font>
  <w:font w:name="Segoe UI Emoji">
    <w:panose1 w:val="020B0502040204020203"/>
    <w:charset w:val="00"/>
    <w:family w:val="swiss"/>
    <w:pitch w:val="default"/>
    <w:sig w:usb0="00000001" w:usb1="02000000" w:usb2="00000000" w:usb3="00000000" w:csb0="00000001" w:csb1="00000000"/>
  </w:font>
  <w:font w:name="TimesNewRomanPSMT">
    <w:altName w:val="Times New Roman"/>
    <w:panose1 w:val="00000000000000000000"/>
    <w:charset w:val="00"/>
    <w:family w:val="auto"/>
    <w:pitch w:val="default"/>
    <w:sig w:usb0="00000000" w:usb1="00000000" w:usb2="00000000" w:usb3="00000000" w:csb0="00000000" w:csb1="00000000"/>
  </w:font>
  <w:font w:name="Lato">
    <w:panose1 w:val="020F0502020204030203"/>
    <w:charset w:val="00"/>
    <w:family w:val="swiss"/>
    <w:pitch w:val="default"/>
    <w:sig w:usb0="A00000AF" w:usb1="5000604B" w:usb2="00000000" w:usb3="00000000" w:csb0="2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4BF98">
    <w:pPr>
      <w:pStyle w:val="5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multilevel"/>
    <w:tmpl w:val="FFFFFF7C"/>
    <w:lvl w:ilvl="0" w:tentative="0">
      <w:start w:val="1"/>
      <w:numFmt w:val="bullet"/>
      <w:pStyle w:val="65"/>
      <w:lvlText w:val=""/>
      <w:lvlJc w:val="left"/>
      <w:pPr>
        <w:ind w:left="2133" w:hanging="420"/>
      </w:pPr>
      <w:rPr>
        <w:rFonts w:hint="default" w:ascii="Wingdings" w:hAnsi="Wingdings"/>
      </w:rPr>
    </w:lvl>
    <w:lvl w:ilvl="1" w:tentative="0">
      <w:start w:val="1"/>
      <w:numFmt w:val="bullet"/>
      <w:lvlText w:val=""/>
      <w:lvlJc w:val="left"/>
      <w:pPr>
        <w:ind w:left="2553" w:hanging="420"/>
      </w:pPr>
      <w:rPr>
        <w:rFonts w:hint="default" w:ascii="Wingdings" w:hAnsi="Wingdings"/>
      </w:rPr>
    </w:lvl>
    <w:lvl w:ilvl="2" w:tentative="0">
      <w:start w:val="1"/>
      <w:numFmt w:val="bullet"/>
      <w:lvlText w:val=""/>
      <w:lvlJc w:val="left"/>
      <w:pPr>
        <w:ind w:left="2973" w:hanging="420"/>
      </w:pPr>
      <w:rPr>
        <w:rFonts w:hint="default" w:ascii="Wingdings" w:hAnsi="Wingdings"/>
      </w:rPr>
    </w:lvl>
    <w:lvl w:ilvl="3" w:tentative="0">
      <w:start w:val="1"/>
      <w:numFmt w:val="bullet"/>
      <w:lvlText w:val=""/>
      <w:lvlJc w:val="left"/>
      <w:pPr>
        <w:ind w:left="3393" w:hanging="420"/>
      </w:pPr>
      <w:rPr>
        <w:rFonts w:hint="default" w:ascii="Wingdings" w:hAnsi="Wingdings"/>
      </w:rPr>
    </w:lvl>
    <w:lvl w:ilvl="4" w:tentative="0">
      <w:start w:val="1"/>
      <w:numFmt w:val="bullet"/>
      <w:lvlText w:val=""/>
      <w:lvlJc w:val="left"/>
      <w:pPr>
        <w:ind w:left="3813" w:hanging="420"/>
      </w:pPr>
      <w:rPr>
        <w:rFonts w:hint="default" w:ascii="Wingdings" w:hAnsi="Wingdings"/>
      </w:rPr>
    </w:lvl>
    <w:lvl w:ilvl="5" w:tentative="0">
      <w:start w:val="1"/>
      <w:numFmt w:val="bullet"/>
      <w:lvlText w:val=""/>
      <w:lvlJc w:val="left"/>
      <w:pPr>
        <w:ind w:left="4233" w:hanging="420"/>
      </w:pPr>
      <w:rPr>
        <w:rFonts w:hint="default" w:ascii="Wingdings" w:hAnsi="Wingdings"/>
      </w:rPr>
    </w:lvl>
    <w:lvl w:ilvl="6" w:tentative="0">
      <w:start w:val="1"/>
      <w:numFmt w:val="bullet"/>
      <w:lvlText w:val=""/>
      <w:lvlJc w:val="left"/>
      <w:pPr>
        <w:ind w:left="4653" w:hanging="420"/>
      </w:pPr>
      <w:rPr>
        <w:rFonts w:hint="default" w:ascii="Wingdings" w:hAnsi="Wingdings"/>
      </w:rPr>
    </w:lvl>
    <w:lvl w:ilvl="7" w:tentative="0">
      <w:start w:val="1"/>
      <w:numFmt w:val="bullet"/>
      <w:lvlText w:val=""/>
      <w:lvlJc w:val="left"/>
      <w:pPr>
        <w:ind w:left="5073" w:hanging="420"/>
      </w:pPr>
      <w:rPr>
        <w:rFonts w:hint="default" w:ascii="Wingdings" w:hAnsi="Wingdings"/>
      </w:rPr>
    </w:lvl>
    <w:lvl w:ilvl="8" w:tentative="0">
      <w:start w:val="1"/>
      <w:numFmt w:val="bullet"/>
      <w:lvlText w:val=""/>
      <w:lvlJc w:val="left"/>
      <w:pPr>
        <w:ind w:left="5493" w:hanging="420"/>
      </w:pPr>
      <w:rPr>
        <w:rFonts w:hint="default" w:ascii="Wingdings" w:hAnsi="Wingdings"/>
      </w:rPr>
    </w:lvl>
  </w:abstractNum>
  <w:abstractNum w:abstractNumId="1">
    <w:nsid w:val="FFFFFF7D"/>
    <w:multiLevelType w:val="multilevel"/>
    <w:tmpl w:val="FFFFFF7D"/>
    <w:lvl w:ilvl="0" w:tentative="0">
      <w:start w:val="1"/>
      <w:numFmt w:val="bullet"/>
      <w:pStyle w:val="47"/>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
    <w:nsid w:val="FFFFFF7E"/>
    <w:multiLevelType w:val="multilevel"/>
    <w:tmpl w:val="FFFFFF7E"/>
    <w:lvl w:ilvl="0" w:tentative="0">
      <w:start w:val="1"/>
      <w:numFmt w:val="bullet"/>
      <w:pStyle w:val="36"/>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3">
    <w:nsid w:val="FFFFFF7F"/>
    <w:multiLevelType w:val="multilevel"/>
    <w:tmpl w:val="FFFFFF7F"/>
    <w:lvl w:ilvl="0" w:tentative="0">
      <w:start w:val="1"/>
      <w:numFmt w:val="bullet"/>
      <w:pStyle w:val="14"/>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4">
    <w:nsid w:val="FFFFFF80"/>
    <w:multiLevelType w:val="multilevel"/>
    <w:tmpl w:val="FFFFFF80"/>
    <w:lvl w:ilvl="0" w:tentative="0">
      <w:start w:val="1"/>
      <w:numFmt w:val="bullet"/>
      <w:pStyle w:val="46"/>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5">
    <w:nsid w:val="FFFFFF81"/>
    <w:multiLevelType w:val="multilevel"/>
    <w:tmpl w:val="FFFFFF81"/>
    <w:lvl w:ilvl="0" w:tentative="0">
      <w:start w:val="1"/>
      <w:numFmt w:val="bullet"/>
      <w:pStyle w:val="1463"/>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6">
    <w:nsid w:val="FFFFFF82"/>
    <w:multiLevelType w:val="multilevel"/>
    <w:tmpl w:val="FFFFFF82"/>
    <w:lvl w:ilvl="0" w:tentative="0">
      <w:start w:val="1"/>
      <w:numFmt w:val="bullet"/>
      <w:pStyle w:val="33"/>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7">
    <w:nsid w:val="FFFFFF83"/>
    <w:multiLevelType w:val="multilevel"/>
    <w:tmpl w:val="FFFFFF83"/>
    <w:lvl w:ilvl="0" w:tentative="0">
      <w:start w:val="1"/>
      <w:numFmt w:val="bullet"/>
      <w:pStyle w:val="40"/>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8">
    <w:nsid w:val="FFFFFF89"/>
    <w:multiLevelType w:val="multilevel"/>
    <w:tmpl w:val="FFFFFF89"/>
    <w:lvl w:ilvl="0" w:tentative="0">
      <w:start w:val="1"/>
      <w:numFmt w:val="bullet"/>
      <w:pStyle w:val="24"/>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9">
    <w:nsid w:val="0000001D"/>
    <w:multiLevelType w:val="singleLevel"/>
    <w:tmpl w:val="0000001D"/>
    <w:lvl w:ilvl="0" w:tentative="0">
      <w:start w:val="1"/>
      <w:numFmt w:val="decimal"/>
      <w:pStyle w:val="20"/>
      <w:lvlText w:val="%1."/>
      <w:lvlJc w:val="left"/>
      <w:pPr>
        <w:tabs>
          <w:tab w:val="left" w:pos="360"/>
        </w:tabs>
        <w:ind w:left="360" w:hanging="360"/>
      </w:pPr>
    </w:lvl>
  </w:abstractNum>
  <w:abstractNum w:abstractNumId="10">
    <w:nsid w:val="057D40F1"/>
    <w:multiLevelType w:val="multilevel"/>
    <w:tmpl w:val="057D40F1"/>
    <w:lvl w:ilvl="0" w:tentative="0">
      <w:start w:val="1"/>
      <w:numFmt w:val="decimal"/>
      <w:pStyle w:val="2055"/>
      <w:lvlText w:val="%1."/>
      <w:lvlJc w:val="left"/>
      <w:pPr>
        <w:ind w:left="420" w:hanging="420"/>
      </w:pPr>
      <w:rPr>
        <w:rFonts w:cs="Times New Roman"/>
      </w:rPr>
    </w:lvl>
    <w:lvl w:ilvl="1" w:tentative="0">
      <w:start w:val="1"/>
      <w:numFmt w:val="decimal"/>
      <w:lvlText w:val="%2）"/>
      <w:lvlJc w:val="left"/>
      <w:pPr>
        <w:ind w:left="780" w:hanging="360"/>
      </w:pPr>
      <w:rPr>
        <w:rFonts w:hint="eastAsia" w:ascii="宋体" w:hAnsi="Times New Roman" w:eastAsia="Times New Roman" w:cs="宋体"/>
        <w:sz w:val="24"/>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3"/>
  </w:num>
  <w:num w:numId="2">
    <w:abstractNumId w:val="9"/>
  </w:num>
  <w:num w:numId="3">
    <w:abstractNumId w:val="8"/>
  </w:num>
  <w:num w:numId="4">
    <w:abstractNumId w:val="6"/>
  </w:num>
  <w:num w:numId="5">
    <w:abstractNumId w:val="2"/>
  </w:num>
  <w:num w:numId="6">
    <w:abstractNumId w:val="7"/>
  </w:num>
  <w:num w:numId="7">
    <w:abstractNumId w:val="4"/>
  </w:num>
  <w:num w:numId="8">
    <w:abstractNumId w:val="1"/>
  </w:num>
  <w:num w:numId="9">
    <w:abstractNumId w:val="0"/>
  </w:num>
  <w:num w:numId="10">
    <w:abstractNumId w:val="5"/>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362"/>
    <w:rsid w:val="00004B9F"/>
    <w:rsid w:val="000119FC"/>
    <w:rsid w:val="00053531"/>
    <w:rsid w:val="00061C0A"/>
    <w:rsid w:val="0007225E"/>
    <w:rsid w:val="000832D0"/>
    <w:rsid w:val="00083485"/>
    <w:rsid w:val="00091304"/>
    <w:rsid w:val="000B060B"/>
    <w:rsid w:val="000B2069"/>
    <w:rsid w:val="000D6876"/>
    <w:rsid w:val="000E4BEB"/>
    <w:rsid w:val="000F5889"/>
    <w:rsid w:val="000F63C0"/>
    <w:rsid w:val="000F6946"/>
    <w:rsid w:val="00110BE8"/>
    <w:rsid w:val="0011288F"/>
    <w:rsid w:val="0011782A"/>
    <w:rsid w:val="001610B2"/>
    <w:rsid w:val="00170148"/>
    <w:rsid w:val="00171D33"/>
    <w:rsid w:val="001732FE"/>
    <w:rsid w:val="001755BC"/>
    <w:rsid w:val="00184E3C"/>
    <w:rsid w:val="001A089C"/>
    <w:rsid w:val="001B1B5A"/>
    <w:rsid w:val="001B409B"/>
    <w:rsid w:val="001F2F42"/>
    <w:rsid w:val="001F7C01"/>
    <w:rsid w:val="00221263"/>
    <w:rsid w:val="00221676"/>
    <w:rsid w:val="00222F88"/>
    <w:rsid w:val="002309C4"/>
    <w:rsid w:val="00232CDC"/>
    <w:rsid w:val="0024559A"/>
    <w:rsid w:val="00251EF6"/>
    <w:rsid w:val="00270960"/>
    <w:rsid w:val="0027669D"/>
    <w:rsid w:val="00294A23"/>
    <w:rsid w:val="002951C4"/>
    <w:rsid w:val="00295B63"/>
    <w:rsid w:val="002A2911"/>
    <w:rsid w:val="002A32AA"/>
    <w:rsid w:val="002A3A48"/>
    <w:rsid w:val="002C2002"/>
    <w:rsid w:val="002D5E5C"/>
    <w:rsid w:val="002E0D6B"/>
    <w:rsid w:val="002E54BE"/>
    <w:rsid w:val="002F483A"/>
    <w:rsid w:val="003065F9"/>
    <w:rsid w:val="00306FE9"/>
    <w:rsid w:val="00322F49"/>
    <w:rsid w:val="0032375D"/>
    <w:rsid w:val="003446FA"/>
    <w:rsid w:val="00347402"/>
    <w:rsid w:val="003569DB"/>
    <w:rsid w:val="0036193E"/>
    <w:rsid w:val="003651A1"/>
    <w:rsid w:val="00381675"/>
    <w:rsid w:val="003A62CA"/>
    <w:rsid w:val="003B7E9C"/>
    <w:rsid w:val="003C37DE"/>
    <w:rsid w:val="003D4060"/>
    <w:rsid w:val="003D54E5"/>
    <w:rsid w:val="003E1109"/>
    <w:rsid w:val="003F4CE3"/>
    <w:rsid w:val="00412BCA"/>
    <w:rsid w:val="00437877"/>
    <w:rsid w:val="00443C8D"/>
    <w:rsid w:val="00446DB1"/>
    <w:rsid w:val="00452BD9"/>
    <w:rsid w:val="004739C8"/>
    <w:rsid w:val="00473E0B"/>
    <w:rsid w:val="00474388"/>
    <w:rsid w:val="00482B79"/>
    <w:rsid w:val="00482DEA"/>
    <w:rsid w:val="0048778A"/>
    <w:rsid w:val="004B0F80"/>
    <w:rsid w:val="004B36DD"/>
    <w:rsid w:val="004D4F32"/>
    <w:rsid w:val="004D7921"/>
    <w:rsid w:val="004E3836"/>
    <w:rsid w:val="004F240A"/>
    <w:rsid w:val="004F63E9"/>
    <w:rsid w:val="005002B0"/>
    <w:rsid w:val="005043D5"/>
    <w:rsid w:val="00506CEC"/>
    <w:rsid w:val="00520879"/>
    <w:rsid w:val="005213D3"/>
    <w:rsid w:val="00521BCE"/>
    <w:rsid w:val="00527947"/>
    <w:rsid w:val="0053175E"/>
    <w:rsid w:val="005329E7"/>
    <w:rsid w:val="00537759"/>
    <w:rsid w:val="00546BD5"/>
    <w:rsid w:val="005605D7"/>
    <w:rsid w:val="00561D2E"/>
    <w:rsid w:val="00565D51"/>
    <w:rsid w:val="00570A4F"/>
    <w:rsid w:val="00591CFA"/>
    <w:rsid w:val="005B09CF"/>
    <w:rsid w:val="005D79E3"/>
    <w:rsid w:val="005E056E"/>
    <w:rsid w:val="005E0BF3"/>
    <w:rsid w:val="005F6D0F"/>
    <w:rsid w:val="006023CD"/>
    <w:rsid w:val="00602706"/>
    <w:rsid w:val="00606068"/>
    <w:rsid w:val="0060730A"/>
    <w:rsid w:val="00610782"/>
    <w:rsid w:val="00616006"/>
    <w:rsid w:val="00625B96"/>
    <w:rsid w:val="006434C7"/>
    <w:rsid w:val="00645F21"/>
    <w:rsid w:val="006469B5"/>
    <w:rsid w:val="0065050D"/>
    <w:rsid w:val="0066526F"/>
    <w:rsid w:val="006706B9"/>
    <w:rsid w:val="00672426"/>
    <w:rsid w:val="00680B44"/>
    <w:rsid w:val="00687ED5"/>
    <w:rsid w:val="006A00BD"/>
    <w:rsid w:val="006A0AC4"/>
    <w:rsid w:val="006A319C"/>
    <w:rsid w:val="006A49F1"/>
    <w:rsid w:val="006E09B9"/>
    <w:rsid w:val="006E2934"/>
    <w:rsid w:val="006E58E3"/>
    <w:rsid w:val="006E79EC"/>
    <w:rsid w:val="007051F3"/>
    <w:rsid w:val="00717F69"/>
    <w:rsid w:val="007240DF"/>
    <w:rsid w:val="0073413A"/>
    <w:rsid w:val="007506B4"/>
    <w:rsid w:val="00797BB3"/>
    <w:rsid w:val="007A5EFA"/>
    <w:rsid w:val="007B1B28"/>
    <w:rsid w:val="007B24D2"/>
    <w:rsid w:val="007B519D"/>
    <w:rsid w:val="007C0A88"/>
    <w:rsid w:val="007D0EE5"/>
    <w:rsid w:val="007E102D"/>
    <w:rsid w:val="00804D1B"/>
    <w:rsid w:val="008050A0"/>
    <w:rsid w:val="00826BB5"/>
    <w:rsid w:val="00834A8C"/>
    <w:rsid w:val="008413EF"/>
    <w:rsid w:val="00843C8D"/>
    <w:rsid w:val="00847913"/>
    <w:rsid w:val="00855E6A"/>
    <w:rsid w:val="00856C2D"/>
    <w:rsid w:val="00884C81"/>
    <w:rsid w:val="00892841"/>
    <w:rsid w:val="008A6422"/>
    <w:rsid w:val="008A727D"/>
    <w:rsid w:val="008B4EF6"/>
    <w:rsid w:val="008B7FBF"/>
    <w:rsid w:val="008C1C78"/>
    <w:rsid w:val="008C3C68"/>
    <w:rsid w:val="008D7BFB"/>
    <w:rsid w:val="008E5000"/>
    <w:rsid w:val="008F3362"/>
    <w:rsid w:val="009028E3"/>
    <w:rsid w:val="009160D0"/>
    <w:rsid w:val="009179EE"/>
    <w:rsid w:val="00920FA5"/>
    <w:rsid w:val="00922B9C"/>
    <w:rsid w:val="00926139"/>
    <w:rsid w:val="00937317"/>
    <w:rsid w:val="00937AE3"/>
    <w:rsid w:val="009556A1"/>
    <w:rsid w:val="00963C41"/>
    <w:rsid w:val="00971830"/>
    <w:rsid w:val="00973611"/>
    <w:rsid w:val="009A69DB"/>
    <w:rsid w:val="009B05DC"/>
    <w:rsid w:val="009E7915"/>
    <w:rsid w:val="00A10698"/>
    <w:rsid w:val="00A11251"/>
    <w:rsid w:val="00A11F28"/>
    <w:rsid w:val="00A21FE1"/>
    <w:rsid w:val="00A233DF"/>
    <w:rsid w:val="00A2655B"/>
    <w:rsid w:val="00A32F05"/>
    <w:rsid w:val="00A73725"/>
    <w:rsid w:val="00A84D7B"/>
    <w:rsid w:val="00AA30EE"/>
    <w:rsid w:val="00AA39D4"/>
    <w:rsid w:val="00AA6CAC"/>
    <w:rsid w:val="00AB185C"/>
    <w:rsid w:val="00AB2D71"/>
    <w:rsid w:val="00AC4246"/>
    <w:rsid w:val="00AE4A14"/>
    <w:rsid w:val="00AE7C4C"/>
    <w:rsid w:val="00AF5F64"/>
    <w:rsid w:val="00B009F5"/>
    <w:rsid w:val="00B16A9B"/>
    <w:rsid w:val="00B37B38"/>
    <w:rsid w:val="00B42DC1"/>
    <w:rsid w:val="00B434C7"/>
    <w:rsid w:val="00B50DB0"/>
    <w:rsid w:val="00B6051D"/>
    <w:rsid w:val="00B82D07"/>
    <w:rsid w:val="00B93386"/>
    <w:rsid w:val="00B938B0"/>
    <w:rsid w:val="00BA360E"/>
    <w:rsid w:val="00BB7207"/>
    <w:rsid w:val="00BD56F6"/>
    <w:rsid w:val="00BE012F"/>
    <w:rsid w:val="00BE6FEE"/>
    <w:rsid w:val="00C01052"/>
    <w:rsid w:val="00C01ED5"/>
    <w:rsid w:val="00C2518B"/>
    <w:rsid w:val="00C31CE8"/>
    <w:rsid w:val="00C33E14"/>
    <w:rsid w:val="00C41CDF"/>
    <w:rsid w:val="00C527DB"/>
    <w:rsid w:val="00C82601"/>
    <w:rsid w:val="00C858FF"/>
    <w:rsid w:val="00CA4FC8"/>
    <w:rsid w:val="00CA5145"/>
    <w:rsid w:val="00CA5514"/>
    <w:rsid w:val="00CC1F24"/>
    <w:rsid w:val="00CC4D1A"/>
    <w:rsid w:val="00CF627F"/>
    <w:rsid w:val="00D1061C"/>
    <w:rsid w:val="00D157F4"/>
    <w:rsid w:val="00D22076"/>
    <w:rsid w:val="00D324CE"/>
    <w:rsid w:val="00D45537"/>
    <w:rsid w:val="00D45638"/>
    <w:rsid w:val="00D777A5"/>
    <w:rsid w:val="00DA2E1F"/>
    <w:rsid w:val="00DD7245"/>
    <w:rsid w:val="00DD72A9"/>
    <w:rsid w:val="00DF63BA"/>
    <w:rsid w:val="00DF6BC2"/>
    <w:rsid w:val="00DF7C90"/>
    <w:rsid w:val="00E0003D"/>
    <w:rsid w:val="00E103D1"/>
    <w:rsid w:val="00E108A8"/>
    <w:rsid w:val="00E14516"/>
    <w:rsid w:val="00E175B6"/>
    <w:rsid w:val="00E25C4A"/>
    <w:rsid w:val="00E266DA"/>
    <w:rsid w:val="00E370CC"/>
    <w:rsid w:val="00E41B38"/>
    <w:rsid w:val="00E43A14"/>
    <w:rsid w:val="00E54981"/>
    <w:rsid w:val="00E90C54"/>
    <w:rsid w:val="00EA19D4"/>
    <w:rsid w:val="00EA44A2"/>
    <w:rsid w:val="00EB1634"/>
    <w:rsid w:val="00EB28AB"/>
    <w:rsid w:val="00ED59AD"/>
    <w:rsid w:val="00EF2A36"/>
    <w:rsid w:val="00F03261"/>
    <w:rsid w:val="00F17A3B"/>
    <w:rsid w:val="00F21808"/>
    <w:rsid w:val="00F268D5"/>
    <w:rsid w:val="00F411EE"/>
    <w:rsid w:val="00F45743"/>
    <w:rsid w:val="00F47C81"/>
    <w:rsid w:val="00F5538C"/>
    <w:rsid w:val="00F61791"/>
    <w:rsid w:val="00F61E27"/>
    <w:rsid w:val="00F7400A"/>
    <w:rsid w:val="00FB0B62"/>
    <w:rsid w:val="00FB7E2D"/>
    <w:rsid w:val="00FD4F34"/>
    <w:rsid w:val="00FE334C"/>
    <w:rsid w:val="02017CDB"/>
    <w:rsid w:val="02597332"/>
    <w:rsid w:val="02DE0579"/>
    <w:rsid w:val="031F7053"/>
    <w:rsid w:val="04114082"/>
    <w:rsid w:val="04BD7D66"/>
    <w:rsid w:val="076D7821"/>
    <w:rsid w:val="07E35D35"/>
    <w:rsid w:val="08167EB9"/>
    <w:rsid w:val="084360D4"/>
    <w:rsid w:val="08C55F20"/>
    <w:rsid w:val="08F71A98"/>
    <w:rsid w:val="08F8136C"/>
    <w:rsid w:val="0947404D"/>
    <w:rsid w:val="0A2C751F"/>
    <w:rsid w:val="0A934F20"/>
    <w:rsid w:val="0AEA66D4"/>
    <w:rsid w:val="0B996E37"/>
    <w:rsid w:val="0BB80A6B"/>
    <w:rsid w:val="0C040028"/>
    <w:rsid w:val="0C5D4A6E"/>
    <w:rsid w:val="0C754648"/>
    <w:rsid w:val="0CF462EF"/>
    <w:rsid w:val="0DE85E53"/>
    <w:rsid w:val="0F387F62"/>
    <w:rsid w:val="0F602D33"/>
    <w:rsid w:val="0FA53138"/>
    <w:rsid w:val="0FD22917"/>
    <w:rsid w:val="10466E61"/>
    <w:rsid w:val="106D43EE"/>
    <w:rsid w:val="10834129"/>
    <w:rsid w:val="111139CF"/>
    <w:rsid w:val="113113B2"/>
    <w:rsid w:val="11A55E09"/>
    <w:rsid w:val="11EC514B"/>
    <w:rsid w:val="120E1C01"/>
    <w:rsid w:val="125E1331"/>
    <w:rsid w:val="12601BA1"/>
    <w:rsid w:val="12F9640D"/>
    <w:rsid w:val="130B7EEE"/>
    <w:rsid w:val="13B62550"/>
    <w:rsid w:val="13D91993"/>
    <w:rsid w:val="140432D8"/>
    <w:rsid w:val="14227AF6"/>
    <w:rsid w:val="152359C3"/>
    <w:rsid w:val="15EE1080"/>
    <w:rsid w:val="166A49C1"/>
    <w:rsid w:val="177119FF"/>
    <w:rsid w:val="178B0334"/>
    <w:rsid w:val="17B374D2"/>
    <w:rsid w:val="18010887"/>
    <w:rsid w:val="184762F8"/>
    <w:rsid w:val="19C77265"/>
    <w:rsid w:val="1A50725A"/>
    <w:rsid w:val="1A6155E2"/>
    <w:rsid w:val="1AD559B1"/>
    <w:rsid w:val="1AE83FF5"/>
    <w:rsid w:val="1B8D1DE8"/>
    <w:rsid w:val="1BFF71F2"/>
    <w:rsid w:val="1C246C7A"/>
    <w:rsid w:val="1C3F5BE8"/>
    <w:rsid w:val="1C576AE9"/>
    <w:rsid w:val="1D3D0F5F"/>
    <w:rsid w:val="1D444093"/>
    <w:rsid w:val="1DB91C37"/>
    <w:rsid w:val="1ED019E9"/>
    <w:rsid w:val="1FDC62F1"/>
    <w:rsid w:val="1FE45D8D"/>
    <w:rsid w:val="20992FDD"/>
    <w:rsid w:val="21570ECE"/>
    <w:rsid w:val="217C6B87"/>
    <w:rsid w:val="218912A4"/>
    <w:rsid w:val="219F4623"/>
    <w:rsid w:val="228F5D20"/>
    <w:rsid w:val="22AB63A4"/>
    <w:rsid w:val="234C3794"/>
    <w:rsid w:val="2383283B"/>
    <w:rsid w:val="251D5F8B"/>
    <w:rsid w:val="25780DFE"/>
    <w:rsid w:val="257C5270"/>
    <w:rsid w:val="26323CB8"/>
    <w:rsid w:val="264F32E6"/>
    <w:rsid w:val="265A4FBD"/>
    <w:rsid w:val="27781B9E"/>
    <w:rsid w:val="27782202"/>
    <w:rsid w:val="27C546B8"/>
    <w:rsid w:val="27F645D9"/>
    <w:rsid w:val="282F2FC0"/>
    <w:rsid w:val="283E09E2"/>
    <w:rsid w:val="286840F4"/>
    <w:rsid w:val="28885E11"/>
    <w:rsid w:val="28EB63A0"/>
    <w:rsid w:val="2A7A79DB"/>
    <w:rsid w:val="2AAB05BE"/>
    <w:rsid w:val="2ADE440E"/>
    <w:rsid w:val="2CD750AA"/>
    <w:rsid w:val="2D0F6B01"/>
    <w:rsid w:val="2D3B5044"/>
    <w:rsid w:val="2DC31699"/>
    <w:rsid w:val="2E0B15A9"/>
    <w:rsid w:val="2E150147"/>
    <w:rsid w:val="2E675395"/>
    <w:rsid w:val="2E7806D6"/>
    <w:rsid w:val="2ED022C0"/>
    <w:rsid w:val="2EDE49DD"/>
    <w:rsid w:val="2EE04960"/>
    <w:rsid w:val="2EE61AE3"/>
    <w:rsid w:val="2F436F36"/>
    <w:rsid w:val="2F68074A"/>
    <w:rsid w:val="303E1027"/>
    <w:rsid w:val="304178D7"/>
    <w:rsid w:val="30792F42"/>
    <w:rsid w:val="308570DA"/>
    <w:rsid w:val="3110753A"/>
    <w:rsid w:val="316F1488"/>
    <w:rsid w:val="317C0D70"/>
    <w:rsid w:val="323E60BE"/>
    <w:rsid w:val="32F742BF"/>
    <w:rsid w:val="337A0A4C"/>
    <w:rsid w:val="33DE722D"/>
    <w:rsid w:val="33E5680D"/>
    <w:rsid w:val="33F47ECB"/>
    <w:rsid w:val="345117AD"/>
    <w:rsid w:val="34514D70"/>
    <w:rsid w:val="345C70E9"/>
    <w:rsid w:val="348E4BCA"/>
    <w:rsid w:val="34A917D2"/>
    <w:rsid w:val="353F3CFB"/>
    <w:rsid w:val="358C62E7"/>
    <w:rsid w:val="358D7D92"/>
    <w:rsid w:val="37D92540"/>
    <w:rsid w:val="37EF7C5B"/>
    <w:rsid w:val="387C703E"/>
    <w:rsid w:val="38FA68B7"/>
    <w:rsid w:val="391E380D"/>
    <w:rsid w:val="392B2C6B"/>
    <w:rsid w:val="397800AA"/>
    <w:rsid w:val="3CDD11C0"/>
    <w:rsid w:val="3D6A6E77"/>
    <w:rsid w:val="3F402B4A"/>
    <w:rsid w:val="3F476B9F"/>
    <w:rsid w:val="40047BD8"/>
    <w:rsid w:val="41780576"/>
    <w:rsid w:val="42000CF9"/>
    <w:rsid w:val="42446DF5"/>
    <w:rsid w:val="424566C9"/>
    <w:rsid w:val="4251506E"/>
    <w:rsid w:val="42A836B8"/>
    <w:rsid w:val="438D0670"/>
    <w:rsid w:val="438F5E4E"/>
    <w:rsid w:val="43FD36FF"/>
    <w:rsid w:val="440651A1"/>
    <w:rsid w:val="44402203"/>
    <w:rsid w:val="44446C38"/>
    <w:rsid w:val="4469669F"/>
    <w:rsid w:val="44DE410B"/>
    <w:rsid w:val="45010994"/>
    <w:rsid w:val="45886F23"/>
    <w:rsid w:val="45D72D53"/>
    <w:rsid w:val="463F61F6"/>
    <w:rsid w:val="46DD18E6"/>
    <w:rsid w:val="476847C3"/>
    <w:rsid w:val="477A0BC3"/>
    <w:rsid w:val="47846A32"/>
    <w:rsid w:val="47CA38F8"/>
    <w:rsid w:val="481B4154"/>
    <w:rsid w:val="48667975"/>
    <w:rsid w:val="48826093"/>
    <w:rsid w:val="48FC21D7"/>
    <w:rsid w:val="49E41B54"/>
    <w:rsid w:val="4A2E2E00"/>
    <w:rsid w:val="4A5509E6"/>
    <w:rsid w:val="4AA541A9"/>
    <w:rsid w:val="4BA821A3"/>
    <w:rsid w:val="4CC441C3"/>
    <w:rsid w:val="4D5C2143"/>
    <w:rsid w:val="4E3C6BD2"/>
    <w:rsid w:val="4E496100"/>
    <w:rsid w:val="4E8174ED"/>
    <w:rsid w:val="4F075432"/>
    <w:rsid w:val="4F14740B"/>
    <w:rsid w:val="4F9D6DAE"/>
    <w:rsid w:val="4FAF1074"/>
    <w:rsid w:val="50F56097"/>
    <w:rsid w:val="510078F8"/>
    <w:rsid w:val="51FE23F0"/>
    <w:rsid w:val="523C5EA4"/>
    <w:rsid w:val="524564C9"/>
    <w:rsid w:val="52816CCE"/>
    <w:rsid w:val="52D26933"/>
    <w:rsid w:val="53685179"/>
    <w:rsid w:val="53AC0BFD"/>
    <w:rsid w:val="53B813F1"/>
    <w:rsid w:val="53B86CFB"/>
    <w:rsid w:val="53CB69DF"/>
    <w:rsid w:val="54191421"/>
    <w:rsid w:val="542B1BC3"/>
    <w:rsid w:val="54427E9B"/>
    <w:rsid w:val="5458228C"/>
    <w:rsid w:val="54A35DA8"/>
    <w:rsid w:val="54AB6860"/>
    <w:rsid w:val="54C067AF"/>
    <w:rsid w:val="552C4101"/>
    <w:rsid w:val="55440772"/>
    <w:rsid w:val="55FD2F0B"/>
    <w:rsid w:val="56B37C4E"/>
    <w:rsid w:val="575B27BF"/>
    <w:rsid w:val="58775D4B"/>
    <w:rsid w:val="58EA22FF"/>
    <w:rsid w:val="597A4A53"/>
    <w:rsid w:val="59B9557B"/>
    <w:rsid w:val="59E16FFC"/>
    <w:rsid w:val="5AAA2C9D"/>
    <w:rsid w:val="5B6339F0"/>
    <w:rsid w:val="5B843E3C"/>
    <w:rsid w:val="5BE9299B"/>
    <w:rsid w:val="5C976331"/>
    <w:rsid w:val="5D1F603D"/>
    <w:rsid w:val="5D27652F"/>
    <w:rsid w:val="5D295C49"/>
    <w:rsid w:val="5D506DDA"/>
    <w:rsid w:val="5D5977A1"/>
    <w:rsid w:val="5E856373"/>
    <w:rsid w:val="5F3B6A32"/>
    <w:rsid w:val="5FBE1B3D"/>
    <w:rsid w:val="5FBF15B7"/>
    <w:rsid w:val="5FE459DF"/>
    <w:rsid w:val="5FEA0B84"/>
    <w:rsid w:val="60141108"/>
    <w:rsid w:val="60411174"/>
    <w:rsid w:val="60863D99"/>
    <w:rsid w:val="60E3062F"/>
    <w:rsid w:val="61453B98"/>
    <w:rsid w:val="61D26F44"/>
    <w:rsid w:val="624C78D4"/>
    <w:rsid w:val="624F1172"/>
    <w:rsid w:val="626D0AE3"/>
    <w:rsid w:val="629E1292"/>
    <w:rsid w:val="63302D52"/>
    <w:rsid w:val="650224CC"/>
    <w:rsid w:val="65AD65DC"/>
    <w:rsid w:val="66456B14"/>
    <w:rsid w:val="66507F40"/>
    <w:rsid w:val="670D6F06"/>
    <w:rsid w:val="67AB21A1"/>
    <w:rsid w:val="69532D81"/>
    <w:rsid w:val="697E141D"/>
    <w:rsid w:val="69BB70ED"/>
    <w:rsid w:val="69F05452"/>
    <w:rsid w:val="69F27EC4"/>
    <w:rsid w:val="6A6257BB"/>
    <w:rsid w:val="6A77511D"/>
    <w:rsid w:val="6A902328"/>
    <w:rsid w:val="6AE52674"/>
    <w:rsid w:val="6B0074AE"/>
    <w:rsid w:val="6C692BA0"/>
    <w:rsid w:val="6CE062C4"/>
    <w:rsid w:val="6D574BE2"/>
    <w:rsid w:val="6D85751C"/>
    <w:rsid w:val="6DD71D4B"/>
    <w:rsid w:val="6EB04D47"/>
    <w:rsid w:val="6EBD1212"/>
    <w:rsid w:val="6F28733B"/>
    <w:rsid w:val="6F7C10CD"/>
    <w:rsid w:val="6FAC1505"/>
    <w:rsid w:val="70BF49F6"/>
    <w:rsid w:val="71AD3C93"/>
    <w:rsid w:val="72B92358"/>
    <w:rsid w:val="735D2FC3"/>
    <w:rsid w:val="73666CC9"/>
    <w:rsid w:val="74542618"/>
    <w:rsid w:val="747E212E"/>
    <w:rsid w:val="748D6E00"/>
    <w:rsid w:val="74B60C89"/>
    <w:rsid w:val="74D84FF7"/>
    <w:rsid w:val="76816FC9"/>
    <w:rsid w:val="776E579F"/>
    <w:rsid w:val="779A6594"/>
    <w:rsid w:val="779E208D"/>
    <w:rsid w:val="77F923B9"/>
    <w:rsid w:val="782347DB"/>
    <w:rsid w:val="783C59EE"/>
    <w:rsid w:val="78C338C8"/>
    <w:rsid w:val="79132AA2"/>
    <w:rsid w:val="7A6A66F1"/>
    <w:rsid w:val="7A8544FB"/>
    <w:rsid w:val="7AF33058"/>
    <w:rsid w:val="7B2014A6"/>
    <w:rsid w:val="7BA14395"/>
    <w:rsid w:val="7C765821"/>
    <w:rsid w:val="7C8415C1"/>
    <w:rsid w:val="7DB859C6"/>
    <w:rsid w:val="7E0135FC"/>
    <w:rsid w:val="7ED711F9"/>
    <w:rsid w:val="7EEA6053"/>
    <w:rsid w:val="7F5E7AEE"/>
    <w:rsid w:val="7F9C3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99" w:name="heading 7"/>
    <w:lsdException w:qFormat="1" w:uiPriority="99" w:name="heading 8"/>
    <w:lsdException w:qFormat="1" w:uiPriority="99" w:name="heading 9"/>
    <w:lsdException w:qFormat="1" w:uiPriority="99" w:name="index 1"/>
    <w:lsdException w:qFormat="1" w:unhideWhenUsed="0" w:uiPriority="99" w:name="index 2"/>
    <w:lsdException w:qFormat="1" w:unhideWhenUsed="0" w:uiPriority="99" w:name="index 3"/>
    <w:lsdException w:qFormat="1" w:unhideWhenUsed="0" w:uiPriority="99" w:name="index 4"/>
    <w:lsdException w:qFormat="1" w:unhideWhenUsed="0" w:uiPriority="99" w:name="index 5"/>
    <w:lsdException w:qFormat="1" w:unhideWhenUsed="0" w:uiPriority="99" w:name="index 6"/>
    <w:lsdException w:qFormat="1" w:unhideWhenUsed="0" w:uiPriority="99" w:name="index 7"/>
    <w:lsdException w:qFormat="1" w:unhideWhenUsed="0" w:uiPriority="99" w:name="index 8"/>
    <w:lsdException w:qFormat="1" w:unhideWhenUsed="0"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name="Normal Indent"/>
    <w:lsdException w:qFormat="1" w:unhideWhenUsed="0" w:uiPriority="99" w:name="footnote text"/>
    <w:lsdException w:qFormat="1" w:uiPriority="99" w:semiHidden="0" w:name="annotation text"/>
    <w:lsdException w:qFormat="1" w:uiPriority="99" w:semiHidden="0" w:name="header"/>
    <w:lsdException w:qFormat="1" w:uiPriority="99" w:semiHidden="0" w:name="footer"/>
    <w:lsdException w:qFormat="1" w:unhideWhenUsed="0" w:uiPriority="99" w:name="index heading"/>
    <w:lsdException w:qFormat="1" w:unhideWhenUsed="0" w:uiPriority="99" w:name="caption"/>
    <w:lsdException w:qFormat="1" w:unhideWhenUsed="0" w:uiPriority="99" w:name="table of figures"/>
    <w:lsdException w:qFormat="1" w:unhideWhenUsed="0" w:uiPriority="99" w:name="envelope address"/>
    <w:lsdException w:qFormat="1" w:unhideWhenUsed="0" w:uiPriority="99" w:name="envelope return"/>
    <w:lsdException w:qFormat="1" w:unhideWhenUsed="0" w:uiPriority="99" w:name="footnote reference"/>
    <w:lsdException w:qFormat="1" w:uiPriority="99" w:semiHidden="0" w:name="annotation reference"/>
    <w:lsdException w:uiPriority="99" w:name="line number"/>
    <w:lsdException w:qFormat="1" w:unhideWhenUsed="0" w:uiPriority="99" w:name="page number"/>
    <w:lsdException w:qFormat="1" w:unhideWhenUsed="0" w:uiPriority="99" w:name="endnote reference"/>
    <w:lsdException w:qFormat="1" w:unhideWhenUsed="0" w:uiPriority="99" w:name="endnote text"/>
    <w:lsdException w:qFormat="1" w:unhideWhenUsed="0" w:uiPriority="99" w:name="table of authorities"/>
    <w:lsdException w:qFormat="1" w:unhideWhenUsed="0" w:uiPriority="99" w:name="macro"/>
    <w:lsdException w:qFormat="1" w:unhideWhenUsed="0" w:uiPriority="99" w:name="toa heading"/>
    <w:lsdException w:qFormat="1" w:unhideWhenUsed="0" w:uiPriority="99" w:name="List"/>
    <w:lsdException w:qFormat="1" w:unhideWhenUsed="0" w:uiPriority="99" w:name="List Bullet"/>
    <w:lsdException w:qFormat="1" w:unhideWhenUsed="0" w:uiPriority="99" w:semiHidden="0" w:name="List Number"/>
    <w:lsdException w:qFormat="1" w:unhideWhenUsed="0" w:uiPriority="99" w:name="List 2"/>
    <w:lsdException w:qFormat="1" w:unhideWhenUsed="0" w:uiPriority="99" w:name="List 3"/>
    <w:lsdException w:qFormat="1" w:unhideWhenUsed="0" w:uiPriority="99" w:name="List 4"/>
    <w:lsdException w:qFormat="1" w:unhideWhenUsed="0" w:uiPriority="99" w:name="List 5"/>
    <w:lsdException w:qFormat="1" w:unhideWhenUsed="0" w:uiPriority="99" w:name="List Bullet 2"/>
    <w:lsdException w:qFormat="1" w:unhideWhenUsed="0" w:uiPriority="99" w:name="List Bullet 3"/>
    <w:lsdException w:qFormat="1" w:unhideWhenUsed="0" w:uiPriority="99" w:name="List Bullet 4"/>
    <w:lsdException w:qFormat="1" w:unhideWhenUsed="0" w:uiPriority="99" w:name="List Bullet 5"/>
    <w:lsdException w:qFormat="1" w:unhideWhenUsed="0" w:uiPriority="99" w:name="List Number 2"/>
    <w:lsdException w:qFormat="1" w:unhideWhenUsed="0" w:uiPriority="99" w:name="List Number 3"/>
    <w:lsdException w:qFormat="1" w:unhideWhenUsed="0" w:uiPriority="99" w:name="List Number 4"/>
    <w:lsdException w:qFormat="1" w:unhideWhenUsed="0" w:uiPriority="99" w:name="List Number 5"/>
    <w:lsdException w:qFormat="1" w:unhideWhenUsed="0" w:uiPriority="99" w:semiHidden="0" w:name="Title"/>
    <w:lsdException w:qFormat="1" w:unhideWhenUsed="0" w:uiPriority="99" w:name="Closing"/>
    <w:lsdException w:qFormat="1" w:unhideWhenUsed="0" w:uiPriority="99" w:name="Signature"/>
    <w:lsdException w:qFormat="1" w:uiPriority="1" w:name="Default Paragraph Font"/>
    <w:lsdException w:qFormat="1" w:unhideWhenUsed="0" w:uiPriority="99" w:name="Body Text"/>
    <w:lsdException w:qFormat="1" w:unhideWhenUsed="0" w:uiPriority="99" w:name="Body Text Indent"/>
    <w:lsdException w:qFormat="1" w:unhideWhenUsed="0" w:uiPriority="99" w:name="List Continue"/>
    <w:lsdException w:qFormat="1" w:unhideWhenUsed="0" w:uiPriority="99" w:name="List Continue 2"/>
    <w:lsdException w:qFormat="1" w:unhideWhenUsed="0" w:uiPriority="99" w:name="List Continue 3"/>
    <w:lsdException w:qFormat="1" w:unhideWhenUsed="0" w:uiPriority="99" w:name="List Continue 4"/>
    <w:lsdException w:qFormat="1" w:unhideWhenUsed="0" w:uiPriority="99" w:name="List Continue 5"/>
    <w:lsdException w:qFormat="1" w:unhideWhenUsed="0" w:uiPriority="99" w:name="Message Header"/>
    <w:lsdException w:qFormat="1" w:unhideWhenUsed="0" w:uiPriority="11" w:semiHidden="0" w:name="Subtitle"/>
    <w:lsdException w:qFormat="1" w:unhideWhenUsed="0" w:uiPriority="99" w:name="Salutation"/>
    <w:lsdException w:qFormat="1" w:unhideWhenUsed="0" w:uiPriority="99" w:name="Date"/>
    <w:lsdException w:qFormat="1" w:unhideWhenUsed="0" w:uiPriority="0" w:name="Body Text First Indent"/>
    <w:lsdException w:qFormat="1" w:unhideWhenUsed="0" w:uiPriority="0" w:name="Body Text First Indent 2"/>
    <w:lsdException w:qFormat="1" w:unhideWhenUsed="0" w:uiPriority="99" w:name="Note Heading"/>
    <w:lsdException w:qFormat="1" w:unhideWhenUsed="0" w:uiPriority="99" w:semiHidden="0" w:name="Body Text 2"/>
    <w:lsdException w:qFormat="1" w:unhideWhenUsed="0" w:uiPriority="99" w:name="Body Text 3"/>
    <w:lsdException w:qFormat="1" w:unhideWhenUsed="0" w:uiPriority="99" w:name="Body Text Indent 2"/>
    <w:lsdException w:qFormat="1" w:unhideWhenUsed="0" w:uiPriority="99" w:name="Body Text Indent 3"/>
    <w:lsdException w:qFormat="1" w:unhideWhenUsed="0" w:uiPriority="99" w:name="Block Text"/>
    <w:lsdException w:qFormat="1" w:uiPriority="99" w:semiHidden="0" w:name="Hyperlink"/>
    <w:lsdException w:qFormat="1" w:unhideWhenUsed="0" w:uiPriority="99"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name="Plain Text"/>
    <w:lsdException w:qFormat="1" w:unhideWhenUsed="0" w:uiPriority="99" w:name="E-mail Signature"/>
    <w:lsdException w:qFormat="1" w:unhideWhenUsed="0" w:uiPriority="99" w:semiHidden="0" w:name="Normal (Web)"/>
    <w:lsdException w:qFormat="1" w:unhideWhenUsed="0" w:uiPriority="0" w:name="HTML Acronym"/>
    <w:lsdException w:qFormat="1" w:unhideWhenUsed="0" w:uiPriority="99" w:name="HTML Address"/>
    <w:lsdException w:qFormat="1" w:unhideWhenUsed="0" w:uiPriority="0" w:name="HTML Cite"/>
    <w:lsdException w:qFormat="1" w:unhideWhenUsed="0" w:uiPriority="0" w:name="HTML Code"/>
    <w:lsdException w:qFormat="1" w:unhideWhenUsed="0" w:uiPriority="0" w:name="HTML Definition"/>
    <w:lsdException w:uiPriority="99" w:name="HTML Keyboard"/>
    <w:lsdException w:qFormat="1" w:uiPriority="99" w:name="HTML Preformatted"/>
    <w:lsdException w:uiPriority="99" w:name="HTML Sample"/>
    <w:lsdException w:qFormat="1" w:unhideWhenUsed="0" w:uiPriority="99" w:name="HTML Typewriter"/>
    <w:lsdException w:qFormat="1" w:unhideWhenUsed="0" w:uiPriority="0"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qFormat="1" w:unhideWhenUsed="0" w:uiPriority="0" w:semiHidden="0"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99"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0"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29" w:semiHidden="0" w:name="Medium Grid 2 Accent 2"/>
    <w:lsdException w:qFormat="1" w:unhideWhenUsed="0" w:uiPriority="0" w:semiHidden="0" w:name="Medium Grid 3 Accent 2"/>
    <w:lsdException w:qFormat="1" w:unhideWhenUsed="0" w:uiPriority="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0"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0"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none"/>
    </w:rPr>
  </w:style>
  <w:style w:type="paragraph" w:styleId="3">
    <w:name w:val="heading 1"/>
    <w:basedOn w:val="1"/>
    <w:next w:val="1"/>
    <w:link w:val="116"/>
    <w:qFormat/>
    <w:uiPriority w:val="9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117"/>
    <w:unhideWhenUsed/>
    <w:qFormat/>
    <w:uiPriority w:val="9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118"/>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119"/>
    <w:semiHidden/>
    <w:unhideWhenUsed/>
    <w:qFormat/>
    <w:uiPriority w:val="0"/>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120"/>
    <w:semiHidden/>
    <w:unhideWhenUsed/>
    <w:qFormat/>
    <w:uiPriority w:val="0"/>
    <w:pPr>
      <w:keepNext/>
      <w:keepLines/>
      <w:spacing w:before="80" w:after="40"/>
      <w:outlineLvl w:val="4"/>
    </w:pPr>
    <w:rPr>
      <w:rFonts w:cstheme="majorBidi"/>
      <w:color w:val="104862" w:themeColor="accent1" w:themeShade="BF"/>
      <w:sz w:val="24"/>
    </w:rPr>
  </w:style>
  <w:style w:type="paragraph" w:styleId="8">
    <w:name w:val="heading 6"/>
    <w:basedOn w:val="1"/>
    <w:next w:val="1"/>
    <w:link w:val="121"/>
    <w:semiHidden/>
    <w:unhideWhenUsed/>
    <w:qFormat/>
    <w:uiPriority w:val="0"/>
    <w:pPr>
      <w:keepNext/>
      <w:keepLines/>
      <w:spacing w:before="40"/>
      <w:outlineLvl w:val="5"/>
    </w:pPr>
    <w:rPr>
      <w:rFonts w:cstheme="majorBidi"/>
      <w:b/>
      <w:bCs/>
      <w:color w:val="104862" w:themeColor="accent1" w:themeShade="BF"/>
    </w:rPr>
  </w:style>
  <w:style w:type="paragraph" w:styleId="9">
    <w:name w:val="heading 7"/>
    <w:basedOn w:val="1"/>
    <w:next w:val="1"/>
    <w:link w:val="122"/>
    <w:semiHidden/>
    <w:unhideWhenUsed/>
    <w:qFormat/>
    <w:uiPriority w:val="9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123"/>
    <w:semiHidden/>
    <w:unhideWhenUsed/>
    <w:qFormat/>
    <w:uiPriority w:val="9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124"/>
    <w:semiHidden/>
    <w:unhideWhenUsed/>
    <w:qFormat/>
    <w:uiPriority w:val="9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01">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434"/>
    <w:semiHidden/>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hAnsi="Courier New" w:eastAsia="Times New Roman" w:cstheme="minorBidi"/>
      <w:kern w:val="2"/>
      <w:sz w:val="24"/>
      <w:szCs w:val="22"/>
      <w:lang w:val="en-US" w:eastAsia="zh-CN" w:bidi="ar-SA"/>
      <w14:ligatures w14:val="none"/>
    </w:rPr>
  </w:style>
  <w:style w:type="paragraph" w:styleId="12">
    <w:name w:val="List 3"/>
    <w:basedOn w:val="1"/>
    <w:semiHidden/>
    <w:qFormat/>
    <w:uiPriority w:val="99"/>
    <w:pPr>
      <w:adjustRightInd w:val="0"/>
      <w:spacing w:line="360" w:lineRule="atLeast"/>
      <w:ind w:left="100" w:leftChars="400" w:hanging="200" w:hangingChars="200"/>
      <w:jc w:val="left"/>
      <w:textAlignment w:val="baseline"/>
    </w:pPr>
    <w:rPr>
      <w:rFonts w:ascii="宋体" w:hAnsi="Times New Roman" w:eastAsia="宋体" w:cs="Times New Roman"/>
      <w:kern w:val="0"/>
      <w:sz w:val="24"/>
      <w:szCs w:val="20"/>
    </w:rPr>
  </w:style>
  <w:style w:type="paragraph" w:styleId="13">
    <w:name w:val="toc 7"/>
    <w:basedOn w:val="1"/>
    <w:next w:val="1"/>
    <w:qFormat/>
    <w:uiPriority w:val="39"/>
    <w:pPr>
      <w:ind w:left="1260"/>
      <w:jc w:val="left"/>
    </w:pPr>
    <w:rPr>
      <w:rFonts w:ascii="Calibri" w:hAnsi="Calibri" w:eastAsia="宋体" w:cs="Times New Roman"/>
      <w:sz w:val="18"/>
      <w:szCs w:val="18"/>
    </w:rPr>
  </w:style>
  <w:style w:type="paragraph" w:styleId="14">
    <w:name w:val="List Number 2"/>
    <w:basedOn w:val="1"/>
    <w:semiHidden/>
    <w:qFormat/>
    <w:uiPriority w:val="99"/>
    <w:pPr>
      <w:numPr>
        <w:ilvl w:val="0"/>
        <w:numId w:val="1"/>
      </w:numPr>
      <w:tabs>
        <w:tab w:val="left" w:pos="780"/>
      </w:tabs>
      <w:adjustRightInd w:val="0"/>
      <w:spacing w:line="360" w:lineRule="atLeast"/>
      <w:jc w:val="left"/>
      <w:textAlignment w:val="baseline"/>
    </w:pPr>
    <w:rPr>
      <w:rFonts w:ascii="宋体" w:hAnsi="Times New Roman" w:eastAsia="宋体" w:cs="Times New Roman"/>
      <w:kern w:val="0"/>
      <w:sz w:val="24"/>
      <w:szCs w:val="20"/>
    </w:rPr>
  </w:style>
  <w:style w:type="paragraph" w:styleId="15">
    <w:name w:val="table of authorities"/>
    <w:basedOn w:val="1"/>
    <w:next w:val="1"/>
    <w:semiHidden/>
    <w:qFormat/>
    <w:uiPriority w:val="99"/>
    <w:pPr>
      <w:adjustRightInd w:val="0"/>
      <w:spacing w:line="360" w:lineRule="atLeast"/>
      <w:ind w:left="420" w:leftChars="200"/>
      <w:jc w:val="left"/>
      <w:textAlignment w:val="baseline"/>
    </w:pPr>
    <w:rPr>
      <w:rFonts w:ascii="宋体" w:hAnsi="Times New Roman" w:eastAsia="宋体" w:cs="Times New Roman"/>
      <w:kern w:val="0"/>
      <w:sz w:val="24"/>
      <w:szCs w:val="20"/>
    </w:rPr>
  </w:style>
  <w:style w:type="paragraph" w:styleId="16">
    <w:name w:val="Note Heading"/>
    <w:basedOn w:val="1"/>
    <w:next w:val="1"/>
    <w:link w:val="428"/>
    <w:semiHidden/>
    <w:qFormat/>
    <w:uiPriority w:val="99"/>
    <w:pPr>
      <w:adjustRightInd w:val="0"/>
      <w:spacing w:line="360" w:lineRule="atLeast"/>
      <w:jc w:val="center"/>
      <w:textAlignment w:val="baseline"/>
    </w:pPr>
    <w:rPr>
      <w:sz w:val="24"/>
    </w:rPr>
  </w:style>
  <w:style w:type="paragraph" w:styleId="17">
    <w:name w:val="List Bullet 4"/>
    <w:basedOn w:val="1"/>
    <w:semiHidden/>
    <w:qFormat/>
    <w:uiPriority w:val="99"/>
    <w:pPr>
      <w:tabs>
        <w:tab w:val="left" w:pos="1620"/>
      </w:tabs>
      <w:adjustRightInd w:val="0"/>
      <w:spacing w:line="360" w:lineRule="atLeast"/>
      <w:ind w:left="1140" w:hanging="420"/>
      <w:jc w:val="left"/>
      <w:textAlignment w:val="baseline"/>
    </w:pPr>
    <w:rPr>
      <w:rFonts w:ascii="宋体" w:hAnsi="Times New Roman" w:eastAsia="宋体" w:cs="Times New Roman"/>
      <w:kern w:val="0"/>
      <w:sz w:val="24"/>
      <w:szCs w:val="20"/>
    </w:rPr>
  </w:style>
  <w:style w:type="paragraph" w:styleId="18">
    <w:name w:val="index 8"/>
    <w:basedOn w:val="1"/>
    <w:next w:val="1"/>
    <w:semiHidden/>
    <w:qFormat/>
    <w:uiPriority w:val="99"/>
    <w:pPr>
      <w:adjustRightInd w:val="0"/>
      <w:spacing w:line="360" w:lineRule="atLeast"/>
      <w:ind w:left="1400" w:leftChars="1400"/>
      <w:jc w:val="left"/>
      <w:textAlignment w:val="baseline"/>
    </w:pPr>
    <w:rPr>
      <w:rFonts w:ascii="宋体" w:hAnsi="Times New Roman" w:eastAsia="宋体" w:cs="Times New Roman"/>
      <w:kern w:val="0"/>
      <w:sz w:val="24"/>
      <w:szCs w:val="20"/>
    </w:rPr>
  </w:style>
  <w:style w:type="paragraph" w:styleId="19">
    <w:name w:val="E-mail Signature"/>
    <w:basedOn w:val="1"/>
    <w:link w:val="168"/>
    <w:semiHidden/>
    <w:qFormat/>
    <w:uiPriority w:val="99"/>
    <w:pPr>
      <w:adjustRightInd w:val="0"/>
      <w:spacing w:line="360" w:lineRule="atLeast"/>
      <w:jc w:val="left"/>
      <w:textAlignment w:val="baseline"/>
    </w:pPr>
    <w:rPr>
      <w:sz w:val="24"/>
    </w:rPr>
  </w:style>
  <w:style w:type="paragraph" w:styleId="20">
    <w:name w:val="List Number"/>
    <w:basedOn w:val="1"/>
    <w:qFormat/>
    <w:uiPriority w:val="99"/>
    <w:pPr>
      <w:numPr>
        <w:ilvl w:val="0"/>
        <w:numId w:val="2"/>
      </w:numPr>
    </w:pPr>
    <w:rPr>
      <w:rFonts w:ascii="Times New Roman" w:hAnsi="Times New Roman" w:eastAsia="宋体" w:cs="Times New Roman"/>
      <w:szCs w:val="24"/>
    </w:rPr>
  </w:style>
  <w:style w:type="paragraph" w:styleId="21">
    <w:name w:val="Normal Indent"/>
    <w:basedOn w:val="1"/>
    <w:semiHidden/>
    <w:qFormat/>
    <w:uiPriority w:val="99"/>
    <w:pPr>
      <w:adjustRightInd w:val="0"/>
      <w:spacing w:line="360" w:lineRule="atLeast"/>
      <w:ind w:firstLine="420"/>
      <w:jc w:val="left"/>
      <w:textAlignment w:val="baseline"/>
    </w:pPr>
    <w:rPr>
      <w:rFonts w:ascii="宋体" w:hAnsi="Times New Roman" w:eastAsia="宋体" w:cs="Times New Roman"/>
      <w:kern w:val="0"/>
      <w:sz w:val="24"/>
      <w:szCs w:val="20"/>
    </w:rPr>
  </w:style>
  <w:style w:type="paragraph" w:styleId="22">
    <w:name w:val="caption"/>
    <w:basedOn w:val="1"/>
    <w:next w:val="1"/>
    <w:semiHidden/>
    <w:qFormat/>
    <w:uiPriority w:val="99"/>
    <w:pPr>
      <w:adjustRightInd w:val="0"/>
      <w:spacing w:line="360" w:lineRule="atLeast"/>
      <w:jc w:val="left"/>
      <w:textAlignment w:val="baseline"/>
    </w:pPr>
    <w:rPr>
      <w:rFonts w:ascii="Arial" w:hAnsi="Arial" w:eastAsia="黑体" w:cs="Arial"/>
      <w:kern w:val="0"/>
      <w:sz w:val="20"/>
      <w:szCs w:val="20"/>
    </w:rPr>
  </w:style>
  <w:style w:type="paragraph" w:styleId="23">
    <w:name w:val="index 5"/>
    <w:basedOn w:val="1"/>
    <w:next w:val="1"/>
    <w:semiHidden/>
    <w:qFormat/>
    <w:uiPriority w:val="99"/>
    <w:pPr>
      <w:adjustRightInd w:val="0"/>
      <w:spacing w:line="360" w:lineRule="atLeast"/>
      <w:ind w:left="800" w:leftChars="800"/>
      <w:jc w:val="left"/>
      <w:textAlignment w:val="baseline"/>
    </w:pPr>
    <w:rPr>
      <w:rFonts w:ascii="宋体" w:hAnsi="Times New Roman" w:eastAsia="宋体" w:cs="Times New Roman"/>
      <w:kern w:val="0"/>
      <w:sz w:val="24"/>
      <w:szCs w:val="20"/>
    </w:rPr>
  </w:style>
  <w:style w:type="paragraph" w:styleId="24">
    <w:name w:val="List Bullet"/>
    <w:basedOn w:val="1"/>
    <w:link w:val="826"/>
    <w:semiHidden/>
    <w:qFormat/>
    <w:uiPriority w:val="99"/>
    <w:pPr>
      <w:numPr>
        <w:ilvl w:val="0"/>
        <w:numId w:val="3"/>
      </w:numPr>
      <w:tabs>
        <w:tab w:val="left" w:pos="360"/>
      </w:tabs>
      <w:adjustRightInd w:val="0"/>
      <w:spacing w:line="360" w:lineRule="atLeast"/>
      <w:jc w:val="left"/>
      <w:textAlignment w:val="baseline"/>
    </w:pPr>
    <w:rPr>
      <w:rFonts w:ascii="宋体"/>
      <w:sz w:val="24"/>
    </w:rPr>
  </w:style>
  <w:style w:type="paragraph" w:styleId="25">
    <w:name w:val="envelope address"/>
    <w:basedOn w:val="1"/>
    <w:semiHidden/>
    <w:qFormat/>
    <w:uiPriority w:val="99"/>
    <w:pPr>
      <w:adjustRightInd w:val="0"/>
      <w:snapToGrid w:val="0"/>
      <w:spacing w:line="360" w:lineRule="atLeast"/>
      <w:ind w:left="100" w:leftChars="1400"/>
      <w:jc w:val="left"/>
      <w:textAlignment w:val="baseline"/>
    </w:pPr>
    <w:rPr>
      <w:rFonts w:ascii="Arial" w:hAnsi="Arial" w:eastAsia="宋体" w:cs="Arial"/>
      <w:kern w:val="0"/>
      <w:sz w:val="24"/>
      <w:szCs w:val="20"/>
    </w:rPr>
  </w:style>
  <w:style w:type="paragraph" w:styleId="26">
    <w:name w:val="Document Map"/>
    <w:basedOn w:val="1"/>
    <w:link w:val="511"/>
    <w:semiHidden/>
    <w:qFormat/>
    <w:uiPriority w:val="99"/>
    <w:pPr>
      <w:shd w:val="clear" w:color="auto" w:fill="000080"/>
      <w:adjustRightInd w:val="0"/>
      <w:spacing w:line="360" w:lineRule="atLeast"/>
      <w:jc w:val="left"/>
      <w:textAlignment w:val="baseline"/>
    </w:pPr>
    <w:rPr>
      <w:sz w:val="24"/>
    </w:rPr>
  </w:style>
  <w:style w:type="paragraph" w:styleId="27">
    <w:name w:val="toa heading"/>
    <w:basedOn w:val="1"/>
    <w:next w:val="1"/>
    <w:semiHidden/>
    <w:qFormat/>
    <w:uiPriority w:val="99"/>
    <w:pPr>
      <w:adjustRightInd w:val="0"/>
      <w:spacing w:before="120" w:line="360" w:lineRule="atLeast"/>
      <w:jc w:val="left"/>
      <w:textAlignment w:val="baseline"/>
    </w:pPr>
    <w:rPr>
      <w:rFonts w:ascii="Arial" w:hAnsi="Arial" w:eastAsia="宋体" w:cs="Arial"/>
      <w:kern w:val="0"/>
      <w:sz w:val="24"/>
      <w:szCs w:val="20"/>
    </w:rPr>
  </w:style>
  <w:style w:type="paragraph" w:styleId="28">
    <w:name w:val="annotation text"/>
    <w:basedOn w:val="1"/>
    <w:link w:val="140"/>
    <w:unhideWhenUsed/>
    <w:qFormat/>
    <w:uiPriority w:val="99"/>
    <w:pPr>
      <w:jc w:val="left"/>
    </w:pPr>
  </w:style>
  <w:style w:type="paragraph" w:styleId="29">
    <w:name w:val="index 6"/>
    <w:basedOn w:val="1"/>
    <w:next w:val="1"/>
    <w:semiHidden/>
    <w:qFormat/>
    <w:uiPriority w:val="99"/>
    <w:pPr>
      <w:adjustRightInd w:val="0"/>
      <w:spacing w:line="360" w:lineRule="atLeast"/>
      <w:ind w:left="1000" w:leftChars="1000"/>
      <w:jc w:val="left"/>
      <w:textAlignment w:val="baseline"/>
    </w:pPr>
    <w:rPr>
      <w:rFonts w:ascii="宋体" w:hAnsi="Times New Roman" w:eastAsia="宋体" w:cs="Times New Roman"/>
      <w:kern w:val="0"/>
      <w:sz w:val="24"/>
      <w:szCs w:val="20"/>
    </w:rPr>
  </w:style>
  <w:style w:type="paragraph" w:styleId="30">
    <w:name w:val="Salutation"/>
    <w:basedOn w:val="1"/>
    <w:next w:val="1"/>
    <w:link w:val="952"/>
    <w:semiHidden/>
    <w:qFormat/>
    <w:uiPriority w:val="99"/>
    <w:pPr>
      <w:adjustRightInd w:val="0"/>
      <w:spacing w:line="360" w:lineRule="atLeast"/>
      <w:jc w:val="left"/>
      <w:textAlignment w:val="baseline"/>
    </w:pPr>
    <w:rPr>
      <w:sz w:val="24"/>
    </w:rPr>
  </w:style>
  <w:style w:type="paragraph" w:styleId="31">
    <w:name w:val="Body Text 3"/>
    <w:basedOn w:val="1"/>
    <w:link w:val="702"/>
    <w:semiHidden/>
    <w:qFormat/>
    <w:uiPriority w:val="99"/>
    <w:pPr>
      <w:adjustRightInd w:val="0"/>
      <w:spacing w:after="120" w:line="360" w:lineRule="atLeast"/>
      <w:jc w:val="left"/>
      <w:textAlignment w:val="baseline"/>
    </w:pPr>
    <w:rPr>
      <w:sz w:val="16"/>
    </w:rPr>
  </w:style>
  <w:style w:type="paragraph" w:styleId="32">
    <w:name w:val="Closing"/>
    <w:basedOn w:val="1"/>
    <w:link w:val="955"/>
    <w:semiHidden/>
    <w:qFormat/>
    <w:uiPriority w:val="99"/>
    <w:pPr>
      <w:adjustRightInd w:val="0"/>
      <w:spacing w:line="360" w:lineRule="atLeast"/>
      <w:ind w:left="100" w:leftChars="2100"/>
      <w:jc w:val="left"/>
      <w:textAlignment w:val="baseline"/>
    </w:pPr>
    <w:rPr>
      <w:sz w:val="24"/>
    </w:rPr>
  </w:style>
  <w:style w:type="paragraph" w:styleId="33">
    <w:name w:val="List Bullet 3"/>
    <w:basedOn w:val="1"/>
    <w:semiHidden/>
    <w:qFormat/>
    <w:uiPriority w:val="99"/>
    <w:pPr>
      <w:numPr>
        <w:ilvl w:val="0"/>
        <w:numId w:val="4"/>
      </w:numPr>
      <w:tabs>
        <w:tab w:val="left" w:pos="1200"/>
      </w:tabs>
      <w:adjustRightInd w:val="0"/>
      <w:spacing w:line="360" w:lineRule="atLeast"/>
      <w:jc w:val="left"/>
      <w:textAlignment w:val="baseline"/>
    </w:pPr>
    <w:rPr>
      <w:rFonts w:ascii="宋体" w:hAnsi="Times New Roman" w:eastAsia="宋体" w:cs="Times New Roman"/>
      <w:kern w:val="0"/>
      <w:sz w:val="24"/>
      <w:szCs w:val="20"/>
    </w:rPr>
  </w:style>
  <w:style w:type="paragraph" w:styleId="34">
    <w:name w:val="Body Text"/>
    <w:basedOn w:val="1"/>
    <w:link w:val="339"/>
    <w:semiHidden/>
    <w:qFormat/>
    <w:uiPriority w:val="99"/>
    <w:pPr>
      <w:spacing w:after="120"/>
    </w:pPr>
    <w:rPr>
      <w:rFonts w:ascii="Calibri" w:hAnsi="Calibri"/>
    </w:rPr>
  </w:style>
  <w:style w:type="paragraph" w:styleId="35">
    <w:name w:val="Body Text Indent"/>
    <w:basedOn w:val="1"/>
    <w:link w:val="721"/>
    <w:semiHidden/>
    <w:qFormat/>
    <w:uiPriority w:val="99"/>
    <w:pPr>
      <w:autoSpaceDE w:val="0"/>
      <w:autoSpaceDN w:val="0"/>
      <w:adjustRightInd w:val="0"/>
      <w:spacing w:line="440" w:lineRule="exact"/>
      <w:ind w:firstLine="480"/>
      <w:jc w:val="left"/>
      <w:textAlignment w:val="baseline"/>
    </w:pPr>
    <w:rPr>
      <w:rFonts w:ascii="宋体" w:hAnsi="Calibri"/>
    </w:rPr>
  </w:style>
  <w:style w:type="paragraph" w:styleId="36">
    <w:name w:val="List Number 3"/>
    <w:basedOn w:val="1"/>
    <w:semiHidden/>
    <w:qFormat/>
    <w:uiPriority w:val="99"/>
    <w:pPr>
      <w:numPr>
        <w:ilvl w:val="0"/>
        <w:numId w:val="5"/>
      </w:numPr>
      <w:tabs>
        <w:tab w:val="left" w:pos="1200"/>
      </w:tabs>
      <w:adjustRightInd w:val="0"/>
      <w:spacing w:line="360" w:lineRule="atLeast"/>
      <w:jc w:val="left"/>
      <w:textAlignment w:val="baseline"/>
    </w:pPr>
    <w:rPr>
      <w:rFonts w:ascii="宋体" w:hAnsi="Times New Roman" w:eastAsia="宋体" w:cs="Times New Roman"/>
      <w:kern w:val="0"/>
      <w:sz w:val="24"/>
      <w:szCs w:val="20"/>
    </w:rPr>
  </w:style>
  <w:style w:type="paragraph" w:styleId="37">
    <w:name w:val="List 2"/>
    <w:basedOn w:val="1"/>
    <w:semiHidden/>
    <w:qFormat/>
    <w:uiPriority w:val="99"/>
    <w:pPr>
      <w:adjustRightInd w:val="0"/>
      <w:spacing w:line="360" w:lineRule="atLeast"/>
      <w:ind w:left="100" w:leftChars="200" w:hanging="200" w:hangingChars="200"/>
      <w:jc w:val="left"/>
      <w:textAlignment w:val="baseline"/>
    </w:pPr>
    <w:rPr>
      <w:rFonts w:ascii="宋体" w:hAnsi="Times New Roman" w:eastAsia="宋体" w:cs="Times New Roman"/>
      <w:kern w:val="0"/>
      <w:sz w:val="24"/>
      <w:szCs w:val="20"/>
    </w:rPr>
  </w:style>
  <w:style w:type="paragraph" w:styleId="38">
    <w:name w:val="List Continue"/>
    <w:basedOn w:val="1"/>
    <w:semiHidden/>
    <w:qFormat/>
    <w:uiPriority w:val="99"/>
    <w:pPr>
      <w:adjustRightInd w:val="0"/>
      <w:spacing w:after="120" w:line="360" w:lineRule="atLeast"/>
      <w:ind w:left="420" w:leftChars="200"/>
      <w:jc w:val="left"/>
      <w:textAlignment w:val="baseline"/>
    </w:pPr>
    <w:rPr>
      <w:rFonts w:ascii="宋体" w:hAnsi="Times New Roman" w:eastAsia="宋体" w:cs="Times New Roman"/>
      <w:kern w:val="0"/>
      <w:sz w:val="24"/>
      <w:szCs w:val="20"/>
    </w:rPr>
  </w:style>
  <w:style w:type="paragraph" w:styleId="39">
    <w:name w:val="Block Text"/>
    <w:basedOn w:val="1"/>
    <w:semiHidden/>
    <w:qFormat/>
    <w:uiPriority w:val="99"/>
    <w:pPr>
      <w:adjustRightInd w:val="0"/>
      <w:spacing w:line="360" w:lineRule="atLeast"/>
      <w:ind w:left="-315" w:leftChars="-150" w:right="-315" w:rightChars="-150" w:firstLine="720" w:firstLineChars="300"/>
      <w:jc w:val="left"/>
      <w:textAlignment w:val="baseline"/>
    </w:pPr>
    <w:rPr>
      <w:rFonts w:ascii="宋体" w:hAnsi="Times New Roman" w:eastAsia="宋体" w:cs="Times New Roman"/>
      <w:kern w:val="0"/>
      <w:sz w:val="24"/>
      <w:szCs w:val="20"/>
    </w:rPr>
  </w:style>
  <w:style w:type="paragraph" w:styleId="40">
    <w:name w:val="List Bullet 2"/>
    <w:basedOn w:val="1"/>
    <w:semiHidden/>
    <w:qFormat/>
    <w:uiPriority w:val="99"/>
    <w:pPr>
      <w:numPr>
        <w:ilvl w:val="0"/>
        <w:numId w:val="6"/>
      </w:numPr>
      <w:tabs>
        <w:tab w:val="left" w:pos="780"/>
      </w:tabs>
      <w:adjustRightInd w:val="0"/>
      <w:spacing w:line="360" w:lineRule="atLeast"/>
      <w:jc w:val="left"/>
      <w:textAlignment w:val="baseline"/>
    </w:pPr>
    <w:rPr>
      <w:rFonts w:ascii="宋体" w:hAnsi="Times New Roman" w:eastAsia="宋体" w:cs="Times New Roman"/>
      <w:kern w:val="0"/>
      <w:sz w:val="24"/>
      <w:szCs w:val="20"/>
    </w:rPr>
  </w:style>
  <w:style w:type="paragraph" w:styleId="41">
    <w:name w:val="HTML Address"/>
    <w:basedOn w:val="1"/>
    <w:link w:val="928"/>
    <w:semiHidden/>
    <w:qFormat/>
    <w:uiPriority w:val="99"/>
    <w:pPr>
      <w:adjustRightInd w:val="0"/>
      <w:spacing w:line="360" w:lineRule="atLeast"/>
      <w:jc w:val="left"/>
      <w:textAlignment w:val="baseline"/>
    </w:pPr>
    <w:rPr>
      <w:i/>
      <w:sz w:val="24"/>
    </w:rPr>
  </w:style>
  <w:style w:type="paragraph" w:styleId="42">
    <w:name w:val="index 4"/>
    <w:basedOn w:val="1"/>
    <w:next w:val="1"/>
    <w:semiHidden/>
    <w:qFormat/>
    <w:uiPriority w:val="99"/>
    <w:pPr>
      <w:adjustRightInd w:val="0"/>
      <w:spacing w:line="360" w:lineRule="atLeast"/>
      <w:ind w:left="600" w:leftChars="600"/>
      <w:jc w:val="left"/>
      <w:textAlignment w:val="baseline"/>
    </w:pPr>
    <w:rPr>
      <w:rFonts w:ascii="宋体" w:hAnsi="Times New Roman" w:eastAsia="宋体" w:cs="Times New Roman"/>
      <w:kern w:val="0"/>
      <w:sz w:val="24"/>
      <w:szCs w:val="20"/>
    </w:rPr>
  </w:style>
  <w:style w:type="paragraph" w:styleId="43">
    <w:name w:val="toc 5"/>
    <w:basedOn w:val="1"/>
    <w:next w:val="1"/>
    <w:qFormat/>
    <w:uiPriority w:val="39"/>
    <w:pPr>
      <w:ind w:left="840"/>
      <w:jc w:val="left"/>
    </w:pPr>
    <w:rPr>
      <w:rFonts w:ascii="Calibri" w:hAnsi="Calibri" w:eastAsia="宋体" w:cs="Times New Roman"/>
      <w:sz w:val="18"/>
      <w:szCs w:val="18"/>
    </w:rPr>
  </w:style>
  <w:style w:type="paragraph" w:styleId="44">
    <w:name w:val="toc 3"/>
    <w:basedOn w:val="1"/>
    <w:next w:val="1"/>
    <w:unhideWhenUsed/>
    <w:qFormat/>
    <w:uiPriority w:val="39"/>
    <w:pPr>
      <w:widowControl/>
      <w:spacing w:after="100" w:line="276" w:lineRule="auto"/>
      <w:ind w:left="440"/>
      <w:jc w:val="left"/>
    </w:pPr>
    <w:rPr>
      <w:kern w:val="0"/>
      <w:sz w:val="22"/>
    </w:rPr>
  </w:style>
  <w:style w:type="paragraph" w:styleId="45">
    <w:name w:val="Plain Text"/>
    <w:basedOn w:val="1"/>
    <w:link w:val="732"/>
    <w:semiHidden/>
    <w:qFormat/>
    <w:uiPriority w:val="99"/>
    <w:pPr>
      <w:adjustRightInd w:val="0"/>
      <w:spacing w:line="360" w:lineRule="atLeast"/>
      <w:jc w:val="left"/>
      <w:textAlignment w:val="baseline"/>
    </w:pPr>
    <w:rPr>
      <w:rFonts w:ascii="宋体" w:hAnsi="Courier New"/>
    </w:rPr>
  </w:style>
  <w:style w:type="paragraph" w:styleId="46">
    <w:name w:val="List Bullet 5"/>
    <w:basedOn w:val="1"/>
    <w:semiHidden/>
    <w:qFormat/>
    <w:uiPriority w:val="99"/>
    <w:pPr>
      <w:numPr>
        <w:ilvl w:val="0"/>
        <w:numId w:val="7"/>
      </w:numPr>
      <w:tabs>
        <w:tab w:val="left" w:pos="2040"/>
      </w:tabs>
      <w:adjustRightInd w:val="0"/>
      <w:spacing w:line="360" w:lineRule="atLeast"/>
      <w:jc w:val="left"/>
      <w:textAlignment w:val="baseline"/>
    </w:pPr>
    <w:rPr>
      <w:rFonts w:ascii="宋体" w:hAnsi="Times New Roman" w:eastAsia="宋体" w:cs="Times New Roman"/>
      <w:kern w:val="0"/>
      <w:sz w:val="24"/>
      <w:szCs w:val="20"/>
    </w:rPr>
  </w:style>
  <w:style w:type="paragraph" w:styleId="47">
    <w:name w:val="List Number 4"/>
    <w:basedOn w:val="1"/>
    <w:semiHidden/>
    <w:qFormat/>
    <w:uiPriority w:val="99"/>
    <w:pPr>
      <w:numPr>
        <w:ilvl w:val="0"/>
        <w:numId w:val="8"/>
      </w:numPr>
      <w:tabs>
        <w:tab w:val="left" w:pos="1620"/>
      </w:tabs>
      <w:adjustRightInd w:val="0"/>
      <w:spacing w:line="360" w:lineRule="atLeast"/>
      <w:jc w:val="left"/>
      <w:textAlignment w:val="baseline"/>
    </w:pPr>
    <w:rPr>
      <w:rFonts w:ascii="宋体" w:hAnsi="Times New Roman" w:eastAsia="宋体" w:cs="Times New Roman"/>
      <w:kern w:val="0"/>
      <w:sz w:val="24"/>
      <w:szCs w:val="20"/>
    </w:rPr>
  </w:style>
  <w:style w:type="paragraph" w:styleId="48">
    <w:name w:val="toc 8"/>
    <w:basedOn w:val="1"/>
    <w:next w:val="1"/>
    <w:qFormat/>
    <w:uiPriority w:val="39"/>
    <w:pPr>
      <w:ind w:left="1470"/>
      <w:jc w:val="left"/>
    </w:pPr>
    <w:rPr>
      <w:rFonts w:ascii="Calibri" w:hAnsi="Calibri" w:eastAsia="宋体" w:cs="Times New Roman"/>
      <w:sz w:val="18"/>
      <w:szCs w:val="18"/>
    </w:rPr>
  </w:style>
  <w:style w:type="paragraph" w:styleId="49">
    <w:name w:val="index 3"/>
    <w:basedOn w:val="1"/>
    <w:next w:val="1"/>
    <w:semiHidden/>
    <w:qFormat/>
    <w:uiPriority w:val="99"/>
    <w:pPr>
      <w:adjustRightInd w:val="0"/>
      <w:spacing w:line="360" w:lineRule="atLeast"/>
      <w:ind w:left="400" w:leftChars="400"/>
      <w:jc w:val="left"/>
      <w:textAlignment w:val="baseline"/>
    </w:pPr>
    <w:rPr>
      <w:rFonts w:ascii="宋体" w:hAnsi="Times New Roman" w:eastAsia="宋体" w:cs="Times New Roman"/>
      <w:kern w:val="0"/>
      <w:sz w:val="24"/>
      <w:szCs w:val="20"/>
    </w:rPr>
  </w:style>
  <w:style w:type="paragraph" w:styleId="50">
    <w:name w:val="Date"/>
    <w:basedOn w:val="1"/>
    <w:next w:val="1"/>
    <w:link w:val="815"/>
    <w:semiHidden/>
    <w:qFormat/>
    <w:uiPriority w:val="99"/>
    <w:pPr>
      <w:adjustRightInd w:val="0"/>
      <w:spacing w:line="299" w:lineRule="atLeast"/>
      <w:jc w:val="right"/>
      <w:textAlignment w:val="baseline"/>
    </w:pPr>
  </w:style>
  <w:style w:type="paragraph" w:styleId="51">
    <w:name w:val="Body Text Indent 2"/>
    <w:basedOn w:val="1"/>
    <w:link w:val="443"/>
    <w:semiHidden/>
    <w:qFormat/>
    <w:uiPriority w:val="99"/>
    <w:pPr>
      <w:adjustRightInd w:val="0"/>
      <w:spacing w:after="120" w:line="480" w:lineRule="auto"/>
      <w:ind w:left="420" w:leftChars="200"/>
      <w:jc w:val="left"/>
      <w:textAlignment w:val="baseline"/>
    </w:pPr>
    <w:rPr>
      <w:sz w:val="24"/>
    </w:rPr>
  </w:style>
  <w:style w:type="paragraph" w:styleId="52">
    <w:name w:val="endnote text"/>
    <w:basedOn w:val="1"/>
    <w:link w:val="271"/>
    <w:semiHidden/>
    <w:qFormat/>
    <w:uiPriority w:val="99"/>
    <w:pPr>
      <w:adjustRightInd w:val="0"/>
      <w:snapToGrid w:val="0"/>
      <w:spacing w:line="360" w:lineRule="atLeast"/>
      <w:jc w:val="left"/>
      <w:textAlignment w:val="baseline"/>
    </w:pPr>
    <w:rPr>
      <w:sz w:val="24"/>
    </w:rPr>
  </w:style>
  <w:style w:type="paragraph" w:styleId="53">
    <w:name w:val="List Continue 5"/>
    <w:basedOn w:val="1"/>
    <w:semiHidden/>
    <w:qFormat/>
    <w:uiPriority w:val="99"/>
    <w:pPr>
      <w:adjustRightInd w:val="0"/>
      <w:spacing w:after="120" w:line="360" w:lineRule="atLeast"/>
      <w:ind w:left="2100" w:leftChars="1000"/>
      <w:jc w:val="left"/>
      <w:textAlignment w:val="baseline"/>
    </w:pPr>
    <w:rPr>
      <w:rFonts w:ascii="宋体" w:hAnsi="Times New Roman" w:eastAsia="宋体" w:cs="Times New Roman"/>
      <w:kern w:val="0"/>
      <w:sz w:val="24"/>
      <w:szCs w:val="20"/>
    </w:rPr>
  </w:style>
  <w:style w:type="paragraph" w:styleId="54">
    <w:name w:val="Balloon Text"/>
    <w:basedOn w:val="1"/>
    <w:link w:val="151"/>
    <w:unhideWhenUsed/>
    <w:qFormat/>
    <w:uiPriority w:val="99"/>
    <w:rPr>
      <w:sz w:val="18"/>
      <w:szCs w:val="18"/>
    </w:rPr>
  </w:style>
  <w:style w:type="paragraph" w:styleId="55">
    <w:name w:val="footer"/>
    <w:basedOn w:val="1"/>
    <w:link w:val="135"/>
    <w:unhideWhenUsed/>
    <w:qFormat/>
    <w:uiPriority w:val="99"/>
    <w:pPr>
      <w:tabs>
        <w:tab w:val="center" w:pos="4153"/>
        <w:tab w:val="right" w:pos="8306"/>
      </w:tabs>
      <w:snapToGrid w:val="0"/>
    </w:pPr>
    <w:rPr>
      <w:sz w:val="18"/>
      <w:szCs w:val="18"/>
    </w:rPr>
  </w:style>
  <w:style w:type="paragraph" w:styleId="56">
    <w:name w:val="envelope return"/>
    <w:basedOn w:val="1"/>
    <w:semiHidden/>
    <w:qFormat/>
    <w:uiPriority w:val="99"/>
    <w:pPr>
      <w:adjustRightInd w:val="0"/>
      <w:snapToGrid w:val="0"/>
      <w:spacing w:line="360" w:lineRule="atLeast"/>
      <w:jc w:val="left"/>
      <w:textAlignment w:val="baseline"/>
    </w:pPr>
    <w:rPr>
      <w:rFonts w:ascii="Arial" w:hAnsi="Arial" w:eastAsia="宋体" w:cs="Arial"/>
      <w:kern w:val="0"/>
      <w:sz w:val="24"/>
      <w:szCs w:val="20"/>
    </w:rPr>
  </w:style>
  <w:style w:type="paragraph" w:styleId="57">
    <w:name w:val="header"/>
    <w:basedOn w:val="1"/>
    <w:link w:val="134"/>
    <w:unhideWhenUsed/>
    <w:qFormat/>
    <w:uiPriority w:val="99"/>
    <w:pPr>
      <w:tabs>
        <w:tab w:val="center" w:pos="4153"/>
        <w:tab w:val="right" w:pos="8306"/>
      </w:tabs>
      <w:snapToGrid w:val="0"/>
      <w:jc w:val="center"/>
    </w:pPr>
    <w:rPr>
      <w:sz w:val="18"/>
      <w:szCs w:val="18"/>
    </w:rPr>
  </w:style>
  <w:style w:type="paragraph" w:styleId="58">
    <w:name w:val="Signature"/>
    <w:basedOn w:val="1"/>
    <w:link w:val="591"/>
    <w:semiHidden/>
    <w:qFormat/>
    <w:uiPriority w:val="99"/>
    <w:pPr>
      <w:adjustRightInd w:val="0"/>
      <w:spacing w:line="360" w:lineRule="atLeast"/>
      <w:ind w:left="100" w:leftChars="2100"/>
      <w:jc w:val="left"/>
      <w:textAlignment w:val="baseline"/>
    </w:pPr>
    <w:rPr>
      <w:sz w:val="24"/>
    </w:rPr>
  </w:style>
  <w:style w:type="paragraph" w:styleId="59">
    <w:name w:val="toc 1"/>
    <w:basedOn w:val="1"/>
    <w:next w:val="1"/>
    <w:unhideWhenUsed/>
    <w:qFormat/>
    <w:uiPriority w:val="39"/>
    <w:pPr>
      <w:tabs>
        <w:tab w:val="right" w:leader="dot" w:pos="9628"/>
      </w:tabs>
      <w:adjustRightInd w:val="0"/>
      <w:snapToGrid w:val="0"/>
      <w:jc w:val="center"/>
    </w:pPr>
    <w:rPr>
      <w:b/>
    </w:rPr>
  </w:style>
  <w:style w:type="paragraph" w:styleId="60">
    <w:name w:val="List Continue 4"/>
    <w:basedOn w:val="1"/>
    <w:semiHidden/>
    <w:qFormat/>
    <w:uiPriority w:val="99"/>
    <w:pPr>
      <w:adjustRightInd w:val="0"/>
      <w:spacing w:after="120" w:line="360" w:lineRule="atLeast"/>
      <w:ind w:left="1680" w:leftChars="800"/>
      <w:jc w:val="left"/>
      <w:textAlignment w:val="baseline"/>
    </w:pPr>
    <w:rPr>
      <w:rFonts w:ascii="宋体" w:hAnsi="Times New Roman" w:eastAsia="宋体" w:cs="Times New Roman"/>
      <w:kern w:val="0"/>
      <w:sz w:val="24"/>
      <w:szCs w:val="20"/>
    </w:rPr>
  </w:style>
  <w:style w:type="paragraph" w:styleId="61">
    <w:name w:val="toc 4"/>
    <w:basedOn w:val="1"/>
    <w:next w:val="1"/>
    <w:qFormat/>
    <w:uiPriority w:val="39"/>
    <w:pPr>
      <w:ind w:left="630"/>
      <w:jc w:val="left"/>
    </w:pPr>
    <w:rPr>
      <w:rFonts w:ascii="Calibri" w:hAnsi="Calibri" w:eastAsia="宋体" w:cs="Times New Roman"/>
      <w:sz w:val="18"/>
      <w:szCs w:val="18"/>
    </w:rPr>
  </w:style>
  <w:style w:type="paragraph" w:styleId="62">
    <w:name w:val="index heading"/>
    <w:basedOn w:val="1"/>
    <w:next w:val="63"/>
    <w:semiHidden/>
    <w:qFormat/>
    <w:uiPriority w:val="99"/>
    <w:pPr>
      <w:adjustRightInd w:val="0"/>
      <w:spacing w:line="360" w:lineRule="atLeast"/>
      <w:jc w:val="left"/>
      <w:textAlignment w:val="baseline"/>
    </w:pPr>
    <w:rPr>
      <w:rFonts w:ascii="Arial" w:hAnsi="Arial" w:eastAsia="宋体" w:cs="Arial"/>
      <w:b/>
      <w:bCs/>
      <w:kern w:val="0"/>
      <w:sz w:val="24"/>
      <w:szCs w:val="20"/>
    </w:rPr>
  </w:style>
  <w:style w:type="paragraph" w:styleId="63">
    <w:name w:val="index 1"/>
    <w:basedOn w:val="1"/>
    <w:next w:val="1"/>
    <w:autoRedefine/>
    <w:semiHidden/>
    <w:unhideWhenUsed/>
    <w:qFormat/>
    <w:uiPriority w:val="99"/>
  </w:style>
  <w:style w:type="paragraph" w:styleId="64">
    <w:name w:val="Subtitle"/>
    <w:basedOn w:val="1"/>
    <w:next w:val="1"/>
    <w:link w:val="126"/>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65">
    <w:name w:val="List Number 5"/>
    <w:basedOn w:val="1"/>
    <w:semiHidden/>
    <w:qFormat/>
    <w:uiPriority w:val="99"/>
    <w:pPr>
      <w:numPr>
        <w:ilvl w:val="0"/>
        <w:numId w:val="9"/>
      </w:numPr>
      <w:tabs>
        <w:tab w:val="left" w:pos="2040"/>
      </w:tabs>
      <w:adjustRightInd w:val="0"/>
      <w:spacing w:line="360" w:lineRule="atLeast"/>
      <w:jc w:val="left"/>
      <w:textAlignment w:val="baseline"/>
    </w:pPr>
    <w:rPr>
      <w:rFonts w:ascii="宋体" w:hAnsi="Times New Roman" w:eastAsia="宋体" w:cs="Times New Roman"/>
      <w:kern w:val="0"/>
      <w:sz w:val="24"/>
      <w:szCs w:val="20"/>
    </w:rPr>
  </w:style>
  <w:style w:type="paragraph" w:styleId="66">
    <w:name w:val="List"/>
    <w:basedOn w:val="1"/>
    <w:semiHidden/>
    <w:qFormat/>
    <w:uiPriority w:val="99"/>
    <w:pPr>
      <w:adjustRightInd w:val="0"/>
      <w:spacing w:line="360" w:lineRule="atLeast"/>
      <w:ind w:left="200" w:hanging="200" w:hangingChars="200"/>
      <w:jc w:val="left"/>
      <w:textAlignment w:val="baseline"/>
    </w:pPr>
    <w:rPr>
      <w:rFonts w:ascii="宋体" w:hAnsi="Times New Roman" w:eastAsia="宋体" w:cs="Times New Roman"/>
      <w:kern w:val="0"/>
      <w:sz w:val="24"/>
      <w:szCs w:val="20"/>
    </w:rPr>
  </w:style>
  <w:style w:type="paragraph" w:styleId="67">
    <w:name w:val="footnote text"/>
    <w:basedOn w:val="1"/>
    <w:link w:val="896"/>
    <w:semiHidden/>
    <w:qFormat/>
    <w:uiPriority w:val="99"/>
    <w:pPr>
      <w:adjustRightInd w:val="0"/>
      <w:snapToGrid w:val="0"/>
      <w:spacing w:line="360" w:lineRule="atLeast"/>
      <w:jc w:val="left"/>
      <w:textAlignment w:val="baseline"/>
    </w:pPr>
    <w:rPr>
      <w:sz w:val="18"/>
    </w:rPr>
  </w:style>
  <w:style w:type="paragraph" w:styleId="68">
    <w:name w:val="toc 6"/>
    <w:basedOn w:val="1"/>
    <w:next w:val="1"/>
    <w:qFormat/>
    <w:uiPriority w:val="39"/>
    <w:pPr>
      <w:ind w:left="1050"/>
      <w:jc w:val="left"/>
    </w:pPr>
    <w:rPr>
      <w:rFonts w:ascii="Calibri" w:hAnsi="Calibri" w:eastAsia="宋体" w:cs="Times New Roman"/>
      <w:sz w:val="18"/>
      <w:szCs w:val="18"/>
    </w:rPr>
  </w:style>
  <w:style w:type="paragraph" w:styleId="69">
    <w:name w:val="List 5"/>
    <w:basedOn w:val="1"/>
    <w:semiHidden/>
    <w:qFormat/>
    <w:uiPriority w:val="99"/>
    <w:pPr>
      <w:adjustRightInd w:val="0"/>
      <w:spacing w:line="360" w:lineRule="atLeast"/>
      <w:ind w:left="100" w:leftChars="800" w:hanging="200" w:hangingChars="200"/>
      <w:jc w:val="left"/>
      <w:textAlignment w:val="baseline"/>
    </w:pPr>
    <w:rPr>
      <w:rFonts w:ascii="宋体" w:hAnsi="Times New Roman" w:eastAsia="宋体" w:cs="Times New Roman"/>
      <w:kern w:val="0"/>
      <w:sz w:val="24"/>
      <w:szCs w:val="20"/>
    </w:rPr>
  </w:style>
  <w:style w:type="paragraph" w:styleId="70">
    <w:name w:val="Body Text Indent 3"/>
    <w:basedOn w:val="1"/>
    <w:link w:val="415"/>
    <w:semiHidden/>
    <w:qFormat/>
    <w:uiPriority w:val="99"/>
    <w:pPr>
      <w:adjustRightInd w:val="0"/>
      <w:spacing w:after="120" w:line="360" w:lineRule="atLeast"/>
      <w:ind w:left="420" w:leftChars="200"/>
      <w:jc w:val="left"/>
      <w:textAlignment w:val="baseline"/>
    </w:pPr>
    <w:rPr>
      <w:sz w:val="16"/>
    </w:rPr>
  </w:style>
  <w:style w:type="paragraph" w:styleId="71">
    <w:name w:val="index 7"/>
    <w:basedOn w:val="1"/>
    <w:next w:val="1"/>
    <w:semiHidden/>
    <w:qFormat/>
    <w:uiPriority w:val="99"/>
    <w:pPr>
      <w:adjustRightInd w:val="0"/>
      <w:spacing w:line="360" w:lineRule="atLeast"/>
      <w:ind w:left="1200" w:leftChars="1200"/>
      <w:jc w:val="left"/>
      <w:textAlignment w:val="baseline"/>
    </w:pPr>
    <w:rPr>
      <w:rFonts w:ascii="宋体" w:hAnsi="Times New Roman" w:eastAsia="宋体" w:cs="Times New Roman"/>
      <w:kern w:val="0"/>
      <w:sz w:val="24"/>
      <w:szCs w:val="20"/>
    </w:rPr>
  </w:style>
  <w:style w:type="paragraph" w:styleId="72">
    <w:name w:val="index 9"/>
    <w:basedOn w:val="1"/>
    <w:next w:val="1"/>
    <w:semiHidden/>
    <w:qFormat/>
    <w:uiPriority w:val="99"/>
    <w:pPr>
      <w:adjustRightInd w:val="0"/>
      <w:spacing w:line="360" w:lineRule="atLeast"/>
      <w:ind w:left="1600" w:leftChars="1600"/>
      <w:jc w:val="left"/>
      <w:textAlignment w:val="baseline"/>
    </w:pPr>
    <w:rPr>
      <w:rFonts w:ascii="宋体" w:hAnsi="Times New Roman" w:eastAsia="宋体" w:cs="Times New Roman"/>
      <w:kern w:val="0"/>
      <w:sz w:val="24"/>
      <w:szCs w:val="20"/>
    </w:rPr>
  </w:style>
  <w:style w:type="paragraph" w:styleId="73">
    <w:name w:val="table of figures"/>
    <w:basedOn w:val="1"/>
    <w:next w:val="1"/>
    <w:semiHidden/>
    <w:qFormat/>
    <w:uiPriority w:val="99"/>
    <w:pPr>
      <w:adjustRightInd w:val="0"/>
      <w:spacing w:line="360" w:lineRule="atLeast"/>
      <w:ind w:left="200" w:leftChars="200" w:hanging="200" w:hangingChars="200"/>
      <w:jc w:val="left"/>
      <w:textAlignment w:val="baseline"/>
    </w:pPr>
    <w:rPr>
      <w:rFonts w:ascii="宋体" w:hAnsi="Times New Roman" w:eastAsia="宋体" w:cs="Times New Roman"/>
      <w:kern w:val="0"/>
      <w:sz w:val="24"/>
      <w:szCs w:val="20"/>
    </w:rPr>
  </w:style>
  <w:style w:type="paragraph" w:styleId="74">
    <w:name w:val="toc 2"/>
    <w:basedOn w:val="1"/>
    <w:next w:val="1"/>
    <w:unhideWhenUsed/>
    <w:qFormat/>
    <w:uiPriority w:val="39"/>
    <w:pPr>
      <w:ind w:left="420" w:leftChars="200"/>
    </w:pPr>
  </w:style>
  <w:style w:type="paragraph" w:styleId="75">
    <w:name w:val="toc 9"/>
    <w:basedOn w:val="1"/>
    <w:next w:val="1"/>
    <w:qFormat/>
    <w:uiPriority w:val="39"/>
    <w:pPr>
      <w:ind w:left="1680"/>
      <w:jc w:val="left"/>
    </w:pPr>
    <w:rPr>
      <w:rFonts w:ascii="Calibri" w:hAnsi="Calibri" w:eastAsia="宋体" w:cs="Times New Roman"/>
      <w:sz w:val="18"/>
      <w:szCs w:val="18"/>
    </w:rPr>
  </w:style>
  <w:style w:type="paragraph" w:styleId="76">
    <w:name w:val="Body Text 2"/>
    <w:basedOn w:val="1"/>
    <w:link w:val="155"/>
    <w:qFormat/>
    <w:uiPriority w:val="99"/>
    <w:pPr>
      <w:spacing w:after="120" w:line="480" w:lineRule="auto"/>
      <w:ind w:firstLine="200" w:firstLineChars="200"/>
    </w:pPr>
    <w:rPr>
      <w:rFonts w:ascii="Times New Roman" w:hAnsi="Times New Roman" w:eastAsia="宋体" w:cs="Times New Roman"/>
      <w:szCs w:val="24"/>
    </w:rPr>
  </w:style>
  <w:style w:type="paragraph" w:styleId="77">
    <w:name w:val="List 4"/>
    <w:basedOn w:val="1"/>
    <w:semiHidden/>
    <w:qFormat/>
    <w:uiPriority w:val="99"/>
    <w:pPr>
      <w:adjustRightInd w:val="0"/>
      <w:spacing w:line="360" w:lineRule="atLeast"/>
      <w:ind w:left="100" w:leftChars="600" w:hanging="200" w:hangingChars="200"/>
      <w:jc w:val="left"/>
      <w:textAlignment w:val="baseline"/>
    </w:pPr>
    <w:rPr>
      <w:rFonts w:ascii="宋体" w:hAnsi="Times New Roman" w:eastAsia="宋体" w:cs="Times New Roman"/>
      <w:kern w:val="0"/>
      <w:sz w:val="24"/>
      <w:szCs w:val="20"/>
    </w:rPr>
  </w:style>
  <w:style w:type="paragraph" w:styleId="78">
    <w:name w:val="List Continue 2"/>
    <w:basedOn w:val="1"/>
    <w:semiHidden/>
    <w:qFormat/>
    <w:uiPriority w:val="99"/>
    <w:pPr>
      <w:adjustRightInd w:val="0"/>
      <w:spacing w:after="120" w:line="360" w:lineRule="atLeast"/>
      <w:ind w:left="840" w:leftChars="400"/>
      <w:jc w:val="left"/>
      <w:textAlignment w:val="baseline"/>
    </w:pPr>
    <w:rPr>
      <w:rFonts w:ascii="宋体" w:hAnsi="Times New Roman" w:eastAsia="宋体" w:cs="Times New Roman"/>
      <w:kern w:val="0"/>
      <w:sz w:val="24"/>
      <w:szCs w:val="20"/>
    </w:rPr>
  </w:style>
  <w:style w:type="paragraph" w:styleId="79">
    <w:name w:val="Message Header"/>
    <w:basedOn w:val="1"/>
    <w:link w:val="438"/>
    <w:semiHidden/>
    <w:qFormat/>
    <w:uiPriority w:val="99"/>
    <w:pPr>
      <w:pBdr>
        <w:top w:val="single" w:color="auto" w:sz="6" w:space="1"/>
        <w:left w:val="single" w:color="auto" w:sz="6" w:space="1"/>
        <w:bottom w:val="single" w:color="auto" w:sz="6" w:space="1"/>
        <w:right w:val="single" w:color="auto" w:sz="6" w:space="1"/>
      </w:pBdr>
      <w:shd w:val="pct20" w:color="auto" w:fill="auto"/>
      <w:adjustRightInd w:val="0"/>
      <w:spacing w:line="360" w:lineRule="atLeast"/>
      <w:ind w:left="1080" w:leftChars="500" w:hanging="1080" w:hangingChars="500"/>
      <w:jc w:val="left"/>
      <w:textAlignment w:val="baseline"/>
    </w:pPr>
    <w:rPr>
      <w:rFonts w:ascii="Arial" w:hAnsi="Arial"/>
      <w:sz w:val="24"/>
    </w:rPr>
  </w:style>
  <w:style w:type="paragraph" w:styleId="80">
    <w:name w:val="HTML Preformatted"/>
    <w:basedOn w:val="1"/>
    <w:link w:val="15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81">
    <w:name w:val="Normal (Web)"/>
    <w:basedOn w:val="1"/>
    <w:qFormat/>
    <w:uiPriority w:val="99"/>
    <w:pPr>
      <w:widowControl/>
      <w:wordWrap w:val="0"/>
      <w:adjustRightInd w:val="0"/>
      <w:spacing w:before="100" w:beforeAutospacing="1" w:after="100" w:afterAutospacing="1" w:line="432" w:lineRule="auto"/>
      <w:jc w:val="left"/>
      <w:textAlignment w:val="baseline"/>
    </w:pPr>
    <w:rPr>
      <w:rFonts w:ascii="宋体" w:hAnsi="宋体" w:eastAsia="宋体" w:cs="宋体"/>
      <w:kern w:val="0"/>
      <w:sz w:val="24"/>
      <w:szCs w:val="21"/>
    </w:rPr>
  </w:style>
  <w:style w:type="paragraph" w:styleId="82">
    <w:name w:val="List Continue 3"/>
    <w:basedOn w:val="1"/>
    <w:semiHidden/>
    <w:qFormat/>
    <w:uiPriority w:val="99"/>
    <w:pPr>
      <w:adjustRightInd w:val="0"/>
      <w:spacing w:after="120" w:line="360" w:lineRule="atLeast"/>
      <w:ind w:left="1260" w:leftChars="600"/>
      <w:jc w:val="left"/>
      <w:textAlignment w:val="baseline"/>
    </w:pPr>
    <w:rPr>
      <w:rFonts w:ascii="宋体" w:hAnsi="Times New Roman" w:eastAsia="宋体" w:cs="Times New Roman"/>
      <w:kern w:val="0"/>
      <w:sz w:val="24"/>
      <w:szCs w:val="20"/>
    </w:rPr>
  </w:style>
  <w:style w:type="paragraph" w:styleId="83">
    <w:name w:val="index 2"/>
    <w:basedOn w:val="1"/>
    <w:next w:val="1"/>
    <w:semiHidden/>
    <w:qFormat/>
    <w:uiPriority w:val="99"/>
    <w:pPr>
      <w:adjustRightInd w:val="0"/>
      <w:spacing w:line="360" w:lineRule="atLeast"/>
      <w:ind w:left="200" w:leftChars="200"/>
      <w:jc w:val="left"/>
      <w:textAlignment w:val="baseline"/>
    </w:pPr>
    <w:rPr>
      <w:rFonts w:ascii="宋体" w:hAnsi="Times New Roman" w:eastAsia="宋体" w:cs="Times New Roman"/>
      <w:kern w:val="0"/>
      <w:sz w:val="24"/>
      <w:szCs w:val="20"/>
    </w:rPr>
  </w:style>
  <w:style w:type="paragraph" w:styleId="84">
    <w:name w:val="Title"/>
    <w:basedOn w:val="1"/>
    <w:next w:val="1"/>
    <w:link w:val="125"/>
    <w:qFormat/>
    <w:uiPriority w:val="99"/>
    <w:pPr>
      <w:spacing w:after="80"/>
      <w:contextualSpacing/>
      <w:jc w:val="center"/>
    </w:pPr>
    <w:rPr>
      <w:rFonts w:asciiTheme="majorHAnsi" w:hAnsiTheme="majorHAnsi" w:eastAsiaTheme="majorEastAsia" w:cstheme="majorBidi"/>
      <w:spacing w:val="-10"/>
      <w:kern w:val="28"/>
      <w:sz w:val="56"/>
      <w:szCs w:val="56"/>
    </w:rPr>
  </w:style>
  <w:style w:type="paragraph" w:styleId="85">
    <w:name w:val="annotation subject"/>
    <w:basedOn w:val="28"/>
    <w:next w:val="28"/>
    <w:link w:val="158"/>
    <w:unhideWhenUsed/>
    <w:qFormat/>
    <w:uiPriority w:val="99"/>
    <w:rPr>
      <w:b/>
      <w:bCs/>
    </w:rPr>
  </w:style>
  <w:style w:type="paragraph" w:styleId="86">
    <w:name w:val="Body Text First Indent"/>
    <w:basedOn w:val="34"/>
    <w:link w:val="222"/>
    <w:semiHidden/>
    <w:qFormat/>
    <w:uiPriority w:val="0"/>
    <w:pPr>
      <w:adjustRightInd w:val="0"/>
      <w:ind w:firstLine="420" w:firstLineChars="100"/>
      <w:textAlignment w:val="baseline"/>
    </w:pPr>
    <w:rPr>
      <w:rFonts w:ascii="宋体"/>
      <w:b/>
      <w:sz w:val="24"/>
    </w:rPr>
  </w:style>
  <w:style w:type="paragraph" w:styleId="87">
    <w:name w:val="Body Text First Indent 2"/>
    <w:basedOn w:val="35"/>
    <w:link w:val="550"/>
    <w:semiHidden/>
    <w:qFormat/>
    <w:uiPriority w:val="0"/>
    <w:pPr>
      <w:adjustRightInd/>
      <w:spacing w:after="120" w:line="240" w:lineRule="auto"/>
      <w:ind w:left="420" w:leftChars="200" w:firstLine="420" w:firstLineChars="200"/>
      <w:jc w:val="both"/>
    </w:pPr>
    <w:rPr>
      <w:sz w:val="24"/>
    </w:rPr>
  </w:style>
  <w:style w:type="table" w:styleId="89">
    <w:name w:val="Table Grid"/>
    <w:basedOn w:val="88"/>
    <w:qFormat/>
    <w:uiPriority w:val="59"/>
    <w:pPr>
      <w:spacing w:after="0" w:line="240" w:lineRule="auto"/>
    </w:pPr>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spacing w:after="0" w:line="300" w:lineRule="auto"/>
      <w:ind w:firstLine="200" w:firstLineChars="20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Elegant"/>
    <w:basedOn w:val="88"/>
    <w:unhideWhenUsed/>
    <w:qFormat/>
    <w:uiPriority w:val="0"/>
    <w:pPr>
      <w:widowControl w:val="0"/>
      <w:spacing w:after="0" w:line="240" w:lineRule="auto"/>
      <w:jc w:val="both"/>
    </w:pPr>
    <w:rPr>
      <w:rFonts w:ascii="仿宋_GB2312" w:hAnsi="仿宋_GB2312" w:eastAsia="仿宋" w:cs="微软雅黑"/>
      <w:kern w:val="0"/>
      <w:sz w:val="20"/>
      <w:szCs w:val="20"/>
      <w14:ligatures w14:val="none"/>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92">
    <w:name w:val="Table Web 3"/>
    <w:basedOn w:val="88"/>
    <w:qFormat/>
    <w:uiPriority w:val="0"/>
    <w:pPr>
      <w:widowControl w:val="0"/>
      <w:spacing w:after="0" w:line="240" w:lineRule="auto"/>
      <w:jc w:val="both"/>
    </w:pPr>
    <w:rPr>
      <w:rFonts w:ascii="Calibri" w:hAnsi="Calibri" w:eastAsia="宋体" w:cs="Times New Roman"/>
      <w:kern w:val="0"/>
      <w:sz w:val="20"/>
      <w:szCs w:val="20"/>
      <w14:ligatures w14:val="none"/>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93">
    <w:name w:val="Light Shading Accent 4"/>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styleId="94">
    <w:name w:val="Light List Accent 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styleId="95">
    <w:name w:val="Light List Accent 3"/>
    <w:basedOn w:val="88"/>
    <w:qFormat/>
    <w:uiPriority w:val="61"/>
    <w:pPr>
      <w:spacing w:after="0" w:line="240" w:lineRule="auto"/>
    </w:pPr>
    <w:rPr>
      <w:rFonts w:ascii="Calibri" w:hAnsi="Calibri" w:eastAsia="宋体" w:cs="Times New Roman"/>
      <w:kern w:val="0"/>
      <w:szCs w:val="20"/>
      <w14:ligatures w14:val="none"/>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96">
    <w:name w:val="Medium List 1 Accent 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bl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styleId="97">
    <w:name w:val="Medium Grid 2 Accent 2"/>
    <w:basedOn w:val="88"/>
    <w:qFormat/>
    <w:uiPriority w:val="29"/>
    <w:pPr>
      <w:spacing w:after="0" w:line="240" w:lineRule="auto"/>
    </w:pPr>
    <w:rPr>
      <w:i/>
      <w:color w:val="000000"/>
      <w:kern w:val="0"/>
      <w:sz w:val="20"/>
      <w:szCs w:val="20"/>
      <w14:ligatures w14:val="none"/>
    </w:rPr>
    <w:tblPr>
      <w:tblBorders>
        <w:top w:val="single" w:color="ED7D31" w:sz="8" w:space="0"/>
        <w:left w:val="single" w:color="ED7D31" w:sz="8" w:space="0"/>
        <w:bottom w:val="single" w:color="ED7D31" w:sz="8" w:space="0"/>
        <w:right w:val="single" w:color="ED7D31" w:sz="8" w:space="0"/>
        <w:insideH w:val="single" w:color="ED7D31" w:sz="8" w:space="0"/>
        <w:insideV w:val="single" w:color="ED7D31" w:sz="8" w:space="0"/>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insideV w:val="single" w:sz="6" w:space="0"/>
        </w:tcBorders>
        <w:shd w:val="clear" w:color="auto" w:fill="F6BE98"/>
      </w:tcPr>
    </w:tblStylePr>
    <w:tblStylePr w:type="nwCell">
      <w:tblPr/>
      <w:tcPr>
        <w:shd w:val="clear" w:color="auto" w:fill="FFFFFF"/>
      </w:tcPr>
    </w:tblStylePr>
  </w:style>
  <w:style w:type="table" w:styleId="98">
    <w:name w:val="Medium Grid 3 Accent 2"/>
    <w:basedOn w:val="88"/>
    <w:qFormat/>
    <w:uiPriority w:val="0"/>
    <w:pPr>
      <w:spacing w:after="0" w:line="240" w:lineRule="auto"/>
    </w:pPr>
    <w:rPr>
      <w:b/>
      <w:i/>
      <w:color w:val="2DA2BF"/>
      <w:kern w:val="0"/>
      <w:sz w:val="20"/>
      <w:szCs w:val="20"/>
      <w14:ligatures w14:val="none"/>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ADECB"/>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ED7D31"/>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ED7D31"/>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ED7D31"/>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ED7D31"/>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6BE98"/>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6BE98"/>
      </w:tcPr>
    </w:tblStylePr>
  </w:style>
  <w:style w:type="table" w:styleId="99">
    <w:name w:val="Medium Grid 3 Accent 4"/>
    <w:basedOn w:val="88"/>
    <w:qFormat/>
    <w:uiPriority w:val="0"/>
    <w:pPr>
      <w:spacing w:after="0" w:line="240" w:lineRule="auto"/>
    </w:pPr>
    <w:rPr>
      <w:rFonts w:ascii="Times New Roman" w:hAnsi="Times New Roman" w:eastAsia="宋体" w:cs="Times New Roman"/>
      <w:kern w:val="0"/>
      <w:sz w:val="20"/>
      <w:szCs w:val="20"/>
      <w14:ligatures w14:val="none"/>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FEF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FC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FC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FC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FC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FDF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FDF80"/>
      </w:tcPr>
    </w:tblStylePr>
  </w:style>
  <w:style w:type="table" w:styleId="100">
    <w:name w:val="Dark List Accent 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bl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bl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character" w:styleId="102">
    <w:name w:val="Strong"/>
    <w:qFormat/>
    <w:uiPriority w:val="99"/>
    <w:rPr>
      <w:rFonts w:cs="Times New Roman"/>
      <w:b/>
    </w:rPr>
  </w:style>
  <w:style w:type="character" w:styleId="103">
    <w:name w:val="endnote reference"/>
    <w:semiHidden/>
    <w:qFormat/>
    <w:uiPriority w:val="99"/>
    <w:rPr>
      <w:vertAlign w:val="superscript"/>
    </w:rPr>
  </w:style>
  <w:style w:type="character" w:styleId="104">
    <w:name w:val="page number"/>
    <w:semiHidden/>
    <w:qFormat/>
    <w:uiPriority w:val="99"/>
  </w:style>
  <w:style w:type="character" w:styleId="105">
    <w:name w:val="FollowedHyperlink"/>
    <w:semiHidden/>
    <w:qFormat/>
    <w:uiPriority w:val="99"/>
    <w:rPr>
      <w:rFonts w:cs="Times New Roman"/>
      <w:color w:val="800080"/>
      <w:u w:val="single"/>
    </w:rPr>
  </w:style>
  <w:style w:type="character" w:styleId="106">
    <w:name w:val="Emphasis"/>
    <w:qFormat/>
    <w:uiPriority w:val="99"/>
    <w:rPr>
      <w:rFonts w:cs="Times New Roman"/>
      <w:color w:val="CC0000"/>
    </w:rPr>
  </w:style>
  <w:style w:type="character" w:styleId="107">
    <w:name w:val="HTML Definition"/>
    <w:semiHidden/>
    <w:qFormat/>
    <w:uiPriority w:val="0"/>
  </w:style>
  <w:style w:type="character" w:styleId="108">
    <w:name w:val="HTML Typewriter"/>
    <w:semiHidden/>
    <w:qFormat/>
    <w:uiPriority w:val="99"/>
    <w:rPr>
      <w:rFonts w:ascii="宋体" w:hAnsi="宋体" w:eastAsia="宋体" w:cs="宋体"/>
      <w:sz w:val="18"/>
      <w:szCs w:val="18"/>
    </w:rPr>
  </w:style>
  <w:style w:type="character" w:styleId="109">
    <w:name w:val="HTML Acronym"/>
    <w:semiHidden/>
    <w:qFormat/>
    <w:uiPriority w:val="0"/>
  </w:style>
  <w:style w:type="character" w:styleId="110">
    <w:name w:val="HTML Variable"/>
    <w:semiHidden/>
    <w:qFormat/>
    <w:uiPriority w:val="0"/>
  </w:style>
  <w:style w:type="character" w:styleId="111">
    <w:name w:val="Hyperlink"/>
    <w:basedOn w:val="101"/>
    <w:unhideWhenUsed/>
    <w:qFormat/>
    <w:uiPriority w:val="99"/>
    <w:rPr>
      <w:color w:val="467886" w:themeColor="hyperlink"/>
      <w:u w:val="single"/>
      <w14:textFill>
        <w14:solidFill>
          <w14:schemeClr w14:val="hlink"/>
        </w14:solidFill>
      </w14:textFill>
    </w:rPr>
  </w:style>
  <w:style w:type="character" w:styleId="112">
    <w:name w:val="HTML Code"/>
    <w:semiHidden/>
    <w:qFormat/>
    <w:uiPriority w:val="0"/>
    <w:rPr>
      <w:rFonts w:ascii="Courier New" w:hAnsi="Courier New"/>
      <w:sz w:val="20"/>
    </w:rPr>
  </w:style>
  <w:style w:type="character" w:styleId="113">
    <w:name w:val="annotation reference"/>
    <w:basedOn w:val="101"/>
    <w:unhideWhenUsed/>
    <w:qFormat/>
    <w:uiPriority w:val="99"/>
    <w:rPr>
      <w:sz w:val="21"/>
      <w:szCs w:val="21"/>
    </w:rPr>
  </w:style>
  <w:style w:type="character" w:styleId="114">
    <w:name w:val="HTML Cite"/>
    <w:semiHidden/>
    <w:qFormat/>
    <w:uiPriority w:val="0"/>
  </w:style>
  <w:style w:type="character" w:styleId="115">
    <w:name w:val="footnote reference"/>
    <w:semiHidden/>
    <w:qFormat/>
    <w:uiPriority w:val="99"/>
    <w:rPr>
      <w:rFonts w:cs="Times New Roman"/>
      <w:vertAlign w:val="superscript"/>
    </w:rPr>
  </w:style>
  <w:style w:type="character" w:customStyle="1" w:styleId="116">
    <w:name w:val="标题 1 字符"/>
    <w:basedOn w:val="101"/>
    <w:link w:val="3"/>
    <w:qFormat/>
    <w:uiPriority w:val="99"/>
    <w:rPr>
      <w:rFonts w:asciiTheme="majorHAnsi" w:hAnsiTheme="majorHAnsi" w:eastAsiaTheme="majorEastAsia" w:cstheme="majorBidi"/>
      <w:color w:val="104862" w:themeColor="accent1" w:themeShade="BF"/>
      <w:sz w:val="48"/>
      <w:szCs w:val="48"/>
    </w:rPr>
  </w:style>
  <w:style w:type="character" w:customStyle="1" w:styleId="117">
    <w:name w:val="标题 2 字符"/>
    <w:basedOn w:val="101"/>
    <w:link w:val="4"/>
    <w:qFormat/>
    <w:uiPriority w:val="99"/>
    <w:rPr>
      <w:rFonts w:asciiTheme="majorHAnsi" w:hAnsiTheme="majorHAnsi" w:eastAsiaTheme="majorEastAsia" w:cstheme="majorBidi"/>
      <w:color w:val="104862" w:themeColor="accent1" w:themeShade="BF"/>
      <w:sz w:val="40"/>
      <w:szCs w:val="40"/>
    </w:rPr>
  </w:style>
  <w:style w:type="character" w:customStyle="1" w:styleId="118">
    <w:name w:val="标题 3 字符"/>
    <w:basedOn w:val="101"/>
    <w:link w:val="5"/>
    <w:qFormat/>
    <w:uiPriority w:val="9"/>
    <w:rPr>
      <w:rFonts w:asciiTheme="majorHAnsi" w:hAnsiTheme="majorHAnsi" w:eastAsiaTheme="majorEastAsia" w:cstheme="majorBidi"/>
      <w:color w:val="104862" w:themeColor="accent1" w:themeShade="BF"/>
      <w:sz w:val="32"/>
      <w:szCs w:val="32"/>
    </w:rPr>
  </w:style>
  <w:style w:type="character" w:customStyle="1" w:styleId="119">
    <w:name w:val="标题 4 字符"/>
    <w:basedOn w:val="101"/>
    <w:link w:val="6"/>
    <w:semiHidden/>
    <w:qFormat/>
    <w:uiPriority w:val="99"/>
    <w:rPr>
      <w:rFonts w:cstheme="majorBidi"/>
      <w:color w:val="104862" w:themeColor="accent1" w:themeShade="BF"/>
      <w:sz w:val="28"/>
      <w:szCs w:val="28"/>
    </w:rPr>
  </w:style>
  <w:style w:type="character" w:customStyle="1" w:styleId="120">
    <w:name w:val="标题 5 字符"/>
    <w:basedOn w:val="101"/>
    <w:link w:val="7"/>
    <w:semiHidden/>
    <w:qFormat/>
    <w:uiPriority w:val="99"/>
    <w:rPr>
      <w:rFonts w:cstheme="majorBidi"/>
      <w:color w:val="104862" w:themeColor="accent1" w:themeShade="BF"/>
      <w:sz w:val="24"/>
    </w:rPr>
  </w:style>
  <w:style w:type="character" w:customStyle="1" w:styleId="121">
    <w:name w:val="标题 6 字符"/>
    <w:basedOn w:val="101"/>
    <w:link w:val="8"/>
    <w:semiHidden/>
    <w:qFormat/>
    <w:uiPriority w:val="99"/>
    <w:rPr>
      <w:rFonts w:cstheme="majorBidi"/>
      <w:b/>
      <w:bCs/>
      <w:color w:val="104862" w:themeColor="accent1" w:themeShade="BF"/>
    </w:rPr>
  </w:style>
  <w:style w:type="character" w:customStyle="1" w:styleId="122">
    <w:name w:val="标题 7 字符"/>
    <w:basedOn w:val="101"/>
    <w:link w:val="9"/>
    <w:semiHidden/>
    <w:qFormat/>
    <w:uiPriority w:val="99"/>
    <w:rPr>
      <w:rFonts w:cstheme="majorBidi"/>
      <w:b/>
      <w:bCs/>
      <w:color w:val="595959" w:themeColor="text1" w:themeTint="A6"/>
      <w14:textFill>
        <w14:solidFill>
          <w14:schemeClr w14:val="tx1">
            <w14:lumMod w14:val="65000"/>
            <w14:lumOff w14:val="35000"/>
          </w14:schemeClr>
        </w14:solidFill>
      </w14:textFill>
    </w:rPr>
  </w:style>
  <w:style w:type="character" w:customStyle="1" w:styleId="123">
    <w:name w:val="标题 8 字符"/>
    <w:basedOn w:val="101"/>
    <w:link w:val="10"/>
    <w:semiHidden/>
    <w:qFormat/>
    <w:uiPriority w:val="99"/>
    <w:rPr>
      <w:rFonts w:cstheme="majorBidi"/>
      <w:color w:val="595959" w:themeColor="text1" w:themeTint="A6"/>
      <w14:textFill>
        <w14:solidFill>
          <w14:schemeClr w14:val="tx1">
            <w14:lumMod w14:val="65000"/>
            <w14:lumOff w14:val="35000"/>
          </w14:schemeClr>
        </w14:solidFill>
      </w14:textFill>
    </w:rPr>
  </w:style>
  <w:style w:type="character" w:customStyle="1" w:styleId="124">
    <w:name w:val="标题 9 字符"/>
    <w:basedOn w:val="101"/>
    <w:link w:val="11"/>
    <w:semiHidden/>
    <w:qFormat/>
    <w:uiPriority w:val="9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125">
    <w:name w:val="标题 字符"/>
    <w:basedOn w:val="101"/>
    <w:link w:val="84"/>
    <w:qFormat/>
    <w:uiPriority w:val="99"/>
    <w:rPr>
      <w:rFonts w:asciiTheme="majorHAnsi" w:hAnsiTheme="majorHAnsi" w:eastAsiaTheme="majorEastAsia" w:cstheme="majorBidi"/>
      <w:spacing w:val="-10"/>
      <w:kern w:val="28"/>
      <w:sz w:val="56"/>
      <w:szCs w:val="56"/>
    </w:rPr>
  </w:style>
  <w:style w:type="character" w:customStyle="1" w:styleId="126">
    <w:name w:val="副标题 字符"/>
    <w:basedOn w:val="101"/>
    <w:link w:val="6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7">
    <w:name w:val="Quote"/>
    <w:basedOn w:val="1"/>
    <w:next w:val="1"/>
    <w:link w:val="1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28">
    <w:name w:val="引用 字符"/>
    <w:basedOn w:val="101"/>
    <w:link w:val="127"/>
    <w:qFormat/>
    <w:uiPriority w:val="29"/>
    <w:rPr>
      <w:i/>
      <w:iCs/>
      <w:color w:val="404040" w:themeColor="text1" w:themeTint="BF"/>
      <w14:textFill>
        <w14:solidFill>
          <w14:schemeClr w14:val="tx1">
            <w14:lumMod w14:val="75000"/>
            <w14:lumOff w14:val="25000"/>
          </w14:schemeClr>
        </w14:solidFill>
      </w14:textFill>
    </w:rPr>
  </w:style>
  <w:style w:type="paragraph" w:styleId="129">
    <w:name w:val="List Paragraph"/>
    <w:basedOn w:val="1"/>
    <w:qFormat/>
    <w:uiPriority w:val="34"/>
    <w:pPr>
      <w:ind w:left="720"/>
      <w:contextualSpacing/>
    </w:pPr>
  </w:style>
  <w:style w:type="character" w:customStyle="1" w:styleId="130">
    <w:name w:val="Intense Emphasis"/>
    <w:basedOn w:val="101"/>
    <w:qFormat/>
    <w:uiPriority w:val="21"/>
    <w:rPr>
      <w:i/>
      <w:iCs/>
      <w:color w:val="104862" w:themeColor="accent1" w:themeShade="BF"/>
    </w:rPr>
  </w:style>
  <w:style w:type="paragraph" w:styleId="131">
    <w:name w:val="Intense Quote"/>
    <w:basedOn w:val="1"/>
    <w:next w:val="1"/>
    <w:link w:val="132"/>
    <w:qFormat/>
    <w:uiPriority w:val="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132">
    <w:name w:val="明显引用 字符"/>
    <w:basedOn w:val="101"/>
    <w:link w:val="131"/>
    <w:qFormat/>
    <w:uiPriority w:val="99"/>
    <w:rPr>
      <w:i/>
      <w:iCs/>
      <w:color w:val="104862" w:themeColor="accent1" w:themeShade="BF"/>
    </w:rPr>
  </w:style>
  <w:style w:type="character" w:customStyle="1" w:styleId="133">
    <w:name w:val="Intense Reference"/>
    <w:basedOn w:val="101"/>
    <w:qFormat/>
    <w:uiPriority w:val="32"/>
    <w:rPr>
      <w:b/>
      <w:bCs/>
      <w:smallCaps/>
      <w:color w:val="104862" w:themeColor="accent1" w:themeShade="BF"/>
      <w:spacing w:val="5"/>
    </w:rPr>
  </w:style>
  <w:style w:type="character" w:customStyle="1" w:styleId="134">
    <w:name w:val="页眉 字符"/>
    <w:basedOn w:val="101"/>
    <w:link w:val="57"/>
    <w:qFormat/>
    <w:uiPriority w:val="99"/>
    <w:rPr>
      <w:sz w:val="18"/>
      <w:szCs w:val="18"/>
    </w:rPr>
  </w:style>
  <w:style w:type="character" w:customStyle="1" w:styleId="135">
    <w:name w:val="页脚 字符"/>
    <w:basedOn w:val="101"/>
    <w:link w:val="55"/>
    <w:qFormat/>
    <w:uiPriority w:val="99"/>
    <w:rPr>
      <w:sz w:val="18"/>
      <w:szCs w:val="18"/>
    </w:rPr>
  </w:style>
  <w:style w:type="character" w:customStyle="1" w:styleId="136">
    <w:name w:val="宏文本 字符"/>
    <w:basedOn w:val="101"/>
    <w:semiHidden/>
    <w:qFormat/>
    <w:uiPriority w:val="99"/>
    <w:rPr>
      <w:rFonts w:ascii="Courier New" w:hAnsi="Courier New" w:eastAsia="宋体" w:cs="Courier New"/>
      <w:sz w:val="24"/>
      <w14:ligatures w14:val="none"/>
    </w:rPr>
  </w:style>
  <w:style w:type="character" w:customStyle="1" w:styleId="137">
    <w:name w:val="注释标题 字符"/>
    <w:basedOn w:val="101"/>
    <w:semiHidden/>
    <w:qFormat/>
    <w:uiPriority w:val="99"/>
    <w:rPr>
      <w:sz w:val="21"/>
      <w:szCs w:val="22"/>
      <w14:ligatures w14:val="none"/>
    </w:rPr>
  </w:style>
  <w:style w:type="character" w:customStyle="1" w:styleId="138">
    <w:name w:val="电子邮件签名 字符"/>
    <w:basedOn w:val="101"/>
    <w:semiHidden/>
    <w:qFormat/>
    <w:uiPriority w:val="99"/>
    <w:rPr>
      <w:sz w:val="21"/>
      <w:szCs w:val="22"/>
      <w14:ligatures w14:val="none"/>
    </w:rPr>
  </w:style>
  <w:style w:type="character" w:customStyle="1" w:styleId="139">
    <w:name w:val="文档结构图 字符"/>
    <w:basedOn w:val="101"/>
    <w:semiHidden/>
    <w:qFormat/>
    <w:uiPriority w:val="99"/>
    <w:rPr>
      <w:rFonts w:ascii="Microsoft YaHei UI" w:eastAsia="Microsoft YaHei UI"/>
      <w:sz w:val="18"/>
      <w:szCs w:val="18"/>
      <w14:ligatures w14:val="none"/>
    </w:rPr>
  </w:style>
  <w:style w:type="character" w:customStyle="1" w:styleId="140">
    <w:name w:val="批注文字 字符"/>
    <w:basedOn w:val="101"/>
    <w:link w:val="28"/>
    <w:qFormat/>
    <w:uiPriority w:val="99"/>
    <w:rPr>
      <w:sz w:val="21"/>
      <w:szCs w:val="22"/>
      <w14:ligatures w14:val="none"/>
    </w:rPr>
  </w:style>
  <w:style w:type="character" w:customStyle="1" w:styleId="141">
    <w:name w:val="称呼 字符"/>
    <w:basedOn w:val="101"/>
    <w:semiHidden/>
    <w:qFormat/>
    <w:uiPriority w:val="99"/>
    <w:rPr>
      <w:sz w:val="21"/>
      <w:szCs w:val="22"/>
      <w14:ligatures w14:val="none"/>
    </w:rPr>
  </w:style>
  <w:style w:type="character" w:customStyle="1" w:styleId="142">
    <w:name w:val="正文文本 3 字符"/>
    <w:basedOn w:val="101"/>
    <w:semiHidden/>
    <w:qFormat/>
    <w:uiPriority w:val="99"/>
    <w:rPr>
      <w:sz w:val="16"/>
      <w:szCs w:val="16"/>
      <w14:ligatures w14:val="none"/>
    </w:rPr>
  </w:style>
  <w:style w:type="character" w:customStyle="1" w:styleId="143">
    <w:name w:val="结束语 字符"/>
    <w:basedOn w:val="101"/>
    <w:semiHidden/>
    <w:qFormat/>
    <w:uiPriority w:val="99"/>
    <w:rPr>
      <w:sz w:val="21"/>
      <w:szCs w:val="22"/>
      <w14:ligatures w14:val="none"/>
    </w:rPr>
  </w:style>
  <w:style w:type="character" w:customStyle="1" w:styleId="144">
    <w:name w:val="正文文本 字符"/>
    <w:basedOn w:val="101"/>
    <w:semiHidden/>
    <w:qFormat/>
    <w:uiPriority w:val="99"/>
    <w:rPr>
      <w:sz w:val="21"/>
      <w:szCs w:val="22"/>
      <w14:ligatures w14:val="none"/>
    </w:rPr>
  </w:style>
  <w:style w:type="character" w:customStyle="1" w:styleId="145">
    <w:name w:val="正文文本缩进 字符"/>
    <w:basedOn w:val="101"/>
    <w:semiHidden/>
    <w:qFormat/>
    <w:uiPriority w:val="99"/>
    <w:rPr>
      <w:sz w:val="21"/>
      <w:szCs w:val="22"/>
      <w14:ligatures w14:val="none"/>
    </w:rPr>
  </w:style>
  <w:style w:type="character" w:customStyle="1" w:styleId="146">
    <w:name w:val="HTML 地址 字符"/>
    <w:basedOn w:val="101"/>
    <w:semiHidden/>
    <w:qFormat/>
    <w:uiPriority w:val="99"/>
    <w:rPr>
      <w:i/>
      <w:iCs/>
      <w:sz w:val="21"/>
      <w:szCs w:val="22"/>
      <w14:ligatures w14:val="none"/>
    </w:rPr>
  </w:style>
  <w:style w:type="character" w:customStyle="1" w:styleId="147">
    <w:name w:val="纯文本 字符"/>
    <w:basedOn w:val="101"/>
    <w:semiHidden/>
    <w:qFormat/>
    <w:uiPriority w:val="99"/>
    <w:rPr>
      <w:rFonts w:hAnsi="Courier New" w:cs="Courier New" w:asciiTheme="minorEastAsia"/>
      <w:sz w:val="21"/>
      <w:szCs w:val="22"/>
      <w14:ligatures w14:val="none"/>
    </w:rPr>
  </w:style>
  <w:style w:type="character" w:customStyle="1" w:styleId="148">
    <w:name w:val="日期 字符"/>
    <w:basedOn w:val="101"/>
    <w:semiHidden/>
    <w:qFormat/>
    <w:uiPriority w:val="99"/>
    <w:rPr>
      <w:sz w:val="21"/>
      <w:szCs w:val="22"/>
      <w14:ligatures w14:val="none"/>
    </w:rPr>
  </w:style>
  <w:style w:type="character" w:customStyle="1" w:styleId="149">
    <w:name w:val="正文文本缩进 2 字符"/>
    <w:basedOn w:val="101"/>
    <w:semiHidden/>
    <w:qFormat/>
    <w:uiPriority w:val="99"/>
    <w:rPr>
      <w:sz w:val="21"/>
      <w:szCs w:val="22"/>
      <w14:ligatures w14:val="none"/>
    </w:rPr>
  </w:style>
  <w:style w:type="character" w:customStyle="1" w:styleId="150">
    <w:name w:val="尾注文本 字符"/>
    <w:basedOn w:val="101"/>
    <w:semiHidden/>
    <w:qFormat/>
    <w:uiPriority w:val="99"/>
    <w:rPr>
      <w:sz w:val="21"/>
      <w:szCs w:val="22"/>
      <w14:ligatures w14:val="none"/>
    </w:rPr>
  </w:style>
  <w:style w:type="character" w:customStyle="1" w:styleId="151">
    <w:name w:val="批注框文本 字符"/>
    <w:basedOn w:val="101"/>
    <w:link w:val="54"/>
    <w:qFormat/>
    <w:uiPriority w:val="99"/>
    <w:rPr>
      <w:sz w:val="18"/>
      <w:szCs w:val="18"/>
      <w14:ligatures w14:val="none"/>
    </w:rPr>
  </w:style>
  <w:style w:type="character" w:customStyle="1" w:styleId="152">
    <w:name w:val="签名 字符"/>
    <w:basedOn w:val="101"/>
    <w:semiHidden/>
    <w:qFormat/>
    <w:uiPriority w:val="99"/>
    <w:rPr>
      <w:sz w:val="21"/>
      <w:szCs w:val="22"/>
      <w14:ligatures w14:val="none"/>
    </w:rPr>
  </w:style>
  <w:style w:type="character" w:customStyle="1" w:styleId="153">
    <w:name w:val="脚注文本 字符"/>
    <w:basedOn w:val="101"/>
    <w:semiHidden/>
    <w:qFormat/>
    <w:uiPriority w:val="99"/>
    <w:rPr>
      <w:sz w:val="18"/>
      <w:szCs w:val="18"/>
      <w14:ligatures w14:val="none"/>
    </w:rPr>
  </w:style>
  <w:style w:type="character" w:customStyle="1" w:styleId="154">
    <w:name w:val="正文文本缩进 3 字符"/>
    <w:basedOn w:val="101"/>
    <w:semiHidden/>
    <w:qFormat/>
    <w:uiPriority w:val="99"/>
    <w:rPr>
      <w:sz w:val="16"/>
      <w:szCs w:val="16"/>
      <w14:ligatures w14:val="none"/>
    </w:rPr>
  </w:style>
  <w:style w:type="character" w:customStyle="1" w:styleId="155">
    <w:name w:val="正文文本 2 字符"/>
    <w:basedOn w:val="101"/>
    <w:link w:val="76"/>
    <w:qFormat/>
    <w:uiPriority w:val="99"/>
    <w:rPr>
      <w:rFonts w:ascii="Times New Roman" w:hAnsi="Times New Roman" w:eastAsia="宋体" w:cs="Times New Roman"/>
      <w:sz w:val="21"/>
      <w14:ligatures w14:val="none"/>
    </w:rPr>
  </w:style>
  <w:style w:type="character" w:customStyle="1" w:styleId="156">
    <w:name w:val="信息标题 字符"/>
    <w:basedOn w:val="101"/>
    <w:semiHidden/>
    <w:qFormat/>
    <w:uiPriority w:val="99"/>
    <w:rPr>
      <w:rFonts w:asciiTheme="majorHAnsi" w:hAnsiTheme="majorHAnsi" w:eastAsiaTheme="majorEastAsia" w:cstheme="majorBidi"/>
      <w:sz w:val="24"/>
      <w:shd w:val="pct20" w:color="auto" w:fill="auto"/>
      <w14:ligatures w14:val="none"/>
    </w:rPr>
  </w:style>
  <w:style w:type="character" w:customStyle="1" w:styleId="157">
    <w:name w:val="HTML 预设格式 字符"/>
    <w:basedOn w:val="101"/>
    <w:link w:val="80"/>
    <w:semiHidden/>
    <w:qFormat/>
    <w:uiPriority w:val="99"/>
    <w:rPr>
      <w:rFonts w:ascii="宋体" w:hAnsi="宋体" w:eastAsia="宋体" w:cs="宋体"/>
      <w:kern w:val="0"/>
      <w:sz w:val="24"/>
      <w14:ligatures w14:val="none"/>
    </w:rPr>
  </w:style>
  <w:style w:type="character" w:customStyle="1" w:styleId="158">
    <w:name w:val="批注主题 字符"/>
    <w:basedOn w:val="140"/>
    <w:link w:val="85"/>
    <w:qFormat/>
    <w:uiPriority w:val="99"/>
    <w:rPr>
      <w:b/>
      <w:bCs/>
      <w:sz w:val="21"/>
      <w:szCs w:val="22"/>
      <w14:ligatures w14:val="none"/>
    </w:rPr>
  </w:style>
  <w:style w:type="character" w:customStyle="1" w:styleId="159">
    <w:name w:val="正文文本首行缩进 字符"/>
    <w:basedOn w:val="144"/>
    <w:semiHidden/>
    <w:qFormat/>
    <w:uiPriority w:val="99"/>
    <w:rPr>
      <w:sz w:val="21"/>
      <w:szCs w:val="22"/>
      <w14:ligatures w14:val="none"/>
    </w:rPr>
  </w:style>
  <w:style w:type="character" w:customStyle="1" w:styleId="160">
    <w:name w:val="正文文本首行缩进 2 字符"/>
    <w:basedOn w:val="145"/>
    <w:semiHidden/>
    <w:qFormat/>
    <w:uiPriority w:val="99"/>
    <w:rPr>
      <w:sz w:val="21"/>
      <w:szCs w:val="22"/>
      <w14:ligatures w14:val="none"/>
    </w:rPr>
  </w:style>
  <w:style w:type="paragraph" w:customStyle="1" w:styleId="161">
    <w:name w:val="ph1"/>
    <w:basedOn w:val="1"/>
    <w:qFormat/>
    <w:uiPriority w:val="0"/>
    <w:pPr>
      <w:widowControl/>
      <w:spacing w:line="360" w:lineRule="atLeast"/>
      <w:jc w:val="center"/>
    </w:pPr>
    <w:rPr>
      <w:rFonts w:ascii="Times New Roman" w:hAnsi="Times New Roman" w:eastAsia="宋体" w:cs="Times New Roman"/>
      <w:b/>
      <w:bCs/>
      <w:kern w:val="0"/>
      <w:sz w:val="32"/>
      <w:szCs w:val="32"/>
    </w:rPr>
  </w:style>
  <w:style w:type="paragraph" w:customStyle="1" w:styleId="162">
    <w:name w:val="TOC 标题1"/>
    <w:basedOn w:val="3"/>
    <w:next w:val="1"/>
    <w:semiHidden/>
    <w:unhideWhenUsed/>
    <w:qFormat/>
    <w:uiPriority w:val="99"/>
    <w:pPr>
      <w:widowControl/>
      <w:spacing w:after="0" w:line="276" w:lineRule="auto"/>
      <w:outlineLvl w:val="9"/>
    </w:pPr>
    <w:rPr>
      <w:b/>
      <w:bCs/>
      <w:kern w:val="0"/>
      <w:sz w:val="28"/>
      <w:szCs w:val="28"/>
    </w:rPr>
  </w:style>
  <w:style w:type="paragraph" w:styleId="163">
    <w:name w:val="No Spacing"/>
    <w:link w:val="164"/>
    <w:qFormat/>
    <w:uiPriority w:val="99"/>
    <w:pPr>
      <w:spacing w:after="0" w:line="240" w:lineRule="auto"/>
    </w:pPr>
    <w:rPr>
      <w:rFonts w:asciiTheme="minorHAnsi" w:hAnsiTheme="minorHAnsi" w:eastAsiaTheme="minorEastAsia" w:cstheme="minorBidi"/>
      <w:kern w:val="0"/>
      <w:sz w:val="22"/>
      <w:szCs w:val="22"/>
      <w:lang w:val="en-US" w:eastAsia="zh-CN" w:bidi="ar-SA"/>
      <w14:ligatures w14:val="none"/>
    </w:rPr>
  </w:style>
  <w:style w:type="character" w:customStyle="1" w:styleId="164">
    <w:name w:val="无间隔 字符"/>
    <w:basedOn w:val="101"/>
    <w:link w:val="163"/>
    <w:qFormat/>
    <w:uiPriority w:val="99"/>
    <w:rPr>
      <w:kern w:val="0"/>
      <w:szCs w:val="22"/>
      <w14:ligatures w14:val="none"/>
    </w:rPr>
  </w:style>
  <w:style w:type="paragraph" w:customStyle="1" w:styleId="165">
    <w:name w:val="修订1"/>
    <w:hidden/>
    <w:qFormat/>
    <w:uiPriority w:val="99"/>
    <w:pPr>
      <w:spacing w:after="0" w:line="240" w:lineRule="auto"/>
    </w:pPr>
    <w:rPr>
      <w:rFonts w:asciiTheme="minorHAnsi" w:hAnsiTheme="minorHAnsi" w:eastAsiaTheme="minorEastAsia" w:cstheme="minorBidi"/>
      <w:kern w:val="2"/>
      <w:sz w:val="21"/>
      <w:szCs w:val="22"/>
      <w:lang w:val="en-US" w:eastAsia="zh-CN" w:bidi="ar-SA"/>
      <w14:ligatures w14:val="none"/>
    </w:rPr>
  </w:style>
  <w:style w:type="character" w:customStyle="1" w:styleId="166">
    <w:name w:val="Char Char62"/>
    <w:semiHidden/>
    <w:qFormat/>
    <w:locked/>
    <w:uiPriority w:val="0"/>
    <w:rPr>
      <w:rFonts w:ascii="Arial" w:hAnsi="Arial" w:eastAsia="黑体" w:cs="Arial"/>
      <w:b/>
      <w:bCs/>
      <w:sz w:val="28"/>
      <w:szCs w:val="28"/>
      <w:lang w:val="en-US" w:eastAsia="zh-CN" w:bidi="ar-SA"/>
    </w:rPr>
  </w:style>
  <w:style w:type="character" w:customStyle="1" w:styleId="167">
    <w:name w:val="fontstyle01"/>
    <w:semiHidden/>
    <w:qFormat/>
    <w:uiPriority w:val="0"/>
    <w:rPr>
      <w:rFonts w:hint="eastAsia" w:ascii="宋体" w:hAnsi="宋体" w:eastAsia="宋体"/>
      <w:color w:val="000000"/>
      <w:sz w:val="22"/>
      <w:szCs w:val="22"/>
    </w:rPr>
  </w:style>
  <w:style w:type="character" w:customStyle="1" w:styleId="168">
    <w:name w:val="电子邮件签名 字符3"/>
    <w:link w:val="19"/>
    <w:semiHidden/>
    <w:qFormat/>
    <w:locked/>
    <w:uiPriority w:val="99"/>
    <w:rPr>
      <w:sz w:val="24"/>
      <w:szCs w:val="22"/>
      <w14:ligatures w14:val="none"/>
    </w:rPr>
  </w:style>
  <w:style w:type="character" w:customStyle="1" w:styleId="169">
    <w:name w:val="Char Char621"/>
    <w:semiHidden/>
    <w:qFormat/>
    <w:locked/>
    <w:uiPriority w:val="0"/>
    <w:rPr>
      <w:rFonts w:ascii="Arial" w:hAnsi="Arial" w:eastAsia="黑体" w:cs="Arial"/>
      <w:b/>
      <w:bCs/>
      <w:sz w:val="28"/>
      <w:szCs w:val="28"/>
      <w:lang w:val="en-US" w:eastAsia="zh-CN" w:bidi="ar-SA"/>
    </w:rPr>
  </w:style>
  <w:style w:type="character" w:customStyle="1" w:styleId="170">
    <w:name w:val="Char Char263"/>
    <w:semiHidden/>
    <w:qFormat/>
    <w:uiPriority w:val="0"/>
    <w:rPr>
      <w:rFonts w:ascii="Times New Roman" w:hAnsi="Times New Roman" w:eastAsia="宋体"/>
      <w:sz w:val="18"/>
    </w:rPr>
  </w:style>
  <w:style w:type="character" w:customStyle="1" w:styleId="171">
    <w:name w:val="Char Char262"/>
    <w:semiHidden/>
    <w:qFormat/>
    <w:uiPriority w:val="0"/>
    <w:rPr>
      <w:rFonts w:ascii="Times New Roman" w:hAnsi="Times New Roman" w:eastAsia="宋体"/>
      <w:sz w:val="18"/>
    </w:rPr>
  </w:style>
  <w:style w:type="character" w:customStyle="1" w:styleId="172">
    <w:name w:val="Heading 1 Char"/>
    <w:semiHidden/>
    <w:qFormat/>
    <w:locked/>
    <w:uiPriority w:val="0"/>
    <w:rPr>
      <w:rFonts w:ascii="Times New Roman" w:hAnsi="Times New Roman" w:eastAsia="宋体" w:cs="Times New Roman"/>
      <w:b/>
      <w:kern w:val="44"/>
      <w:sz w:val="44"/>
    </w:rPr>
  </w:style>
  <w:style w:type="character" w:customStyle="1" w:styleId="173">
    <w:name w:val="脚注文本 Char4"/>
    <w:semiHidden/>
    <w:qFormat/>
    <w:uiPriority w:val="99"/>
    <w:rPr>
      <w:rFonts w:ascii="Calibri" w:hAnsi="Calibri"/>
      <w:kern w:val="2"/>
      <w:sz w:val="18"/>
      <w:szCs w:val="18"/>
    </w:rPr>
  </w:style>
  <w:style w:type="character" w:customStyle="1" w:styleId="174">
    <w:name w:val="Char Char58"/>
    <w:semiHidden/>
    <w:qFormat/>
    <w:uiPriority w:val="0"/>
    <w:rPr>
      <w:rFonts w:ascii="Arial" w:hAnsi="Arial" w:eastAsia="黑体"/>
      <w:kern w:val="2"/>
      <w:sz w:val="24"/>
      <w:szCs w:val="24"/>
    </w:rPr>
  </w:style>
  <w:style w:type="character" w:customStyle="1" w:styleId="175">
    <w:name w:val="Char Char31"/>
    <w:semiHidden/>
    <w:qFormat/>
    <w:uiPriority w:val="0"/>
    <w:rPr>
      <w:kern w:val="2"/>
      <w:sz w:val="18"/>
    </w:rPr>
  </w:style>
  <w:style w:type="character" w:customStyle="1" w:styleId="176">
    <w:name w:val="正文文本缩进 Char4"/>
    <w:semiHidden/>
    <w:qFormat/>
    <w:uiPriority w:val="99"/>
    <w:rPr>
      <w:rFonts w:ascii="Calibri" w:hAnsi="Calibri"/>
      <w:kern w:val="2"/>
      <w:sz w:val="21"/>
      <w:szCs w:val="22"/>
    </w:rPr>
  </w:style>
  <w:style w:type="character" w:customStyle="1" w:styleId="177">
    <w:name w:val="页眉 字符1"/>
    <w:semiHidden/>
    <w:qFormat/>
    <w:locked/>
    <w:uiPriority w:val="99"/>
    <w:rPr>
      <w:rFonts w:ascii="Calibri" w:hAnsi="Calibri" w:eastAsia="宋体"/>
      <w:kern w:val="2"/>
      <w:sz w:val="18"/>
      <w:szCs w:val="18"/>
      <w:lang w:val="en-US" w:eastAsia="zh-CN" w:bidi="ar-SA"/>
    </w:rPr>
  </w:style>
  <w:style w:type="character" w:customStyle="1" w:styleId="178">
    <w:name w:val="明显参考2"/>
    <w:semiHidden/>
    <w:qFormat/>
    <w:uiPriority w:val="0"/>
    <w:rPr>
      <w:b/>
      <w:smallCaps/>
      <w:color w:val="auto"/>
      <w:spacing w:val="5"/>
      <w:u w:val="single"/>
    </w:rPr>
  </w:style>
  <w:style w:type="character" w:customStyle="1" w:styleId="179">
    <w:name w:val="Char Char15"/>
    <w:semiHidden/>
    <w:qFormat/>
    <w:uiPriority w:val="99"/>
    <w:rPr>
      <w:rFonts w:ascii="Cambria" w:hAnsi="Cambria" w:eastAsia="宋体"/>
      <w:i/>
      <w:color w:val="404040"/>
      <w:kern w:val="2"/>
      <w:sz w:val="18"/>
      <w:lang w:val="en-US" w:eastAsia="zh-CN"/>
    </w:rPr>
  </w:style>
  <w:style w:type="character" w:customStyle="1" w:styleId="180">
    <w:name w:val="Char Char624"/>
    <w:semiHidden/>
    <w:qFormat/>
    <w:locked/>
    <w:uiPriority w:val="0"/>
    <w:rPr>
      <w:rFonts w:ascii="Arial" w:hAnsi="Arial" w:eastAsia="黑体" w:cs="Arial"/>
      <w:b/>
      <w:bCs/>
      <w:sz w:val="28"/>
      <w:szCs w:val="28"/>
      <w:lang w:val="en-US" w:eastAsia="zh-CN" w:bidi="ar-SA"/>
    </w:rPr>
  </w:style>
  <w:style w:type="character" w:customStyle="1" w:styleId="181">
    <w:name w:val="ft"/>
    <w:semiHidden/>
    <w:qFormat/>
    <w:uiPriority w:val="0"/>
  </w:style>
  <w:style w:type="character" w:customStyle="1" w:styleId="182">
    <w:name w:val="Heading 8 Char"/>
    <w:semiHidden/>
    <w:qFormat/>
    <w:locked/>
    <w:uiPriority w:val="99"/>
    <w:rPr>
      <w:rFonts w:ascii="Cambria" w:hAnsi="Cambria" w:eastAsia="宋体" w:cs="Cambria"/>
      <w:sz w:val="24"/>
      <w:szCs w:val="24"/>
    </w:rPr>
  </w:style>
  <w:style w:type="character" w:customStyle="1" w:styleId="183">
    <w:name w:val="black"/>
    <w:semiHidden/>
    <w:qFormat/>
    <w:uiPriority w:val="99"/>
    <w:rPr>
      <w:rFonts w:cs="Times New Roman"/>
    </w:rPr>
  </w:style>
  <w:style w:type="character" w:customStyle="1" w:styleId="184">
    <w:name w:val="批注框文本 Char3"/>
    <w:semiHidden/>
    <w:qFormat/>
    <w:uiPriority w:val="99"/>
    <w:rPr>
      <w:rFonts w:ascii="Calibri" w:hAnsi="Calibri"/>
      <w:kern w:val="2"/>
      <w:sz w:val="18"/>
      <w:szCs w:val="18"/>
    </w:rPr>
  </w:style>
  <w:style w:type="character" w:customStyle="1" w:styleId="185">
    <w:name w:val="正文文本缩进 3 Char2"/>
    <w:semiHidden/>
    <w:qFormat/>
    <w:uiPriority w:val="99"/>
    <w:rPr>
      <w:kern w:val="2"/>
      <w:sz w:val="16"/>
      <w:szCs w:val="16"/>
    </w:rPr>
  </w:style>
  <w:style w:type="character" w:customStyle="1" w:styleId="186">
    <w:name w:val="Body Text Indent Char1"/>
    <w:semiHidden/>
    <w:qFormat/>
    <w:locked/>
    <w:uiPriority w:val="99"/>
    <w:rPr>
      <w:rFonts w:ascii="宋体" w:hAnsi="Calibri" w:eastAsia="宋体"/>
      <w:lang w:val="en-US" w:eastAsia="zh-CN"/>
    </w:rPr>
  </w:style>
  <w:style w:type="character" w:customStyle="1" w:styleId="187">
    <w:name w:val="尾注文本 Char2"/>
    <w:semiHidden/>
    <w:qFormat/>
    <w:uiPriority w:val="99"/>
    <w:rPr>
      <w:rFonts w:ascii="Calibri" w:hAnsi="Calibri"/>
      <w:kern w:val="2"/>
      <w:sz w:val="21"/>
      <w:szCs w:val="22"/>
    </w:rPr>
  </w:style>
  <w:style w:type="character" w:customStyle="1" w:styleId="188">
    <w:name w:val="p141"/>
    <w:semiHidden/>
    <w:qFormat/>
    <w:uiPriority w:val="0"/>
    <w:rPr>
      <w:sz w:val="21"/>
    </w:rPr>
  </w:style>
  <w:style w:type="character" w:customStyle="1" w:styleId="189">
    <w:name w:val="Char Char611"/>
    <w:semiHidden/>
    <w:qFormat/>
    <w:uiPriority w:val="0"/>
    <w:rPr>
      <w:b/>
      <w:bCs/>
      <w:kern w:val="2"/>
      <w:sz w:val="28"/>
      <w:szCs w:val="28"/>
    </w:rPr>
  </w:style>
  <w:style w:type="character" w:customStyle="1" w:styleId="190">
    <w:name w:val="Closing Char"/>
    <w:semiHidden/>
    <w:qFormat/>
    <w:locked/>
    <w:uiPriority w:val="0"/>
    <w:rPr>
      <w:kern w:val="2"/>
      <w:sz w:val="24"/>
    </w:rPr>
  </w:style>
  <w:style w:type="character" w:customStyle="1" w:styleId="191">
    <w:name w:val="Char Char132"/>
    <w:semiHidden/>
    <w:qFormat/>
    <w:uiPriority w:val="99"/>
    <w:rPr>
      <w:rFonts w:eastAsia="宋体"/>
      <w:b/>
      <w:kern w:val="2"/>
      <w:sz w:val="32"/>
      <w:lang w:val="en-US" w:eastAsia="zh-CN"/>
    </w:rPr>
  </w:style>
  <w:style w:type="character" w:customStyle="1" w:styleId="192">
    <w:name w:val="Char Char411"/>
    <w:semiHidden/>
    <w:qFormat/>
    <w:uiPriority w:val="0"/>
    <w:rPr>
      <w:kern w:val="2"/>
      <w:sz w:val="21"/>
      <w:szCs w:val="24"/>
    </w:rPr>
  </w:style>
  <w:style w:type="character" w:customStyle="1" w:styleId="193">
    <w:name w:val="Char Char391"/>
    <w:semiHidden/>
    <w:qFormat/>
    <w:locked/>
    <w:uiPriority w:val="0"/>
    <w:rPr>
      <w:rFonts w:ascii="宋体" w:hAnsi="Courier New" w:eastAsia="宋体"/>
      <w:sz w:val="21"/>
    </w:rPr>
  </w:style>
  <w:style w:type="character" w:customStyle="1" w:styleId="194">
    <w:name w:val="标题 4 Char"/>
    <w:semiHidden/>
    <w:qFormat/>
    <w:uiPriority w:val="99"/>
    <w:rPr>
      <w:rFonts w:ascii="Arial" w:hAnsi="Arial" w:eastAsia="黑体"/>
      <w:b/>
      <w:sz w:val="28"/>
      <w:lang w:val="en-US" w:eastAsia="zh-CN"/>
    </w:rPr>
  </w:style>
  <w:style w:type="character" w:customStyle="1" w:styleId="195">
    <w:name w:val="页眉 Char4"/>
    <w:semiHidden/>
    <w:qFormat/>
    <w:uiPriority w:val="99"/>
    <w:rPr>
      <w:rFonts w:ascii="Calibri" w:hAnsi="Calibri"/>
      <w:kern w:val="2"/>
      <w:sz w:val="18"/>
      <w:szCs w:val="18"/>
    </w:rPr>
  </w:style>
  <w:style w:type="character" w:customStyle="1" w:styleId="196">
    <w:name w:val="明显引用 Char2"/>
    <w:semiHidden/>
    <w:qFormat/>
    <w:uiPriority w:val="30"/>
    <w:rPr>
      <w:b/>
      <w:bCs/>
      <w:i/>
      <w:iCs/>
      <w:color w:val="4F81BD"/>
      <w:kern w:val="2"/>
      <w:sz w:val="21"/>
      <w:szCs w:val="24"/>
    </w:rPr>
  </w:style>
  <w:style w:type="character" w:customStyle="1" w:styleId="197">
    <w:name w:val="Char Char56"/>
    <w:semiHidden/>
    <w:qFormat/>
    <w:uiPriority w:val="0"/>
    <w:rPr>
      <w:rFonts w:ascii="Courier New" w:hAnsi="Courier New" w:cs="Courier New"/>
      <w:kern w:val="2"/>
      <w:sz w:val="24"/>
      <w:szCs w:val="24"/>
      <w:lang w:val="en-US" w:eastAsia="zh-CN" w:bidi="ar-SA"/>
    </w:rPr>
  </w:style>
  <w:style w:type="character" w:customStyle="1" w:styleId="198">
    <w:name w:val="Char Char384"/>
    <w:semiHidden/>
    <w:qFormat/>
    <w:locked/>
    <w:uiPriority w:val="0"/>
    <w:rPr>
      <w:rFonts w:ascii="Calibri" w:hAnsi="Calibri" w:eastAsia="宋体"/>
      <w:b/>
      <w:kern w:val="44"/>
      <w:sz w:val="44"/>
      <w:lang w:val="en-US" w:eastAsia="zh-CN"/>
    </w:rPr>
  </w:style>
  <w:style w:type="character" w:customStyle="1" w:styleId="199">
    <w:name w:val="Char Char174"/>
    <w:semiHidden/>
    <w:qFormat/>
    <w:uiPriority w:val="0"/>
    <w:rPr>
      <w:rFonts w:ascii="宋体" w:hAnsi="Courier New" w:cs="Courier New"/>
      <w:sz w:val="21"/>
      <w:szCs w:val="21"/>
    </w:rPr>
  </w:style>
  <w:style w:type="character" w:customStyle="1" w:styleId="200">
    <w:name w:val="称呼字符1"/>
    <w:semiHidden/>
    <w:qFormat/>
    <w:uiPriority w:val="99"/>
    <w:rPr>
      <w:rFonts w:ascii="Calibri" w:hAnsi="Calibri" w:eastAsia="宋体" w:cs="Times New Roman"/>
      <w:sz w:val="21"/>
      <w:szCs w:val="22"/>
    </w:rPr>
  </w:style>
  <w:style w:type="character" w:customStyle="1" w:styleId="201">
    <w:name w:val="Char Char37"/>
    <w:semiHidden/>
    <w:qFormat/>
    <w:locked/>
    <w:uiPriority w:val="0"/>
    <w:rPr>
      <w:rFonts w:ascii="Cambria" w:hAnsi="Cambria" w:eastAsia="宋体"/>
      <w:b/>
      <w:sz w:val="32"/>
      <w:lang w:val="en-US" w:eastAsia="zh-CN"/>
    </w:rPr>
  </w:style>
  <w:style w:type="character" w:customStyle="1" w:styleId="202">
    <w:name w:val="style371"/>
    <w:semiHidden/>
    <w:qFormat/>
    <w:uiPriority w:val="99"/>
    <w:rPr>
      <w:color w:val="000000"/>
      <w:sz w:val="14"/>
    </w:rPr>
  </w:style>
  <w:style w:type="character" w:customStyle="1" w:styleId="203">
    <w:name w:val="正文文本缩进 Char2"/>
    <w:semiHidden/>
    <w:qFormat/>
    <w:uiPriority w:val="0"/>
    <w:rPr>
      <w:rFonts w:ascii="宋体" w:hAnsi="Calibri" w:eastAsia="宋体"/>
      <w:lang w:val="en-US" w:eastAsia="zh-CN"/>
    </w:rPr>
  </w:style>
  <w:style w:type="character" w:customStyle="1" w:styleId="204">
    <w:name w:val="标题 Char"/>
    <w:semiHidden/>
    <w:qFormat/>
    <w:uiPriority w:val="99"/>
    <w:rPr>
      <w:rFonts w:eastAsia="宋体"/>
      <w:kern w:val="28"/>
      <w:sz w:val="48"/>
      <w:lang w:val="en-US" w:eastAsia="en-US"/>
    </w:rPr>
  </w:style>
  <w:style w:type="character" w:customStyle="1" w:styleId="205">
    <w:name w:val="电子邮件签名 Char3"/>
    <w:semiHidden/>
    <w:qFormat/>
    <w:uiPriority w:val="99"/>
    <w:rPr>
      <w:rFonts w:ascii="Calibri" w:hAnsi="Calibri"/>
      <w:kern w:val="2"/>
      <w:sz w:val="21"/>
      <w:szCs w:val="22"/>
    </w:rPr>
  </w:style>
  <w:style w:type="character" w:customStyle="1" w:styleId="206">
    <w:name w:val="Char Char52"/>
    <w:semiHidden/>
    <w:qFormat/>
    <w:locked/>
    <w:uiPriority w:val="0"/>
    <w:rPr>
      <w:rFonts w:ascii="Calibri" w:hAnsi="Calibri" w:eastAsia="宋体" w:cs="Calibri"/>
      <w:b/>
      <w:bCs/>
      <w:sz w:val="24"/>
      <w:szCs w:val="24"/>
      <w:lang w:val="en-US" w:eastAsia="zh-CN" w:bidi="ar-SA"/>
    </w:rPr>
  </w:style>
  <w:style w:type="character" w:customStyle="1" w:styleId="207">
    <w:name w:val="Comment Subject Char2"/>
    <w:semiHidden/>
    <w:qFormat/>
    <w:locked/>
    <w:uiPriority w:val="0"/>
    <w:rPr>
      <w:rFonts w:ascii="宋体" w:hAnsi="Times New Roman" w:eastAsia="宋体" w:cs="Times New Roman"/>
      <w:b/>
      <w:bCs/>
      <w:kern w:val="0"/>
      <w:sz w:val="20"/>
      <w:szCs w:val="20"/>
      <w:lang w:val="en-US" w:eastAsia="zh-CN" w:bidi="ar-SA"/>
    </w:rPr>
  </w:style>
  <w:style w:type="character" w:customStyle="1" w:styleId="208">
    <w:name w:val="！9.1 Char"/>
    <w:link w:val="209"/>
    <w:semiHidden/>
    <w:qFormat/>
    <w:uiPriority w:val="0"/>
    <w:rPr>
      <w:rFonts w:ascii="宋体" w:hAnsi="宋体"/>
      <w:b/>
      <w:sz w:val="24"/>
      <w:shd w:val="clear" w:color="auto" w:fill="FFFFFF"/>
    </w:rPr>
  </w:style>
  <w:style w:type="paragraph" w:customStyle="1" w:styleId="209">
    <w:name w:val="！9.1"/>
    <w:basedOn w:val="1"/>
    <w:link w:val="208"/>
    <w:semiHidden/>
    <w:qFormat/>
    <w:uiPriority w:val="0"/>
    <w:pPr>
      <w:widowControl/>
      <w:shd w:val="clear" w:color="auto" w:fill="FFFFFF"/>
      <w:spacing w:line="360" w:lineRule="auto"/>
      <w:jc w:val="left"/>
    </w:pPr>
    <w:rPr>
      <w:rFonts w:ascii="宋体" w:hAnsi="宋体"/>
      <w:b/>
      <w:sz w:val="24"/>
      <w:szCs w:val="24"/>
      <w14:ligatures w14:val="standardContextual"/>
    </w:rPr>
  </w:style>
  <w:style w:type="character" w:customStyle="1" w:styleId="210">
    <w:name w:val="z-窗体底端 Char4"/>
    <w:semiHidden/>
    <w:qFormat/>
    <w:uiPriority w:val="99"/>
    <w:rPr>
      <w:rFonts w:ascii="Arial" w:hAnsi="Arial" w:cs="Arial"/>
      <w:vanish/>
      <w:kern w:val="2"/>
      <w:sz w:val="16"/>
      <w:szCs w:val="16"/>
    </w:rPr>
  </w:style>
  <w:style w:type="character" w:customStyle="1" w:styleId="211">
    <w:name w:val="Char Char261"/>
    <w:semiHidden/>
    <w:qFormat/>
    <w:uiPriority w:val="0"/>
    <w:rPr>
      <w:rFonts w:ascii="Times New Roman" w:hAnsi="Times New Roman" w:eastAsia="宋体"/>
      <w:sz w:val="18"/>
    </w:rPr>
  </w:style>
  <w:style w:type="character" w:customStyle="1" w:styleId="212">
    <w:name w:val="标题字符1"/>
    <w:semiHidden/>
    <w:qFormat/>
    <w:uiPriority w:val="10"/>
    <w:rPr>
      <w:rFonts w:ascii="Calibri Light" w:hAnsi="Calibri Light" w:eastAsia="宋体" w:cs="Times New Roman"/>
      <w:b/>
      <w:bCs/>
      <w:sz w:val="32"/>
      <w:szCs w:val="32"/>
    </w:rPr>
  </w:style>
  <w:style w:type="character" w:customStyle="1" w:styleId="213">
    <w:name w:val="Char Char5"/>
    <w:semiHidden/>
    <w:qFormat/>
    <w:locked/>
    <w:uiPriority w:val="0"/>
  </w:style>
  <w:style w:type="character" w:customStyle="1" w:styleId="214">
    <w:name w:val="正文文本缩进 2 Char4"/>
    <w:semiHidden/>
    <w:qFormat/>
    <w:uiPriority w:val="99"/>
    <w:rPr>
      <w:rFonts w:ascii="Calibri" w:hAnsi="Calibri"/>
      <w:kern w:val="2"/>
      <w:sz w:val="21"/>
      <w:szCs w:val="22"/>
    </w:rPr>
  </w:style>
  <w:style w:type="character" w:customStyle="1" w:styleId="215">
    <w:name w:val="Char Char66"/>
    <w:semiHidden/>
    <w:qFormat/>
    <w:locked/>
    <w:uiPriority w:val="0"/>
    <w:rPr>
      <w:rFonts w:ascii="Calibri" w:hAnsi="Calibri" w:eastAsia="宋体"/>
      <w:b/>
      <w:kern w:val="44"/>
      <w:sz w:val="44"/>
      <w:lang w:val="en-US" w:eastAsia="zh-CN" w:bidi="ar-SA"/>
    </w:rPr>
  </w:style>
  <w:style w:type="character" w:customStyle="1" w:styleId="216">
    <w:name w:val="Char Char29"/>
    <w:semiHidden/>
    <w:qFormat/>
    <w:locked/>
    <w:uiPriority w:val="0"/>
    <w:rPr>
      <w:rFonts w:ascii="Arial" w:hAnsi="Arial" w:eastAsia="黑体" w:cs="Arial"/>
      <w:b/>
      <w:bCs/>
      <w:sz w:val="32"/>
      <w:szCs w:val="32"/>
    </w:rPr>
  </w:style>
  <w:style w:type="character" w:customStyle="1" w:styleId="217">
    <w:name w:val="签名 Char3"/>
    <w:semiHidden/>
    <w:qFormat/>
    <w:uiPriority w:val="99"/>
    <w:rPr>
      <w:rFonts w:ascii="Calibri" w:hAnsi="Calibri"/>
      <w:kern w:val="2"/>
      <w:sz w:val="21"/>
      <w:szCs w:val="22"/>
    </w:rPr>
  </w:style>
  <w:style w:type="character" w:customStyle="1" w:styleId="218">
    <w:name w:val="Char Char432"/>
    <w:semiHidden/>
    <w:qFormat/>
    <w:locked/>
    <w:uiPriority w:val="0"/>
    <w:rPr>
      <w:rFonts w:ascii="宋体" w:hAnsi="Courier New" w:eastAsia="宋体"/>
      <w:sz w:val="21"/>
      <w:szCs w:val="21"/>
      <w:lang w:bidi="ar-SA"/>
    </w:rPr>
  </w:style>
  <w:style w:type="character" w:customStyle="1" w:styleId="219">
    <w:name w:val="Salutation Char2"/>
    <w:semiHidden/>
    <w:qFormat/>
    <w:uiPriority w:val="99"/>
  </w:style>
  <w:style w:type="character" w:customStyle="1" w:styleId="220">
    <w:name w:val="Char Char34"/>
    <w:semiHidden/>
    <w:qFormat/>
    <w:uiPriority w:val="0"/>
    <w:rPr>
      <w:rFonts w:ascii="Arial" w:hAnsi="Arial" w:eastAsia="黑体"/>
      <w:b/>
      <w:bCs/>
      <w:sz w:val="28"/>
      <w:szCs w:val="28"/>
    </w:rPr>
  </w:style>
  <w:style w:type="character" w:customStyle="1" w:styleId="221">
    <w:name w:val="明显参考1"/>
    <w:semiHidden/>
    <w:qFormat/>
    <w:uiPriority w:val="0"/>
    <w:rPr>
      <w:b/>
      <w:smallCaps/>
      <w:color w:val="auto"/>
      <w:spacing w:val="5"/>
      <w:u w:val="single"/>
    </w:rPr>
  </w:style>
  <w:style w:type="character" w:customStyle="1" w:styleId="222">
    <w:name w:val="正文文本首行缩进 字符4"/>
    <w:link w:val="86"/>
    <w:semiHidden/>
    <w:qFormat/>
    <w:locked/>
    <w:uiPriority w:val="0"/>
    <w:rPr>
      <w:rFonts w:ascii="宋体" w:hAnsi="Calibri"/>
      <w:b/>
      <w:sz w:val="24"/>
      <w:szCs w:val="22"/>
      <w14:ligatures w14:val="none"/>
    </w:rPr>
  </w:style>
  <w:style w:type="character" w:customStyle="1" w:styleId="223">
    <w:name w:val="页脚 Char1"/>
    <w:semiHidden/>
    <w:qFormat/>
    <w:uiPriority w:val="99"/>
    <w:rPr>
      <w:kern w:val="2"/>
      <w:sz w:val="18"/>
    </w:rPr>
  </w:style>
  <w:style w:type="character" w:customStyle="1" w:styleId="224">
    <w:name w:val="HTML Preformatted Char2"/>
    <w:semiHidden/>
    <w:qFormat/>
    <w:locked/>
    <w:uiPriority w:val="99"/>
    <w:rPr>
      <w:rFonts w:ascii="Courier New" w:hAnsi="Courier New" w:cs="Courier New"/>
      <w:sz w:val="20"/>
      <w:szCs w:val="20"/>
    </w:rPr>
  </w:style>
  <w:style w:type="character" w:customStyle="1" w:styleId="225">
    <w:name w:val="Char Char462"/>
    <w:semiHidden/>
    <w:qFormat/>
    <w:uiPriority w:val="0"/>
    <w:rPr>
      <w:rFonts w:ascii="宋体" w:hAnsi="Calibri" w:eastAsia="宋体" w:cs="宋体"/>
      <w:kern w:val="2"/>
      <w:sz w:val="21"/>
      <w:szCs w:val="24"/>
      <w:lang w:val="en-US" w:eastAsia="zh-CN" w:bidi="ar-SA"/>
    </w:rPr>
  </w:style>
  <w:style w:type="character" w:customStyle="1" w:styleId="226">
    <w:name w:val="Comment Text Char2"/>
    <w:semiHidden/>
    <w:qFormat/>
    <w:locked/>
    <w:uiPriority w:val="0"/>
    <w:rPr>
      <w:rFonts w:ascii="Calibri" w:hAnsi="Calibri" w:eastAsia="宋体"/>
      <w:kern w:val="2"/>
      <w:sz w:val="22"/>
      <w:lang w:val="en-US" w:eastAsia="zh-CN"/>
    </w:rPr>
  </w:style>
  <w:style w:type="character" w:customStyle="1" w:styleId="227">
    <w:name w:val="不明显强调3"/>
    <w:semiHidden/>
    <w:qFormat/>
    <w:uiPriority w:val="0"/>
    <w:rPr>
      <w:i/>
      <w:color w:val="808080"/>
    </w:rPr>
  </w:style>
  <w:style w:type="character" w:customStyle="1" w:styleId="228">
    <w:name w:val="Comment Subject Char"/>
    <w:semiHidden/>
    <w:qFormat/>
    <w:locked/>
    <w:uiPriority w:val="0"/>
    <w:rPr>
      <w:rFonts w:ascii="Calibri" w:hAnsi="Calibri"/>
      <w:b/>
      <w:kern w:val="2"/>
      <w:sz w:val="24"/>
    </w:rPr>
  </w:style>
  <w:style w:type="character" w:customStyle="1" w:styleId="229">
    <w:name w:val="Char Char210"/>
    <w:semiHidden/>
    <w:qFormat/>
    <w:uiPriority w:val="0"/>
    <w:rPr>
      <w:rFonts w:eastAsia="宋体"/>
      <w:sz w:val="24"/>
    </w:rPr>
  </w:style>
  <w:style w:type="character" w:customStyle="1" w:styleId="230">
    <w:name w:val="style1 style3"/>
    <w:semiHidden/>
    <w:qFormat/>
    <w:uiPriority w:val="99"/>
    <w:rPr>
      <w:rFonts w:cs="Times New Roman"/>
    </w:rPr>
  </w:style>
  <w:style w:type="character" w:customStyle="1" w:styleId="231">
    <w:name w:val="Char Char251"/>
    <w:semiHidden/>
    <w:qFormat/>
    <w:uiPriority w:val="0"/>
    <w:rPr>
      <w:rFonts w:ascii="Times New Roman" w:hAnsi="Times New Roman"/>
      <w:sz w:val="24"/>
    </w:rPr>
  </w:style>
  <w:style w:type="character" w:customStyle="1" w:styleId="232">
    <w:name w:val="Char Char92"/>
    <w:semiHidden/>
    <w:qFormat/>
    <w:uiPriority w:val="99"/>
    <w:rPr>
      <w:rFonts w:eastAsia="宋体"/>
      <w:b/>
      <w:kern w:val="2"/>
      <w:sz w:val="32"/>
      <w:lang w:val="en-US" w:eastAsia="zh-CN"/>
    </w:rPr>
  </w:style>
  <w:style w:type="character" w:customStyle="1" w:styleId="233">
    <w:name w:val="Body Text 3 Char1"/>
    <w:semiHidden/>
    <w:qFormat/>
    <w:locked/>
    <w:uiPriority w:val="99"/>
    <w:rPr>
      <w:rFonts w:cs="Times New Roman"/>
      <w:sz w:val="16"/>
      <w:szCs w:val="16"/>
    </w:rPr>
  </w:style>
  <w:style w:type="character" w:customStyle="1" w:styleId="234">
    <w:name w:val="Char Char233"/>
    <w:semiHidden/>
    <w:qFormat/>
    <w:uiPriority w:val="0"/>
    <w:rPr>
      <w:rFonts w:ascii="黑体" w:eastAsia="黑体"/>
      <w:b/>
      <w:kern w:val="2"/>
      <w:sz w:val="32"/>
      <w:lang w:val="en-US" w:eastAsia="zh-CN"/>
    </w:rPr>
  </w:style>
  <w:style w:type="character" w:customStyle="1" w:styleId="235">
    <w:name w:val="宏文本 Char3"/>
    <w:semiHidden/>
    <w:qFormat/>
    <w:uiPriority w:val="0"/>
    <w:rPr>
      <w:rFonts w:ascii="Courier New" w:hAnsi="Courier New" w:cs="Courier New"/>
      <w:kern w:val="2"/>
      <w:sz w:val="24"/>
      <w:szCs w:val="24"/>
    </w:rPr>
  </w:style>
  <w:style w:type="character" w:customStyle="1" w:styleId="236">
    <w:name w:val="Note Heading Char"/>
    <w:semiHidden/>
    <w:qFormat/>
    <w:locked/>
    <w:uiPriority w:val="0"/>
    <w:rPr>
      <w:kern w:val="2"/>
      <w:sz w:val="24"/>
    </w:rPr>
  </w:style>
  <w:style w:type="character" w:customStyle="1" w:styleId="237">
    <w:name w:val="Endnote Text Char1"/>
    <w:semiHidden/>
    <w:qFormat/>
    <w:locked/>
    <w:uiPriority w:val="0"/>
    <w:rPr>
      <w:rFonts w:cs="Times New Roman"/>
    </w:rPr>
  </w:style>
  <w:style w:type="character" w:customStyle="1" w:styleId="238">
    <w:name w:val="标题 2 Char Char"/>
    <w:semiHidden/>
    <w:qFormat/>
    <w:uiPriority w:val="99"/>
    <w:rPr>
      <w:rFonts w:ascii="Arial" w:hAnsi="Arial" w:eastAsia="仿宋_GB2312"/>
      <w:b/>
      <w:kern w:val="2"/>
      <w:sz w:val="32"/>
    </w:rPr>
  </w:style>
  <w:style w:type="character" w:customStyle="1" w:styleId="239">
    <w:name w:val="this-person"/>
    <w:semiHidden/>
    <w:qFormat/>
    <w:uiPriority w:val="99"/>
  </w:style>
  <w:style w:type="character" w:customStyle="1" w:styleId="240">
    <w:name w:val="彩色列表 - 强调文字颜色 1 Char"/>
    <w:link w:val="241"/>
    <w:semiHidden/>
    <w:qFormat/>
    <w:uiPriority w:val="99"/>
    <w:rPr>
      <w:rFonts w:ascii="Calibri" w:hAnsi="Calibri"/>
      <w:sz w:val="21"/>
      <w:szCs w:val="22"/>
    </w:rPr>
  </w:style>
  <w:style w:type="paragraph" w:customStyle="1" w:styleId="241">
    <w:name w:val="彩色列表 - 强调文字颜色 13111"/>
    <w:basedOn w:val="1"/>
    <w:link w:val="240"/>
    <w:semiHidden/>
    <w:qFormat/>
    <w:uiPriority w:val="99"/>
    <w:pPr>
      <w:ind w:firstLine="420" w:firstLineChars="200"/>
    </w:pPr>
    <w:rPr>
      <w:rFonts w:ascii="Calibri" w:hAnsi="Calibri"/>
      <w14:ligatures w14:val="standardContextual"/>
    </w:rPr>
  </w:style>
  <w:style w:type="character" w:customStyle="1" w:styleId="242">
    <w:name w:val="标题 5 Char Char Char"/>
    <w:semiHidden/>
    <w:qFormat/>
    <w:uiPriority w:val="99"/>
    <w:rPr>
      <w:rFonts w:ascii="宋体" w:hAnsi="宋体" w:eastAsia="楷体_GB2312"/>
      <w:b/>
      <w:sz w:val="21"/>
      <w:lang w:val="en-US" w:eastAsia="zh-CN"/>
    </w:rPr>
  </w:style>
  <w:style w:type="character" w:customStyle="1" w:styleId="243">
    <w:name w:val="批注文字 Char"/>
    <w:qFormat/>
    <w:locked/>
    <w:uiPriority w:val="99"/>
    <w:rPr>
      <w:rFonts w:ascii="Calibri" w:hAnsi="Calibri" w:eastAsia="宋体"/>
      <w:kern w:val="2"/>
      <w:sz w:val="22"/>
      <w:lang w:val="en-US" w:eastAsia="zh-CN"/>
    </w:rPr>
  </w:style>
  <w:style w:type="character" w:customStyle="1" w:styleId="244">
    <w:name w:val="citation_year1"/>
    <w:semiHidden/>
    <w:qFormat/>
    <w:uiPriority w:val="99"/>
    <w:rPr>
      <w:b/>
    </w:rPr>
  </w:style>
  <w:style w:type="character" w:customStyle="1" w:styleId="245">
    <w:name w:val="Char Char232"/>
    <w:semiHidden/>
    <w:qFormat/>
    <w:uiPriority w:val="0"/>
    <w:rPr>
      <w:rFonts w:ascii="黑体" w:eastAsia="黑体"/>
      <w:b/>
      <w:kern w:val="2"/>
      <w:sz w:val="32"/>
      <w:lang w:val="en-US" w:eastAsia="zh-CN"/>
    </w:rPr>
  </w:style>
  <w:style w:type="character" w:customStyle="1" w:styleId="246">
    <w:name w:val="Char Char22"/>
    <w:semiHidden/>
    <w:qFormat/>
    <w:uiPriority w:val="0"/>
    <w:rPr>
      <w:rFonts w:ascii="Arial" w:hAnsi="Arial" w:eastAsia="黑体"/>
      <w:b/>
      <w:bCs/>
      <w:kern w:val="2"/>
      <w:sz w:val="28"/>
      <w:szCs w:val="28"/>
      <w:lang w:val="en-US" w:eastAsia="zh-CN" w:bidi="ar-SA"/>
    </w:rPr>
  </w:style>
  <w:style w:type="character" w:customStyle="1" w:styleId="247">
    <w:name w:val="Macro Text Char"/>
    <w:semiHidden/>
    <w:qFormat/>
    <w:locked/>
    <w:uiPriority w:val="0"/>
    <w:rPr>
      <w:rFonts w:ascii="Courier New" w:hAnsi="Courier New"/>
      <w:kern w:val="2"/>
      <w:sz w:val="24"/>
      <w:lang w:val="en-US" w:eastAsia="zh-CN"/>
    </w:rPr>
  </w:style>
  <w:style w:type="character" w:customStyle="1" w:styleId="248">
    <w:name w:val="medblacktext1"/>
    <w:semiHidden/>
    <w:qFormat/>
    <w:uiPriority w:val="99"/>
    <w:rPr>
      <w:rFonts w:ascii="Arial" w:hAnsi="Arial"/>
      <w:color w:val="000000"/>
      <w:sz w:val="18"/>
    </w:rPr>
  </w:style>
  <w:style w:type="character" w:customStyle="1" w:styleId="249">
    <w:name w:val="Char Char301"/>
    <w:semiHidden/>
    <w:qFormat/>
    <w:uiPriority w:val="0"/>
    <w:rPr>
      <w:rFonts w:ascii="宋体" w:hAnsi="Times New Roman"/>
    </w:rPr>
  </w:style>
  <w:style w:type="character" w:customStyle="1" w:styleId="250">
    <w:name w:val="shengtx1"/>
    <w:semiHidden/>
    <w:qFormat/>
    <w:uiPriority w:val="99"/>
    <w:rPr>
      <w:color w:val="auto"/>
      <w:sz w:val="20"/>
      <w:u w:val="none"/>
    </w:rPr>
  </w:style>
  <w:style w:type="character" w:customStyle="1" w:styleId="251">
    <w:name w:val="Body Text Indent 3 Char"/>
    <w:semiHidden/>
    <w:qFormat/>
    <w:locked/>
    <w:uiPriority w:val="99"/>
    <w:rPr>
      <w:rFonts w:eastAsia="宋体"/>
      <w:kern w:val="2"/>
      <w:sz w:val="16"/>
      <w:lang w:val="en-US" w:eastAsia="zh-CN"/>
    </w:rPr>
  </w:style>
  <w:style w:type="character" w:customStyle="1" w:styleId="252">
    <w:name w:val="批注框文本 Char Char Char"/>
    <w:semiHidden/>
    <w:qFormat/>
    <w:uiPriority w:val="99"/>
    <w:rPr>
      <w:rFonts w:eastAsia="宋体"/>
      <w:kern w:val="2"/>
      <w:sz w:val="18"/>
      <w:lang w:val="en-US" w:eastAsia="zh-CN"/>
    </w:rPr>
  </w:style>
  <w:style w:type="character" w:customStyle="1" w:styleId="253">
    <w:name w:val="Body Text 3 Char"/>
    <w:semiHidden/>
    <w:qFormat/>
    <w:locked/>
    <w:uiPriority w:val="99"/>
    <w:rPr>
      <w:kern w:val="2"/>
      <w:sz w:val="16"/>
    </w:rPr>
  </w:style>
  <w:style w:type="character" w:customStyle="1" w:styleId="254">
    <w:name w:val="Char Char392"/>
    <w:semiHidden/>
    <w:qFormat/>
    <w:locked/>
    <w:uiPriority w:val="0"/>
    <w:rPr>
      <w:rFonts w:ascii="宋体" w:hAnsi="Courier New" w:eastAsia="宋体"/>
      <w:sz w:val="21"/>
      <w:szCs w:val="21"/>
      <w:lang w:bidi="ar-SA"/>
    </w:rPr>
  </w:style>
  <w:style w:type="character" w:customStyle="1" w:styleId="255">
    <w:name w:val="访问过的超链接1"/>
    <w:semiHidden/>
    <w:qFormat/>
    <w:uiPriority w:val="0"/>
    <w:rPr>
      <w:color w:val="800080"/>
      <w:u w:val="single"/>
    </w:rPr>
  </w:style>
  <w:style w:type="character" w:customStyle="1" w:styleId="256">
    <w:name w:val="15"/>
    <w:semiHidden/>
    <w:qFormat/>
    <w:uiPriority w:val="99"/>
    <w:rPr>
      <w:rFonts w:ascii="Times New Roman" w:hAnsi="Times New Roman"/>
      <w:color w:val="0000FF"/>
      <w:u w:val="single"/>
    </w:rPr>
  </w:style>
  <w:style w:type="character" w:customStyle="1" w:styleId="257">
    <w:name w:val="Char Char2"/>
    <w:semiHidden/>
    <w:qFormat/>
    <w:uiPriority w:val="0"/>
    <w:rPr>
      <w:rFonts w:eastAsia="宋体"/>
      <w:sz w:val="24"/>
    </w:rPr>
  </w:style>
  <w:style w:type="character" w:customStyle="1" w:styleId="258">
    <w:name w:val="正文文本 + Gungsuh"/>
    <w:semiHidden/>
    <w:qFormat/>
    <w:uiPriority w:val="0"/>
    <w:rPr>
      <w:rFonts w:ascii="Gungsuh" w:hAnsi="Gungsuh" w:eastAsia="Gungsuh" w:cs="Gungsuh"/>
      <w:color w:val="000000"/>
      <w:spacing w:val="-10"/>
      <w:w w:val="100"/>
      <w:position w:val="0"/>
      <w:sz w:val="23"/>
      <w:szCs w:val="23"/>
      <w:u w:val="none"/>
      <w:shd w:val="clear" w:color="auto" w:fill="FFFFFF"/>
      <w:lang w:val="en-US"/>
    </w:rPr>
  </w:style>
  <w:style w:type="character" w:customStyle="1" w:styleId="259">
    <w:name w:val="Char Char163"/>
    <w:semiHidden/>
    <w:qFormat/>
    <w:uiPriority w:val="99"/>
    <w:rPr>
      <w:sz w:val="18"/>
    </w:rPr>
  </w:style>
  <w:style w:type="character" w:customStyle="1" w:styleId="260">
    <w:name w:val="Char Char53"/>
    <w:semiHidden/>
    <w:qFormat/>
    <w:uiPriority w:val="0"/>
    <w:rPr>
      <w:rFonts w:ascii="Arial" w:hAnsi="Arial" w:cs="Arial"/>
      <w:kern w:val="2"/>
      <w:sz w:val="24"/>
      <w:szCs w:val="24"/>
      <w:shd w:val="pct20" w:color="auto" w:fill="auto"/>
    </w:rPr>
  </w:style>
  <w:style w:type="character" w:customStyle="1" w:styleId="261">
    <w:name w:val="Char Char173"/>
    <w:semiHidden/>
    <w:qFormat/>
    <w:uiPriority w:val="99"/>
    <w:rPr>
      <w:rFonts w:hint="default" w:ascii="Arial" w:hAnsi="Arial" w:eastAsia="黑体" w:cs="Arial"/>
      <w:kern w:val="2"/>
      <w:sz w:val="24"/>
    </w:rPr>
  </w:style>
  <w:style w:type="character" w:customStyle="1" w:styleId="262">
    <w:name w:val="Quote Char1"/>
    <w:semiHidden/>
    <w:qFormat/>
    <w:uiPriority w:val="0"/>
    <w:rPr>
      <w:i/>
      <w:iCs/>
      <w:color w:val="000000"/>
    </w:rPr>
  </w:style>
  <w:style w:type="character" w:customStyle="1" w:styleId="263">
    <w:name w:val="Char Char162"/>
    <w:semiHidden/>
    <w:qFormat/>
    <w:uiPriority w:val="99"/>
    <w:rPr>
      <w:rFonts w:eastAsia="宋体"/>
      <w:kern w:val="2"/>
      <w:sz w:val="18"/>
      <w:lang w:val="en-US" w:eastAsia="zh-CN"/>
    </w:rPr>
  </w:style>
  <w:style w:type="character" w:customStyle="1" w:styleId="264">
    <w:name w:val="style211"/>
    <w:semiHidden/>
    <w:qFormat/>
    <w:uiPriority w:val="99"/>
    <w:rPr>
      <w:rFonts w:eastAsia="黑体"/>
      <w:b/>
      <w:bCs/>
      <w:color w:val="0000FF"/>
      <w:kern w:val="2"/>
      <w:sz w:val="24"/>
      <w:szCs w:val="24"/>
      <w:lang w:val="en-US" w:eastAsia="zh-CN" w:bidi="ar-SA"/>
    </w:rPr>
  </w:style>
  <w:style w:type="character" w:customStyle="1" w:styleId="265">
    <w:name w:val="td21"/>
    <w:semiHidden/>
    <w:qFormat/>
    <w:uiPriority w:val="99"/>
    <w:rPr>
      <w:rFonts w:hint="default" w:eastAsia="黑体"/>
      <w:color w:val="000000"/>
      <w:kern w:val="2"/>
      <w:sz w:val="15"/>
      <w:szCs w:val="15"/>
      <w:u w:val="none"/>
      <w:lang w:val="en-US" w:eastAsia="zh-CN" w:bidi="ar-SA"/>
    </w:rPr>
  </w:style>
  <w:style w:type="character" w:customStyle="1" w:styleId="266">
    <w:name w:val="正文文本_"/>
    <w:link w:val="267"/>
    <w:semiHidden/>
    <w:qFormat/>
    <w:uiPriority w:val="0"/>
    <w:rPr>
      <w:rFonts w:ascii="Arial Unicode MS" w:hAnsi="Arial Unicode MS" w:eastAsia="Arial Unicode MS"/>
      <w:sz w:val="23"/>
      <w:szCs w:val="23"/>
      <w:shd w:val="clear" w:color="auto" w:fill="FFFFFF"/>
    </w:rPr>
  </w:style>
  <w:style w:type="paragraph" w:customStyle="1" w:styleId="267">
    <w:name w:val="正文文本4"/>
    <w:basedOn w:val="1"/>
    <w:link w:val="266"/>
    <w:semiHidden/>
    <w:qFormat/>
    <w:uiPriority w:val="0"/>
    <w:pPr>
      <w:shd w:val="clear" w:color="auto" w:fill="FFFFFF"/>
      <w:spacing w:before="480" w:after="360" w:line="398" w:lineRule="exact"/>
      <w:ind w:hanging="480"/>
      <w:jc w:val="distribute"/>
    </w:pPr>
    <w:rPr>
      <w:rFonts w:ascii="Arial Unicode MS" w:hAnsi="Arial Unicode MS" w:eastAsia="Arial Unicode MS"/>
      <w:sz w:val="23"/>
      <w:szCs w:val="23"/>
      <w14:ligatures w14:val="standardContextual"/>
    </w:rPr>
  </w:style>
  <w:style w:type="character" w:customStyle="1" w:styleId="268">
    <w:name w:val="Body Text First Indent 2 Char"/>
    <w:semiHidden/>
    <w:qFormat/>
    <w:locked/>
    <w:uiPriority w:val="99"/>
    <w:rPr>
      <w:rFonts w:ascii="宋体" w:hAnsi="Calibri" w:eastAsia="宋体"/>
      <w:kern w:val="2"/>
      <w:sz w:val="24"/>
      <w:lang w:val="en-US" w:eastAsia="zh-CN"/>
    </w:rPr>
  </w:style>
  <w:style w:type="character" w:customStyle="1" w:styleId="269">
    <w:name w:val="Char Char102"/>
    <w:semiHidden/>
    <w:qFormat/>
    <w:uiPriority w:val="99"/>
    <w:rPr>
      <w:rFonts w:eastAsia="黑体"/>
      <w:kern w:val="2"/>
      <w:sz w:val="18"/>
      <w:lang w:val="en-US" w:eastAsia="zh-CN"/>
    </w:rPr>
  </w:style>
  <w:style w:type="character" w:customStyle="1" w:styleId="270">
    <w:name w:val="正文文本 3 Char2"/>
    <w:semiHidden/>
    <w:qFormat/>
    <w:uiPriority w:val="99"/>
    <w:rPr>
      <w:kern w:val="2"/>
      <w:sz w:val="16"/>
      <w:szCs w:val="16"/>
    </w:rPr>
  </w:style>
  <w:style w:type="character" w:customStyle="1" w:styleId="271">
    <w:name w:val="尾注文本 字符3"/>
    <w:link w:val="52"/>
    <w:semiHidden/>
    <w:qFormat/>
    <w:locked/>
    <w:uiPriority w:val="99"/>
    <w:rPr>
      <w:sz w:val="24"/>
      <w:szCs w:val="22"/>
      <w14:ligatures w14:val="none"/>
    </w:rPr>
  </w:style>
  <w:style w:type="character" w:customStyle="1" w:styleId="272">
    <w:name w:val="Char Char592"/>
    <w:semiHidden/>
    <w:qFormat/>
    <w:uiPriority w:val="0"/>
    <w:rPr>
      <w:b/>
      <w:bCs/>
      <w:kern w:val="2"/>
      <w:sz w:val="24"/>
      <w:szCs w:val="24"/>
    </w:rPr>
  </w:style>
  <w:style w:type="character" w:customStyle="1" w:styleId="273">
    <w:name w:val="Char Char541"/>
    <w:semiHidden/>
    <w:qFormat/>
    <w:uiPriority w:val="0"/>
    <w:rPr>
      <w:i/>
      <w:iCs/>
      <w:kern w:val="2"/>
      <w:sz w:val="21"/>
      <w:szCs w:val="24"/>
    </w:rPr>
  </w:style>
  <w:style w:type="character" w:customStyle="1" w:styleId="274">
    <w:name w:val="文档结构图 字符1"/>
    <w:semiHidden/>
    <w:qFormat/>
    <w:uiPriority w:val="99"/>
    <w:rPr>
      <w:rFonts w:hint="eastAsia" w:ascii="Microsoft YaHei UI" w:hAnsi="Microsoft YaHei UI" w:eastAsia="Microsoft YaHei UI"/>
      <w:sz w:val="18"/>
      <w:szCs w:val="18"/>
    </w:rPr>
  </w:style>
  <w:style w:type="character" w:customStyle="1" w:styleId="275">
    <w:name w:val="Char Char331"/>
    <w:semiHidden/>
    <w:qFormat/>
    <w:locked/>
    <w:uiPriority w:val="0"/>
    <w:rPr>
      <w:rFonts w:ascii="黑体" w:eastAsia="黑体"/>
      <w:kern w:val="2"/>
      <w:sz w:val="32"/>
      <w:lang w:val="en-US" w:eastAsia="zh-CN"/>
    </w:rPr>
  </w:style>
  <w:style w:type="character" w:customStyle="1" w:styleId="276">
    <w:name w:val="Char Char292"/>
    <w:semiHidden/>
    <w:qFormat/>
    <w:locked/>
    <w:uiPriority w:val="0"/>
    <w:rPr>
      <w:rFonts w:ascii="Arial" w:hAnsi="Arial" w:eastAsia="黑体"/>
      <w:b/>
      <w:sz w:val="32"/>
    </w:rPr>
  </w:style>
  <w:style w:type="character" w:customStyle="1" w:styleId="277">
    <w:name w:val="Char Char61"/>
    <w:semiHidden/>
    <w:qFormat/>
    <w:uiPriority w:val="0"/>
    <w:rPr>
      <w:b/>
      <w:bCs/>
      <w:kern w:val="2"/>
      <w:sz w:val="28"/>
      <w:szCs w:val="28"/>
    </w:rPr>
  </w:style>
  <w:style w:type="character" w:customStyle="1" w:styleId="278">
    <w:name w:val="Char Char111"/>
    <w:semiHidden/>
    <w:qFormat/>
    <w:uiPriority w:val="99"/>
    <w:rPr>
      <w:rFonts w:ascii="宋体" w:hAnsi="宋体" w:eastAsia="楷体_GB2312"/>
      <w:b/>
      <w:sz w:val="21"/>
      <w:lang w:val="en-US" w:eastAsia="zh-CN"/>
    </w:rPr>
  </w:style>
  <w:style w:type="character" w:customStyle="1" w:styleId="279">
    <w:name w:val="副标题 Char3"/>
    <w:semiHidden/>
    <w:qFormat/>
    <w:uiPriority w:val="11"/>
    <w:rPr>
      <w:rFonts w:ascii="Cambria" w:hAnsi="Cambria" w:cs="Times New Roman"/>
      <w:b/>
      <w:bCs/>
      <w:kern w:val="28"/>
      <w:sz w:val="32"/>
      <w:szCs w:val="32"/>
    </w:rPr>
  </w:style>
  <w:style w:type="character" w:customStyle="1" w:styleId="280">
    <w:name w:val="明显引用 Char3"/>
    <w:semiHidden/>
    <w:qFormat/>
    <w:uiPriority w:val="30"/>
    <w:rPr>
      <w:rFonts w:ascii="Calibri" w:hAnsi="Calibri"/>
      <w:i/>
      <w:iCs/>
      <w:color w:val="5B9BD5"/>
      <w:kern w:val="2"/>
      <w:sz w:val="21"/>
      <w:szCs w:val="22"/>
    </w:rPr>
  </w:style>
  <w:style w:type="character" w:customStyle="1" w:styleId="281">
    <w:name w:val="Char Char501"/>
    <w:semiHidden/>
    <w:qFormat/>
    <w:uiPriority w:val="0"/>
    <w:rPr>
      <w:rFonts w:eastAsia="宋体"/>
      <w:kern w:val="2"/>
      <w:sz w:val="21"/>
      <w:szCs w:val="24"/>
      <w:lang w:val="en-US" w:eastAsia="zh-CN" w:bidi="ar-SA"/>
    </w:rPr>
  </w:style>
  <w:style w:type="character" w:customStyle="1" w:styleId="282">
    <w:name w:val="nlm_xref-aff"/>
    <w:semiHidden/>
    <w:qFormat/>
    <w:uiPriority w:val="99"/>
  </w:style>
  <w:style w:type="character" w:customStyle="1" w:styleId="283">
    <w:name w:val="Char Char431"/>
    <w:semiHidden/>
    <w:qFormat/>
    <w:locked/>
    <w:uiPriority w:val="0"/>
    <w:rPr>
      <w:rFonts w:ascii="宋体" w:hAnsi="Courier New" w:eastAsia="宋体"/>
      <w:sz w:val="21"/>
      <w:szCs w:val="21"/>
      <w:lang w:bidi="ar-SA"/>
    </w:rPr>
  </w:style>
  <w:style w:type="character" w:customStyle="1" w:styleId="284">
    <w:name w:val="jctrl_gf_data"/>
    <w:semiHidden/>
    <w:qFormat/>
    <w:uiPriority w:val="0"/>
  </w:style>
  <w:style w:type="character" w:customStyle="1" w:styleId="285">
    <w:name w:val="注释标题 Char"/>
    <w:semiHidden/>
    <w:qFormat/>
    <w:uiPriority w:val="0"/>
    <w:rPr>
      <w:rFonts w:eastAsia="宋体"/>
      <w:kern w:val="2"/>
      <w:sz w:val="24"/>
      <w:lang w:val="en-US" w:eastAsia="zh-CN"/>
    </w:rPr>
  </w:style>
  <w:style w:type="character" w:customStyle="1" w:styleId="286">
    <w:name w:val="Char Char47"/>
    <w:semiHidden/>
    <w:qFormat/>
    <w:uiPriority w:val="0"/>
    <w:rPr>
      <w:kern w:val="2"/>
      <w:sz w:val="21"/>
      <w:szCs w:val="24"/>
    </w:rPr>
  </w:style>
  <w:style w:type="character" w:customStyle="1" w:styleId="287">
    <w:name w:val="Char Char402"/>
    <w:semiHidden/>
    <w:qFormat/>
    <w:locked/>
    <w:uiPriority w:val="0"/>
    <w:rPr>
      <w:rFonts w:eastAsia="宋体"/>
      <w:sz w:val="21"/>
      <w:lang w:val="en-US" w:eastAsia="zh-CN" w:bidi="ar-SA"/>
    </w:rPr>
  </w:style>
  <w:style w:type="character" w:customStyle="1" w:styleId="288">
    <w:name w:val="纯文本 Char3"/>
    <w:semiHidden/>
    <w:qFormat/>
    <w:uiPriority w:val="99"/>
    <w:rPr>
      <w:rFonts w:ascii="宋体" w:hAnsi="Courier New" w:cs="Courier New"/>
      <w:kern w:val="2"/>
      <w:sz w:val="21"/>
      <w:szCs w:val="21"/>
    </w:rPr>
  </w:style>
  <w:style w:type="character" w:customStyle="1" w:styleId="289">
    <w:name w:val="副标题 Char Char"/>
    <w:semiHidden/>
    <w:qFormat/>
    <w:uiPriority w:val="99"/>
    <w:rPr>
      <w:rFonts w:ascii="Cambria" w:hAnsi="Cambria" w:eastAsia="宋体"/>
      <w:i/>
      <w:color w:val="2DA2BF"/>
      <w:spacing w:val="15"/>
      <w:sz w:val="24"/>
    </w:rPr>
  </w:style>
  <w:style w:type="character" w:customStyle="1" w:styleId="290">
    <w:name w:val="Char Char332"/>
    <w:semiHidden/>
    <w:qFormat/>
    <w:locked/>
    <w:uiPriority w:val="0"/>
    <w:rPr>
      <w:rFonts w:ascii="黑体" w:eastAsia="黑体"/>
      <w:kern w:val="2"/>
      <w:sz w:val="32"/>
      <w:lang w:val="en-US" w:eastAsia="zh-CN"/>
    </w:rPr>
  </w:style>
  <w:style w:type="character" w:customStyle="1" w:styleId="291">
    <w:name w:val="Body Text 2 Char"/>
    <w:semiHidden/>
    <w:qFormat/>
    <w:locked/>
    <w:uiPriority w:val="99"/>
    <w:rPr>
      <w:rFonts w:eastAsia="宋体"/>
      <w:kern w:val="2"/>
      <w:sz w:val="24"/>
      <w:lang w:val="en-US" w:eastAsia="zh-CN"/>
    </w:rPr>
  </w:style>
  <w:style w:type="character" w:customStyle="1" w:styleId="292">
    <w:name w:val="Body Text 2 Char3"/>
    <w:semiHidden/>
    <w:qFormat/>
    <w:uiPriority w:val="99"/>
  </w:style>
  <w:style w:type="character" w:customStyle="1" w:styleId="293">
    <w:name w:val="标题 2 Char"/>
    <w:semiHidden/>
    <w:qFormat/>
    <w:uiPriority w:val="99"/>
    <w:rPr>
      <w:rFonts w:ascii="Cambria" w:hAnsi="Cambria" w:eastAsia="宋体"/>
      <w:b/>
      <w:sz w:val="32"/>
      <w:lang w:val="en-US" w:eastAsia="zh-CN"/>
    </w:rPr>
  </w:style>
  <w:style w:type="character" w:customStyle="1" w:styleId="294">
    <w:name w:val="Char Char471"/>
    <w:semiHidden/>
    <w:qFormat/>
    <w:uiPriority w:val="0"/>
    <w:rPr>
      <w:kern w:val="2"/>
      <w:sz w:val="21"/>
      <w:szCs w:val="24"/>
    </w:rPr>
  </w:style>
  <w:style w:type="character" w:customStyle="1" w:styleId="295">
    <w:name w:val="z-窗体顶端字符1"/>
    <w:semiHidden/>
    <w:qFormat/>
    <w:uiPriority w:val="99"/>
    <w:rPr>
      <w:rFonts w:ascii="Arial" w:hAnsi="Arial" w:eastAsia="宋体" w:cs="Arial"/>
      <w:vanish/>
      <w:sz w:val="16"/>
      <w:szCs w:val="16"/>
    </w:rPr>
  </w:style>
  <w:style w:type="character" w:customStyle="1" w:styleId="296">
    <w:name w:val="纯文本 Char4"/>
    <w:semiHidden/>
    <w:qFormat/>
    <w:uiPriority w:val="99"/>
    <w:rPr>
      <w:rFonts w:ascii="宋体" w:hAnsi="Courier New" w:cs="Courier New"/>
      <w:kern w:val="2"/>
      <w:sz w:val="21"/>
      <w:szCs w:val="21"/>
    </w:rPr>
  </w:style>
  <w:style w:type="character" w:customStyle="1" w:styleId="297">
    <w:name w:val="Char Char172"/>
    <w:semiHidden/>
    <w:qFormat/>
    <w:uiPriority w:val="99"/>
    <w:rPr>
      <w:rFonts w:hint="eastAsia" w:ascii="仿宋_GB2312" w:hAnsi="仿宋_GB2312" w:eastAsia="仿宋" w:cs="仿宋_GB2312"/>
      <w:spacing w:val="-5"/>
      <w:kern w:val="0"/>
      <w:szCs w:val="21"/>
    </w:rPr>
  </w:style>
  <w:style w:type="character" w:customStyle="1" w:styleId="298">
    <w:name w:val="正文文本 2 Char"/>
    <w:semiHidden/>
    <w:qFormat/>
    <w:uiPriority w:val="99"/>
    <w:rPr>
      <w:rFonts w:eastAsia="宋体"/>
      <w:kern w:val="2"/>
      <w:sz w:val="24"/>
      <w:lang w:val="en-US" w:eastAsia="zh-CN"/>
    </w:rPr>
  </w:style>
  <w:style w:type="character" w:customStyle="1" w:styleId="299">
    <w:name w:val="fieldlabel"/>
    <w:semiHidden/>
    <w:qFormat/>
    <w:uiPriority w:val="99"/>
    <w:rPr>
      <w:rFonts w:cs="Times New Roman"/>
    </w:rPr>
  </w:style>
  <w:style w:type="character" w:customStyle="1" w:styleId="300">
    <w:name w:val="Char Char6"/>
    <w:semiHidden/>
    <w:qFormat/>
    <w:uiPriority w:val="99"/>
    <w:rPr>
      <w:rFonts w:eastAsia="宋体"/>
      <w:b/>
      <w:kern w:val="2"/>
      <w:sz w:val="32"/>
      <w:lang w:val="en-US" w:eastAsia="zh-CN"/>
    </w:rPr>
  </w:style>
  <w:style w:type="character" w:customStyle="1" w:styleId="301">
    <w:name w:val="HTML 地址 Char"/>
    <w:semiHidden/>
    <w:qFormat/>
    <w:uiPriority w:val="0"/>
    <w:rPr>
      <w:rFonts w:eastAsia="宋体"/>
      <w:i/>
      <w:kern w:val="2"/>
      <w:sz w:val="24"/>
      <w:lang w:val="en-US" w:eastAsia="zh-CN"/>
    </w:rPr>
  </w:style>
  <w:style w:type="character" w:customStyle="1" w:styleId="302">
    <w:name w:val="脚注文本 Char Char"/>
    <w:semiHidden/>
    <w:qFormat/>
    <w:uiPriority w:val="99"/>
    <w:rPr>
      <w:rFonts w:eastAsia="宋体"/>
      <w:kern w:val="2"/>
      <w:sz w:val="18"/>
      <w:lang w:val="en-US" w:eastAsia="zh-CN"/>
    </w:rPr>
  </w:style>
  <w:style w:type="character" w:customStyle="1" w:styleId="303">
    <w:name w:val="Char Char525"/>
    <w:semiHidden/>
    <w:qFormat/>
    <w:uiPriority w:val="0"/>
    <w:rPr>
      <w:rFonts w:eastAsia="宋体"/>
      <w:b/>
      <w:kern w:val="44"/>
      <w:sz w:val="44"/>
      <w:lang w:val="en-US" w:eastAsia="zh-CN"/>
    </w:rPr>
  </w:style>
  <w:style w:type="character" w:customStyle="1" w:styleId="304">
    <w:name w:val="z-窗体底端 Char1"/>
    <w:semiHidden/>
    <w:qFormat/>
    <w:uiPriority w:val="99"/>
    <w:rPr>
      <w:rFonts w:ascii="Arial" w:hAnsi="Arial" w:cs="Arial"/>
      <w:vanish/>
      <w:kern w:val="2"/>
      <w:sz w:val="16"/>
      <w:szCs w:val="16"/>
    </w:rPr>
  </w:style>
  <w:style w:type="character" w:customStyle="1" w:styleId="305">
    <w:name w:val="标题 6 字符2"/>
    <w:semiHidden/>
    <w:qFormat/>
    <w:locked/>
    <w:uiPriority w:val="0"/>
    <w:rPr>
      <w:rFonts w:ascii="Arial" w:hAnsi="Arial" w:eastAsia="黑体" w:cs="Times New Roman"/>
      <w:b/>
      <w:bCs/>
      <w:kern w:val="2"/>
      <w:sz w:val="24"/>
      <w:szCs w:val="24"/>
    </w:rPr>
  </w:style>
  <w:style w:type="character" w:customStyle="1" w:styleId="306">
    <w:name w:val="标题 3 字符1"/>
    <w:semiHidden/>
    <w:qFormat/>
    <w:locked/>
    <w:uiPriority w:val="0"/>
    <w:rPr>
      <w:rFonts w:eastAsia="宋体"/>
      <w:b/>
      <w:kern w:val="2"/>
      <w:sz w:val="32"/>
      <w:lang w:val="en-US" w:eastAsia="zh-CN" w:bidi="ar-SA"/>
    </w:rPr>
  </w:style>
  <w:style w:type="character" w:customStyle="1" w:styleId="307">
    <w:name w:val="Footer Char2"/>
    <w:semiHidden/>
    <w:qFormat/>
    <w:locked/>
    <w:uiPriority w:val="0"/>
    <w:rPr>
      <w:rFonts w:eastAsia="宋体"/>
      <w:kern w:val="2"/>
      <w:sz w:val="18"/>
      <w:lang w:val="en-US" w:eastAsia="zh-CN"/>
    </w:rPr>
  </w:style>
  <w:style w:type="character" w:customStyle="1" w:styleId="308">
    <w:name w:val="正文首航缩进 Char Char Char"/>
    <w:semiHidden/>
    <w:qFormat/>
    <w:uiPriority w:val="99"/>
    <w:rPr>
      <w:rFonts w:ascii="Arial" w:hAnsi="Arial" w:eastAsia="宋体"/>
      <w:sz w:val="24"/>
    </w:rPr>
  </w:style>
  <w:style w:type="character" w:customStyle="1" w:styleId="309">
    <w:name w:val="Char Char64"/>
    <w:semiHidden/>
    <w:qFormat/>
    <w:locked/>
    <w:uiPriority w:val="0"/>
    <w:rPr>
      <w:rFonts w:ascii="Cambria" w:hAnsi="Cambria" w:eastAsia="宋体" w:cs="Cambria"/>
      <w:b/>
      <w:bCs/>
      <w:sz w:val="32"/>
      <w:szCs w:val="32"/>
      <w:lang w:val="en-US" w:eastAsia="zh-CN" w:bidi="ar-SA"/>
    </w:rPr>
  </w:style>
  <w:style w:type="character" w:customStyle="1" w:styleId="310">
    <w:name w:val="Char Char181"/>
    <w:semiHidden/>
    <w:qFormat/>
    <w:uiPriority w:val="99"/>
    <w:rPr>
      <w:rFonts w:ascii="Times New Roman" w:hAnsi="Times New Roman" w:eastAsia="宋体"/>
      <w:sz w:val="18"/>
    </w:rPr>
  </w:style>
  <w:style w:type="character" w:customStyle="1" w:styleId="311">
    <w:name w:val="Char Char59"/>
    <w:semiHidden/>
    <w:qFormat/>
    <w:uiPriority w:val="0"/>
    <w:rPr>
      <w:b/>
      <w:bCs/>
      <w:kern w:val="2"/>
      <w:sz w:val="24"/>
      <w:szCs w:val="24"/>
    </w:rPr>
  </w:style>
  <w:style w:type="character" w:customStyle="1" w:styleId="312">
    <w:name w:val="Char Char33"/>
    <w:semiHidden/>
    <w:qFormat/>
    <w:locked/>
    <w:uiPriority w:val="0"/>
    <w:rPr>
      <w:rFonts w:ascii="黑体" w:eastAsia="黑体" w:cs="Arial"/>
      <w:bCs/>
      <w:kern w:val="2"/>
      <w:sz w:val="28"/>
      <w:szCs w:val="32"/>
      <w:lang w:val="en-US" w:eastAsia="zh-CN" w:bidi="ar-SA"/>
    </w:rPr>
  </w:style>
  <w:style w:type="character" w:customStyle="1" w:styleId="313">
    <w:name w:val="称呼 Char1"/>
    <w:semiHidden/>
    <w:qFormat/>
    <w:uiPriority w:val="99"/>
    <w:rPr>
      <w:rFonts w:ascii="Calibri" w:hAnsi="Calibri" w:eastAsia="宋体" w:cs="Times New Roman"/>
    </w:rPr>
  </w:style>
  <w:style w:type="character" w:customStyle="1" w:styleId="314">
    <w:name w:val="Plain Text Char"/>
    <w:semiHidden/>
    <w:qFormat/>
    <w:locked/>
    <w:uiPriority w:val="99"/>
    <w:rPr>
      <w:rFonts w:ascii="宋体" w:hAnsi="Courier New" w:eastAsia="宋体"/>
      <w:sz w:val="21"/>
    </w:rPr>
  </w:style>
  <w:style w:type="character" w:customStyle="1" w:styleId="315">
    <w:name w:val="Char Char522"/>
    <w:semiHidden/>
    <w:qFormat/>
    <w:locked/>
    <w:uiPriority w:val="0"/>
    <w:rPr>
      <w:rFonts w:ascii="Calibri" w:hAnsi="Calibri" w:eastAsia="宋体" w:cs="Calibri"/>
      <w:b/>
      <w:bCs/>
      <w:sz w:val="24"/>
      <w:szCs w:val="24"/>
      <w:lang w:val="en-US" w:eastAsia="zh-CN" w:bidi="ar-SA"/>
    </w:rPr>
  </w:style>
  <w:style w:type="character" w:customStyle="1" w:styleId="316">
    <w:name w:val="批注主题 Char Char Char"/>
    <w:semiHidden/>
    <w:qFormat/>
    <w:uiPriority w:val="99"/>
    <w:rPr>
      <w:rFonts w:eastAsia="宋体"/>
      <w:b/>
      <w:kern w:val="2"/>
      <w:sz w:val="21"/>
      <w:lang w:val="en-US" w:eastAsia="zh-CN"/>
    </w:rPr>
  </w:style>
  <w:style w:type="character" w:customStyle="1" w:styleId="317">
    <w:name w:val="Char Char54"/>
    <w:semiHidden/>
    <w:qFormat/>
    <w:uiPriority w:val="0"/>
    <w:rPr>
      <w:i/>
      <w:iCs/>
      <w:kern w:val="2"/>
      <w:sz w:val="21"/>
      <w:szCs w:val="24"/>
    </w:rPr>
  </w:style>
  <w:style w:type="character" w:customStyle="1" w:styleId="318">
    <w:name w:val="正文首行缩进 2 Char2"/>
    <w:semiHidden/>
    <w:qFormat/>
    <w:uiPriority w:val="99"/>
    <w:rPr>
      <w:rFonts w:ascii="宋体" w:hAnsi="Calibri" w:eastAsia="宋体"/>
      <w:kern w:val="2"/>
      <w:sz w:val="21"/>
      <w:szCs w:val="24"/>
      <w:lang w:val="en-US" w:eastAsia="zh-CN" w:bidi="ar-SA"/>
    </w:rPr>
  </w:style>
  <w:style w:type="character" w:customStyle="1" w:styleId="319">
    <w:name w:val="HTML 预设格式 Char Char Char"/>
    <w:semiHidden/>
    <w:qFormat/>
    <w:uiPriority w:val="99"/>
    <w:rPr>
      <w:rFonts w:ascii="宋体"/>
    </w:rPr>
  </w:style>
  <w:style w:type="character" w:customStyle="1" w:styleId="320">
    <w:name w:val="nlm_x"/>
    <w:semiHidden/>
    <w:qFormat/>
    <w:uiPriority w:val="99"/>
  </w:style>
  <w:style w:type="character" w:customStyle="1" w:styleId="321">
    <w:name w:val="页眉 Char Char"/>
    <w:semiHidden/>
    <w:qFormat/>
    <w:uiPriority w:val="99"/>
    <w:rPr>
      <w:rFonts w:ascii="宋体" w:hAnsi="宋体" w:eastAsia="宋体"/>
      <w:sz w:val="18"/>
      <w:lang w:val="en-US" w:eastAsia="zh-CN"/>
    </w:rPr>
  </w:style>
  <w:style w:type="character" w:customStyle="1" w:styleId="322">
    <w:name w:val="标题 Char2"/>
    <w:semiHidden/>
    <w:qFormat/>
    <w:uiPriority w:val="0"/>
    <w:rPr>
      <w:rFonts w:ascii="Cambria" w:hAnsi="Cambria" w:eastAsia="宋体" w:cs="Times New Roman"/>
      <w:b/>
      <w:bCs/>
      <w:sz w:val="32"/>
      <w:szCs w:val="32"/>
    </w:rPr>
  </w:style>
  <w:style w:type="character" w:customStyle="1" w:styleId="323">
    <w:name w:val="HTML 地址 Char1"/>
    <w:semiHidden/>
    <w:qFormat/>
    <w:uiPriority w:val="99"/>
    <w:rPr>
      <w:rFonts w:ascii="Calibri" w:hAnsi="Calibri" w:eastAsia="宋体" w:cs="Times New Roman"/>
      <w:i/>
      <w:iCs/>
    </w:rPr>
  </w:style>
  <w:style w:type="character" w:customStyle="1" w:styleId="324">
    <w:name w:val="HTML 地址字符1"/>
    <w:semiHidden/>
    <w:qFormat/>
    <w:uiPriority w:val="99"/>
    <w:rPr>
      <w:rFonts w:ascii="Calibri" w:hAnsi="Calibri" w:eastAsia="宋体" w:cs="Times New Roman"/>
      <w:i/>
      <w:iCs/>
      <w:sz w:val="21"/>
      <w:szCs w:val="22"/>
    </w:rPr>
  </w:style>
  <w:style w:type="character" w:customStyle="1" w:styleId="325">
    <w:name w:val="批注文字字符1"/>
    <w:semiHidden/>
    <w:qFormat/>
    <w:uiPriority w:val="99"/>
    <w:rPr>
      <w:rFonts w:ascii="Calibri" w:hAnsi="Calibri" w:eastAsia="宋体" w:cs="Times New Roman"/>
      <w:sz w:val="21"/>
      <w:szCs w:val="22"/>
    </w:rPr>
  </w:style>
  <w:style w:type="character" w:customStyle="1" w:styleId="326">
    <w:name w:val="正文首行缩进 2 字符"/>
    <w:semiHidden/>
    <w:qFormat/>
    <w:locked/>
    <w:uiPriority w:val="99"/>
    <w:rPr>
      <w:rFonts w:ascii="宋体" w:hAnsi="Calibri"/>
      <w:kern w:val="2"/>
      <w:sz w:val="24"/>
    </w:rPr>
  </w:style>
  <w:style w:type="character" w:customStyle="1" w:styleId="327">
    <w:name w:val="citation_volume"/>
    <w:semiHidden/>
    <w:qFormat/>
    <w:uiPriority w:val="99"/>
    <w:rPr>
      <w:rFonts w:cs="Times New Roman"/>
    </w:rPr>
  </w:style>
  <w:style w:type="character" w:customStyle="1" w:styleId="328">
    <w:name w:val="浅色底纹 - 强调文字颜色 2 Char"/>
    <w:link w:val="329"/>
    <w:semiHidden/>
    <w:qFormat/>
    <w:locked/>
    <w:uiPriority w:val="0"/>
    <w:rPr>
      <w:b/>
      <w:i/>
      <w:color w:val="2DA2BF"/>
      <w:sz w:val="21"/>
      <w:szCs w:val="22"/>
    </w:rPr>
  </w:style>
  <w:style w:type="paragraph" w:customStyle="1" w:styleId="329">
    <w:name w:val="浅色底纹 - 强调文字颜色 213"/>
    <w:basedOn w:val="1"/>
    <w:next w:val="1"/>
    <w:link w:val="328"/>
    <w:semiHidden/>
    <w:qFormat/>
    <w:uiPriority w:val="0"/>
    <w:pPr>
      <w:pBdr>
        <w:bottom w:val="single" w:color="2DA2BF" w:sz="4" w:space="4"/>
      </w:pBdr>
      <w:spacing w:before="200" w:after="280"/>
      <w:ind w:left="936" w:right="936"/>
    </w:pPr>
    <w:rPr>
      <w:b/>
      <w:i/>
      <w:color w:val="2DA2BF"/>
      <w14:ligatures w14:val="standardContextual"/>
    </w:rPr>
  </w:style>
  <w:style w:type="character" w:customStyle="1" w:styleId="330">
    <w:name w:val="正文文本缩进 Char"/>
    <w:semiHidden/>
    <w:qFormat/>
    <w:locked/>
    <w:uiPriority w:val="99"/>
    <w:rPr>
      <w:rFonts w:ascii="宋体" w:hAnsi="Calibri" w:eastAsia="宋体"/>
      <w:lang w:val="en-US" w:eastAsia="zh-CN"/>
    </w:rPr>
  </w:style>
  <w:style w:type="character" w:customStyle="1" w:styleId="331">
    <w:name w:val="Char Char271"/>
    <w:semiHidden/>
    <w:qFormat/>
    <w:uiPriority w:val="0"/>
    <w:rPr>
      <w:rFonts w:ascii="Times New Roman" w:hAnsi="Times New Roman"/>
      <w:sz w:val="18"/>
    </w:rPr>
  </w:style>
  <w:style w:type="character" w:customStyle="1" w:styleId="332">
    <w:name w:val="Char Char642"/>
    <w:semiHidden/>
    <w:qFormat/>
    <w:locked/>
    <w:uiPriority w:val="0"/>
    <w:rPr>
      <w:rFonts w:ascii="Cambria" w:hAnsi="Cambria" w:eastAsia="宋体" w:cs="Cambria"/>
      <w:b/>
      <w:bCs/>
      <w:sz w:val="32"/>
      <w:szCs w:val="32"/>
      <w:lang w:val="en-US" w:eastAsia="zh-CN" w:bidi="ar-SA"/>
    </w:rPr>
  </w:style>
  <w:style w:type="character" w:customStyle="1" w:styleId="333">
    <w:name w:val="Char Char652"/>
    <w:semiHidden/>
    <w:qFormat/>
    <w:locked/>
    <w:uiPriority w:val="0"/>
    <w:rPr>
      <w:rFonts w:ascii="Calibri" w:hAnsi="Calibri" w:eastAsia="宋体" w:cs="Calibri"/>
      <w:b/>
      <w:bCs/>
      <w:kern w:val="44"/>
      <w:sz w:val="44"/>
      <w:szCs w:val="44"/>
      <w:lang w:val="en-US" w:eastAsia="zh-CN" w:bidi="ar-SA"/>
    </w:rPr>
  </w:style>
  <w:style w:type="character" w:customStyle="1" w:styleId="334">
    <w:name w:val="bf"/>
    <w:semiHidden/>
    <w:qFormat/>
    <w:uiPriority w:val="0"/>
    <w:rPr>
      <w:rFonts w:cs="Times New Roman"/>
    </w:rPr>
  </w:style>
  <w:style w:type="character" w:customStyle="1" w:styleId="335">
    <w:name w:val="z-窗体底端 字符"/>
    <w:semiHidden/>
    <w:qFormat/>
    <w:locked/>
    <w:uiPriority w:val="99"/>
    <w:rPr>
      <w:rFonts w:ascii="Arial" w:hAnsi="Arial" w:cs="Arial"/>
      <w:vanish/>
      <w:sz w:val="16"/>
      <w:szCs w:val="16"/>
    </w:rPr>
  </w:style>
  <w:style w:type="character" w:customStyle="1" w:styleId="336">
    <w:name w:val="Footnote Text Char2"/>
    <w:semiHidden/>
    <w:qFormat/>
    <w:uiPriority w:val="99"/>
    <w:rPr>
      <w:sz w:val="18"/>
      <w:szCs w:val="18"/>
    </w:rPr>
  </w:style>
  <w:style w:type="character" w:customStyle="1" w:styleId="337">
    <w:name w:val="彩色网格 - 强调文字颜色 1 Char"/>
    <w:link w:val="338"/>
    <w:semiHidden/>
    <w:qFormat/>
    <w:locked/>
    <w:uiPriority w:val="29"/>
    <w:rPr>
      <w:i/>
      <w:color w:val="000000"/>
      <w:sz w:val="21"/>
      <w:szCs w:val="22"/>
    </w:rPr>
  </w:style>
  <w:style w:type="paragraph" w:customStyle="1" w:styleId="338">
    <w:name w:val="彩色网格 - 强调文字颜色 113"/>
    <w:basedOn w:val="1"/>
    <w:next w:val="1"/>
    <w:link w:val="337"/>
    <w:semiHidden/>
    <w:qFormat/>
    <w:uiPriority w:val="29"/>
    <w:rPr>
      <w:i/>
      <w:color w:val="000000"/>
      <w14:ligatures w14:val="standardContextual"/>
    </w:rPr>
  </w:style>
  <w:style w:type="character" w:customStyle="1" w:styleId="339">
    <w:name w:val="正文文本 字符4"/>
    <w:link w:val="34"/>
    <w:semiHidden/>
    <w:qFormat/>
    <w:locked/>
    <w:uiPriority w:val="99"/>
    <w:rPr>
      <w:rFonts w:ascii="Calibri" w:hAnsi="Calibri"/>
      <w:sz w:val="21"/>
      <w:szCs w:val="22"/>
      <w14:ligatures w14:val="none"/>
    </w:rPr>
  </w:style>
  <w:style w:type="character" w:customStyle="1" w:styleId="340">
    <w:name w:val="cit-ahead-of-print-date"/>
    <w:semiHidden/>
    <w:qFormat/>
    <w:uiPriority w:val="99"/>
    <w:rPr>
      <w:rFonts w:cs="Times New Roman"/>
    </w:rPr>
  </w:style>
  <w:style w:type="character" w:customStyle="1" w:styleId="341">
    <w:name w:val="E-mail Signature Char1"/>
    <w:semiHidden/>
    <w:qFormat/>
    <w:locked/>
    <w:uiPriority w:val="0"/>
    <w:rPr>
      <w:rFonts w:cs="Times New Roman"/>
    </w:rPr>
  </w:style>
  <w:style w:type="character" w:customStyle="1" w:styleId="342">
    <w:name w:val="Footer Char"/>
    <w:qFormat/>
    <w:locked/>
    <w:uiPriority w:val="99"/>
    <w:rPr>
      <w:rFonts w:ascii="Times New Roman" w:hAnsi="Times New Roman" w:eastAsia="宋体"/>
      <w:sz w:val="18"/>
    </w:rPr>
  </w:style>
  <w:style w:type="character" w:customStyle="1" w:styleId="343">
    <w:name w:val="Note Heading Char1"/>
    <w:semiHidden/>
    <w:qFormat/>
    <w:locked/>
    <w:uiPriority w:val="0"/>
    <w:rPr>
      <w:rFonts w:cs="Times New Roman"/>
    </w:rPr>
  </w:style>
  <w:style w:type="character" w:customStyle="1" w:styleId="344">
    <w:name w:val="日期 Char2"/>
    <w:semiHidden/>
    <w:qFormat/>
    <w:uiPriority w:val="99"/>
    <w:rPr>
      <w:kern w:val="2"/>
      <w:sz w:val="21"/>
      <w:szCs w:val="24"/>
    </w:rPr>
  </w:style>
  <w:style w:type="character" w:customStyle="1" w:styleId="345">
    <w:name w:val="z-窗体顶端 字符3"/>
    <w:link w:val="346"/>
    <w:semiHidden/>
    <w:qFormat/>
    <w:locked/>
    <w:uiPriority w:val="99"/>
    <w:rPr>
      <w:rFonts w:ascii="Arial" w:hAnsi="Arial" w:cs="Arial"/>
      <w:vanish/>
      <w:sz w:val="16"/>
      <w:szCs w:val="16"/>
    </w:rPr>
  </w:style>
  <w:style w:type="paragraph" w:customStyle="1" w:styleId="346">
    <w:name w:val="z-窗体顶端1"/>
    <w:basedOn w:val="1"/>
    <w:next w:val="1"/>
    <w:link w:val="345"/>
    <w:semiHidden/>
    <w:qFormat/>
    <w:uiPriority w:val="99"/>
    <w:pPr>
      <w:widowControl/>
      <w:pBdr>
        <w:bottom w:val="single" w:color="auto" w:sz="6" w:space="1"/>
      </w:pBdr>
      <w:jc w:val="center"/>
    </w:pPr>
    <w:rPr>
      <w:rFonts w:ascii="Arial" w:hAnsi="Arial" w:cs="Arial"/>
      <w:vanish/>
      <w:sz w:val="16"/>
      <w:szCs w:val="16"/>
      <w14:ligatures w14:val="standardContextual"/>
    </w:rPr>
  </w:style>
  <w:style w:type="character" w:customStyle="1" w:styleId="347">
    <w:name w:val="Char Char241"/>
    <w:semiHidden/>
    <w:qFormat/>
    <w:uiPriority w:val="0"/>
    <w:rPr>
      <w:rFonts w:ascii="Arial" w:hAnsi="Arial" w:eastAsia="黑体"/>
      <w:b/>
      <w:kern w:val="2"/>
      <w:sz w:val="32"/>
      <w:lang w:val="en-US" w:eastAsia="zh-CN"/>
    </w:rPr>
  </w:style>
  <w:style w:type="character" w:customStyle="1" w:styleId="348">
    <w:name w:val="HTML 地址 Char3"/>
    <w:semiHidden/>
    <w:qFormat/>
    <w:uiPriority w:val="99"/>
    <w:rPr>
      <w:rFonts w:ascii="Calibri" w:hAnsi="Calibri"/>
      <w:i/>
      <w:iCs/>
      <w:kern w:val="2"/>
      <w:sz w:val="21"/>
      <w:szCs w:val="22"/>
    </w:rPr>
  </w:style>
  <w:style w:type="character" w:customStyle="1" w:styleId="349">
    <w:name w:val="书籍标题1"/>
    <w:qFormat/>
    <w:uiPriority w:val="0"/>
    <w:rPr>
      <w:b/>
      <w:smallCaps/>
      <w:spacing w:val="5"/>
    </w:rPr>
  </w:style>
  <w:style w:type="character" w:customStyle="1" w:styleId="350">
    <w:name w:val="Title Char2"/>
    <w:semiHidden/>
    <w:qFormat/>
    <w:uiPriority w:val="0"/>
    <w:rPr>
      <w:rFonts w:hint="eastAsia" w:ascii="文鼎大标宋简" w:hAnsi="文鼎大标宋简" w:eastAsia="文鼎大标宋简" w:cs="Arial"/>
      <w:b/>
      <w:bCs/>
      <w:sz w:val="32"/>
      <w:szCs w:val="32"/>
    </w:rPr>
  </w:style>
  <w:style w:type="character" w:customStyle="1" w:styleId="351">
    <w:name w:val="doilink"/>
    <w:semiHidden/>
    <w:qFormat/>
    <w:uiPriority w:val="99"/>
    <w:rPr>
      <w:rFonts w:cs="Times New Roman"/>
    </w:rPr>
  </w:style>
  <w:style w:type="character" w:customStyle="1" w:styleId="352">
    <w:name w:val="Char Char552"/>
    <w:semiHidden/>
    <w:qFormat/>
    <w:uiPriority w:val="0"/>
    <w:rPr>
      <w:kern w:val="2"/>
      <w:sz w:val="21"/>
      <w:szCs w:val="24"/>
    </w:rPr>
  </w:style>
  <w:style w:type="character" w:customStyle="1" w:styleId="353">
    <w:name w:val="Char Char542"/>
    <w:semiHidden/>
    <w:qFormat/>
    <w:uiPriority w:val="0"/>
    <w:rPr>
      <w:i/>
      <w:iCs/>
      <w:kern w:val="2"/>
      <w:sz w:val="21"/>
      <w:szCs w:val="24"/>
    </w:rPr>
  </w:style>
  <w:style w:type="character" w:customStyle="1" w:styleId="354">
    <w:name w:val="Char Char23"/>
    <w:semiHidden/>
    <w:qFormat/>
    <w:uiPriority w:val="0"/>
    <w:rPr>
      <w:rFonts w:ascii="黑体" w:eastAsia="黑体"/>
      <w:b/>
      <w:kern w:val="2"/>
      <w:sz w:val="32"/>
      <w:lang w:val="en-US" w:eastAsia="zh-CN"/>
    </w:rPr>
  </w:style>
  <w:style w:type="character" w:customStyle="1" w:styleId="355">
    <w:name w:val="Char Char19"/>
    <w:semiHidden/>
    <w:qFormat/>
    <w:uiPriority w:val="0"/>
    <w:rPr>
      <w:rFonts w:ascii="宋体" w:hAnsi="Times New Roman"/>
      <w:b/>
      <w:sz w:val="24"/>
    </w:rPr>
  </w:style>
  <w:style w:type="character" w:customStyle="1" w:styleId="356">
    <w:name w:val="Char Char532"/>
    <w:semiHidden/>
    <w:qFormat/>
    <w:uiPriority w:val="0"/>
    <w:rPr>
      <w:rFonts w:ascii="Arial" w:hAnsi="Arial" w:cs="Arial"/>
      <w:kern w:val="2"/>
      <w:sz w:val="24"/>
      <w:szCs w:val="24"/>
      <w:shd w:val="pct20" w:color="auto" w:fill="auto"/>
    </w:rPr>
  </w:style>
  <w:style w:type="character" w:customStyle="1" w:styleId="357">
    <w:name w:val="Char Char9"/>
    <w:semiHidden/>
    <w:qFormat/>
    <w:uiPriority w:val="0"/>
    <w:rPr>
      <w:rFonts w:ascii="黑体" w:eastAsia="黑体"/>
      <w:sz w:val="28"/>
      <w:lang w:val="en-US" w:eastAsia="zh-CN"/>
    </w:rPr>
  </w:style>
  <w:style w:type="character" w:customStyle="1" w:styleId="358">
    <w:name w:val="明显参考3"/>
    <w:semiHidden/>
    <w:qFormat/>
    <w:uiPriority w:val="0"/>
    <w:rPr>
      <w:b/>
      <w:smallCaps/>
      <w:color w:val="auto"/>
      <w:spacing w:val="5"/>
      <w:u w:val="single"/>
    </w:rPr>
  </w:style>
  <w:style w:type="character" w:customStyle="1" w:styleId="359">
    <w:name w:val="z-窗体底端 字符3"/>
    <w:link w:val="360"/>
    <w:semiHidden/>
    <w:qFormat/>
    <w:locked/>
    <w:uiPriority w:val="99"/>
    <w:rPr>
      <w:rFonts w:ascii="Arial" w:hAnsi="Arial"/>
      <w:vanish/>
      <w:sz w:val="16"/>
      <w:szCs w:val="16"/>
    </w:rPr>
  </w:style>
  <w:style w:type="paragraph" w:customStyle="1" w:styleId="360">
    <w:name w:val="z-窗体底端1"/>
    <w:basedOn w:val="1"/>
    <w:next w:val="1"/>
    <w:link w:val="359"/>
    <w:semiHidden/>
    <w:qFormat/>
    <w:uiPriority w:val="99"/>
    <w:pPr>
      <w:widowControl/>
      <w:pBdr>
        <w:top w:val="single" w:color="auto" w:sz="6" w:space="1"/>
      </w:pBdr>
      <w:jc w:val="center"/>
    </w:pPr>
    <w:rPr>
      <w:rFonts w:ascii="Arial" w:hAnsi="Arial"/>
      <w:vanish/>
      <w:sz w:val="16"/>
      <w:szCs w:val="16"/>
      <w14:ligatures w14:val="standardContextual"/>
    </w:rPr>
  </w:style>
  <w:style w:type="character" w:customStyle="1" w:styleId="361">
    <w:name w:val="Document Map Char"/>
    <w:semiHidden/>
    <w:qFormat/>
    <w:locked/>
    <w:uiPriority w:val="99"/>
    <w:rPr>
      <w:kern w:val="2"/>
      <w:sz w:val="24"/>
      <w:shd w:val="clear" w:color="auto" w:fill="000080"/>
    </w:rPr>
  </w:style>
  <w:style w:type="character" w:customStyle="1" w:styleId="362">
    <w:name w:val="正文文本缩进 3 Char4"/>
    <w:semiHidden/>
    <w:qFormat/>
    <w:uiPriority w:val="99"/>
    <w:rPr>
      <w:rFonts w:ascii="Calibri" w:hAnsi="Calibri"/>
      <w:kern w:val="2"/>
      <w:sz w:val="16"/>
      <w:szCs w:val="16"/>
    </w:rPr>
  </w:style>
  <w:style w:type="character" w:customStyle="1" w:styleId="363">
    <w:name w:val="Char Char231"/>
    <w:semiHidden/>
    <w:qFormat/>
    <w:uiPriority w:val="0"/>
    <w:rPr>
      <w:rFonts w:ascii="黑体" w:eastAsia="黑体"/>
      <w:b/>
      <w:kern w:val="2"/>
      <w:sz w:val="32"/>
      <w:lang w:val="en-US" w:eastAsia="zh-CN"/>
    </w:rPr>
  </w:style>
  <w:style w:type="character" w:customStyle="1" w:styleId="364">
    <w:name w:val="Char Char373"/>
    <w:semiHidden/>
    <w:qFormat/>
    <w:locked/>
    <w:uiPriority w:val="0"/>
    <w:rPr>
      <w:rFonts w:ascii="Cambria" w:hAnsi="Cambria" w:eastAsia="宋体"/>
      <w:b/>
      <w:sz w:val="32"/>
      <w:lang w:val="en-US" w:eastAsia="zh-CN" w:bidi="ar-SA"/>
    </w:rPr>
  </w:style>
  <w:style w:type="character" w:customStyle="1" w:styleId="365">
    <w:name w:val="明显引用 Char5"/>
    <w:semiHidden/>
    <w:qFormat/>
    <w:uiPriority w:val="30"/>
    <w:rPr>
      <w:rFonts w:ascii="Calibri" w:hAnsi="Calibri"/>
      <w:b/>
      <w:bCs/>
      <w:i/>
      <w:iCs/>
      <w:color w:val="4F81BD"/>
      <w:kern w:val="2"/>
      <w:sz w:val="21"/>
      <w:szCs w:val="22"/>
    </w:rPr>
  </w:style>
  <w:style w:type="character" w:customStyle="1" w:styleId="366">
    <w:name w:val="正文文本 2 Char3"/>
    <w:semiHidden/>
    <w:qFormat/>
    <w:uiPriority w:val="99"/>
    <w:rPr>
      <w:rFonts w:ascii="Calibri" w:hAnsi="Calibri"/>
      <w:kern w:val="2"/>
      <w:sz w:val="21"/>
      <w:szCs w:val="22"/>
    </w:rPr>
  </w:style>
  <w:style w:type="character" w:customStyle="1" w:styleId="367">
    <w:name w:val="书籍标题2"/>
    <w:semiHidden/>
    <w:qFormat/>
    <w:uiPriority w:val="0"/>
    <w:rPr>
      <w:b/>
      <w:smallCaps/>
      <w:spacing w:val="5"/>
    </w:rPr>
  </w:style>
  <w:style w:type="character" w:customStyle="1" w:styleId="368">
    <w:name w:val="Char Char49"/>
    <w:semiHidden/>
    <w:qFormat/>
    <w:locked/>
    <w:uiPriority w:val="0"/>
    <w:rPr>
      <w:rFonts w:eastAsia="宋体"/>
      <w:kern w:val="2"/>
      <w:sz w:val="16"/>
      <w:szCs w:val="16"/>
      <w:lang w:val="en-US" w:eastAsia="zh-CN" w:bidi="ar-SA"/>
    </w:rPr>
  </w:style>
  <w:style w:type="character" w:customStyle="1" w:styleId="369">
    <w:name w:val="标题 1 Char Char Char Char2"/>
    <w:semiHidden/>
    <w:qFormat/>
    <w:locked/>
    <w:uiPriority w:val="0"/>
    <w:rPr>
      <w:rFonts w:ascii="Calibri" w:hAnsi="Calibri" w:eastAsia="宋体"/>
      <w:b/>
      <w:kern w:val="44"/>
      <w:sz w:val="44"/>
      <w:lang w:val="en-US" w:eastAsia="zh-CN"/>
    </w:rPr>
  </w:style>
  <w:style w:type="character" w:customStyle="1" w:styleId="370">
    <w:name w:val="text-161"/>
    <w:semiHidden/>
    <w:qFormat/>
    <w:uiPriority w:val="99"/>
    <w:rPr>
      <w:rFonts w:eastAsia="黑体"/>
      <w:b/>
      <w:bCs/>
      <w:color w:val="FE6B09"/>
      <w:kern w:val="2"/>
      <w:sz w:val="38"/>
      <w:szCs w:val="38"/>
      <w:lang w:val="en-US" w:eastAsia="zh-CN" w:bidi="ar-SA"/>
    </w:rPr>
  </w:style>
  <w:style w:type="character" w:customStyle="1" w:styleId="371">
    <w:name w:val="z-Top of Form Char2"/>
    <w:semiHidden/>
    <w:qFormat/>
    <w:uiPriority w:val="99"/>
    <w:rPr>
      <w:rFonts w:hint="default" w:ascii="Symbol" w:hAnsi="Symbol" w:cs="Symbol"/>
      <w:vanish/>
      <w:sz w:val="16"/>
      <w:szCs w:val="16"/>
    </w:rPr>
  </w:style>
  <w:style w:type="character" w:customStyle="1" w:styleId="372">
    <w:name w:val="Endnote Text Char"/>
    <w:semiHidden/>
    <w:qFormat/>
    <w:locked/>
    <w:uiPriority w:val="0"/>
    <w:rPr>
      <w:kern w:val="2"/>
      <w:sz w:val="24"/>
    </w:rPr>
  </w:style>
  <w:style w:type="character" w:customStyle="1" w:styleId="373">
    <w:name w:val="fontstyle21"/>
    <w:semiHidden/>
    <w:qFormat/>
    <w:uiPriority w:val="0"/>
    <w:rPr>
      <w:rFonts w:hint="default" w:ascii="Times New Roman" w:hAnsi="Times New Roman" w:cs="Times New Roman"/>
      <w:color w:val="000000"/>
      <w:sz w:val="22"/>
      <w:szCs w:val="22"/>
    </w:rPr>
  </w:style>
  <w:style w:type="character" w:customStyle="1" w:styleId="374">
    <w:name w:val="Char Char25"/>
    <w:semiHidden/>
    <w:qFormat/>
    <w:uiPriority w:val="0"/>
    <w:rPr>
      <w:rFonts w:ascii="Times New Roman" w:hAnsi="Times New Roman"/>
      <w:sz w:val="24"/>
    </w:rPr>
  </w:style>
  <w:style w:type="character" w:customStyle="1" w:styleId="375">
    <w:name w:val="06 Char Char"/>
    <w:link w:val="376"/>
    <w:semiHidden/>
    <w:qFormat/>
    <w:uiPriority w:val="99"/>
    <w:rPr>
      <w:rFonts w:eastAsia="黑体"/>
      <w:b/>
      <w:sz w:val="36"/>
    </w:rPr>
  </w:style>
  <w:style w:type="paragraph" w:customStyle="1" w:styleId="376">
    <w:name w:val="06"/>
    <w:basedOn w:val="1"/>
    <w:link w:val="375"/>
    <w:semiHidden/>
    <w:qFormat/>
    <w:uiPriority w:val="99"/>
    <w:pPr>
      <w:spacing w:line="360" w:lineRule="auto"/>
      <w:jc w:val="left"/>
    </w:pPr>
    <w:rPr>
      <w:rFonts w:eastAsia="黑体"/>
      <w:b/>
      <w:sz w:val="36"/>
      <w:szCs w:val="24"/>
      <w14:ligatures w14:val="standardContextual"/>
    </w:rPr>
  </w:style>
  <w:style w:type="character" w:customStyle="1" w:styleId="377">
    <w:name w:val="结束语 Char2"/>
    <w:semiHidden/>
    <w:qFormat/>
    <w:uiPriority w:val="99"/>
    <w:rPr>
      <w:rFonts w:ascii="Calibri" w:hAnsi="Calibri"/>
      <w:kern w:val="2"/>
      <w:sz w:val="21"/>
      <w:szCs w:val="22"/>
    </w:rPr>
  </w:style>
  <w:style w:type="character" w:customStyle="1" w:styleId="378">
    <w:name w:val="文档结构图 Char4"/>
    <w:semiHidden/>
    <w:qFormat/>
    <w:uiPriority w:val="99"/>
    <w:rPr>
      <w:rFonts w:ascii="宋体" w:hAnsi="Calibri"/>
      <w:kern w:val="2"/>
      <w:sz w:val="18"/>
      <w:szCs w:val="18"/>
    </w:rPr>
  </w:style>
  <w:style w:type="character" w:customStyle="1" w:styleId="379">
    <w:name w:val="Plain Text Char2"/>
    <w:semiHidden/>
    <w:qFormat/>
    <w:locked/>
    <w:uiPriority w:val="99"/>
    <w:rPr>
      <w:rFonts w:ascii="宋体" w:hAnsi="Courier New" w:eastAsia="宋体"/>
      <w:sz w:val="21"/>
    </w:rPr>
  </w:style>
  <w:style w:type="character" w:customStyle="1" w:styleId="380">
    <w:name w:val="明显强调1"/>
    <w:qFormat/>
    <w:uiPriority w:val="0"/>
    <w:rPr>
      <w:b/>
      <w:i/>
      <w:color w:val="2DA2BF"/>
    </w:rPr>
  </w:style>
  <w:style w:type="character" w:customStyle="1" w:styleId="381">
    <w:name w:val="批注主题 Char4"/>
    <w:semiHidden/>
    <w:qFormat/>
    <w:uiPriority w:val="99"/>
    <w:rPr>
      <w:rFonts w:ascii="Calibri" w:hAnsi="Calibri"/>
      <w:b/>
      <w:bCs/>
      <w:kern w:val="2"/>
      <w:sz w:val="21"/>
      <w:szCs w:val="22"/>
    </w:rPr>
  </w:style>
  <w:style w:type="character" w:customStyle="1" w:styleId="382">
    <w:name w:val="正文文本缩进 2 Char2"/>
    <w:semiHidden/>
    <w:qFormat/>
    <w:uiPriority w:val="99"/>
    <w:rPr>
      <w:kern w:val="2"/>
      <w:sz w:val="21"/>
      <w:szCs w:val="24"/>
    </w:rPr>
  </w:style>
  <w:style w:type="character" w:customStyle="1" w:styleId="383">
    <w:name w:val="Char Char291"/>
    <w:semiHidden/>
    <w:qFormat/>
    <w:locked/>
    <w:uiPriority w:val="0"/>
    <w:rPr>
      <w:rFonts w:ascii="Arial" w:hAnsi="Arial" w:eastAsia="黑体"/>
      <w:b/>
      <w:sz w:val="32"/>
    </w:rPr>
  </w:style>
  <w:style w:type="character" w:customStyle="1" w:styleId="384">
    <w:name w:val="纯文本 字符1"/>
    <w:semiHidden/>
    <w:qFormat/>
    <w:uiPriority w:val="99"/>
    <w:rPr>
      <w:rFonts w:hint="eastAsia" w:ascii="宋体" w:hAnsi="Courier New" w:eastAsia="宋体" w:cs="Courier New"/>
    </w:rPr>
  </w:style>
  <w:style w:type="character" w:customStyle="1" w:styleId="385">
    <w:name w:val="日期 Char Char"/>
    <w:link w:val="386"/>
    <w:semiHidden/>
    <w:qFormat/>
    <w:locked/>
    <w:uiPriority w:val="0"/>
    <w:rPr>
      <w:rFonts w:ascii="宋体" w:hAnsi="宋体"/>
      <w:sz w:val="24"/>
      <w:szCs w:val="22"/>
    </w:rPr>
  </w:style>
  <w:style w:type="paragraph" w:customStyle="1" w:styleId="386">
    <w:name w:val="日期1"/>
    <w:basedOn w:val="1"/>
    <w:next w:val="1"/>
    <w:link w:val="385"/>
    <w:semiHidden/>
    <w:qFormat/>
    <w:uiPriority w:val="0"/>
    <w:pPr>
      <w:ind w:left="100" w:leftChars="2500"/>
    </w:pPr>
    <w:rPr>
      <w:rFonts w:ascii="宋体" w:hAnsi="宋体"/>
      <w:sz w:val="24"/>
      <w14:ligatures w14:val="standardContextual"/>
    </w:rPr>
  </w:style>
  <w:style w:type="character" w:customStyle="1" w:styleId="387">
    <w:name w:val="表标题 Char Char"/>
    <w:semiHidden/>
    <w:qFormat/>
    <w:uiPriority w:val="0"/>
    <w:rPr>
      <w:rFonts w:ascii="Times New Roman" w:hAnsi="Times New Roman"/>
      <w:b/>
      <w:bCs/>
      <w:kern w:val="2"/>
      <w:sz w:val="22"/>
      <w:szCs w:val="22"/>
    </w:rPr>
  </w:style>
  <w:style w:type="character" w:customStyle="1" w:styleId="388">
    <w:name w:val="HTML 预设格式 Char4"/>
    <w:semiHidden/>
    <w:qFormat/>
    <w:uiPriority w:val="99"/>
    <w:rPr>
      <w:rFonts w:ascii="Courier New" w:hAnsi="Courier New" w:cs="Courier New"/>
      <w:kern w:val="2"/>
    </w:rPr>
  </w:style>
  <w:style w:type="character" w:customStyle="1" w:styleId="389">
    <w:name w:val="affiliation"/>
    <w:semiHidden/>
    <w:qFormat/>
    <w:uiPriority w:val="0"/>
    <w:rPr>
      <w:rFonts w:cs="Times New Roman"/>
    </w:rPr>
  </w:style>
  <w:style w:type="character" w:customStyle="1" w:styleId="390">
    <w:name w:val="textcontents1"/>
    <w:semiHidden/>
    <w:qFormat/>
    <w:uiPriority w:val="99"/>
    <w:rPr>
      <w:rFonts w:eastAsia="黑体"/>
      <w:color w:val="000000"/>
      <w:kern w:val="2"/>
      <w:sz w:val="22"/>
      <w:szCs w:val="22"/>
      <w:lang w:val="en-US" w:eastAsia="zh-CN" w:bidi="ar-SA"/>
    </w:rPr>
  </w:style>
  <w:style w:type="character" w:customStyle="1" w:styleId="391">
    <w:name w:val="duanluo"/>
    <w:semiHidden/>
    <w:qFormat/>
    <w:uiPriority w:val="0"/>
  </w:style>
  <w:style w:type="character" w:customStyle="1" w:styleId="392">
    <w:name w:val="Char Char282"/>
    <w:semiHidden/>
    <w:qFormat/>
    <w:uiPriority w:val="0"/>
    <w:rPr>
      <w:rFonts w:ascii="Times New Roman" w:hAnsi="Times New Roman" w:eastAsia="宋体"/>
      <w:b/>
      <w:sz w:val="32"/>
    </w:rPr>
  </w:style>
  <w:style w:type="character" w:customStyle="1" w:styleId="393">
    <w:name w:val="不明显参考2"/>
    <w:semiHidden/>
    <w:qFormat/>
    <w:uiPriority w:val="0"/>
    <w:rPr>
      <w:smallCaps/>
      <w:color w:val="auto"/>
      <w:u w:val="single"/>
    </w:rPr>
  </w:style>
  <w:style w:type="character" w:customStyle="1" w:styleId="394">
    <w:name w:val="副标题 Char4"/>
    <w:semiHidden/>
    <w:qFormat/>
    <w:uiPriority w:val="11"/>
    <w:rPr>
      <w:rFonts w:ascii="Cambria" w:hAnsi="Cambria" w:cs="Times New Roman"/>
      <w:b/>
      <w:bCs/>
      <w:kern w:val="28"/>
      <w:sz w:val="32"/>
      <w:szCs w:val="32"/>
    </w:rPr>
  </w:style>
  <w:style w:type="character" w:customStyle="1" w:styleId="395">
    <w:name w:val="Char Char362"/>
    <w:semiHidden/>
    <w:qFormat/>
    <w:uiPriority w:val="0"/>
    <w:rPr>
      <w:rFonts w:ascii="Cambria" w:hAnsi="Cambria"/>
      <w:b/>
      <w:sz w:val="32"/>
    </w:rPr>
  </w:style>
  <w:style w:type="character" w:customStyle="1" w:styleId="396">
    <w:name w:val="Char Char223"/>
    <w:semiHidden/>
    <w:qFormat/>
    <w:uiPriority w:val="0"/>
    <w:rPr>
      <w:rFonts w:ascii="Arial" w:hAnsi="Arial" w:eastAsia="黑体"/>
      <w:b/>
      <w:bCs/>
      <w:kern w:val="2"/>
      <w:sz w:val="28"/>
      <w:szCs w:val="28"/>
      <w:lang w:val="en-US" w:eastAsia="zh-CN" w:bidi="ar-SA"/>
    </w:rPr>
  </w:style>
  <w:style w:type="character" w:customStyle="1" w:styleId="397">
    <w:name w:val="彩色网格 - 强调文字颜色 1 Char1"/>
    <w:link w:val="398"/>
    <w:semiHidden/>
    <w:qFormat/>
    <w:locked/>
    <w:uiPriority w:val="29"/>
    <w:rPr>
      <w:i/>
      <w:color w:val="000000"/>
      <w:sz w:val="21"/>
      <w:szCs w:val="22"/>
    </w:rPr>
  </w:style>
  <w:style w:type="paragraph" w:customStyle="1" w:styleId="398">
    <w:name w:val="彩色网格 - 强调文字颜色 11"/>
    <w:basedOn w:val="1"/>
    <w:next w:val="1"/>
    <w:link w:val="397"/>
    <w:semiHidden/>
    <w:qFormat/>
    <w:uiPriority w:val="29"/>
    <w:rPr>
      <w:i/>
      <w:color w:val="000000"/>
      <w14:ligatures w14:val="standardContextual"/>
    </w:rPr>
  </w:style>
  <w:style w:type="character" w:customStyle="1" w:styleId="399">
    <w:name w:val="Char Char81"/>
    <w:semiHidden/>
    <w:qFormat/>
    <w:uiPriority w:val="0"/>
    <w:rPr>
      <w:rFonts w:eastAsia="宋体"/>
      <w:b/>
      <w:kern w:val="44"/>
      <w:sz w:val="44"/>
      <w:lang w:val="en-US" w:eastAsia="zh-CN"/>
    </w:rPr>
  </w:style>
  <w:style w:type="character" w:customStyle="1" w:styleId="400">
    <w:name w:val="Char Char512"/>
    <w:semiHidden/>
    <w:qFormat/>
    <w:locked/>
    <w:uiPriority w:val="0"/>
    <w:rPr>
      <w:rFonts w:ascii="宋体" w:hAnsi="Calibri" w:eastAsia="宋体" w:cs="宋体"/>
      <w:b/>
      <w:bCs/>
      <w:sz w:val="24"/>
      <w:szCs w:val="24"/>
      <w:lang w:val="en-US" w:eastAsia="zh-CN" w:bidi="ar-SA"/>
    </w:rPr>
  </w:style>
  <w:style w:type="character" w:customStyle="1" w:styleId="401">
    <w:name w:val="Char Char3"/>
    <w:semiHidden/>
    <w:qFormat/>
    <w:uiPriority w:val="0"/>
    <w:rPr>
      <w:rFonts w:ascii="Times New Roman" w:hAnsi="Times New Roman" w:eastAsia="宋体"/>
      <w:kern w:val="2"/>
      <w:sz w:val="18"/>
    </w:rPr>
  </w:style>
  <w:style w:type="character" w:customStyle="1" w:styleId="402">
    <w:name w:val="css1"/>
    <w:semiHidden/>
    <w:qFormat/>
    <w:uiPriority w:val="99"/>
    <w:rPr>
      <w:spacing w:val="360"/>
    </w:rPr>
  </w:style>
  <w:style w:type="character" w:customStyle="1" w:styleId="403">
    <w:name w:val="Char Char Char Char15"/>
    <w:link w:val="404"/>
    <w:semiHidden/>
    <w:qFormat/>
    <w:locked/>
    <w:uiPriority w:val="0"/>
    <w:rPr>
      <w:rFonts w:ascii="Verdana" w:hAnsi="Verdana" w:eastAsia="MS Mincho"/>
      <w:lang w:eastAsia="en-US"/>
    </w:rPr>
  </w:style>
  <w:style w:type="paragraph" w:customStyle="1" w:styleId="404">
    <w:name w:val="Char Char Char"/>
    <w:basedOn w:val="1"/>
    <w:link w:val="403"/>
    <w:semiHidden/>
    <w:qFormat/>
    <w:uiPriority w:val="0"/>
    <w:pPr>
      <w:widowControl/>
      <w:adjustRightInd w:val="0"/>
      <w:spacing w:after="160" w:line="240" w:lineRule="exact"/>
      <w:jc w:val="left"/>
      <w:textAlignment w:val="baseline"/>
    </w:pPr>
    <w:rPr>
      <w:rFonts w:ascii="Verdana" w:hAnsi="Verdana" w:eastAsia="MS Mincho"/>
      <w:sz w:val="22"/>
      <w:szCs w:val="24"/>
      <w:lang w:eastAsia="en-US"/>
      <w14:ligatures w14:val="standardContextual"/>
    </w:rPr>
  </w:style>
  <w:style w:type="character" w:customStyle="1" w:styleId="405">
    <w:name w:val="Message Header Char1"/>
    <w:semiHidden/>
    <w:qFormat/>
    <w:locked/>
    <w:uiPriority w:val="0"/>
    <w:rPr>
      <w:rFonts w:ascii="Cambria" w:hAnsi="Cambria" w:eastAsia="宋体" w:cs="Times New Roman"/>
      <w:sz w:val="24"/>
      <w:szCs w:val="24"/>
      <w:shd w:val="pct20" w:color="auto" w:fill="auto"/>
    </w:rPr>
  </w:style>
  <w:style w:type="character" w:customStyle="1" w:styleId="406">
    <w:name w:val="正文文本 3 Char1"/>
    <w:semiHidden/>
    <w:qFormat/>
    <w:uiPriority w:val="99"/>
    <w:rPr>
      <w:rFonts w:ascii="Times New Roman" w:hAnsi="Times New Roman"/>
      <w:sz w:val="16"/>
      <w:szCs w:val="16"/>
    </w:rPr>
  </w:style>
  <w:style w:type="character" w:customStyle="1" w:styleId="407">
    <w:name w:val="HTML 预设格式 Char2"/>
    <w:semiHidden/>
    <w:qFormat/>
    <w:uiPriority w:val="99"/>
    <w:rPr>
      <w:rFonts w:ascii="Courier New" w:hAnsi="Courier New" w:cs="Courier New"/>
      <w:kern w:val="2"/>
    </w:rPr>
  </w:style>
  <w:style w:type="character" w:customStyle="1" w:styleId="408">
    <w:name w:val="正文文本 2 Char Char Char Char"/>
    <w:link w:val="409"/>
    <w:semiHidden/>
    <w:qFormat/>
    <w:locked/>
    <w:uiPriority w:val="0"/>
    <w:rPr>
      <w:rFonts w:ascii="宋体" w:hAnsi="宋体"/>
      <w:sz w:val="18"/>
      <w:szCs w:val="22"/>
    </w:rPr>
  </w:style>
  <w:style w:type="paragraph" w:customStyle="1" w:styleId="409">
    <w:name w:val="正文文本 2 Char Char"/>
    <w:basedOn w:val="1"/>
    <w:link w:val="408"/>
    <w:semiHidden/>
    <w:qFormat/>
    <w:uiPriority w:val="0"/>
    <w:pPr>
      <w:spacing w:after="120" w:line="480" w:lineRule="auto"/>
    </w:pPr>
    <w:rPr>
      <w:rFonts w:ascii="宋体" w:hAnsi="宋体"/>
      <w:sz w:val="18"/>
      <w14:ligatures w14:val="standardContextual"/>
    </w:rPr>
  </w:style>
  <w:style w:type="character" w:customStyle="1" w:styleId="410">
    <w:name w:val="Char Char103"/>
    <w:semiHidden/>
    <w:qFormat/>
    <w:uiPriority w:val="99"/>
    <w:rPr>
      <w:rFonts w:hint="default" w:ascii="Times New Roman" w:hAnsi="Times New Roman" w:cs="Times New Roman"/>
      <w:kern w:val="2"/>
      <w:sz w:val="24"/>
      <w:shd w:val="clear" w:color="auto" w:fill="000080"/>
    </w:rPr>
  </w:style>
  <w:style w:type="character" w:customStyle="1" w:styleId="411">
    <w:name w:val="z-窗体顶端 Char4"/>
    <w:semiHidden/>
    <w:qFormat/>
    <w:uiPriority w:val="99"/>
    <w:rPr>
      <w:rFonts w:ascii="Arial" w:hAnsi="Arial" w:cs="Arial"/>
      <w:vanish/>
      <w:kern w:val="2"/>
      <w:sz w:val="16"/>
      <w:szCs w:val="16"/>
    </w:rPr>
  </w:style>
  <w:style w:type="character" w:customStyle="1" w:styleId="412">
    <w:name w:val="Body Text Char"/>
    <w:semiHidden/>
    <w:qFormat/>
    <w:locked/>
    <w:uiPriority w:val="99"/>
    <w:rPr>
      <w:rFonts w:ascii="宋体" w:hAnsi="Calibri"/>
      <w:b/>
      <w:sz w:val="24"/>
    </w:rPr>
  </w:style>
  <w:style w:type="character" w:customStyle="1" w:styleId="413">
    <w:name w:val="Header Char"/>
    <w:semiHidden/>
    <w:qFormat/>
    <w:locked/>
    <w:uiPriority w:val="99"/>
    <w:rPr>
      <w:rFonts w:ascii="Times New Roman" w:hAnsi="Times New Roman" w:eastAsia="宋体"/>
      <w:sz w:val="18"/>
    </w:rPr>
  </w:style>
  <w:style w:type="character" w:customStyle="1" w:styleId="414">
    <w:name w:val="正文文本缩进 3字符1"/>
    <w:semiHidden/>
    <w:qFormat/>
    <w:uiPriority w:val="99"/>
    <w:rPr>
      <w:rFonts w:ascii="Calibri" w:hAnsi="Calibri" w:eastAsia="宋体" w:cs="Times New Roman"/>
      <w:sz w:val="16"/>
      <w:szCs w:val="16"/>
    </w:rPr>
  </w:style>
  <w:style w:type="character" w:customStyle="1" w:styleId="415">
    <w:name w:val="正文文本缩进 3 字符4"/>
    <w:link w:val="70"/>
    <w:semiHidden/>
    <w:qFormat/>
    <w:locked/>
    <w:uiPriority w:val="99"/>
    <w:rPr>
      <w:sz w:val="16"/>
      <w:szCs w:val="22"/>
      <w14:ligatures w14:val="none"/>
    </w:rPr>
  </w:style>
  <w:style w:type="character" w:customStyle="1" w:styleId="416">
    <w:name w:val="正文首行缩进 2 Char"/>
    <w:semiHidden/>
    <w:qFormat/>
    <w:uiPriority w:val="0"/>
    <w:rPr>
      <w:rFonts w:ascii="宋体" w:hAnsi="Calibri" w:eastAsia="宋体"/>
      <w:kern w:val="2"/>
      <w:sz w:val="24"/>
      <w:lang w:val="en-US" w:eastAsia="zh-CN"/>
    </w:rPr>
  </w:style>
  <w:style w:type="character" w:customStyle="1" w:styleId="417">
    <w:name w:val="Char Char10"/>
    <w:semiHidden/>
    <w:qFormat/>
    <w:uiPriority w:val="99"/>
    <w:rPr>
      <w:rFonts w:ascii="Arial" w:hAnsi="Arial" w:eastAsia="黑体"/>
      <w:b/>
      <w:kern w:val="2"/>
      <w:sz w:val="28"/>
      <w:lang w:val="en-US" w:eastAsia="zh-CN"/>
    </w:rPr>
  </w:style>
  <w:style w:type="character" w:customStyle="1" w:styleId="418">
    <w:name w:val="Char Char72"/>
    <w:semiHidden/>
    <w:qFormat/>
    <w:uiPriority w:val="99"/>
    <w:rPr>
      <w:rFonts w:ascii="Times New Roman" w:hAnsi="Times New Roman"/>
      <w:b/>
      <w:sz w:val="32"/>
    </w:rPr>
  </w:style>
  <w:style w:type="character" w:customStyle="1" w:styleId="419">
    <w:name w:val="正文文本 Char1"/>
    <w:semiHidden/>
    <w:qFormat/>
    <w:uiPriority w:val="99"/>
    <w:rPr>
      <w:kern w:val="2"/>
      <w:sz w:val="22"/>
    </w:rPr>
  </w:style>
  <w:style w:type="character" w:customStyle="1" w:styleId="420">
    <w:name w:val="标题 Char5"/>
    <w:semiHidden/>
    <w:qFormat/>
    <w:uiPriority w:val="99"/>
    <w:rPr>
      <w:rFonts w:ascii="Cambria" w:hAnsi="Cambria" w:cs="Times New Roman"/>
      <w:b/>
      <w:bCs/>
      <w:kern w:val="2"/>
      <w:sz w:val="32"/>
      <w:szCs w:val="32"/>
    </w:rPr>
  </w:style>
  <w:style w:type="character" w:customStyle="1" w:styleId="421">
    <w:name w:val="label_list1"/>
    <w:semiHidden/>
    <w:qFormat/>
    <w:uiPriority w:val="0"/>
  </w:style>
  <w:style w:type="character" w:customStyle="1" w:styleId="422">
    <w:name w:val="浅色底纹 - 强调文字颜色 2 Char1"/>
    <w:link w:val="423"/>
    <w:semiHidden/>
    <w:qFormat/>
    <w:locked/>
    <w:uiPriority w:val="0"/>
    <w:rPr>
      <w:b/>
      <w:i/>
      <w:color w:val="2DA2BF"/>
      <w:sz w:val="21"/>
      <w:szCs w:val="22"/>
    </w:rPr>
  </w:style>
  <w:style w:type="paragraph" w:customStyle="1" w:styleId="423">
    <w:name w:val="浅色底纹 - 强调文字颜色 21"/>
    <w:basedOn w:val="1"/>
    <w:next w:val="1"/>
    <w:link w:val="422"/>
    <w:semiHidden/>
    <w:qFormat/>
    <w:uiPriority w:val="0"/>
    <w:pPr>
      <w:pBdr>
        <w:bottom w:val="single" w:color="2DA2BF" w:sz="4" w:space="4"/>
      </w:pBdr>
      <w:spacing w:before="200" w:after="280"/>
      <w:ind w:left="936" w:right="936"/>
    </w:pPr>
    <w:rPr>
      <w:b/>
      <w:i/>
      <w:color w:val="2DA2BF"/>
      <w14:ligatures w14:val="standardContextual"/>
    </w:rPr>
  </w:style>
  <w:style w:type="character" w:customStyle="1" w:styleId="424">
    <w:name w:val="HTML Address Char1"/>
    <w:semiHidden/>
    <w:qFormat/>
    <w:locked/>
    <w:uiPriority w:val="0"/>
    <w:rPr>
      <w:rFonts w:cs="Times New Roman"/>
      <w:i/>
      <w:iCs/>
    </w:rPr>
  </w:style>
  <w:style w:type="character" w:customStyle="1" w:styleId="425">
    <w:name w:val="引用 Char2"/>
    <w:semiHidden/>
    <w:qFormat/>
    <w:uiPriority w:val="29"/>
    <w:rPr>
      <w:i/>
      <w:iCs/>
      <w:color w:val="000000"/>
      <w:kern w:val="2"/>
      <w:sz w:val="21"/>
      <w:szCs w:val="24"/>
    </w:rPr>
  </w:style>
  <w:style w:type="character" w:customStyle="1" w:styleId="426">
    <w:name w:val="HTML 预设格式 字符4"/>
    <w:semiHidden/>
    <w:qFormat/>
    <w:locked/>
    <w:uiPriority w:val="99"/>
    <w:rPr>
      <w:rFonts w:ascii="宋体" w:hAnsi="宋体"/>
      <w:kern w:val="2"/>
      <w:sz w:val="24"/>
      <w:szCs w:val="22"/>
    </w:rPr>
  </w:style>
  <w:style w:type="character" w:customStyle="1" w:styleId="427">
    <w:name w:val="Heading 4 Char"/>
    <w:semiHidden/>
    <w:qFormat/>
    <w:locked/>
    <w:uiPriority w:val="99"/>
    <w:rPr>
      <w:rFonts w:ascii="Arial" w:hAnsi="Arial" w:eastAsia="黑体" w:cs="Times New Roman"/>
      <w:b/>
      <w:sz w:val="28"/>
    </w:rPr>
  </w:style>
  <w:style w:type="character" w:customStyle="1" w:styleId="428">
    <w:name w:val="注释标题 字符3"/>
    <w:link w:val="16"/>
    <w:semiHidden/>
    <w:qFormat/>
    <w:locked/>
    <w:uiPriority w:val="99"/>
    <w:rPr>
      <w:sz w:val="24"/>
      <w:szCs w:val="22"/>
      <w14:ligatures w14:val="none"/>
    </w:rPr>
  </w:style>
  <w:style w:type="character" w:customStyle="1" w:styleId="429">
    <w:name w:val="Char Char225"/>
    <w:semiHidden/>
    <w:qFormat/>
    <w:uiPriority w:val="0"/>
    <w:rPr>
      <w:rFonts w:ascii="Arial" w:hAnsi="Arial" w:eastAsia="黑体"/>
      <w:b/>
      <w:kern w:val="2"/>
      <w:sz w:val="28"/>
      <w:lang w:val="en-US" w:eastAsia="zh-CN"/>
    </w:rPr>
  </w:style>
  <w:style w:type="character" w:customStyle="1" w:styleId="430">
    <w:name w:val="Char Char142"/>
    <w:semiHidden/>
    <w:qFormat/>
    <w:uiPriority w:val="0"/>
    <w:rPr>
      <w:rFonts w:hint="eastAsia" w:ascii="仿宋" w:hAnsi="仿宋" w:eastAsia="仿宋" w:cs="仿宋"/>
      <w:kern w:val="0"/>
      <w:sz w:val="24"/>
      <w:szCs w:val="24"/>
    </w:rPr>
  </w:style>
  <w:style w:type="character" w:customStyle="1" w:styleId="431">
    <w:name w:val="引用 Char Char Char"/>
    <w:semiHidden/>
    <w:qFormat/>
    <w:uiPriority w:val="99"/>
    <w:rPr>
      <w:i/>
      <w:color w:val="000000"/>
    </w:rPr>
  </w:style>
  <w:style w:type="character" w:customStyle="1" w:styleId="432">
    <w:name w:val="标题 5 字符2"/>
    <w:semiHidden/>
    <w:qFormat/>
    <w:locked/>
    <w:uiPriority w:val="0"/>
    <w:rPr>
      <w:rFonts w:ascii="Times New Roman" w:hAnsi="Times New Roman" w:eastAsia="宋体" w:cs="Times New Roman"/>
      <w:b/>
      <w:bCs/>
      <w:kern w:val="2"/>
      <w:sz w:val="28"/>
      <w:szCs w:val="28"/>
    </w:rPr>
  </w:style>
  <w:style w:type="character" w:customStyle="1" w:styleId="433">
    <w:name w:val="Article title"/>
    <w:semiHidden/>
    <w:qFormat/>
    <w:uiPriority w:val="0"/>
    <w:rPr>
      <w:rFonts w:ascii="Verdana" w:hAnsi="Verdana"/>
      <w:b/>
      <w:sz w:val="28"/>
    </w:rPr>
  </w:style>
  <w:style w:type="character" w:customStyle="1" w:styleId="434">
    <w:name w:val="宏文本 字符3"/>
    <w:link w:val="2"/>
    <w:semiHidden/>
    <w:qFormat/>
    <w:locked/>
    <w:uiPriority w:val="99"/>
    <w:rPr>
      <w:rFonts w:ascii="Courier New" w:hAnsi="Courier New" w:eastAsia="Times New Roman"/>
      <w:sz w:val="24"/>
      <w:szCs w:val="22"/>
      <w14:ligatures w14:val="none"/>
    </w:rPr>
  </w:style>
  <w:style w:type="character" w:customStyle="1" w:styleId="435">
    <w:name w:val="Char Char48"/>
    <w:semiHidden/>
    <w:qFormat/>
    <w:uiPriority w:val="0"/>
    <w:rPr>
      <w:rFonts w:eastAsia="宋体"/>
      <w:kern w:val="2"/>
      <w:sz w:val="21"/>
      <w:szCs w:val="24"/>
      <w:lang w:val="en-US" w:eastAsia="zh-CN" w:bidi="ar-SA"/>
    </w:rPr>
  </w:style>
  <w:style w:type="character" w:customStyle="1" w:styleId="436">
    <w:name w:val="Char Char20"/>
    <w:semiHidden/>
    <w:qFormat/>
    <w:uiPriority w:val="0"/>
    <w:rPr>
      <w:rFonts w:ascii="Times New Roman" w:hAnsi="Times New Roman"/>
    </w:rPr>
  </w:style>
  <w:style w:type="character" w:customStyle="1" w:styleId="437">
    <w:name w:val="ourfont1"/>
    <w:semiHidden/>
    <w:qFormat/>
    <w:uiPriority w:val="0"/>
    <w:rPr>
      <w:rFonts w:ascii="宋体" w:hAnsi="宋体" w:eastAsia="宋体"/>
      <w:sz w:val="18"/>
    </w:rPr>
  </w:style>
  <w:style w:type="character" w:customStyle="1" w:styleId="438">
    <w:name w:val="信息标题 字符3"/>
    <w:link w:val="79"/>
    <w:semiHidden/>
    <w:qFormat/>
    <w:locked/>
    <w:uiPriority w:val="99"/>
    <w:rPr>
      <w:rFonts w:ascii="Arial" w:hAnsi="Arial"/>
      <w:sz w:val="24"/>
      <w:szCs w:val="22"/>
      <w:shd w:val="pct20" w:color="auto" w:fill="auto"/>
      <w14:ligatures w14:val="none"/>
    </w:rPr>
  </w:style>
  <w:style w:type="character" w:customStyle="1" w:styleId="439">
    <w:name w:val="Char Char310"/>
    <w:semiHidden/>
    <w:qFormat/>
    <w:uiPriority w:val="99"/>
    <w:rPr>
      <w:rFonts w:ascii="宋体" w:hAnsi="Courier New" w:eastAsia="宋体"/>
      <w:kern w:val="2"/>
      <w:sz w:val="21"/>
      <w:lang w:val="en-US" w:eastAsia="zh-CN"/>
    </w:rPr>
  </w:style>
  <w:style w:type="character" w:customStyle="1" w:styleId="440">
    <w:name w:val="Body Text 2 Char2"/>
    <w:semiHidden/>
    <w:qFormat/>
    <w:locked/>
    <w:uiPriority w:val="99"/>
    <w:rPr>
      <w:rFonts w:hint="eastAsia" w:ascii="仿宋" w:hAnsi="仿宋" w:eastAsia="仿宋"/>
    </w:rPr>
  </w:style>
  <w:style w:type="character" w:customStyle="1" w:styleId="441">
    <w:name w:val="Heading 6 Char"/>
    <w:semiHidden/>
    <w:qFormat/>
    <w:locked/>
    <w:uiPriority w:val="99"/>
    <w:rPr>
      <w:rFonts w:ascii="Cambria" w:hAnsi="Cambria" w:eastAsia="宋体" w:cs="Cambria"/>
      <w:b/>
      <w:bCs/>
      <w:sz w:val="24"/>
      <w:szCs w:val="24"/>
    </w:rPr>
  </w:style>
  <w:style w:type="character" w:customStyle="1" w:styleId="442">
    <w:name w:val="inputnodisplay"/>
    <w:semiHidden/>
    <w:qFormat/>
    <w:uiPriority w:val="0"/>
  </w:style>
  <w:style w:type="character" w:customStyle="1" w:styleId="443">
    <w:name w:val="正文文本缩进 2 字符3"/>
    <w:link w:val="51"/>
    <w:semiHidden/>
    <w:qFormat/>
    <w:locked/>
    <w:uiPriority w:val="99"/>
    <w:rPr>
      <w:sz w:val="24"/>
      <w:szCs w:val="22"/>
      <w14:ligatures w14:val="none"/>
    </w:rPr>
  </w:style>
  <w:style w:type="character" w:customStyle="1" w:styleId="444">
    <w:name w:val="Char Char91"/>
    <w:semiHidden/>
    <w:qFormat/>
    <w:uiPriority w:val="99"/>
    <w:rPr>
      <w:rFonts w:ascii="黑体" w:eastAsia="黑体"/>
      <w:sz w:val="28"/>
      <w:lang w:val="en-US" w:eastAsia="zh-CN"/>
    </w:rPr>
  </w:style>
  <w:style w:type="character" w:customStyle="1" w:styleId="445">
    <w:name w:val="正文文本字符1"/>
    <w:semiHidden/>
    <w:qFormat/>
    <w:uiPriority w:val="99"/>
    <w:rPr>
      <w:rFonts w:ascii="Calibri" w:hAnsi="Calibri" w:eastAsia="宋体" w:cs="Times New Roman"/>
      <w:sz w:val="21"/>
      <w:szCs w:val="22"/>
    </w:rPr>
  </w:style>
  <w:style w:type="character" w:customStyle="1" w:styleId="446">
    <w:name w:val="标题 9 Char Char"/>
    <w:semiHidden/>
    <w:qFormat/>
    <w:uiPriority w:val="99"/>
    <w:rPr>
      <w:rFonts w:ascii="Cambria" w:hAnsi="Cambria" w:eastAsia="宋体"/>
      <w:i/>
      <w:color w:val="404040"/>
      <w:lang w:val="en-US" w:eastAsia="zh-CN"/>
    </w:rPr>
  </w:style>
  <w:style w:type="character" w:customStyle="1" w:styleId="447">
    <w:name w:val="Char Char152"/>
    <w:semiHidden/>
    <w:qFormat/>
    <w:uiPriority w:val="99"/>
    <w:rPr>
      <w:rFonts w:ascii="宋体" w:hAnsi="Courier New" w:eastAsia="宋体"/>
      <w:kern w:val="2"/>
      <w:sz w:val="21"/>
      <w:lang w:val="en-US" w:eastAsia="zh-CN"/>
    </w:rPr>
  </w:style>
  <w:style w:type="character" w:customStyle="1" w:styleId="448">
    <w:name w:val="Body Text Indent 2 Char2"/>
    <w:semiHidden/>
    <w:qFormat/>
    <w:locked/>
    <w:uiPriority w:val="0"/>
    <w:rPr>
      <w:rFonts w:cs="Times New Roman"/>
    </w:rPr>
  </w:style>
  <w:style w:type="character" w:customStyle="1" w:styleId="449">
    <w:name w:val="red1"/>
    <w:semiHidden/>
    <w:qFormat/>
    <w:uiPriority w:val="99"/>
    <w:rPr>
      <w:color w:val="E30202"/>
    </w:rPr>
  </w:style>
  <w:style w:type="character" w:customStyle="1" w:styleId="450">
    <w:name w:val="Char Char45"/>
    <w:semiHidden/>
    <w:qFormat/>
    <w:locked/>
    <w:uiPriority w:val="0"/>
    <w:rPr>
      <w:rFonts w:ascii="Calibri" w:hAnsi="Calibri" w:eastAsia="宋体" w:cs="Calibri"/>
      <w:sz w:val="18"/>
      <w:szCs w:val="18"/>
      <w:lang w:val="en-US" w:eastAsia="zh-CN" w:bidi="ar-SA"/>
    </w:rPr>
  </w:style>
  <w:style w:type="character" w:customStyle="1" w:styleId="451">
    <w:name w:val="Char Char94"/>
    <w:semiHidden/>
    <w:qFormat/>
    <w:uiPriority w:val="99"/>
    <w:rPr>
      <w:rFonts w:hint="default" w:ascii="Times New Roman" w:hAnsi="Times New Roman" w:cs="Times New Roman"/>
      <w:kern w:val="2"/>
      <w:sz w:val="24"/>
    </w:rPr>
  </w:style>
  <w:style w:type="character" w:customStyle="1" w:styleId="452">
    <w:name w:val="a-color-secondary"/>
    <w:semiHidden/>
    <w:qFormat/>
    <w:uiPriority w:val="0"/>
  </w:style>
  <w:style w:type="character" w:customStyle="1" w:styleId="453">
    <w:name w:val="style251"/>
    <w:semiHidden/>
    <w:qFormat/>
    <w:uiPriority w:val="0"/>
    <w:rPr>
      <w:rFonts w:ascii="宋体" w:hAnsi="宋体" w:eastAsia="宋体"/>
      <w:b/>
      <w:sz w:val="18"/>
      <w:lang w:val="en-US" w:eastAsia="zh-CN"/>
    </w:rPr>
  </w:style>
  <w:style w:type="character" w:customStyle="1" w:styleId="454">
    <w:name w:val="black1"/>
    <w:semiHidden/>
    <w:qFormat/>
    <w:uiPriority w:val="99"/>
    <w:rPr>
      <w:color w:val="000000"/>
      <w:sz w:val="20"/>
      <w:u w:val="none"/>
    </w:rPr>
  </w:style>
  <w:style w:type="character" w:customStyle="1" w:styleId="455">
    <w:name w:val="Char Char32"/>
    <w:semiHidden/>
    <w:qFormat/>
    <w:uiPriority w:val="0"/>
    <w:rPr>
      <w:rFonts w:eastAsia="黑体"/>
      <w:bCs/>
      <w:color w:val="000000"/>
      <w:kern w:val="2"/>
      <w:sz w:val="24"/>
      <w:szCs w:val="28"/>
      <w:lang w:val="en-US" w:eastAsia="zh-CN" w:bidi="ar-SA"/>
    </w:rPr>
  </w:style>
  <w:style w:type="character" w:customStyle="1" w:styleId="456">
    <w:name w:val="Char Char441"/>
    <w:semiHidden/>
    <w:qFormat/>
    <w:locked/>
    <w:uiPriority w:val="0"/>
    <w:rPr>
      <w:rFonts w:eastAsia="宋体"/>
      <w:kern w:val="28"/>
      <w:sz w:val="48"/>
      <w:szCs w:val="48"/>
      <w:lang w:val="en-US" w:eastAsia="en-US" w:bidi="ar-SA"/>
    </w:rPr>
  </w:style>
  <w:style w:type="character" w:customStyle="1" w:styleId="457">
    <w:name w:val="页脚 Char"/>
    <w:qFormat/>
    <w:uiPriority w:val="99"/>
    <w:rPr>
      <w:rFonts w:eastAsia="宋体"/>
      <w:kern w:val="2"/>
      <w:sz w:val="18"/>
      <w:lang w:val="en-US" w:eastAsia="zh-CN"/>
    </w:rPr>
  </w:style>
  <w:style w:type="character" w:customStyle="1" w:styleId="458">
    <w:name w:val="表题 Char"/>
    <w:link w:val="459"/>
    <w:semiHidden/>
    <w:qFormat/>
    <w:uiPriority w:val="0"/>
    <w:rPr>
      <w:rFonts w:eastAsia="黑体"/>
      <w:color w:val="000000"/>
      <w:sz w:val="21"/>
      <w:szCs w:val="21"/>
    </w:rPr>
  </w:style>
  <w:style w:type="paragraph" w:customStyle="1" w:styleId="459">
    <w:name w:val="表题"/>
    <w:basedOn w:val="460"/>
    <w:link w:val="458"/>
    <w:semiHidden/>
    <w:qFormat/>
    <w:uiPriority w:val="0"/>
    <w:pPr>
      <w:widowControl w:val="0"/>
      <w:autoSpaceDE/>
      <w:autoSpaceDN/>
      <w:spacing w:beforeLines="20" w:afterLines="10" w:line="240" w:lineRule="atLeast"/>
      <w:jc w:val="center"/>
      <w:outlineLvl w:val="9"/>
    </w:pPr>
    <w:rPr>
      <w:rFonts w:eastAsia="黑体" w:asciiTheme="minorHAnsi" w:hAnsiTheme="minorHAnsi" w:cstheme="minorBidi"/>
      <w:color w:val="000000"/>
      <w:sz w:val="21"/>
      <w:szCs w:val="21"/>
      <w14:ligatures w14:val="standardContextual"/>
    </w:rPr>
  </w:style>
  <w:style w:type="paragraph" w:customStyle="1" w:styleId="460">
    <w:name w:val="样式2"/>
    <w:next w:val="59"/>
    <w:semiHidden/>
    <w:qFormat/>
    <w:uiPriority w:val="99"/>
    <w:pPr>
      <w:autoSpaceDE w:val="0"/>
      <w:autoSpaceDN w:val="0"/>
      <w:spacing w:before="120" w:after="120" w:line="240" w:lineRule="auto"/>
      <w:outlineLvl w:val="1"/>
    </w:pPr>
    <w:rPr>
      <w:rFonts w:ascii="Times New Roman" w:hAnsi="Times New Roman" w:eastAsia="宋体" w:cs="Times New Roman"/>
      <w:kern w:val="2"/>
      <w:sz w:val="24"/>
      <w:szCs w:val="24"/>
      <w:lang w:val="en-US" w:eastAsia="zh-CN" w:bidi="ar-SA"/>
      <w14:ligatures w14:val="none"/>
    </w:rPr>
  </w:style>
  <w:style w:type="character" w:customStyle="1" w:styleId="461">
    <w:name w:val="Char Char182"/>
    <w:semiHidden/>
    <w:qFormat/>
    <w:uiPriority w:val="0"/>
    <w:rPr>
      <w:rFonts w:ascii="Times New Roman" w:hAnsi="Times New Roman" w:eastAsia="宋体"/>
      <w:sz w:val="18"/>
    </w:rPr>
  </w:style>
  <w:style w:type="character" w:customStyle="1" w:styleId="462">
    <w:name w:val="font71"/>
    <w:semiHidden/>
    <w:qFormat/>
    <w:uiPriority w:val="0"/>
    <w:rPr>
      <w:rFonts w:hint="eastAsia" w:ascii="宋体" w:hAnsi="宋体" w:eastAsia="宋体"/>
      <w:color w:val="000000"/>
      <w:sz w:val="18"/>
      <w:szCs w:val="18"/>
      <w:u w:val="none"/>
    </w:rPr>
  </w:style>
  <w:style w:type="character" w:customStyle="1" w:styleId="463">
    <w:name w:val="Quote Char"/>
    <w:semiHidden/>
    <w:qFormat/>
    <w:locked/>
    <w:uiPriority w:val="29"/>
    <w:rPr>
      <w:i/>
      <w:color w:val="000000"/>
    </w:rPr>
  </w:style>
  <w:style w:type="character" w:customStyle="1" w:styleId="464">
    <w:name w:val="Char Char252"/>
    <w:semiHidden/>
    <w:qFormat/>
    <w:uiPriority w:val="0"/>
    <w:rPr>
      <w:rFonts w:ascii="Times New Roman" w:hAnsi="Times New Roman"/>
      <w:sz w:val="24"/>
      <w:szCs w:val="24"/>
    </w:rPr>
  </w:style>
  <w:style w:type="character" w:customStyle="1" w:styleId="465">
    <w:name w:val="正文文本 2 Char2"/>
    <w:semiHidden/>
    <w:qFormat/>
    <w:uiPriority w:val="99"/>
    <w:rPr>
      <w:kern w:val="2"/>
      <w:sz w:val="21"/>
      <w:szCs w:val="24"/>
    </w:rPr>
  </w:style>
  <w:style w:type="character" w:customStyle="1" w:styleId="466">
    <w:name w:val="Char Char321"/>
    <w:semiHidden/>
    <w:qFormat/>
    <w:uiPriority w:val="0"/>
    <w:rPr>
      <w:rFonts w:eastAsia="黑体"/>
      <w:color w:val="000000"/>
      <w:kern w:val="2"/>
      <w:sz w:val="28"/>
      <w:lang w:val="en-US" w:eastAsia="zh-CN"/>
    </w:rPr>
  </w:style>
  <w:style w:type="character" w:customStyle="1" w:styleId="467">
    <w:name w:val="尾注文本字符1"/>
    <w:semiHidden/>
    <w:qFormat/>
    <w:uiPriority w:val="99"/>
    <w:rPr>
      <w:rFonts w:ascii="Calibri" w:hAnsi="Calibri" w:eastAsia="宋体" w:cs="Times New Roman"/>
      <w:sz w:val="21"/>
      <w:szCs w:val="22"/>
    </w:rPr>
  </w:style>
  <w:style w:type="character" w:customStyle="1" w:styleId="468">
    <w:name w:val="标题 7 字符2"/>
    <w:semiHidden/>
    <w:qFormat/>
    <w:locked/>
    <w:uiPriority w:val="99"/>
    <w:rPr>
      <w:rFonts w:ascii="Times New Roman" w:hAnsi="Times New Roman" w:eastAsia="宋体" w:cs="Times New Roman"/>
      <w:b/>
      <w:bCs/>
      <w:kern w:val="2"/>
      <w:sz w:val="24"/>
      <w:szCs w:val="24"/>
    </w:rPr>
  </w:style>
  <w:style w:type="character" w:customStyle="1" w:styleId="469">
    <w:name w:val="电子邮件签名 Char"/>
    <w:semiHidden/>
    <w:qFormat/>
    <w:uiPriority w:val="0"/>
    <w:rPr>
      <w:rFonts w:eastAsia="宋体"/>
      <w:kern w:val="2"/>
      <w:sz w:val="24"/>
      <w:lang w:val="en-US" w:eastAsia="zh-CN"/>
    </w:rPr>
  </w:style>
  <w:style w:type="character" w:customStyle="1" w:styleId="470">
    <w:name w:val="bigfont1"/>
    <w:semiHidden/>
    <w:qFormat/>
    <w:uiPriority w:val="99"/>
    <w:rPr>
      <w:rFonts w:ascii="??" w:hAnsi="??"/>
      <w:color w:val="000000"/>
      <w:sz w:val="21"/>
    </w:rPr>
  </w:style>
  <w:style w:type="character" w:customStyle="1" w:styleId="471">
    <w:name w:val="Char Char44"/>
    <w:semiHidden/>
    <w:qFormat/>
    <w:locked/>
    <w:uiPriority w:val="0"/>
    <w:rPr>
      <w:rFonts w:eastAsia="宋体"/>
      <w:kern w:val="28"/>
      <w:sz w:val="48"/>
      <w:szCs w:val="48"/>
      <w:lang w:val="en-US" w:eastAsia="en-US" w:bidi="ar-SA"/>
    </w:rPr>
  </w:style>
  <w:style w:type="character" w:customStyle="1" w:styleId="472">
    <w:name w:val="文档结构图 Char2"/>
    <w:semiHidden/>
    <w:qFormat/>
    <w:uiPriority w:val="99"/>
    <w:rPr>
      <w:rFonts w:ascii="宋体"/>
      <w:kern w:val="2"/>
      <w:sz w:val="18"/>
      <w:szCs w:val="18"/>
    </w:rPr>
  </w:style>
  <w:style w:type="character" w:customStyle="1" w:styleId="473">
    <w:name w:val="批注主题字符1"/>
    <w:semiHidden/>
    <w:qFormat/>
    <w:uiPriority w:val="99"/>
    <w:rPr>
      <w:rFonts w:ascii="Calibri" w:hAnsi="Calibri" w:eastAsia="宋体" w:cs="Times New Roman"/>
      <w:b/>
      <w:bCs/>
      <w:sz w:val="21"/>
      <w:szCs w:val="22"/>
    </w:rPr>
  </w:style>
  <w:style w:type="character" w:customStyle="1" w:styleId="474">
    <w:name w:val="Char Char36"/>
    <w:semiHidden/>
    <w:qFormat/>
    <w:uiPriority w:val="0"/>
    <w:rPr>
      <w:rFonts w:ascii="Cambria" w:hAnsi="Cambria"/>
      <w:b/>
      <w:bCs/>
      <w:sz w:val="32"/>
      <w:szCs w:val="32"/>
    </w:rPr>
  </w:style>
  <w:style w:type="character" w:customStyle="1" w:styleId="475">
    <w:name w:val="Char Char Char Char Char Char"/>
    <w:semiHidden/>
    <w:qFormat/>
    <w:uiPriority w:val="99"/>
    <w:rPr>
      <w:rFonts w:eastAsia="宋体"/>
      <w:kern w:val="2"/>
      <w:sz w:val="18"/>
      <w:lang w:val="en-US" w:eastAsia="zh-CN"/>
    </w:rPr>
  </w:style>
  <w:style w:type="character" w:customStyle="1" w:styleId="476">
    <w:name w:val="标题 7 Char Char"/>
    <w:semiHidden/>
    <w:qFormat/>
    <w:uiPriority w:val="99"/>
    <w:rPr>
      <w:rFonts w:ascii="Cambria" w:hAnsi="Cambria" w:eastAsia="宋体"/>
      <w:i/>
      <w:color w:val="404040"/>
      <w:lang w:val="en-US" w:eastAsia="zh-CN"/>
    </w:rPr>
  </w:style>
  <w:style w:type="character" w:customStyle="1" w:styleId="477">
    <w:name w:val="Heading 9 Char"/>
    <w:semiHidden/>
    <w:qFormat/>
    <w:locked/>
    <w:uiPriority w:val="99"/>
    <w:rPr>
      <w:rFonts w:ascii="Cambria" w:hAnsi="Cambria" w:eastAsia="宋体" w:cs="Cambria"/>
      <w:sz w:val="21"/>
      <w:szCs w:val="21"/>
    </w:rPr>
  </w:style>
  <w:style w:type="character" w:customStyle="1" w:styleId="478">
    <w:name w:val="Char Char334"/>
    <w:semiHidden/>
    <w:qFormat/>
    <w:locked/>
    <w:uiPriority w:val="0"/>
    <w:rPr>
      <w:rFonts w:ascii="黑体" w:eastAsia="黑体"/>
      <w:kern w:val="2"/>
      <w:sz w:val="32"/>
      <w:lang w:val="en-US" w:eastAsia="zh-CN"/>
    </w:rPr>
  </w:style>
  <w:style w:type="character" w:customStyle="1" w:styleId="479">
    <w:name w:val="宏文本字符1"/>
    <w:semiHidden/>
    <w:qFormat/>
    <w:uiPriority w:val="99"/>
    <w:rPr>
      <w:rFonts w:ascii="Courier" w:hAnsi="Courier" w:eastAsia="宋体" w:cs="Times New Roman"/>
    </w:rPr>
  </w:style>
  <w:style w:type="character" w:customStyle="1" w:styleId="480">
    <w:name w:val="Char Char511"/>
    <w:semiHidden/>
    <w:qFormat/>
    <w:locked/>
    <w:uiPriority w:val="0"/>
    <w:rPr>
      <w:rFonts w:ascii="宋体" w:hAnsi="Calibri" w:eastAsia="宋体" w:cs="宋体"/>
      <w:b/>
      <w:bCs/>
      <w:sz w:val="24"/>
      <w:szCs w:val="24"/>
      <w:lang w:val="en-US" w:eastAsia="zh-CN" w:bidi="ar-SA"/>
    </w:rPr>
  </w:style>
  <w:style w:type="character" w:customStyle="1" w:styleId="481">
    <w:name w:val="Char Char39"/>
    <w:semiHidden/>
    <w:qFormat/>
    <w:locked/>
    <w:uiPriority w:val="0"/>
    <w:rPr>
      <w:rFonts w:ascii="宋体" w:hAnsi="Courier New" w:eastAsia="宋体"/>
      <w:sz w:val="21"/>
      <w:szCs w:val="21"/>
      <w:lang w:bidi="ar-SA"/>
    </w:rPr>
  </w:style>
  <w:style w:type="character" w:customStyle="1" w:styleId="482">
    <w:name w:val="明显引用 Char1"/>
    <w:semiHidden/>
    <w:qFormat/>
    <w:uiPriority w:val="99"/>
    <w:rPr>
      <w:rFonts w:ascii="Calibri" w:hAnsi="Calibri" w:eastAsia="宋体" w:cs="Calibri"/>
      <w:b/>
      <w:bCs/>
      <w:i/>
      <w:iCs/>
      <w:color w:val="auto"/>
      <w:sz w:val="20"/>
      <w:szCs w:val="20"/>
    </w:rPr>
  </w:style>
  <w:style w:type="character" w:customStyle="1" w:styleId="483">
    <w:name w:val="datatitle"/>
    <w:semiHidden/>
    <w:qFormat/>
    <w:uiPriority w:val="99"/>
    <w:rPr>
      <w:rFonts w:cs="Times New Roman"/>
    </w:rPr>
  </w:style>
  <w:style w:type="character" w:customStyle="1" w:styleId="484">
    <w:name w:val="Char Char381"/>
    <w:semiHidden/>
    <w:qFormat/>
    <w:locked/>
    <w:uiPriority w:val="0"/>
    <w:rPr>
      <w:rFonts w:ascii="Calibri" w:hAnsi="Calibri" w:eastAsia="宋体"/>
      <w:b/>
      <w:kern w:val="44"/>
      <w:sz w:val="44"/>
      <w:lang w:val="en-US" w:eastAsia="zh-CN"/>
    </w:rPr>
  </w:style>
  <w:style w:type="character" w:customStyle="1" w:styleId="485">
    <w:name w:val="Char Char41"/>
    <w:semiHidden/>
    <w:qFormat/>
    <w:uiPriority w:val="0"/>
    <w:rPr>
      <w:kern w:val="2"/>
      <w:sz w:val="21"/>
      <w:szCs w:val="24"/>
    </w:rPr>
  </w:style>
  <w:style w:type="character" w:customStyle="1" w:styleId="486">
    <w:name w:val="introspan2"/>
    <w:semiHidden/>
    <w:qFormat/>
    <w:uiPriority w:val="99"/>
    <w:rPr>
      <w:rFonts w:eastAsia="黑体"/>
      <w:color w:val="000000"/>
      <w:kern w:val="2"/>
      <w:sz w:val="17"/>
      <w:szCs w:val="17"/>
      <w:lang w:val="en-US" w:eastAsia="zh-CN" w:bidi="ar-SA"/>
    </w:rPr>
  </w:style>
  <w:style w:type="character" w:customStyle="1" w:styleId="487">
    <w:name w:val="Char Char217"/>
    <w:semiHidden/>
    <w:qFormat/>
    <w:uiPriority w:val="0"/>
    <w:rPr>
      <w:rFonts w:eastAsia="宋体"/>
      <w:sz w:val="24"/>
      <w:szCs w:val="24"/>
      <w:lang w:bidi="ar-SA"/>
    </w:rPr>
  </w:style>
  <w:style w:type="character" w:customStyle="1" w:styleId="488">
    <w:name w:val="结束语字符1"/>
    <w:semiHidden/>
    <w:qFormat/>
    <w:uiPriority w:val="99"/>
    <w:rPr>
      <w:rFonts w:ascii="Calibri" w:hAnsi="Calibri" w:eastAsia="宋体" w:cs="Times New Roman"/>
      <w:sz w:val="21"/>
      <w:szCs w:val="22"/>
    </w:rPr>
  </w:style>
  <w:style w:type="character" w:customStyle="1" w:styleId="489">
    <w:name w:val="批注文字 Char1"/>
    <w:semiHidden/>
    <w:qFormat/>
    <w:uiPriority w:val="99"/>
    <w:rPr>
      <w:kern w:val="2"/>
      <w:sz w:val="22"/>
    </w:rPr>
  </w:style>
  <w:style w:type="character" w:customStyle="1" w:styleId="490">
    <w:name w:val="HTML Preformatted Char1"/>
    <w:semiHidden/>
    <w:qFormat/>
    <w:locked/>
    <w:uiPriority w:val="99"/>
    <w:rPr>
      <w:rFonts w:ascii="宋体" w:hAnsi="宋体" w:eastAsia="宋体"/>
      <w:sz w:val="24"/>
      <w:lang w:val="en-US" w:eastAsia="zh-CN"/>
    </w:rPr>
  </w:style>
  <w:style w:type="character" w:customStyle="1" w:styleId="491">
    <w:name w:val="Document Map Char1"/>
    <w:semiHidden/>
    <w:qFormat/>
    <w:locked/>
    <w:uiPriority w:val="99"/>
    <w:rPr>
      <w:rFonts w:eastAsia="宋体"/>
      <w:kern w:val="2"/>
      <w:sz w:val="24"/>
      <w:lang w:val="en-US" w:eastAsia="zh-CN"/>
    </w:rPr>
  </w:style>
  <w:style w:type="character" w:customStyle="1" w:styleId="492">
    <w:name w:val="表格正文居中 Char"/>
    <w:link w:val="493"/>
    <w:semiHidden/>
    <w:qFormat/>
    <w:uiPriority w:val="0"/>
    <w:rPr>
      <w:iCs/>
      <w:color w:val="000000"/>
      <w:sz w:val="18"/>
      <w:szCs w:val="22"/>
    </w:rPr>
  </w:style>
  <w:style w:type="paragraph" w:customStyle="1" w:styleId="493">
    <w:name w:val="表格正文居中"/>
    <w:basedOn w:val="1"/>
    <w:link w:val="492"/>
    <w:semiHidden/>
    <w:qFormat/>
    <w:uiPriority w:val="0"/>
    <w:pPr>
      <w:snapToGrid w:val="0"/>
      <w:jc w:val="center"/>
    </w:pPr>
    <w:rPr>
      <w:iCs/>
      <w:color w:val="000000"/>
      <w:sz w:val="18"/>
      <w14:ligatures w14:val="standardContextual"/>
    </w:rPr>
  </w:style>
  <w:style w:type="character" w:customStyle="1" w:styleId="494">
    <w:name w:val="Char Char40"/>
    <w:semiHidden/>
    <w:qFormat/>
    <w:locked/>
    <w:uiPriority w:val="0"/>
    <w:rPr>
      <w:rFonts w:eastAsia="宋体"/>
      <w:sz w:val="21"/>
      <w:lang w:val="en-US" w:eastAsia="zh-CN" w:bidi="ar-SA"/>
    </w:rPr>
  </w:style>
  <w:style w:type="character" w:customStyle="1" w:styleId="495">
    <w:name w:val="Heading 5 Char"/>
    <w:semiHidden/>
    <w:qFormat/>
    <w:locked/>
    <w:uiPriority w:val="99"/>
    <w:rPr>
      <w:rFonts w:ascii="Times New Roman" w:hAnsi="Times New Roman" w:cs="Times New Roman"/>
      <w:b/>
      <w:bCs/>
      <w:sz w:val="28"/>
      <w:szCs w:val="28"/>
    </w:rPr>
  </w:style>
  <w:style w:type="character" w:customStyle="1" w:styleId="496">
    <w:name w:val="Char Char18"/>
    <w:semiHidden/>
    <w:qFormat/>
    <w:uiPriority w:val="0"/>
    <w:rPr>
      <w:rFonts w:ascii="Times New Roman" w:hAnsi="Times New Roman" w:eastAsia="宋体"/>
      <w:sz w:val="18"/>
    </w:rPr>
  </w:style>
  <w:style w:type="character" w:customStyle="1" w:styleId="497">
    <w:name w:val="标题 3 Char Char"/>
    <w:semiHidden/>
    <w:qFormat/>
    <w:uiPriority w:val="99"/>
    <w:rPr>
      <w:rFonts w:ascii="黑体" w:hAnsi="宋体" w:eastAsia="黑体"/>
      <w:sz w:val="28"/>
      <w:lang w:val="en-US" w:eastAsia="zh-CN"/>
    </w:rPr>
  </w:style>
  <w:style w:type="character" w:customStyle="1" w:styleId="498">
    <w:name w:val="Footer Char1"/>
    <w:semiHidden/>
    <w:qFormat/>
    <w:locked/>
    <w:uiPriority w:val="0"/>
    <w:rPr>
      <w:kern w:val="2"/>
      <w:sz w:val="18"/>
    </w:rPr>
  </w:style>
  <w:style w:type="character" w:customStyle="1" w:styleId="499">
    <w:name w:val="def3"/>
    <w:semiHidden/>
    <w:qFormat/>
    <w:uiPriority w:val="0"/>
  </w:style>
  <w:style w:type="character" w:customStyle="1" w:styleId="500">
    <w:name w:val="title11"/>
    <w:semiHidden/>
    <w:qFormat/>
    <w:uiPriority w:val="0"/>
    <w:rPr>
      <w:b/>
      <w:bCs/>
    </w:rPr>
  </w:style>
  <w:style w:type="character" w:customStyle="1" w:styleId="501">
    <w:name w:val="Body Text Char2"/>
    <w:semiHidden/>
    <w:qFormat/>
    <w:locked/>
    <w:uiPriority w:val="99"/>
    <w:rPr>
      <w:rFonts w:cs="Times New Roman"/>
    </w:rPr>
  </w:style>
  <w:style w:type="character" w:customStyle="1" w:styleId="502">
    <w:name w:val="Char Char551"/>
    <w:semiHidden/>
    <w:qFormat/>
    <w:uiPriority w:val="0"/>
    <w:rPr>
      <w:kern w:val="2"/>
      <w:sz w:val="21"/>
      <w:szCs w:val="24"/>
    </w:rPr>
  </w:style>
  <w:style w:type="character" w:customStyle="1" w:styleId="503">
    <w:name w:val="Char Char97"/>
    <w:semiHidden/>
    <w:qFormat/>
    <w:uiPriority w:val="0"/>
    <w:rPr>
      <w:rFonts w:eastAsia="宋体"/>
      <w:b/>
      <w:bCs/>
      <w:kern w:val="2"/>
      <w:sz w:val="32"/>
      <w:szCs w:val="32"/>
      <w:lang w:val="en-US" w:eastAsia="zh-CN" w:bidi="ar-SA"/>
    </w:rPr>
  </w:style>
  <w:style w:type="character" w:customStyle="1" w:styleId="504">
    <w:name w:val="正文文本 3字符1"/>
    <w:semiHidden/>
    <w:qFormat/>
    <w:uiPriority w:val="99"/>
    <w:rPr>
      <w:rFonts w:ascii="Calibri" w:hAnsi="Calibri" w:eastAsia="宋体" w:cs="Times New Roman"/>
      <w:sz w:val="16"/>
      <w:szCs w:val="16"/>
    </w:rPr>
  </w:style>
  <w:style w:type="character" w:customStyle="1" w:styleId="505">
    <w:name w:val="页眉 Char Char Char"/>
    <w:semiHidden/>
    <w:qFormat/>
    <w:uiPriority w:val="99"/>
    <w:rPr>
      <w:rFonts w:ascii="宋体" w:hAnsi="宋体" w:eastAsia="宋体"/>
      <w:sz w:val="18"/>
      <w:lang w:val="en-US" w:eastAsia="zh-CN"/>
    </w:rPr>
  </w:style>
  <w:style w:type="character" w:customStyle="1" w:styleId="506">
    <w:name w:val="Char Char324"/>
    <w:semiHidden/>
    <w:qFormat/>
    <w:uiPriority w:val="0"/>
    <w:rPr>
      <w:rFonts w:eastAsia="黑体"/>
      <w:color w:val="000000"/>
      <w:kern w:val="2"/>
      <w:sz w:val="28"/>
      <w:lang w:val="en-US" w:eastAsia="zh-CN"/>
    </w:rPr>
  </w:style>
  <w:style w:type="character" w:customStyle="1" w:styleId="507">
    <w:name w:val="article_title"/>
    <w:semiHidden/>
    <w:qFormat/>
    <w:uiPriority w:val="99"/>
    <w:rPr>
      <w:rFonts w:cs="Times New Roman"/>
    </w:rPr>
  </w:style>
  <w:style w:type="character" w:customStyle="1" w:styleId="508">
    <w:name w:val="Char Char372"/>
    <w:semiHidden/>
    <w:qFormat/>
    <w:locked/>
    <w:uiPriority w:val="0"/>
    <w:rPr>
      <w:rFonts w:ascii="Cambria" w:hAnsi="Cambria" w:eastAsia="宋体"/>
      <w:b/>
      <w:sz w:val="32"/>
      <w:lang w:val="en-US" w:eastAsia="zh-CN" w:bidi="ar-SA"/>
    </w:rPr>
  </w:style>
  <w:style w:type="character" w:customStyle="1" w:styleId="509">
    <w:name w:val="Footnote Text Char1"/>
    <w:semiHidden/>
    <w:qFormat/>
    <w:locked/>
    <w:uiPriority w:val="99"/>
    <w:rPr>
      <w:rFonts w:cs="Times New Roman"/>
      <w:sz w:val="18"/>
      <w:szCs w:val="18"/>
    </w:rPr>
  </w:style>
  <w:style w:type="character" w:customStyle="1" w:styleId="510">
    <w:name w:val="Char Char8"/>
    <w:semiHidden/>
    <w:qFormat/>
    <w:uiPriority w:val="0"/>
    <w:rPr>
      <w:rFonts w:ascii="Arial" w:hAnsi="Arial" w:eastAsia="黑体"/>
      <w:b/>
      <w:bCs/>
      <w:sz w:val="28"/>
      <w:szCs w:val="28"/>
      <w:lang w:bidi="ar-SA"/>
    </w:rPr>
  </w:style>
  <w:style w:type="character" w:customStyle="1" w:styleId="511">
    <w:name w:val="文档结构图 字符4"/>
    <w:link w:val="26"/>
    <w:semiHidden/>
    <w:qFormat/>
    <w:locked/>
    <w:uiPriority w:val="99"/>
    <w:rPr>
      <w:sz w:val="24"/>
      <w:szCs w:val="22"/>
      <w:shd w:val="clear" w:color="auto" w:fill="000080"/>
      <w14:ligatures w14:val="none"/>
    </w:rPr>
  </w:style>
  <w:style w:type="character" w:customStyle="1" w:styleId="512">
    <w:name w:val="Char Char30"/>
    <w:semiHidden/>
    <w:qFormat/>
    <w:uiPriority w:val="0"/>
    <w:rPr>
      <w:rFonts w:ascii="宋体" w:hAnsi="Times New Roman"/>
    </w:rPr>
  </w:style>
  <w:style w:type="character" w:customStyle="1" w:styleId="513">
    <w:name w:val="Char Char121"/>
    <w:semiHidden/>
    <w:qFormat/>
    <w:uiPriority w:val="99"/>
    <w:rPr>
      <w:rFonts w:ascii="黑体" w:hAnsi="宋体" w:eastAsia="黑体"/>
      <w:color w:val="000000"/>
      <w:sz w:val="24"/>
      <w:lang w:val="en-US" w:eastAsia="zh-CN"/>
    </w:rPr>
  </w:style>
  <w:style w:type="character" w:customStyle="1" w:styleId="514">
    <w:name w:val="认证表头1 Char"/>
    <w:link w:val="515"/>
    <w:semiHidden/>
    <w:qFormat/>
    <w:uiPriority w:val="0"/>
    <w:rPr>
      <w:b/>
      <w:iCs/>
      <w:sz w:val="21"/>
      <w:szCs w:val="21"/>
    </w:rPr>
  </w:style>
  <w:style w:type="paragraph" w:customStyle="1" w:styleId="515">
    <w:name w:val="认证表头1"/>
    <w:basedOn w:val="1"/>
    <w:link w:val="514"/>
    <w:semiHidden/>
    <w:qFormat/>
    <w:uiPriority w:val="0"/>
    <w:pPr>
      <w:jc w:val="center"/>
    </w:pPr>
    <w:rPr>
      <w:b/>
      <w:iCs/>
      <w:szCs w:val="21"/>
      <w14:ligatures w14:val="standardContextual"/>
    </w:rPr>
  </w:style>
  <w:style w:type="character" w:customStyle="1" w:styleId="516">
    <w:name w:val="Char Char Char Char1"/>
    <w:link w:val="517"/>
    <w:semiHidden/>
    <w:qFormat/>
    <w:uiPriority w:val="0"/>
    <w:rPr>
      <w:rFonts w:ascii="Verdana" w:hAnsi="Verdana" w:eastAsia="MS Mincho"/>
      <w:lang w:eastAsia="en-US"/>
    </w:rPr>
  </w:style>
  <w:style w:type="paragraph" w:customStyle="1" w:styleId="517">
    <w:name w:val="Char Char Char7"/>
    <w:basedOn w:val="1"/>
    <w:link w:val="516"/>
    <w:semiHidden/>
    <w:qFormat/>
    <w:uiPriority w:val="0"/>
    <w:pPr>
      <w:widowControl/>
      <w:spacing w:after="160" w:line="240" w:lineRule="exact"/>
      <w:jc w:val="left"/>
    </w:pPr>
    <w:rPr>
      <w:rFonts w:ascii="Verdana" w:hAnsi="Verdana" w:eastAsia="MS Mincho"/>
      <w:sz w:val="22"/>
      <w:szCs w:val="24"/>
      <w:lang w:eastAsia="en-US"/>
      <w14:ligatures w14:val="standardContextual"/>
    </w:rPr>
  </w:style>
  <w:style w:type="character" w:customStyle="1" w:styleId="518">
    <w:name w:val="message1"/>
    <w:semiHidden/>
    <w:qFormat/>
    <w:uiPriority w:val="99"/>
    <w:rPr>
      <w:sz w:val="21"/>
    </w:rPr>
  </w:style>
  <w:style w:type="character" w:customStyle="1" w:styleId="519">
    <w:name w:val="10"/>
    <w:semiHidden/>
    <w:qFormat/>
    <w:uiPriority w:val="0"/>
    <w:rPr>
      <w:rFonts w:hint="default" w:ascii="Times New Roman" w:hAnsi="Times New Roman" w:cs="Times New Roman"/>
    </w:rPr>
  </w:style>
  <w:style w:type="character" w:customStyle="1" w:styleId="520">
    <w:name w:val="row1"/>
    <w:semiHidden/>
    <w:qFormat/>
    <w:uiPriority w:val="99"/>
    <w:rPr>
      <w:rFonts w:eastAsia="黑体"/>
      <w:kern w:val="2"/>
      <w:sz w:val="24"/>
      <w:szCs w:val="24"/>
      <w:lang w:val="en-US" w:eastAsia="zh-CN" w:bidi="ar-SA"/>
    </w:rPr>
  </w:style>
  <w:style w:type="character" w:customStyle="1" w:styleId="521">
    <w:name w:val="Heading 2 Char"/>
    <w:semiHidden/>
    <w:qFormat/>
    <w:locked/>
    <w:uiPriority w:val="0"/>
    <w:rPr>
      <w:rFonts w:ascii="黑体" w:hAnsi="Calibri" w:eastAsia="黑体" w:cs="Times New Roman"/>
      <w:sz w:val="32"/>
    </w:rPr>
  </w:style>
  <w:style w:type="character" w:customStyle="1" w:styleId="522">
    <w:name w:val="正文文本缩进 3 Char Char Char Char"/>
    <w:link w:val="523"/>
    <w:semiHidden/>
    <w:qFormat/>
    <w:locked/>
    <w:uiPriority w:val="0"/>
    <w:rPr>
      <w:rFonts w:ascii="宋体" w:hAnsi="宋体"/>
      <w:sz w:val="18"/>
      <w:szCs w:val="22"/>
    </w:rPr>
  </w:style>
  <w:style w:type="paragraph" w:customStyle="1" w:styleId="523">
    <w:name w:val="正文文本缩进 3 Char Char"/>
    <w:basedOn w:val="1"/>
    <w:link w:val="522"/>
    <w:semiHidden/>
    <w:qFormat/>
    <w:uiPriority w:val="0"/>
    <w:pPr>
      <w:ind w:firstLine="480"/>
    </w:pPr>
    <w:rPr>
      <w:rFonts w:ascii="宋体" w:hAnsi="宋体"/>
      <w:sz w:val="18"/>
      <w14:ligatures w14:val="standardContextual"/>
    </w:rPr>
  </w:style>
  <w:style w:type="character" w:customStyle="1" w:styleId="524">
    <w:name w:val="smblacktext"/>
    <w:semiHidden/>
    <w:qFormat/>
    <w:uiPriority w:val="0"/>
    <w:rPr>
      <w:rFonts w:cs="Times New Roman"/>
    </w:rPr>
  </w:style>
  <w:style w:type="character" w:customStyle="1" w:styleId="525">
    <w:name w:val="Body Text Indent 3 Char2"/>
    <w:semiHidden/>
    <w:qFormat/>
    <w:locked/>
    <w:uiPriority w:val="99"/>
    <w:rPr>
      <w:sz w:val="16"/>
    </w:rPr>
  </w:style>
  <w:style w:type="character" w:customStyle="1" w:styleId="526">
    <w:name w:val="Char Char73"/>
    <w:semiHidden/>
    <w:qFormat/>
    <w:uiPriority w:val="99"/>
    <w:rPr>
      <w:rFonts w:eastAsia="宋体"/>
      <w:kern w:val="2"/>
      <w:sz w:val="24"/>
      <w:lang w:val="en-US" w:eastAsia="zh-CN"/>
    </w:rPr>
  </w:style>
  <w:style w:type="character" w:customStyle="1" w:styleId="527">
    <w:name w:val="Hyperlink4"/>
    <w:semiHidden/>
    <w:qFormat/>
    <w:uiPriority w:val="99"/>
    <w:rPr>
      <w:color w:val="auto"/>
      <w:u w:val="none"/>
    </w:rPr>
  </w:style>
  <w:style w:type="character" w:customStyle="1" w:styleId="528">
    <w:name w:val="Char Char27"/>
    <w:semiHidden/>
    <w:qFormat/>
    <w:uiPriority w:val="0"/>
    <w:rPr>
      <w:rFonts w:ascii="Times New Roman" w:hAnsi="Times New Roman"/>
      <w:sz w:val="18"/>
      <w:szCs w:val="18"/>
    </w:rPr>
  </w:style>
  <w:style w:type="character" w:customStyle="1" w:styleId="529">
    <w:name w:val="def"/>
    <w:semiHidden/>
    <w:qFormat/>
    <w:uiPriority w:val="99"/>
  </w:style>
  <w:style w:type="character" w:customStyle="1" w:styleId="530">
    <w:name w:val="Subtitle Char1"/>
    <w:semiHidden/>
    <w:qFormat/>
    <w:locked/>
    <w:uiPriority w:val="0"/>
    <w:rPr>
      <w:rFonts w:ascii="Cambria" w:hAnsi="Cambria" w:cs="Times New Roman"/>
      <w:b/>
      <w:bCs/>
      <w:kern w:val="28"/>
      <w:sz w:val="32"/>
      <w:szCs w:val="32"/>
    </w:rPr>
  </w:style>
  <w:style w:type="character" w:customStyle="1" w:styleId="531">
    <w:name w:val="HTML 预设格式 Char"/>
    <w:semiHidden/>
    <w:qFormat/>
    <w:uiPriority w:val="99"/>
    <w:rPr>
      <w:rFonts w:ascii="宋体" w:hAnsi="宋体" w:eastAsia="宋体"/>
      <w:sz w:val="24"/>
      <w:lang w:val="en-US" w:eastAsia="zh-CN"/>
    </w:rPr>
  </w:style>
  <w:style w:type="character" w:customStyle="1" w:styleId="532">
    <w:name w:val="签名 Char"/>
    <w:semiHidden/>
    <w:qFormat/>
    <w:uiPriority w:val="0"/>
    <w:rPr>
      <w:rFonts w:eastAsia="宋体"/>
      <w:kern w:val="2"/>
      <w:sz w:val="24"/>
      <w:lang w:val="en-US" w:eastAsia="zh-CN"/>
    </w:rPr>
  </w:style>
  <w:style w:type="character" w:customStyle="1" w:styleId="533">
    <w:name w:val="认证表头 Char"/>
    <w:link w:val="534"/>
    <w:semiHidden/>
    <w:qFormat/>
    <w:uiPriority w:val="0"/>
    <w:rPr>
      <w:b/>
      <w:sz w:val="21"/>
      <w:szCs w:val="21"/>
    </w:rPr>
  </w:style>
  <w:style w:type="paragraph" w:customStyle="1" w:styleId="534">
    <w:name w:val="认证表头"/>
    <w:basedOn w:val="515"/>
    <w:link w:val="533"/>
    <w:semiHidden/>
    <w:qFormat/>
    <w:uiPriority w:val="0"/>
    <w:pPr>
      <w:widowControl/>
      <w:spacing w:line="440" w:lineRule="exact"/>
    </w:pPr>
    <w:rPr>
      <w:iCs w:val="0"/>
    </w:rPr>
  </w:style>
  <w:style w:type="character" w:customStyle="1" w:styleId="535">
    <w:name w:val="Char Char376"/>
    <w:semiHidden/>
    <w:qFormat/>
    <w:locked/>
    <w:uiPriority w:val="0"/>
    <w:rPr>
      <w:rFonts w:ascii="Cambria" w:hAnsi="Cambria" w:eastAsia="宋体"/>
      <w:b/>
      <w:sz w:val="32"/>
      <w:lang w:val="en-US" w:eastAsia="zh-CN" w:bidi="ar-SA"/>
    </w:rPr>
  </w:style>
  <w:style w:type="character" w:customStyle="1" w:styleId="536">
    <w:name w:val="spelle"/>
    <w:semiHidden/>
    <w:qFormat/>
    <w:uiPriority w:val="0"/>
  </w:style>
  <w:style w:type="character" w:customStyle="1" w:styleId="537">
    <w:name w:val="Char Char662"/>
    <w:semiHidden/>
    <w:qFormat/>
    <w:locked/>
    <w:uiPriority w:val="0"/>
    <w:rPr>
      <w:rFonts w:ascii="Calibri" w:hAnsi="Calibri" w:eastAsia="宋体"/>
      <w:b/>
      <w:kern w:val="44"/>
      <w:sz w:val="44"/>
      <w:lang w:val="en-US" w:eastAsia="zh-CN" w:bidi="ar-SA"/>
    </w:rPr>
  </w:style>
  <w:style w:type="character" w:customStyle="1" w:styleId="538">
    <w:name w:val="Char Char63"/>
    <w:semiHidden/>
    <w:qFormat/>
    <w:locked/>
    <w:uiPriority w:val="0"/>
    <w:rPr>
      <w:rFonts w:eastAsia="宋体"/>
      <w:b/>
      <w:bCs/>
      <w:kern w:val="2"/>
      <w:sz w:val="32"/>
      <w:szCs w:val="32"/>
      <w:lang w:val="en-US" w:eastAsia="zh-CN" w:bidi="ar-SA"/>
    </w:rPr>
  </w:style>
  <w:style w:type="character" w:customStyle="1" w:styleId="539">
    <w:name w:val="文档结构图 Char Char Char Char"/>
    <w:link w:val="540"/>
    <w:semiHidden/>
    <w:qFormat/>
    <w:locked/>
    <w:uiPriority w:val="0"/>
    <w:rPr>
      <w:sz w:val="21"/>
      <w:szCs w:val="22"/>
      <w:shd w:val="clear" w:color="auto" w:fill="000080"/>
    </w:rPr>
  </w:style>
  <w:style w:type="paragraph" w:customStyle="1" w:styleId="540">
    <w:name w:val="文档结构图 Char Char"/>
    <w:basedOn w:val="1"/>
    <w:link w:val="539"/>
    <w:semiHidden/>
    <w:qFormat/>
    <w:uiPriority w:val="0"/>
    <w:pPr>
      <w:shd w:val="clear" w:color="auto" w:fill="000080"/>
    </w:pPr>
    <w:rPr>
      <w:shd w:val="clear" w:color="auto" w:fill="000080"/>
      <w14:ligatures w14:val="standardContextual"/>
    </w:rPr>
  </w:style>
  <w:style w:type="character" w:customStyle="1" w:styleId="541">
    <w:name w:val="正文首行缩进 2 Char3"/>
    <w:semiHidden/>
    <w:qFormat/>
    <w:uiPriority w:val="99"/>
  </w:style>
  <w:style w:type="character" w:customStyle="1" w:styleId="542">
    <w:name w:val="Char Char13"/>
    <w:semiHidden/>
    <w:qFormat/>
    <w:uiPriority w:val="99"/>
    <w:rPr>
      <w:rFonts w:ascii="Times New Roman" w:hAnsi="Times New Roman" w:eastAsia="宋体"/>
      <w:kern w:val="2"/>
      <w:sz w:val="18"/>
    </w:rPr>
  </w:style>
  <w:style w:type="character" w:customStyle="1" w:styleId="543">
    <w:name w:val="tel1"/>
    <w:semiHidden/>
    <w:qFormat/>
    <w:uiPriority w:val="99"/>
    <w:rPr>
      <w:rFonts w:eastAsia="黑体"/>
      <w:color w:val="FF0000"/>
      <w:kern w:val="2"/>
      <w:sz w:val="24"/>
      <w:szCs w:val="24"/>
      <w:lang w:val="en-US" w:eastAsia="zh-CN" w:bidi="ar-SA"/>
    </w:rPr>
  </w:style>
  <w:style w:type="character" w:customStyle="1" w:styleId="544">
    <w:name w:val="Salutation Char"/>
    <w:semiHidden/>
    <w:qFormat/>
    <w:locked/>
    <w:uiPriority w:val="99"/>
    <w:rPr>
      <w:kern w:val="2"/>
      <w:sz w:val="24"/>
    </w:rPr>
  </w:style>
  <w:style w:type="character" w:customStyle="1" w:styleId="545">
    <w:name w:val="脚注文本 Char"/>
    <w:semiHidden/>
    <w:qFormat/>
    <w:uiPriority w:val="99"/>
    <w:rPr>
      <w:rFonts w:eastAsia="宋体"/>
      <w:kern w:val="2"/>
      <w:sz w:val="18"/>
      <w:lang w:val="en-US" w:eastAsia="zh-CN"/>
    </w:rPr>
  </w:style>
  <w:style w:type="character" w:customStyle="1" w:styleId="546">
    <w:name w:val="Body Text First Indent 2 Char2"/>
    <w:semiHidden/>
    <w:qFormat/>
    <w:uiPriority w:val="99"/>
    <w:rPr>
      <w:rFonts w:hint="eastAsia" w:ascii="仿宋_GB2312" w:eastAsia="仿宋_GB2312" w:cs="仿宋_GB2312"/>
    </w:rPr>
  </w:style>
  <w:style w:type="character" w:customStyle="1" w:styleId="547">
    <w:name w:val="批注文字 字符1"/>
    <w:semiHidden/>
    <w:qFormat/>
    <w:uiPriority w:val="99"/>
    <w:rPr>
      <w:rFonts w:ascii="Calibri" w:hAnsi="Calibri" w:eastAsia="宋体" w:cs="Times New Roman"/>
    </w:rPr>
  </w:style>
  <w:style w:type="character" w:customStyle="1" w:styleId="548">
    <w:name w:val="纯文本 Char"/>
    <w:semiHidden/>
    <w:qFormat/>
    <w:uiPriority w:val="99"/>
    <w:rPr>
      <w:rFonts w:ascii="宋体" w:hAnsi="Courier New" w:eastAsia="宋体"/>
      <w:sz w:val="21"/>
      <w:lang w:val="en-US" w:eastAsia="zh-CN"/>
    </w:rPr>
  </w:style>
  <w:style w:type="character" w:customStyle="1" w:styleId="549">
    <w:name w:val="文档结构图字符1"/>
    <w:semiHidden/>
    <w:qFormat/>
    <w:uiPriority w:val="99"/>
    <w:rPr>
      <w:rFonts w:ascii="Times New Roman" w:hAnsi="Times New Roman" w:eastAsia="宋体" w:cs="Times New Roman"/>
    </w:rPr>
  </w:style>
  <w:style w:type="character" w:customStyle="1" w:styleId="550">
    <w:name w:val="正文文本首行缩进 2 字符4"/>
    <w:link w:val="87"/>
    <w:semiHidden/>
    <w:qFormat/>
    <w:locked/>
    <w:uiPriority w:val="0"/>
    <w:rPr>
      <w:rFonts w:ascii="宋体" w:hAnsi="Calibri"/>
      <w:sz w:val="24"/>
      <w:szCs w:val="22"/>
      <w14:ligatures w14:val="none"/>
    </w:rPr>
  </w:style>
  <w:style w:type="character" w:customStyle="1" w:styleId="551">
    <w:name w:val="Balloon Text Char"/>
    <w:semiHidden/>
    <w:qFormat/>
    <w:locked/>
    <w:uiPriority w:val="0"/>
    <w:rPr>
      <w:rFonts w:ascii="Calibri" w:hAnsi="Calibri"/>
      <w:sz w:val="18"/>
    </w:rPr>
  </w:style>
  <w:style w:type="character" w:customStyle="1" w:styleId="552">
    <w:name w:val="Char Char28"/>
    <w:semiHidden/>
    <w:qFormat/>
    <w:uiPriority w:val="0"/>
    <w:rPr>
      <w:rFonts w:ascii="Times New Roman" w:hAnsi="Times New Roman" w:eastAsia="宋体"/>
      <w:b/>
      <w:sz w:val="32"/>
    </w:rPr>
  </w:style>
  <w:style w:type="character" w:customStyle="1" w:styleId="553">
    <w:name w:val="标题 1 字符3"/>
    <w:qFormat/>
    <w:locked/>
    <w:uiPriority w:val="99"/>
    <w:rPr>
      <w:rFonts w:ascii="Times New Roman" w:hAnsi="Times New Roman" w:eastAsia="黑体"/>
      <w:b/>
      <w:kern w:val="44"/>
      <w:sz w:val="30"/>
      <w:szCs w:val="30"/>
    </w:rPr>
  </w:style>
  <w:style w:type="character" w:customStyle="1" w:styleId="554">
    <w:name w:val="Char Char51"/>
    <w:semiHidden/>
    <w:qFormat/>
    <w:locked/>
    <w:uiPriority w:val="0"/>
    <w:rPr>
      <w:rFonts w:ascii="宋体" w:hAnsi="Calibri" w:eastAsia="宋体" w:cs="宋体"/>
      <w:b/>
      <w:bCs/>
      <w:sz w:val="24"/>
      <w:szCs w:val="24"/>
      <w:lang w:val="en-US" w:eastAsia="zh-CN" w:bidi="ar-SA"/>
    </w:rPr>
  </w:style>
  <w:style w:type="character" w:customStyle="1" w:styleId="555">
    <w:name w:val="Char Char35"/>
    <w:semiHidden/>
    <w:qFormat/>
    <w:uiPriority w:val="0"/>
    <w:rPr>
      <w:rFonts w:ascii="Times New Roman" w:hAnsi="Times New Roman"/>
      <w:b/>
      <w:kern w:val="2"/>
      <w:sz w:val="32"/>
    </w:rPr>
  </w:style>
  <w:style w:type="character" w:customStyle="1" w:styleId="556">
    <w:name w:val="Char Char311"/>
    <w:semiHidden/>
    <w:qFormat/>
    <w:uiPriority w:val="99"/>
    <w:rPr>
      <w:kern w:val="2"/>
      <w:sz w:val="18"/>
    </w:rPr>
  </w:style>
  <w:style w:type="character" w:customStyle="1" w:styleId="557">
    <w:name w:val="Char Char50"/>
    <w:semiHidden/>
    <w:qFormat/>
    <w:uiPriority w:val="0"/>
    <w:rPr>
      <w:rFonts w:eastAsia="宋体"/>
      <w:kern w:val="2"/>
      <w:sz w:val="21"/>
      <w:szCs w:val="24"/>
      <w:lang w:val="en-US" w:eastAsia="zh-CN" w:bidi="ar-SA"/>
    </w:rPr>
  </w:style>
  <w:style w:type="character" w:customStyle="1" w:styleId="558">
    <w:name w:val="Char Char82"/>
    <w:semiHidden/>
    <w:qFormat/>
    <w:uiPriority w:val="99"/>
    <w:rPr>
      <w:rFonts w:ascii="Arial" w:hAnsi="Arial" w:eastAsia="黑体"/>
      <w:b/>
      <w:sz w:val="28"/>
    </w:rPr>
  </w:style>
  <w:style w:type="character" w:customStyle="1" w:styleId="559">
    <w:name w:val="标题 2 字符2"/>
    <w:qFormat/>
    <w:locked/>
    <w:uiPriority w:val="99"/>
    <w:rPr>
      <w:rFonts w:ascii="Cambria" w:hAnsi="Cambria" w:eastAsia="宋体"/>
      <w:b/>
      <w:sz w:val="32"/>
    </w:rPr>
  </w:style>
  <w:style w:type="character" w:customStyle="1" w:styleId="560">
    <w:name w:val="Char Char274"/>
    <w:semiHidden/>
    <w:qFormat/>
    <w:uiPriority w:val="0"/>
    <w:rPr>
      <w:rFonts w:ascii="Times New Roman" w:hAnsi="Times New Roman"/>
      <w:sz w:val="18"/>
    </w:rPr>
  </w:style>
  <w:style w:type="character" w:customStyle="1" w:styleId="561">
    <w:name w:val="标题 4 字符2"/>
    <w:semiHidden/>
    <w:qFormat/>
    <w:locked/>
    <w:uiPriority w:val="0"/>
    <w:rPr>
      <w:rFonts w:ascii="Arial" w:hAnsi="Arial" w:eastAsia="黑体" w:cs="Times New Roman"/>
      <w:b/>
      <w:sz w:val="28"/>
    </w:rPr>
  </w:style>
  <w:style w:type="character" w:customStyle="1" w:styleId="562">
    <w:name w:val="明显强调2"/>
    <w:semiHidden/>
    <w:qFormat/>
    <w:uiPriority w:val="0"/>
    <w:rPr>
      <w:b/>
      <w:i/>
      <w:color w:val="2DA2BF"/>
    </w:rPr>
  </w:style>
  <w:style w:type="character" w:customStyle="1" w:styleId="563">
    <w:name w:val="标题 3 字符3"/>
    <w:qFormat/>
    <w:locked/>
    <w:uiPriority w:val="0"/>
    <w:rPr>
      <w:rFonts w:ascii="Times New Roman" w:hAnsi="Times New Roman" w:eastAsia="黑体" w:cs="Times New Roman"/>
      <w:b/>
      <w:kern w:val="2"/>
      <w:sz w:val="24"/>
    </w:rPr>
  </w:style>
  <w:style w:type="character" w:customStyle="1" w:styleId="564">
    <w:name w:val="textcontents"/>
    <w:semiHidden/>
    <w:qFormat/>
    <w:uiPriority w:val="99"/>
    <w:rPr>
      <w:rFonts w:eastAsia="黑体"/>
      <w:kern w:val="2"/>
      <w:sz w:val="24"/>
      <w:szCs w:val="24"/>
      <w:lang w:val="en-US" w:eastAsia="zh-CN" w:bidi="ar-SA"/>
    </w:rPr>
  </w:style>
  <w:style w:type="character" w:customStyle="1" w:styleId="565">
    <w:name w:val="标题 8 字符2"/>
    <w:semiHidden/>
    <w:qFormat/>
    <w:locked/>
    <w:uiPriority w:val="99"/>
    <w:rPr>
      <w:rFonts w:ascii="Arial" w:hAnsi="Arial" w:eastAsia="黑体" w:cs="Times New Roman"/>
      <w:kern w:val="2"/>
      <w:sz w:val="24"/>
      <w:szCs w:val="24"/>
    </w:rPr>
  </w:style>
  <w:style w:type="character" w:customStyle="1" w:styleId="566">
    <w:name w:val="不明显参考1"/>
    <w:qFormat/>
    <w:uiPriority w:val="0"/>
    <w:rPr>
      <w:smallCaps/>
      <w:color w:val="auto"/>
      <w:u w:val="single"/>
    </w:rPr>
  </w:style>
  <w:style w:type="character" w:customStyle="1" w:styleId="567">
    <w:name w:val="标题 1 字符1"/>
    <w:semiHidden/>
    <w:qFormat/>
    <w:locked/>
    <w:uiPriority w:val="0"/>
    <w:rPr>
      <w:rFonts w:ascii="Calibri" w:hAnsi="Calibri" w:eastAsia="宋体"/>
      <w:b/>
      <w:kern w:val="44"/>
      <w:sz w:val="44"/>
      <w:lang w:val="en-US" w:eastAsia="zh-CN" w:bidi="ar-SA"/>
    </w:rPr>
  </w:style>
  <w:style w:type="character" w:customStyle="1" w:styleId="568">
    <w:name w:val="Char Char196"/>
    <w:semiHidden/>
    <w:qFormat/>
    <w:uiPriority w:val="0"/>
    <w:rPr>
      <w:rFonts w:ascii="宋体" w:hAnsi="Times New Roman"/>
      <w:b/>
      <w:bCs/>
      <w:sz w:val="24"/>
      <w:szCs w:val="24"/>
    </w:rPr>
  </w:style>
  <w:style w:type="character" w:customStyle="1" w:styleId="569">
    <w:name w:val="正文首行缩进 字符"/>
    <w:semiHidden/>
    <w:qFormat/>
    <w:locked/>
    <w:uiPriority w:val="99"/>
    <w:rPr>
      <w:rFonts w:ascii="宋体" w:hAnsi="Calibri" w:eastAsia="宋体"/>
      <w:b/>
      <w:kern w:val="2"/>
      <w:sz w:val="24"/>
      <w:lang w:val="en-US" w:eastAsia="zh-CN" w:bidi="ar-SA"/>
    </w:rPr>
  </w:style>
  <w:style w:type="character" w:customStyle="1" w:styleId="570">
    <w:name w:val="refname"/>
    <w:semiHidden/>
    <w:qFormat/>
    <w:uiPriority w:val="99"/>
    <w:rPr>
      <w:rFonts w:cs="Times New Roman"/>
    </w:rPr>
  </w:style>
  <w:style w:type="character" w:customStyle="1" w:styleId="571">
    <w:name w:val="副标题 Char"/>
    <w:semiHidden/>
    <w:qFormat/>
    <w:uiPriority w:val="11"/>
    <w:rPr>
      <w:rFonts w:ascii="Arial" w:hAnsi="Arial" w:eastAsia="宋体"/>
      <w:b/>
      <w:kern w:val="28"/>
      <w:sz w:val="32"/>
      <w:lang w:val="en-US" w:eastAsia="zh-CN"/>
    </w:rPr>
  </w:style>
  <w:style w:type="character" w:customStyle="1" w:styleId="572">
    <w:name w:val="data_bold1"/>
    <w:semiHidden/>
    <w:qFormat/>
    <w:uiPriority w:val="0"/>
    <w:rPr>
      <w:b/>
    </w:rPr>
  </w:style>
  <w:style w:type="character" w:customStyle="1" w:styleId="573">
    <w:name w:val="标题 9 字符2"/>
    <w:semiHidden/>
    <w:qFormat/>
    <w:locked/>
    <w:uiPriority w:val="99"/>
    <w:rPr>
      <w:rFonts w:ascii="Arial" w:hAnsi="Arial" w:eastAsia="黑体" w:cs="Times New Roman"/>
      <w:kern w:val="2"/>
      <w:sz w:val="21"/>
      <w:szCs w:val="21"/>
    </w:rPr>
  </w:style>
  <w:style w:type="character" w:customStyle="1" w:styleId="574">
    <w:name w:val="称呼 Char4"/>
    <w:semiHidden/>
    <w:qFormat/>
    <w:uiPriority w:val="99"/>
    <w:rPr>
      <w:rFonts w:ascii="Calibri" w:hAnsi="Calibri"/>
      <w:kern w:val="2"/>
      <w:sz w:val="21"/>
      <w:szCs w:val="22"/>
    </w:rPr>
  </w:style>
  <w:style w:type="character" w:customStyle="1" w:styleId="575">
    <w:name w:val="不明显参考3"/>
    <w:semiHidden/>
    <w:qFormat/>
    <w:uiPriority w:val="0"/>
    <w:rPr>
      <w:smallCaps/>
      <w:color w:val="auto"/>
      <w:u w:val="single"/>
    </w:rPr>
  </w:style>
  <w:style w:type="character" w:customStyle="1" w:styleId="576">
    <w:name w:val="z-Bottom of Form Char"/>
    <w:semiHidden/>
    <w:qFormat/>
    <w:locked/>
    <w:uiPriority w:val="99"/>
    <w:rPr>
      <w:rFonts w:ascii="Arial" w:hAnsi="Arial" w:cs="Arial"/>
      <w:vanish/>
      <w:kern w:val="0"/>
      <w:sz w:val="16"/>
      <w:szCs w:val="16"/>
    </w:rPr>
  </w:style>
  <w:style w:type="character" w:customStyle="1" w:styleId="577">
    <w:name w:val="Char Char222"/>
    <w:semiHidden/>
    <w:qFormat/>
    <w:uiPriority w:val="0"/>
    <w:rPr>
      <w:rFonts w:ascii="Arial" w:hAnsi="Arial" w:eastAsia="黑体"/>
      <w:b/>
      <w:kern w:val="2"/>
      <w:sz w:val="28"/>
      <w:lang w:val="en-US" w:eastAsia="zh-CN"/>
    </w:rPr>
  </w:style>
  <w:style w:type="character" w:customStyle="1" w:styleId="578">
    <w:name w:val="style4"/>
    <w:semiHidden/>
    <w:qFormat/>
    <w:uiPriority w:val="99"/>
    <w:rPr>
      <w:rFonts w:cs="Times New Roman"/>
    </w:rPr>
  </w:style>
  <w:style w:type="character" w:customStyle="1" w:styleId="579">
    <w:name w:val="副标题字符1"/>
    <w:semiHidden/>
    <w:qFormat/>
    <w:uiPriority w:val="11"/>
    <w:rPr>
      <w:rFonts w:ascii="Calibri Light" w:hAnsi="Calibri Light" w:eastAsia="宋体" w:cs="Times New Roman"/>
      <w:b/>
      <w:bCs/>
      <w:kern w:val="28"/>
      <w:sz w:val="32"/>
      <w:szCs w:val="32"/>
    </w:rPr>
  </w:style>
  <w:style w:type="character" w:customStyle="1" w:styleId="580">
    <w:name w:val="电子邮件签名字符1"/>
    <w:semiHidden/>
    <w:qFormat/>
    <w:uiPriority w:val="99"/>
    <w:rPr>
      <w:rFonts w:ascii="Calibri" w:hAnsi="Calibri" w:eastAsia="宋体" w:cs="Times New Roman"/>
      <w:sz w:val="21"/>
      <w:szCs w:val="22"/>
    </w:rPr>
  </w:style>
  <w:style w:type="character" w:customStyle="1" w:styleId="581">
    <w:name w:val="引用 Char5"/>
    <w:semiHidden/>
    <w:qFormat/>
    <w:uiPriority w:val="29"/>
    <w:rPr>
      <w:rFonts w:ascii="Calibri" w:hAnsi="Calibri"/>
      <w:i/>
      <w:iCs/>
      <w:color w:val="000000"/>
      <w:kern w:val="2"/>
      <w:sz w:val="21"/>
      <w:szCs w:val="22"/>
    </w:rPr>
  </w:style>
  <w:style w:type="character" w:customStyle="1" w:styleId="582">
    <w:name w:val="Char Char113"/>
    <w:semiHidden/>
    <w:qFormat/>
    <w:locked/>
    <w:uiPriority w:val="99"/>
    <w:rPr>
      <w:rFonts w:cs="Times New Roman"/>
      <w:kern w:val="2"/>
      <w:sz w:val="18"/>
      <w:szCs w:val="18"/>
    </w:rPr>
  </w:style>
  <w:style w:type="character" w:customStyle="1" w:styleId="583">
    <w:name w:val="m11"/>
    <w:semiHidden/>
    <w:qFormat/>
    <w:uiPriority w:val="99"/>
    <w:rPr>
      <w:sz w:val="21"/>
    </w:rPr>
  </w:style>
  <w:style w:type="character" w:customStyle="1" w:styleId="584">
    <w:name w:val="Signature Char"/>
    <w:semiHidden/>
    <w:qFormat/>
    <w:locked/>
    <w:uiPriority w:val="0"/>
    <w:rPr>
      <w:kern w:val="2"/>
      <w:sz w:val="24"/>
    </w:rPr>
  </w:style>
  <w:style w:type="character" w:customStyle="1" w:styleId="585">
    <w:name w:val="无间隔 字符2"/>
    <w:qFormat/>
    <w:locked/>
    <w:uiPriority w:val="99"/>
    <w:rPr>
      <w:rFonts w:ascii="Calibri" w:hAnsi="Calibri"/>
      <w:kern w:val="2"/>
      <w:sz w:val="21"/>
      <w:szCs w:val="22"/>
    </w:rPr>
  </w:style>
  <w:style w:type="character" w:customStyle="1" w:styleId="586">
    <w:name w:val="Body Text 2 Char1"/>
    <w:semiHidden/>
    <w:qFormat/>
    <w:locked/>
    <w:uiPriority w:val="99"/>
    <w:rPr>
      <w:rFonts w:cs="Times New Roman"/>
    </w:rPr>
  </w:style>
  <w:style w:type="character" w:customStyle="1" w:styleId="587">
    <w:name w:val="Char Char396"/>
    <w:semiHidden/>
    <w:qFormat/>
    <w:locked/>
    <w:uiPriority w:val="0"/>
    <w:rPr>
      <w:rFonts w:ascii="宋体" w:hAnsi="Courier New" w:eastAsia="宋体"/>
      <w:sz w:val="21"/>
    </w:rPr>
  </w:style>
  <w:style w:type="character" w:customStyle="1" w:styleId="588">
    <w:name w:val="引用 Char Char Char Char"/>
    <w:semiHidden/>
    <w:qFormat/>
    <w:uiPriority w:val="99"/>
    <w:rPr>
      <w:i/>
      <w:color w:val="000000"/>
    </w:rPr>
  </w:style>
  <w:style w:type="character" w:customStyle="1" w:styleId="589">
    <w:name w:val="Char Char393"/>
    <w:semiHidden/>
    <w:qFormat/>
    <w:locked/>
    <w:uiPriority w:val="0"/>
    <w:rPr>
      <w:rFonts w:ascii="宋体" w:hAnsi="Courier New" w:eastAsia="宋体"/>
      <w:sz w:val="21"/>
      <w:szCs w:val="21"/>
      <w:lang w:bidi="ar-SA"/>
    </w:rPr>
  </w:style>
  <w:style w:type="character" w:customStyle="1" w:styleId="590">
    <w:name w:val="Heading 3 Char"/>
    <w:semiHidden/>
    <w:qFormat/>
    <w:locked/>
    <w:uiPriority w:val="0"/>
    <w:rPr>
      <w:rFonts w:ascii="Calibri" w:hAnsi="Calibri" w:eastAsia="黑体" w:cs="Times New Roman"/>
      <w:color w:val="000000"/>
      <w:sz w:val="28"/>
    </w:rPr>
  </w:style>
  <w:style w:type="character" w:customStyle="1" w:styleId="591">
    <w:name w:val="签名 字符3"/>
    <w:link w:val="58"/>
    <w:semiHidden/>
    <w:qFormat/>
    <w:locked/>
    <w:uiPriority w:val="99"/>
    <w:rPr>
      <w:sz w:val="24"/>
      <w:szCs w:val="22"/>
      <w14:ligatures w14:val="none"/>
    </w:rPr>
  </w:style>
  <w:style w:type="character" w:customStyle="1" w:styleId="592">
    <w:name w:val="认证正文 Char"/>
    <w:link w:val="593"/>
    <w:semiHidden/>
    <w:qFormat/>
    <w:uiPriority w:val="99"/>
    <w:rPr>
      <w:sz w:val="24"/>
    </w:rPr>
  </w:style>
  <w:style w:type="paragraph" w:customStyle="1" w:styleId="593">
    <w:name w:val="认证正文"/>
    <w:basedOn w:val="1"/>
    <w:link w:val="592"/>
    <w:semiHidden/>
    <w:qFormat/>
    <w:uiPriority w:val="99"/>
    <w:pPr>
      <w:spacing w:line="440" w:lineRule="exact"/>
      <w:ind w:firstLine="480" w:firstLineChars="200"/>
    </w:pPr>
    <w:rPr>
      <w:sz w:val="24"/>
      <w:szCs w:val="24"/>
      <w14:ligatures w14:val="standardContextual"/>
    </w:rPr>
  </w:style>
  <w:style w:type="character" w:customStyle="1" w:styleId="594">
    <w:name w:val="Char Char7"/>
    <w:semiHidden/>
    <w:qFormat/>
    <w:uiPriority w:val="99"/>
    <w:rPr>
      <w:rFonts w:ascii="Arial" w:hAnsi="Arial" w:eastAsia="黑体"/>
      <w:b/>
      <w:kern w:val="2"/>
      <w:sz w:val="32"/>
      <w:lang w:val="en-US" w:eastAsia="zh-CN"/>
    </w:rPr>
  </w:style>
  <w:style w:type="character" w:customStyle="1" w:styleId="595">
    <w:name w:val="脚注文本 Char1"/>
    <w:semiHidden/>
    <w:qFormat/>
    <w:uiPriority w:val="99"/>
    <w:rPr>
      <w:rFonts w:ascii="Calibri" w:hAnsi="Calibri" w:eastAsia="宋体" w:cs="Times New Roman"/>
      <w:sz w:val="18"/>
      <w:szCs w:val="18"/>
    </w:rPr>
  </w:style>
  <w:style w:type="character" w:customStyle="1" w:styleId="596">
    <w:name w:val="citation_volume1"/>
    <w:semiHidden/>
    <w:qFormat/>
    <w:uiPriority w:val="99"/>
    <w:rPr>
      <w:i/>
    </w:rPr>
  </w:style>
  <w:style w:type="character" w:customStyle="1" w:styleId="597">
    <w:name w:val="Char Char24"/>
    <w:semiHidden/>
    <w:qFormat/>
    <w:uiPriority w:val="0"/>
    <w:rPr>
      <w:rFonts w:ascii="Arial" w:hAnsi="Arial" w:eastAsia="黑体"/>
      <w:b/>
      <w:bCs/>
      <w:kern w:val="2"/>
      <w:sz w:val="32"/>
      <w:szCs w:val="32"/>
      <w:lang w:val="en-US" w:eastAsia="zh-CN" w:bidi="ar-SA"/>
    </w:rPr>
  </w:style>
  <w:style w:type="character" w:customStyle="1" w:styleId="598">
    <w:name w:val="Header Char2"/>
    <w:semiHidden/>
    <w:qFormat/>
    <w:locked/>
    <w:uiPriority w:val="0"/>
    <w:rPr>
      <w:rFonts w:eastAsia="宋体"/>
      <w:kern w:val="2"/>
      <w:sz w:val="18"/>
      <w:lang w:val="en-US" w:eastAsia="zh-CN"/>
    </w:rPr>
  </w:style>
  <w:style w:type="character" w:customStyle="1" w:styleId="599">
    <w:name w:val="Char Char151"/>
    <w:semiHidden/>
    <w:qFormat/>
    <w:uiPriority w:val="99"/>
    <w:rPr>
      <w:rFonts w:ascii="黑体" w:hAnsi="宋体" w:eastAsia="黑体"/>
      <w:b/>
      <w:sz w:val="32"/>
      <w:lang w:val="en-US" w:eastAsia="zh-CN"/>
    </w:rPr>
  </w:style>
  <w:style w:type="character" w:customStyle="1" w:styleId="600">
    <w:name w:val="标题 4 Char Char"/>
    <w:semiHidden/>
    <w:qFormat/>
    <w:uiPriority w:val="99"/>
    <w:rPr>
      <w:rFonts w:ascii="黑体" w:hAnsi="宋体" w:eastAsia="黑体"/>
      <w:color w:val="000000"/>
      <w:sz w:val="24"/>
      <w:lang w:val="en-US" w:eastAsia="zh-CN"/>
    </w:rPr>
  </w:style>
  <w:style w:type="character" w:customStyle="1" w:styleId="601">
    <w:name w:val="批注主题 字符3"/>
    <w:qFormat/>
    <w:locked/>
    <w:uiPriority w:val="99"/>
    <w:rPr>
      <w:rFonts w:ascii="Calibri" w:hAnsi="Calibri"/>
      <w:b/>
      <w:kern w:val="2"/>
      <w:sz w:val="24"/>
      <w:szCs w:val="22"/>
    </w:rPr>
  </w:style>
  <w:style w:type="character" w:customStyle="1" w:styleId="602">
    <w:name w:val="信息标题 Char1"/>
    <w:semiHidden/>
    <w:qFormat/>
    <w:uiPriority w:val="99"/>
    <w:rPr>
      <w:rFonts w:ascii="Cambria" w:hAnsi="Cambria" w:eastAsia="宋体" w:cs="Times New Roman"/>
      <w:sz w:val="24"/>
      <w:szCs w:val="24"/>
      <w:shd w:val="pct20" w:color="auto" w:fill="auto"/>
    </w:rPr>
  </w:style>
  <w:style w:type="character" w:customStyle="1" w:styleId="603">
    <w:name w:val="注释标题字符1"/>
    <w:semiHidden/>
    <w:qFormat/>
    <w:uiPriority w:val="99"/>
    <w:rPr>
      <w:rFonts w:ascii="Calibri" w:hAnsi="Calibri" w:eastAsia="宋体" w:cs="Times New Roman"/>
      <w:sz w:val="21"/>
      <w:szCs w:val="22"/>
    </w:rPr>
  </w:style>
  <w:style w:type="character" w:customStyle="1" w:styleId="604">
    <w:name w:val="Char Char474"/>
    <w:semiHidden/>
    <w:qFormat/>
    <w:uiPriority w:val="0"/>
    <w:rPr>
      <w:kern w:val="2"/>
      <w:sz w:val="21"/>
      <w:szCs w:val="24"/>
    </w:rPr>
  </w:style>
  <w:style w:type="character" w:customStyle="1" w:styleId="605">
    <w:name w:val="Heading 7 Char"/>
    <w:semiHidden/>
    <w:qFormat/>
    <w:locked/>
    <w:uiPriority w:val="99"/>
    <w:rPr>
      <w:rFonts w:ascii="Times New Roman" w:hAnsi="Times New Roman" w:cs="Times New Roman"/>
      <w:b/>
      <w:bCs/>
      <w:sz w:val="24"/>
      <w:szCs w:val="24"/>
    </w:rPr>
  </w:style>
  <w:style w:type="character" w:customStyle="1" w:styleId="606">
    <w:name w:val="正文文本 Char"/>
    <w:semiHidden/>
    <w:qFormat/>
    <w:uiPriority w:val="99"/>
    <w:rPr>
      <w:rFonts w:ascii="Calibri" w:hAnsi="Calibri" w:eastAsia="宋体"/>
      <w:kern w:val="2"/>
      <w:sz w:val="21"/>
      <w:lang w:val="en-US" w:eastAsia="zh-CN"/>
    </w:rPr>
  </w:style>
  <w:style w:type="character" w:customStyle="1" w:styleId="607">
    <w:name w:val="Char Char454"/>
    <w:semiHidden/>
    <w:qFormat/>
    <w:locked/>
    <w:uiPriority w:val="0"/>
    <w:rPr>
      <w:rFonts w:ascii="Calibri" w:hAnsi="Calibri" w:eastAsia="宋体" w:cs="Calibri"/>
      <w:sz w:val="18"/>
      <w:szCs w:val="18"/>
      <w:lang w:val="en-US" w:eastAsia="zh-CN" w:bidi="ar-SA"/>
    </w:rPr>
  </w:style>
  <w:style w:type="character" w:customStyle="1" w:styleId="608">
    <w:name w:val="Char Char322"/>
    <w:semiHidden/>
    <w:qFormat/>
    <w:uiPriority w:val="99"/>
    <w:rPr>
      <w:rFonts w:eastAsia="黑体"/>
      <w:color w:val="000000"/>
      <w:kern w:val="2"/>
      <w:sz w:val="28"/>
      <w:lang w:val="en-US" w:eastAsia="zh-CN"/>
    </w:rPr>
  </w:style>
  <w:style w:type="character" w:customStyle="1" w:styleId="609">
    <w:name w:val="正文文本缩进字符1"/>
    <w:semiHidden/>
    <w:qFormat/>
    <w:uiPriority w:val="99"/>
    <w:rPr>
      <w:rFonts w:ascii="Calibri" w:hAnsi="Calibri" w:eastAsia="宋体" w:cs="Times New Roman"/>
      <w:sz w:val="21"/>
      <w:szCs w:val="22"/>
    </w:rPr>
  </w:style>
  <w:style w:type="character" w:customStyle="1" w:styleId="610">
    <w:name w:val="正文文本缩进 3 字符1"/>
    <w:semiHidden/>
    <w:qFormat/>
    <w:locked/>
    <w:uiPriority w:val="99"/>
    <w:rPr>
      <w:rFonts w:eastAsia="宋体"/>
      <w:kern w:val="2"/>
      <w:sz w:val="16"/>
      <w:lang w:val="en-US" w:eastAsia="zh-CN" w:bidi="ar-SA"/>
    </w:rPr>
  </w:style>
  <w:style w:type="character" w:customStyle="1" w:styleId="611">
    <w:name w:val="Date Char1"/>
    <w:semiHidden/>
    <w:qFormat/>
    <w:locked/>
    <w:uiPriority w:val="99"/>
    <w:rPr>
      <w:rFonts w:cs="Times New Roman"/>
    </w:rPr>
  </w:style>
  <w:style w:type="character" w:customStyle="1" w:styleId="612">
    <w:name w:val="author_link"/>
    <w:semiHidden/>
    <w:qFormat/>
    <w:uiPriority w:val="99"/>
  </w:style>
  <w:style w:type="character" w:customStyle="1" w:styleId="613">
    <w:name w:val="Char Char634"/>
    <w:semiHidden/>
    <w:qFormat/>
    <w:locked/>
    <w:uiPriority w:val="0"/>
    <w:rPr>
      <w:rFonts w:eastAsia="宋体"/>
      <w:b/>
      <w:bCs/>
      <w:kern w:val="2"/>
      <w:sz w:val="32"/>
      <w:szCs w:val="32"/>
      <w:lang w:val="en-US" w:eastAsia="zh-CN" w:bidi="ar-SA"/>
    </w:rPr>
  </w:style>
  <w:style w:type="character" w:customStyle="1" w:styleId="614">
    <w:name w:val="列表项目符号 字符"/>
    <w:semiHidden/>
    <w:qFormat/>
    <w:locked/>
    <w:uiPriority w:val="99"/>
    <w:rPr>
      <w:rFonts w:ascii="宋体"/>
      <w:sz w:val="24"/>
    </w:rPr>
  </w:style>
  <w:style w:type="character" w:customStyle="1" w:styleId="615">
    <w:name w:val="Char Char193"/>
    <w:semiHidden/>
    <w:qFormat/>
    <w:uiPriority w:val="99"/>
    <w:rPr>
      <w:rFonts w:hint="default" w:ascii="Arial" w:hAnsi="Arial" w:eastAsia="黑体" w:cs="Arial"/>
      <w:b/>
      <w:kern w:val="2"/>
      <w:sz w:val="32"/>
    </w:rPr>
  </w:style>
  <w:style w:type="character" w:customStyle="1" w:styleId="616">
    <w:name w:val="Char Char283"/>
    <w:semiHidden/>
    <w:qFormat/>
    <w:uiPriority w:val="0"/>
    <w:rPr>
      <w:rFonts w:ascii="Times New Roman" w:hAnsi="Times New Roman" w:eastAsia="宋体"/>
      <w:b/>
      <w:sz w:val="32"/>
    </w:rPr>
  </w:style>
  <w:style w:type="character" w:customStyle="1" w:styleId="617">
    <w:name w:val="pl23"/>
    <w:semiHidden/>
    <w:qFormat/>
    <w:uiPriority w:val="99"/>
    <w:rPr>
      <w:rFonts w:hint="default" w:ascii="Arial" w:hAnsi="Arial" w:cs="Arial"/>
      <w:color w:val="666666"/>
      <w:spacing w:val="360"/>
      <w:sz w:val="21"/>
    </w:rPr>
  </w:style>
  <w:style w:type="character" w:customStyle="1" w:styleId="618">
    <w:name w:val="Char Char185"/>
    <w:semiHidden/>
    <w:qFormat/>
    <w:uiPriority w:val="0"/>
    <w:rPr>
      <w:rFonts w:ascii="Times New Roman" w:hAnsi="Times New Roman" w:eastAsia="宋体" w:cs="Times New Roman"/>
      <w:sz w:val="18"/>
      <w:szCs w:val="18"/>
    </w:rPr>
  </w:style>
  <w:style w:type="character" w:customStyle="1" w:styleId="619">
    <w:name w:val="Subtitle Char"/>
    <w:semiHidden/>
    <w:qFormat/>
    <w:locked/>
    <w:uiPriority w:val="0"/>
    <w:rPr>
      <w:rFonts w:ascii="Arial" w:hAnsi="Arial"/>
      <w:b/>
      <w:kern w:val="28"/>
      <w:sz w:val="32"/>
    </w:rPr>
  </w:style>
  <w:style w:type="character" w:customStyle="1" w:styleId="620">
    <w:name w:val="明显引用 Char"/>
    <w:semiHidden/>
    <w:qFormat/>
    <w:uiPriority w:val="30"/>
    <w:rPr>
      <w:rFonts w:ascii="Calibri" w:hAnsi="Calibri" w:eastAsia="宋体" w:cs="Times New Roman"/>
      <w:b/>
      <w:bCs/>
      <w:i/>
      <w:iCs/>
      <w:color w:val="4F81BD"/>
    </w:rPr>
  </w:style>
  <w:style w:type="character" w:customStyle="1" w:styleId="621">
    <w:name w:val="称呼 Char"/>
    <w:semiHidden/>
    <w:qFormat/>
    <w:uiPriority w:val="0"/>
    <w:rPr>
      <w:rFonts w:eastAsia="宋体"/>
      <w:kern w:val="2"/>
      <w:sz w:val="24"/>
      <w:lang w:val="en-US" w:eastAsia="zh-CN"/>
    </w:rPr>
  </w:style>
  <w:style w:type="character" w:customStyle="1" w:styleId="622">
    <w:name w:val="smblacktext1"/>
    <w:semiHidden/>
    <w:qFormat/>
    <w:uiPriority w:val="99"/>
    <w:rPr>
      <w:rFonts w:ascii="Arial" w:hAnsi="Arial"/>
      <w:color w:val="000000"/>
      <w:sz w:val="17"/>
    </w:rPr>
  </w:style>
  <w:style w:type="character" w:customStyle="1" w:styleId="623">
    <w:name w:val="Char Char204"/>
    <w:semiHidden/>
    <w:qFormat/>
    <w:uiPriority w:val="0"/>
    <w:rPr>
      <w:rFonts w:ascii="Times New Roman" w:hAnsi="Times New Roman"/>
    </w:rPr>
  </w:style>
  <w:style w:type="character" w:customStyle="1" w:styleId="624">
    <w:name w:val="引用 Char1"/>
    <w:semiHidden/>
    <w:qFormat/>
    <w:uiPriority w:val="99"/>
    <w:rPr>
      <w:rFonts w:ascii="Calibri" w:hAnsi="Calibri" w:eastAsia="宋体" w:cs="Calibri"/>
      <w:i/>
      <w:iCs/>
      <w:color w:val="000000"/>
      <w:sz w:val="20"/>
      <w:szCs w:val="20"/>
    </w:rPr>
  </w:style>
  <w:style w:type="character" w:customStyle="1" w:styleId="625">
    <w:name w:val="Char Char254"/>
    <w:semiHidden/>
    <w:qFormat/>
    <w:uiPriority w:val="0"/>
    <w:rPr>
      <w:rFonts w:ascii="Times New Roman" w:hAnsi="Times New Roman"/>
      <w:sz w:val="24"/>
      <w:szCs w:val="24"/>
    </w:rPr>
  </w:style>
  <w:style w:type="character" w:customStyle="1" w:styleId="626">
    <w:name w:val="Char Char302"/>
    <w:semiHidden/>
    <w:qFormat/>
    <w:uiPriority w:val="0"/>
    <w:rPr>
      <w:rFonts w:ascii="宋体" w:hAnsi="Times New Roman"/>
    </w:rPr>
  </w:style>
  <w:style w:type="character" w:customStyle="1" w:styleId="627">
    <w:name w:val="尾注文本 Char"/>
    <w:semiHidden/>
    <w:qFormat/>
    <w:uiPriority w:val="99"/>
    <w:rPr>
      <w:rFonts w:eastAsia="宋体"/>
      <w:kern w:val="2"/>
      <w:sz w:val="24"/>
      <w:lang w:val="en-US" w:eastAsia="zh-CN"/>
    </w:rPr>
  </w:style>
  <w:style w:type="character" w:customStyle="1" w:styleId="628">
    <w:name w:val="标题 3 Char Char Char"/>
    <w:semiHidden/>
    <w:qFormat/>
    <w:uiPriority w:val="99"/>
    <w:rPr>
      <w:rFonts w:ascii="Cambria" w:hAnsi="Cambria" w:eastAsia="宋体"/>
      <w:b/>
      <w:color w:val="auto"/>
      <w:sz w:val="28"/>
    </w:rPr>
  </w:style>
  <w:style w:type="character" w:customStyle="1" w:styleId="629">
    <w:name w:val="Char Char371"/>
    <w:semiHidden/>
    <w:qFormat/>
    <w:locked/>
    <w:uiPriority w:val="0"/>
    <w:rPr>
      <w:rFonts w:ascii="Cambria" w:hAnsi="Cambria" w:eastAsia="宋体"/>
      <w:b/>
      <w:sz w:val="32"/>
      <w:lang w:val="en-US" w:eastAsia="zh-CN"/>
    </w:rPr>
  </w:style>
  <w:style w:type="character" w:customStyle="1" w:styleId="630">
    <w:name w:val="正文首航缩进 Char Char"/>
    <w:link w:val="631"/>
    <w:semiHidden/>
    <w:qFormat/>
    <w:locked/>
    <w:uiPriority w:val="0"/>
    <w:rPr>
      <w:rFonts w:ascii="Arial" w:hAnsi="Arial"/>
      <w:sz w:val="24"/>
      <w:szCs w:val="22"/>
    </w:rPr>
  </w:style>
  <w:style w:type="paragraph" w:customStyle="1" w:styleId="631">
    <w:name w:val="正文首航缩进"/>
    <w:basedOn w:val="1"/>
    <w:link w:val="630"/>
    <w:semiHidden/>
    <w:qFormat/>
    <w:uiPriority w:val="0"/>
    <w:pPr>
      <w:spacing w:line="360" w:lineRule="auto"/>
      <w:ind w:firstLine="482" w:firstLineChars="200"/>
    </w:pPr>
    <w:rPr>
      <w:rFonts w:ascii="Arial" w:hAnsi="Arial"/>
      <w:sz w:val="24"/>
      <w14:ligatures w14:val="standardContextual"/>
    </w:rPr>
  </w:style>
  <w:style w:type="character" w:customStyle="1" w:styleId="632">
    <w:name w:val="Comment Text Char1"/>
    <w:semiHidden/>
    <w:qFormat/>
    <w:locked/>
    <w:uiPriority w:val="0"/>
    <w:rPr>
      <w:rFonts w:ascii="Calibri" w:hAnsi="Calibri" w:eastAsia="宋体"/>
      <w:kern w:val="2"/>
      <w:sz w:val="22"/>
      <w:lang w:val="en-US" w:eastAsia="zh-CN"/>
    </w:rPr>
  </w:style>
  <w:style w:type="character" w:customStyle="1" w:styleId="633">
    <w:name w:val="Body Text First Indent Char1"/>
    <w:semiHidden/>
    <w:qFormat/>
    <w:locked/>
    <w:uiPriority w:val="0"/>
    <w:rPr>
      <w:rFonts w:ascii="宋体" w:hAnsi="Courier New" w:eastAsia="宋体" w:cs="Times New Roman"/>
      <w:sz w:val="21"/>
      <w:lang w:val="en-US" w:eastAsia="zh-CN" w:bidi="ar-SA"/>
    </w:rPr>
  </w:style>
  <w:style w:type="character" w:customStyle="1" w:styleId="634">
    <w:name w:val="Char Char43"/>
    <w:semiHidden/>
    <w:qFormat/>
    <w:locked/>
    <w:uiPriority w:val="0"/>
    <w:rPr>
      <w:rFonts w:ascii="宋体" w:hAnsi="Courier New" w:eastAsia="宋体"/>
      <w:sz w:val="21"/>
      <w:szCs w:val="21"/>
      <w:lang w:bidi="ar-SA"/>
    </w:rPr>
  </w:style>
  <w:style w:type="character" w:customStyle="1" w:styleId="635">
    <w:name w:val="Char Char211"/>
    <w:semiHidden/>
    <w:qFormat/>
    <w:uiPriority w:val="0"/>
    <w:rPr>
      <w:rFonts w:ascii="Times New Roman" w:hAnsi="Times New Roman"/>
      <w:b/>
      <w:sz w:val="24"/>
    </w:rPr>
  </w:style>
  <w:style w:type="character" w:customStyle="1" w:styleId="636">
    <w:name w:val="正文文本缩进 3 Char"/>
    <w:semiHidden/>
    <w:qFormat/>
    <w:uiPriority w:val="99"/>
    <w:rPr>
      <w:rFonts w:eastAsia="宋体"/>
      <w:kern w:val="2"/>
      <w:sz w:val="16"/>
      <w:lang w:val="en-US" w:eastAsia="zh-CN"/>
    </w:rPr>
  </w:style>
  <w:style w:type="character" w:customStyle="1" w:styleId="637">
    <w:name w:val="u9pt1"/>
    <w:semiHidden/>
    <w:qFormat/>
    <w:uiPriority w:val="0"/>
    <w:rPr>
      <w:rFonts w:cs="Times New Roman"/>
      <w:sz w:val="18"/>
      <w:szCs w:val="18"/>
    </w:rPr>
  </w:style>
  <w:style w:type="character" w:customStyle="1" w:styleId="638">
    <w:name w:val="Char Char472"/>
    <w:semiHidden/>
    <w:qFormat/>
    <w:uiPriority w:val="99"/>
    <w:rPr>
      <w:kern w:val="2"/>
      <w:sz w:val="21"/>
      <w:szCs w:val="24"/>
    </w:rPr>
  </w:style>
  <w:style w:type="character" w:customStyle="1" w:styleId="639">
    <w:name w:val="Char Char584"/>
    <w:semiHidden/>
    <w:qFormat/>
    <w:uiPriority w:val="0"/>
    <w:rPr>
      <w:rFonts w:ascii="Arial" w:hAnsi="Arial" w:eastAsia="黑体"/>
      <w:kern w:val="2"/>
      <w:sz w:val="24"/>
      <w:szCs w:val="24"/>
    </w:rPr>
  </w:style>
  <w:style w:type="character" w:customStyle="1" w:styleId="640">
    <w:name w:val="Date Char2"/>
    <w:semiHidden/>
    <w:qFormat/>
    <w:uiPriority w:val="99"/>
  </w:style>
  <w:style w:type="character" w:customStyle="1" w:styleId="641">
    <w:name w:val="副标题 字符3"/>
    <w:qFormat/>
    <w:locked/>
    <w:uiPriority w:val="11"/>
    <w:rPr>
      <w:rFonts w:ascii="Arial" w:hAnsi="Arial"/>
      <w:b/>
      <w:kern w:val="28"/>
      <w:sz w:val="32"/>
      <w:szCs w:val="22"/>
    </w:rPr>
  </w:style>
  <w:style w:type="character" w:customStyle="1" w:styleId="642">
    <w:name w:val="标题 6 Char"/>
    <w:semiHidden/>
    <w:qFormat/>
    <w:uiPriority w:val="99"/>
    <w:rPr>
      <w:rFonts w:ascii="Arial" w:hAnsi="Arial" w:eastAsia="黑体"/>
      <w:b/>
      <w:kern w:val="2"/>
      <w:sz w:val="24"/>
      <w:lang w:val="en-US" w:eastAsia="zh-CN"/>
    </w:rPr>
  </w:style>
  <w:style w:type="character" w:customStyle="1" w:styleId="643">
    <w:name w:val="标题 Char3"/>
    <w:semiHidden/>
    <w:qFormat/>
    <w:uiPriority w:val="10"/>
    <w:rPr>
      <w:rFonts w:ascii="Cambria" w:hAnsi="Cambria" w:cs="Times New Roman"/>
      <w:b/>
      <w:bCs/>
      <w:kern w:val="2"/>
      <w:sz w:val="32"/>
      <w:szCs w:val="32"/>
    </w:rPr>
  </w:style>
  <w:style w:type="character" w:customStyle="1" w:styleId="644">
    <w:name w:val="Char Char281"/>
    <w:semiHidden/>
    <w:qFormat/>
    <w:uiPriority w:val="0"/>
    <w:rPr>
      <w:rFonts w:ascii="Times New Roman" w:hAnsi="Times New Roman" w:eastAsia="宋体"/>
      <w:b/>
      <w:sz w:val="32"/>
    </w:rPr>
  </w:style>
  <w:style w:type="character" w:customStyle="1" w:styleId="645">
    <w:name w:val="Body Text First Indent Char"/>
    <w:semiHidden/>
    <w:qFormat/>
    <w:locked/>
    <w:uiPriority w:val="0"/>
    <w:rPr>
      <w:rFonts w:ascii="宋体" w:hAnsi="Calibri" w:eastAsia="宋体"/>
      <w:b/>
      <w:kern w:val="2"/>
      <w:sz w:val="24"/>
      <w:lang w:val="en-US" w:eastAsia="zh-CN"/>
    </w:rPr>
  </w:style>
  <w:style w:type="character" w:customStyle="1" w:styleId="646">
    <w:name w:val="fonts9-11"/>
    <w:semiHidden/>
    <w:qFormat/>
    <w:uiPriority w:val="99"/>
    <w:rPr>
      <w:sz w:val="18"/>
      <w:u w:val="none"/>
    </w:rPr>
  </w:style>
  <w:style w:type="character" w:customStyle="1" w:styleId="647">
    <w:name w:val="Char Char202"/>
    <w:semiHidden/>
    <w:qFormat/>
    <w:uiPriority w:val="0"/>
    <w:rPr>
      <w:rFonts w:ascii="Times New Roman" w:hAnsi="Times New Roman"/>
    </w:rPr>
  </w:style>
  <w:style w:type="character" w:customStyle="1" w:styleId="648">
    <w:name w:val="批注主题 Char"/>
    <w:qFormat/>
    <w:uiPriority w:val="99"/>
    <w:rPr>
      <w:rFonts w:ascii="Calibri" w:hAnsi="Calibri" w:eastAsia="宋体"/>
      <w:b/>
      <w:sz w:val="24"/>
      <w:lang w:val="en-US" w:eastAsia="zh-CN"/>
    </w:rPr>
  </w:style>
  <w:style w:type="character" w:customStyle="1" w:styleId="649">
    <w:name w:val="z-窗体顶端 Char2"/>
    <w:semiHidden/>
    <w:qFormat/>
    <w:uiPriority w:val="99"/>
    <w:rPr>
      <w:rFonts w:ascii="Arial" w:hAnsi="Arial" w:eastAsia="宋体" w:cs="Arial"/>
      <w:vanish/>
      <w:sz w:val="16"/>
      <w:szCs w:val="16"/>
    </w:rPr>
  </w:style>
  <w:style w:type="character" w:customStyle="1" w:styleId="650">
    <w:name w:val="unnamed3"/>
    <w:semiHidden/>
    <w:qFormat/>
    <w:uiPriority w:val="99"/>
    <w:rPr>
      <w:rFonts w:cs="Times New Roman"/>
    </w:rPr>
  </w:style>
  <w:style w:type="character" w:customStyle="1" w:styleId="651">
    <w:name w:val="Char Char65"/>
    <w:semiHidden/>
    <w:qFormat/>
    <w:locked/>
    <w:uiPriority w:val="0"/>
    <w:rPr>
      <w:rFonts w:ascii="Calibri" w:hAnsi="Calibri" w:eastAsia="宋体" w:cs="Calibri"/>
      <w:b/>
      <w:bCs/>
      <w:kern w:val="44"/>
      <w:sz w:val="44"/>
      <w:szCs w:val="44"/>
      <w:lang w:val="en-US" w:eastAsia="zh-CN" w:bidi="ar-SA"/>
    </w:rPr>
  </w:style>
  <w:style w:type="character" w:customStyle="1" w:styleId="652">
    <w:name w:val="标题 1 Char"/>
    <w:semiHidden/>
    <w:qFormat/>
    <w:uiPriority w:val="99"/>
    <w:rPr>
      <w:rFonts w:ascii="Calibri" w:hAnsi="Calibri" w:eastAsia="宋体"/>
      <w:b/>
      <w:kern w:val="44"/>
      <w:sz w:val="44"/>
      <w:lang w:val="en-US" w:eastAsia="zh-CN"/>
    </w:rPr>
  </w:style>
  <w:style w:type="character" w:customStyle="1" w:styleId="653">
    <w:name w:val="正文文本 Char5"/>
    <w:semiHidden/>
    <w:qFormat/>
    <w:uiPriority w:val="99"/>
    <w:rPr>
      <w:rFonts w:ascii="Calibri" w:hAnsi="Calibri"/>
      <w:kern w:val="2"/>
      <w:sz w:val="21"/>
      <w:szCs w:val="22"/>
    </w:rPr>
  </w:style>
  <w:style w:type="character" w:customStyle="1" w:styleId="654">
    <w:name w:val="批注文字 Char2"/>
    <w:semiHidden/>
    <w:qFormat/>
    <w:uiPriority w:val="99"/>
    <w:rPr>
      <w:rFonts w:ascii="Calibri" w:hAnsi="Calibri" w:eastAsia="宋体"/>
      <w:kern w:val="2"/>
      <w:sz w:val="21"/>
      <w:lang w:val="en-US" w:eastAsia="zh-CN"/>
    </w:rPr>
  </w:style>
  <w:style w:type="character" w:customStyle="1" w:styleId="655">
    <w:name w:val="E-mail Signature Char"/>
    <w:semiHidden/>
    <w:qFormat/>
    <w:locked/>
    <w:uiPriority w:val="0"/>
    <w:rPr>
      <w:kern w:val="2"/>
      <w:sz w:val="24"/>
    </w:rPr>
  </w:style>
  <w:style w:type="character" w:customStyle="1" w:styleId="656">
    <w:name w:val="Body Text 3 Char2"/>
    <w:semiHidden/>
    <w:qFormat/>
    <w:uiPriority w:val="99"/>
    <w:rPr>
      <w:sz w:val="16"/>
      <w:szCs w:val="16"/>
    </w:rPr>
  </w:style>
  <w:style w:type="character" w:customStyle="1" w:styleId="657">
    <w:name w:val="16"/>
    <w:semiHidden/>
    <w:qFormat/>
    <w:uiPriority w:val="99"/>
    <w:rPr>
      <w:rFonts w:hint="default" w:ascii="Times New Roman" w:hAnsi="Times New Roman" w:cs="Times New Roman"/>
      <w:b/>
    </w:rPr>
  </w:style>
  <w:style w:type="character" w:customStyle="1" w:styleId="658">
    <w:name w:val="Intense Reference1"/>
    <w:semiHidden/>
    <w:qFormat/>
    <w:uiPriority w:val="0"/>
    <w:rPr>
      <w:b/>
      <w:smallCaps/>
      <w:color w:val="auto"/>
      <w:spacing w:val="5"/>
      <w:u w:val="single"/>
    </w:rPr>
  </w:style>
  <w:style w:type="character" w:customStyle="1" w:styleId="659">
    <w:name w:val="Char Char212"/>
    <w:semiHidden/>
    <w:qFormat/>
    <w:uiPriority w:val="0"/>
    <w:rPr>
      <w:rFonts w:eastAsia="宋体"/>
      <w:sz w:val="24"/>
    </w:rPr>
  </w:style>
  <w:style w:type="character" w:customStyle="1" w:styleId="660">
    <w:name w:val="标题 7 Char"/>
    <w:semiHidden/>
    <w:qFormat/>
    <w:uiPriority w:val="99"/>
    <w:rPr>
      <w:rFonts w:eastAsia="宋体"/>
      <w:b/>
      <w:kern w:val="2"/>
      <w:sz w:val="24"/>
      <w:lang w:val="en-US" w:eastAsia="zh-CN"/>
    </w:rPr>
  </w:style>
  <w:style w:type="character" w:customStyle="1" w:styleId="661">
    <w:name w:val="Heading 1 Char1"/>
    <w:semiHidden/>
    <w:qFormat/>
    <w:locked/>
    <w:uiPriority w:val="0"/>
    <w:rPr>
      <w:rFonts w:ascii="Calibri" w:hAnsi="Calibri"/>
      <w:b/>
      <w:kern w:val="44"/>
      <w:sz w:val="44"/>
    </w:rPr>
  </w:style>
  <w:style w:type="character" w:customStyle="1" w:styleId="662">
    <w:name w:val="title1"/>
    <w:semiHidden/>
    <w:qFormat/>
    <w:uiPriority w:val="99"/>
    <w:rPr>
      <w:color w:val="auto"/>
      <w:sz w:val="21"/>
    </w:rPr>
  </w:style>
  <w:style w:type="character" w:customStyle="1" w:styleId="663">
    <w:name w:val="Char Char602"/>
    <w:semiHidden/>
    <w:qFormat/>
    <w:uiPriority w:val="0"/>
    <w:rPr>
      <w:rFonts w:ascii="Arial" w:hAnsi="Arial" w:eastAsia="黑体"/>
      <w:b/>
      <w:bCs/>
      <w:kern w:val="2"/>
      <w:sz w:val="24"/>
      <w:szCs w:val="24"/>
    </w:rPr>
  </w:style>
  <w:style w:type="character" w:customStyle="1" w:styleId="664">
    <w:name w:val="批注框文本字符1"/>
    <w:semiHidden/>
    <w:qFormat/>
    <w:uiPriority w:val="99"/>
    <w:rPr>
      <w:rFonts w:ascii="Times New Roman" w:hAnsi="Times New Roman" w:eastAsia="宋体" w:cs="Times New Roman"/>
      <w:sz w:val="18"/>
      <w:szCs w:val="18"/>
    </w:rPr>
  </w:style>
  <w:style w:type="character" w:customStyle="1" w:styleId="665">
    <w:name w:val="Char Char622"/>
    <w:semiHidden/>
    <w:qFormat/>
    <w:locked/>
    <w:uiPriority w:val="99"/>
    <w:rPr>
      <w:rFonts w:ascii="Arial" w:hAnsi="Arial" w:eastAsia="黑体" w:cs="Arial"/>
      <w:b/>
      <w:bCs/>
      <w:sz w:val="28"/>
      <w:szCs w:val="28"/>
      <w:lang w:val="en-US" w:eastAsia="zh-CN" w:bidi="ar-SA"/>
    </w:rPr>
  </w:style>
  <w:style w:type="character" w:customStyle="1" w:styleId="666">
    <w:name w:val="纯文本 Char Char Char"/>
    <w:semiHidden/>
    <w:qFormat/>
    <w:uiPriority w:val="99"/>
    <w:rPr>
      <w:rFonts w:ascii="宋体" w:hAnsi="Courier New"/>
    </w:rPr>
  </w:style>
  <w:style w:type="character" w:customStyle="1" w:styleId="667">
    <w:name w:val="Char Char46"/>
    <w:semiHidden/>
    <w:qFormat/>
    <w:uiPriority w:val="0"/>
    <w:rPr>
      <w:rFonts w:ascii="宋体" w:hAnsi="Calibri" w:eastAsia="宋体" w:cs="宋体"/>
      <w:kern w:val="2"/>
      <w:sz w:val="21"/>
      <w:szCs w:val="24"/>
      <w:lang w:val="en-US" w:eastAsia="zh-CN" w:bidi="ar-SA"/>
    </w:rPr>
  </w:style>
  <w:style w:type="character" w:customStyle="1" w:styleId="668">
    <w:name w:val="Char Char421"/>
    <w:semiHidden/>
    <w:qFormat/>
    <w:uiPriority w:val="0"/>
    <w:rPr>
      <w:kern w:val="2"/>
      <w:sz w:val="21"/>
      <w:szCs w:val="24"/>
    </w:rPr>
  </w:style>
  <w:style w:type="character" w:customStyle="1" w:styleId="669">
    <w:name w:val="renshi31"/>
    <w:semiHidden/>
    <w:qFormat/>
    <w:uiPriority w:val="99"/>
    <w:rPr>
      <w:rFonts w:ascii="宋体" w:hAnsi="宋体" w:eastAsia="宋体"/>
      <w:color w:val="000000"/>
      <w:sz w:val="18"/>
      <w:u w:val="none"/>
    </w:rPr>
  </w:style>
  <w:style w:type="character" w:customStyle="1" w:styleId="670">
    <w:name w:val="Date Char"/>
    <w:semiHidden/>
    <w:qFormat/>
    <w:locked/>
    <w:uiPriority w:val="99"/>
    <w:rPr>
      <w:rFonts w:eastAsia="宋体"/>
      <w:sz w:val="21"/>
      <w:lang w:val="en-US" w:eastAsia="zh-CN"/>
    </w:rPr>
  </w:style>
  <w:style w:type="character" w:customStyle="1" w:styleId="671">
    <w:name w:val="Char Char422"/>
    <w:semiHidden/>
    <w:qFormat/>
    <w:uiPriority w:val="0"/>
    <w:rPr>
      <w:kern w:val="2"/>
      <w:sz w:val="21"/>
      <w:szCs w:val="24"/>
    </w:rPr>
  </w:style>
  <w:style w:type="character" w:customStyle="1" w:styleId="672">
    <w:name w:val="副标题 Char2"/>
    <w:semiHidden/>
    <w:qFormat/>
    <w:uiPriority w:val="0"/>
    <w:rPr>
      <w:rFonts w:ascii="Cambria" w:hAnsi="Cambria" w:eastAsia="宋体" w:cs="Times New Roman"/>
      <w:b/>
      <w:bCs/>
      <w:kern w:val="28"/>
      <w:sz w:val="32"/>
      <w:szCs w:val="32"/>
    </w:rPr>
  </w:style>
  <w:style w:type="character" w:customStyle="1" w:styleId="673">
    <w:name w:val="Char Char531"/>
    <w:semiHidden/>
    <w:qFormat/>
    <w:uiPriority w:val="0"/>
    <w:rPr>
      <w:rFonts w:ascii="Arial" w:hAnsi="Arial" w:cs="Arial"/>
      <w:kern w:val="2"/>
      <w:sz w:val="24"/>
      <w:szCs w:val="24"/>
      <w:shd w:val="pct20" w:color="auto" w:fill="auto"/>
    </w:rPr>
  </w:style>
  <w:style w:type="character" w:customStyle="1" w:styleId="674">
    <w:name w:val="信息标题字符1"/>
    <w:semiHidden/>
    <w:qFormat/>
    <w:uiPriority w:val="99"/>
    <w:rPr>
      <w:rFonts w:ascii="Calibri Light" w:hAnsi="Calibri Light" w:eastAsia="宋体" w:cs="Times New Roman"/>
      <w:shd w:val="pct20" w:color="auto" w:fill="auto"/>
    </w:rPr>
  </w:style>
  <w:style w:type="character" w:customStyle="1" w:styleId="675">
    <w:name w:val="magazinename1"/>
    <w:semiHidden/>
    <w:qFormat/>
    <w:uiPriority w:val="99"/>
    <w:rPr>
      <w:b/>
      <w:sz w:val="16"/>
    </w:rPr>
  </w:style>
  <w:style w:type="character" w:customStyle="1" w:styleId="676">
    <w:name w:val="页脚 字符1"/>
    <w:semiHidden/>
    <w:qFormat/>
    <w:locked/>
    <w:uiPriority w:val="99"/>
    <w:rPr>
      <w:rFonts w:ascii="Calibri" w:hAnsi="Calibri" w:eastAsia="宋体"/>
      <w:kern w:val="2"/>
      <w:sz w:val="18"/>
      <w:szCs w:val="18"/>
      <w:lang w:val="en-US" w:eastAsia="zh-CN" w:bidi="ar-SA"/>
    </w:rPr>
  </w:style>
  <w:style w:type="character" w:customStyle="1" w:styleId="677">
    <w:name w:val="标题 6 Char Char"/>
    <w:semiHidden/>
    <w:qFormat/>
    <w:uiPriority w:val="99"/>
    <w:rPr>
      <w:rFonts w:ascii="Cambria" w:hAnsi="Cambria" w:eastAsia="宋体"/>
      <w:i/>
      <w:color w:val="16505E"/>
      <w:lang w:val="en-US" w:eastAsia="zh-CN"/>
    </w:rPr>
  </w:style>
  <w:style w:type="character" w:customStyle="1" w:styleId="678">
    <w:name w:val="Char Char55"/>
    <w:semiHidden/>
    <w:qFormat/>
    <w:uiPriority w:val="0"/>
    <w:rPr>
      <w:kern w:val="2"/>
      <w:sz w:val="21"/>
      <w:szCs w:val="24"/>
    </w:rPr>
  </w:style>
  <w:style w:type="character" w:customStyle="1" w:styleId="679">
    <w:name w:val="批注主题 Char3"/>
    <w:semiHidden/>
    <w:qFormat/>
    <w:uiPriority w:val="99"/>
    <w:rPr>
      <w:rFonts w:ascii="Calibri" w:hAnsi="Calibri" w:eastAsia="宋体"/>
      <w:b/>
      <w:bCs/>
      <w:kern w:val="2"/>
      <w:sz w:val="21"/>
      <w:szCs w:val="24"/>
      <w:lang w:val="en-US" w:eastAsia="zh-CN" w:bidi="ar-SA"/>
    </w:rPr>
  </w:style>
  <w:style w:type="character" w:customStyle="1" w:styleId="680">
    <w:name w:val="正文文本缩进 Char Char Char Char"/>
    <w:link w:val="681"/>
    <w:semiHidden/>
    <w:qFormat/>
    <w:locked/>
    <w:uiPriority w:val="0"/>
    <w:rPr>
      <w:rFonts w:ascii="宋体" w:hAnsi="宋体"/>
      <w:sz w:val="24"/>
      <w:szCs w:val="22"/>
    </w:rPr>
  </w:style>
  <w:style w:type="paragraph" w:customStyle="1" w:styleId="681">
    <w:name w:val="正文文本缩进 Char Char"/>
    <w:basedOn w:val="1"/>
    <w:link w:val="680"/>
    <w:semiHidden/>
    <w:qFormat/>
    <w:uiPriority w:val="0"/>
    <w:pPr>
      <w:spacing w:line="400" w:lineRule="atLeast"/>
      <w:ind w:right="384" w:rightChars="183" w:firstLine="420"/>
    </w:pPr>
    <w:rPr>
      <w:rFonts w:ascii="宋体" w:hAnsi="宋体"/>
      <w:sz w:val="24"/>
      <w14:ligatures w14:val="standardContextual"/>
    </w:rPr>
  </w:style>
  <w:style w:type="character" w:customStyle="1" w:styleId="682">
    <w:name w:val="a-size-medium"/>
    <w:semiHidden/>
    <w:qFormat/>
    <w:uiPriority w:val="0"/>
  </w:style>
  <w:style w:type="character" w:customStyle="1" w:styleId="683">
    <w:name w:val="Title Char1"/>
    <w:semiHidden/>
    <w:qFormat/>
    <w:locked/>
    <w:uiPriority w:val="0"/>
    <w:rPr>
      <w:rFonts w:ascii="Cambria" w:hAnsi="Cambria" w:cs="Times New Roman"/>
      <w:b/>
      <w:bCs/>
      <w:sz w:val="32"/>
      <w:szCs w:val="32"/>
    </w:rPr>
  </w:style>
  <w:style w:type="character" w:customStyle="1" w:styleId="684">
    <w:name w:val="text1"/>
    <w:semiHidden/>
    <w:qFormat/>
    <w:uiPriority w:val="99"/>
    <w:rPr>
      <w:rFonts w:ascii="宋体" w:hAnsi="宋体" w:eastAsia="宋体"/>
      <w:sz w:val="21"/>
    </w:rPr>
  </w:style>
  <w:style w:type="character" w:customStyle="1" w:styleId="685">
    <w:name w:val="Body Text First Indent 2 Char1"/>
    <w:semiHidden/>
    <w:qFormat/>
    <w:locked/>
    <w:uiPriority w:val="99"/>
    <w:rPr>
      <w:rFonts w:ascii="宋体" w:hAnsi="Times New Roman" w:eastAsia="宋体" w:cs="Times New Roman"/>
      <w:kern w:val="0"/>
      <w:sz w:val="20"/>
      <w:szCs w:val="20"/>
      <w:lang w:val="en-US" w:eastAsia="zh-CN" w:bidi="ar-SA"/>
    </w:rPr>
  </w:style>
  <w:style w:type="character" w:customStyle="1" w:styleId="686">
    <w:name w:val="HTML Preformatted Char"/>
    <w:semiHidden/>
    <w:qFormat/>
    <w:locked/>
    <w:uiPriority w:val="99"/>
    <w:rPr>
      <w:rFonts w:ascii="宋体" w:eastAsia="宋体"/>
      <w:sz w:val="24"/>
    </w:rPr>
  </w:style>
  <w:style w:type="character" w:customStyle="1" w:styleId="687">
    <w:name w:val="明显参考4"/>
    <w:qFormat/>
    <w:uiPriority w:val="0"/>
    <w:rPr>
      <w:b/>
      <w:smallCaps/>
      <w:color w:val="auto"/>
      <w:spacing w:val="5"/>
      <w:u w:val="single"/>
    </w:rPr>
  </w:style>
  <w:style w:type="character" w:customStyle="1" w:styleId="688">
    <w:name w:val="正文文本缩进 2 Char"/>
    <w:semiHidden/>
    <w:qFormat/>
    <w:uiPriority w:val="99"/>
    <w:rPr>
      <w:rFonts w:eastAsia="宋体"/>
      <w:kern w:val="2"/>
      <w:sz w:val="24"/>
      <w:lang w:val="en-US" w:eastAsia="zh-CN"/>
    </w:rPr>
  </w:style>
  <w:style w:type="character" w:customStyle="1" w:styleId="689">
    <w:name w:val="Char Char21"/>
    <w:semiHidden/>
    <w:qFormat/>
    <w:uiPriority w:val="0"/>
    <w:rPr>
      <w:rFonts w:ascii="Times New Roman" w:hAnsi="Times New Roman"/>
      <w:b/>
      <w:sz w:val="24"/>
    </w:rPr>
  </w:style>
  <w:style w:type="character" w:customStyle="1" w:styleId="690">
    <w:name w:val="Char Char644"/>
    <w:semiHidden/>
    <w:qFormat/>
    <w:locked/>
    <w:uiPriority w:val="0"/>
    <w:rPr>
      <w:rFonts w:ascii="Cambria" w:hAnsi="Cambria" w:eastAsia="宋体" w:cs="Cambria"/>
      <w:b/>
      <w:bCs/>
      <w:sz w:val="32"/>
      <w:szCs w:val="32"/>
      <w:lang w:val="en-US" w:eastAsia="zh-CN" w:bidi="ar-SA"/>
    </w:rPr>
  </w:style>
  <w:style w:type="character" w:customStyle="1" w:styleId="691">
    <w:name w:val="mainbody1"/>
    <w:semiHidden/>
    <w:qFormat/>
    <w:uiPriority w:val="0"/>
    <w:rPr>
      <w:rFonts w:ascii="??" w:hAnsi="??"/>
      <w:sz w:val="21"/>
      <w:u w:val="none"/>
    </w:rPr>
  </w:style>
  <w:style w:type="character" w:customStyle="1" w:styleId="692">
    <w:name w:val="Salutation Char1"/>
    <w:semiHidden/>
    <w:qFormat/>
    <w:locked/>
    <w:uiPriority w:val="99"/>
    <w:rPr>
      <w:rFonts w:cs="Times New Roman"/>
    </w:rPr>
  </w:style>
  <w:style w:type="character" w:customStyle="1" w:styleId="693">
    <w:name w:val="Subtle Reference1"/>
    <w:semiHidden/>
    <w:qFormat/>
    <w:uiPriority w:val="0"/>
    <w:rPr>
      <w:smallCaps/>
      <w:color w:val="auto"/>
      <w:u w:val="single"/>
    </w:rPr>
  </w:style>
  <w:style w:type="character" w:customStyle="1" w:styleId="694">
    <w:name w:val="Document Map Char2"/>
    <w:semiHidden/>
    <w:qFormat/>
    <w:locked/>
    <w:uiPriority w:val="99"/>
    <w:rPr>
      <w:rFonts w:ascii="Times New Roman" w:hAnsi="Times New Roman" w:cs="Times New Roman"/>
      <w:sz w:val="2"/>
    </w:rPr>
  </w:style>
  <w:style w:type="character" w:customStyle="1" w:styleId="695">
    <w:name w:val="Char Char641"/>
    <w:semiHidden/>
    <w:qFormat/>
    <w:locked/>
    <w:uiPriority w:val="0"/>
    <w:rPr>
      <w:rFonts w:ascii="Cambria" w:hAnsi="Cambria" w:eastAsia="宋体" w:cs="Cambria"/>
      <w:b/>
      <w:bCs/>
      <w:sz w:val="32"/>
      <w:szCs w:val="32"/>
      <w:lang w:val="en-US" w:eastAsia="zh-CN" w:bidi="ar-SA"/>
    </w:rPr>
  </w:style>
  <w:style w:type="character" w:customStyle="1" w:styleId="696">
    <w:name w:val="Char Char601"/>
    <w:semiHidden/>
    <w:qFormat/>
    <w:uiPriority w:val="0"/>
    <w:rPr>
      <w:rFonts w:ascii="Arial" w:hAnsi="Arial" w:eastAsia="黑体"/>
      <w:b/>
      <w:bCs/>
      <w:kern w:val="2"/>
      <w:sz w:val="24"/>
      <w:szCs w:val="24"/>
    </w:rPr>
  </w:style>
  <w:style w:type="character" w:customStyle="1" w:styleId="697">
    <w:name w:val="Char Char651"/>
    <w:semiHidden/>
    <w:qFormat/>
    <w:locked/>
    <w:uiPriority w:val="0"/>
    <w:rPr>
      <w:rFonts w:ascii="Calibri" w:hAnsi="Calibri" w:eastAsia="宋体" w:cs="Calibri"/>
      <w:b/>
      <w:bCs/>
      <w:kern w:val="44"/>
      <w:sz w:val="44"/>
      <w:szCs w:val="44"/>
      <w:lang w:val="en-US" w:eastAsia="zh-CN" w:bidi="ar-SA"/>
    </w:rPr>
  </w:style>
  <w:style w:type="character" w:customStyle="1" w:styleId="698">
    <w:name w:val="Char Char60"/>
    <w:semiHidden/>
    <w:qFormat/>
    <w:uiPriority w:val="0"/>
    <w:rPr>
      <w:rFonts w:ascii="Arial" w:hAnsi="Arial" w:eastAsia="黑体"/>
      <w:b/>
      <w:bCs/>
      <w:kern w:val="2"/>
      <w:sz w:val="24"/>
      <w:szCs w:val="24"/>
    </w:rPr>
  </w:style>
  <w:style w:type="character" w:customStyle="1" w:styleId="699">
    <w:name w:val="正文文本 Char4"/>
    <w:semiHidden/>
    <w:qFormat/>
    <w:uiPriority w:val="0"/>
    <w:rPr>
      <w:kern w:val="2"/>
      <w:sz w:val="21"/>
      <w:szCs w:val="24"/>
    </w:rPr>
  </w:style>
  <w:style w:type="character" w:customStyle="1" w:styleId="700">
    <w:name w:val="Char Char4"/>
    <w:semiHidden/>
    <w:qFormat/>
    <w:uiPriority w:val="99"/>
    <w:rPr>
      <w:rFonts w:ascii="黑体" w:eastAsia="黑体"/>
      <w:sz w:val="28"/>
      <w:lang w:val="en-US" w:eastAsia="zh-CN"/>
    </w:rPr>
  </w:style>
  <w:style w:type="character" w:customStyle="1" w:styleId="701">
    <w:name w:val="font01"/>
    <w:semiHidden/>
    <w:qFormat/>
    <w:uiPriority w:val="99"/>
    <w:rPr>
      <w:rFonts w:hint="default" w:ascii="Times New Roman" w:hAnsi="Times New Roman" w:cs="Times New Roman"/>
      <w:color w:val="000000"/>
      <w:sz w:val="18"/>
      <w:szCs w:val="18"/>
      <w:u w:val="none"/>
    </w:rPr>
  </w:style>
  <w:style w:type="character" w:customStyle="1" w:styleId="702">
    <w:name w:val="正文文本 3 字符4"/>
    <w:link w:val="31"/>
    <w:semiHidden/>
    <w:qFormat/>
    <w:locked/>
    <w:uiPriority w:val="99"/>
    <w:rPr>
      <w:sz w:val="16"/>
      <w:szCs w:val="22"/>
      <w14:ligatures w14:val="none"/>
    </w:rPr>
  </w:style>
  <w:style w:type="character" w:customStyle="1" w:styleId="703">
    <w:name w:val="称呼 Char2"/>
    <w:semiHidden/>
    <w:qFormat/>
    <w:uiPriority w:val="99"/>
    <w:rPr>
      <w:kern w:val="2"/>
      <w:sz w:val="21"/>
      <w:szCs w:val="24"/>
    </w:rPr>
  </w:style>
  <w:style w:type="character" w:customStyle="1" w:styleId="704">
    <w:name w:val="Char Char201"/>
    <w:semiHidden/>
    <w:qFormat/>
    <w:uiPriority w:val="0"/>
    <w:rPr>
      <w:rFonts w:ascii="Times New Roman" w:hAnsi="Times New Roman"/>
    </w:rPr>
  </w:style>
  <w:style w:type="character" w:customStyle="1" w:styleId="705">
    <w:name w:val="明显引用 Char Char Char"/>
    <w:semiHidden/>
    <w:qFormat/>
    <w:uiPriority w:val="99"/>
    <w:rPr>
      <w:b/>
      <w:i/>
      <w:color w:val="2DA2BF"/>
    </w:rPr>
  </w:style>
  <w:style w:type="character" w:customStyle="1" w:styleId="706">
    <w:name w:val="信息标题 Char"/>
    <w:semiHidden/>
    <w:qFormat/>
    <w:uiPriority w:val="0"/>
    <w:rPr>
      <w:rFonts w:ascii="Arial" w:hAnsi="Arial" w:eastAsia="宋体"/>
      <w:kern w:val="2"/>
      <w:sz w:val="24"/>
      <w:lang w:val="en-US" w:eastAsia="zh-CN"/>
    </w:rPr>
  </w:style>
  <w:style w:type="character" w:customStyle="1" w:styleId="707">
    <w:name w:val="Body Text Indent 2 Char1"/>
    <w:semiHidden/>
    <w:qFormat/>
    <w:locked/>
    <w:uiPriority w:val="99"/>
    <w:rPr>
      <w:rFonts w:eastAsia="宋体"/>
      <w:kern w:val="2"/>
      <w:sz w:val="24"/>
      <w:lang w:val="en-US" w:eastAsia="zh-CN"/>
    </w:rPr>
  </w:style>
  <w:style w:type="character" w:customStyle="1" w:styleId="708">
    <w:name w:val="Char Char191"/>
    <w:semiHidden/>
    <w:qFormat/>
    <w:uiPriority w:val="99"/>
    <w:rPr>
      <w:rFonts w:ascii="宋体" w:hAnsi="Times New Roman"/>
      <w:b/>
      <w:sz w:val="24"/>
    </w:rPr>
  </w:style>
  <w:style w:type="character" w:customStyle="1" w:styleId="709">
    <w:name w:val="px141"/>
    <w:semiHidden/>
    <w:qFormat/>
    <w:uiPriority w:val="99"/>
    <w:rPr>
      <w:sz w:val="21"/>
    </w:rPr>
  </w:style>
  <w:style w:type="character" w:customStyle="1" w:styleId="710">
    <w:name w:val="批注文字 字符4"/>
    <w:qFormat/>
    <w:locked/>
    <w:uiPriority w:val="99"/>
    <w:rPr>
      <w:rFonts w:ascii="Calibri" w:hAnsi="Calibri"/>
      <w:kern w:val="2"/>
      <w:sz w:val="21"/>
      <w:szCs w:val="22"/>
    </w:rPr>
  </w:style>
  <w:style w:type="character" w:customStyle="1" w:styleId="711">
    <w:name w:val="Char Char84"/>
    <w:semiHidden/>
    <w:qFormat/>
    <w:uiPriority w:val="99"/>
    <w:rPr>
      <w:rFonts w:eastAsia="宋体"/>
      <w:b/>
      <w:kern w:val="44"/>
      <w:sz w:val="44"/>
      <w:lang w:val="en-US" w:eastAsia="zh-CN"/>
    </w:rPr>
  </w:style>
  <w:style w:type="character" w:customStyle="1" w:styleId="712">
    <w:name w:val="正文文本 2 字符3"/>
    <w:semiHidden/>
    <w:qFormat/>
    <w:locked/>
    <w:uiPriority w:val="99"/>
    <w:rPr>
      <w:kern w:val="2"/>
      <w:sz w:val="24"/>
      <w:szCs w:val="22"/>
    </w:rPr>
  </w:style>
  <w:style w:type="character" w:customStyle="1" w:styleId="713">
    <w:name w:val="表格的第一行 Char"/>
    <w:link w:val="714"/>
    <w:semiHidden/>
    <w:qFormat/>
    <w:uiPriority w:val="0"/>
    <w:rPr>
      <w:rFonts w:eastAsia="楷体"/>
      <w:color w:val="000000"/>
      <w:sz w:val="21"/>
      <w:szCs w:val="21"/>
    </w:rPr>
  </w:style>
  <w:style w:type="paragraph" w:customStyle="1" w:styleId="714">
    <w:name w:val="表格的第一行"/>
    <w:basedOn w:val="1"/>
    <w:link w:val="713"/>
    <w:semiHidden/>
    <w:qFormat/>
    <w:uiPriority w:val="0"/>
    <w:pPr>
      <w:widowControl/>
      <w:spacing w:beforeLines="10" w:afterLines="10" w:line="240" w:lineRule="atLeast"/>
      <w:jc w:val="center"/>
    </w:pPr>
    <w:rPr>
      <w:rFonts w:eastAsia="楷体"/>
      <w:color w:val="000000"/>
      <w:szCs w:val="21"/>
      <w14:ligatures w14:val="standardContextual"/>
    </w:rPr>
  </w:style>
  <w:style w:type="character" w:customStyle="1" w:styleId="715">
    <w:name w:val="页脚 字符4"/>
    <w:qFormat/>
    <w:locked/>
    <w:uiPriority w:val="99"/>
    <w:rPr>
      <w:rFonts w:ascii="Calibri" w:hAnsi="Calibri"/>
      <w:kern w:val="2"/>
      <w:sz w:val="18"/>
      <w:szCs w:val="18"/>
    </w:rPr>
  </w:style>
  <w:style w:type="character" w:customStyle="1" w:styleId="716">
    <w:name w:val="Char Char361"/>
    <w:semiHidden/>
    <w:qFormat/>
    <w:uiPriority w:val="0"/>
    <w:rPr>
      <w:rFonts w:ascii="Cambria" w:hAnsi="Cambria"/>
      <w:b/>
      <w:sz w:val="32"/>
    </w:rPr>
  </w:style>
  <w:style w:type="character" w:customStyle="1" w:styleId="717">
    <w:name w:val="论文正文 Char"/>
    <w:link w:val="718"/>
    <w:semiHidden/>
    <w:qFormat/>
    <w:locked/>
    <w:uiPriority w:val="0"/>
    <w:rPr>
      <w:rFonts w:ascii="宋体" w:hAnsi="MS Sans Serif"/>
      <w:sz w:val="21"/>
      <w:szCs w:val="22"/>
    </w:rPr>
  </w:style>
  <w:style w:type="paragraph" w:customStyle="1" w:styleId="718">
    <w:name w:val="论文正文"/>
    <w:basedOn w:val="1"/>
    <w:link w:val="717"/>
    <w:semiHidden/>
    <w:qFormat/>
    <w:uiPriority w:val="0"/>
    <w:pPr>
      <w:wordWrap w:val="0"/>
      <w:overflowPunct w:val="0"/>
      <w:autoSpaceDE w:val="0"/>
      <w:autoSpaceDN w:val="0"/>
      <w:adjustRightInd w:val="0"/>
      <w:spacing w:line="314" w:lineRule="exact"/>
      <w:jc w:val="left"/>
      <w:textAlignment w:val="baseline"/>
    </w:pPr>
    <w:rPr>
      <w:rFonts w:ascii="宋体" w:hAnsi="MS Sans Serif"/>
      <w14:ligatures w14:val="standardContextual"/>
    </w:rPr>
  </w:style>
  <w:style w:type="character" w:customStyle="1" w:styleId="719">
    <w:name w:val="popupweb"/>
    <w:semiHidden/>
    <w:qFormat/>
    <w:uiPriority w:val="99"/>
    <w:rPr>
      <w:rFonts w:cs="Times New Roman"/>
    </w:rPr>
  </w:style>
  <w:style w:type="character" w:customStyle="1" w:styleId="720">
    <w:name w:val="Char Char110"/>
    <w:semiHidden/>
    <w:qFormat/>
    <w:uiPriority w:val="99"/>
    <w:rPr>
      <w:rFonts w:ascii="Cambria" w:hAnsi="Cambria" w:eastAsia="宋体"/>
      <w:color w:val="343434"/>
      <w:spacing w:val="5"/>
      <w:kern w:val="28"/>
      <w:sz w:val="52"/>
    </w:rPr>
  </w:style>
  <w:style w:type="character" w:customStyle="1" w:styleId="721">
    <w:name w:val="正文文本缩进 字符3"/>
    <w:link w:val="35"/>
    <w:semiHidden/>
    <w:qFormat/>
    <w:locked/>
    <w:uiPriority w:val="99"/>
    <w:rPr>
      <w:rFonts w:ascii="宋体" w:hAnsi="Calibri"/>
      <w:sz w:val="21"/>
      <w:szCs w:val="22"/>
      <w14:ligatures w14:val="none"/>
    </w:rPr>
  </w:style>
  <w:style w:type="character" w:customStyle="1" w:styleId="722">
    <w:name w:val="Char Char344"/>
    <w:semiHidden/>
    <w:qFormat/>
    <w:uiPriority w:val="0"/>
    <w:rPr>
      <w:rFonts w:ascii="Arial" w:hAnsi="Arial" w:eastAsia="黑体"/>
      <w:b/>
      <w:sz w:val="28"/>
    </w:rPr>
  </w:style>
  <w:style w:type="character" w:customStyle="1" w:styleId="723">
    <w:name w:val="批注框文本 字符3"/>
    <w:qFormat/>
    <w:locked/>
    <w:uiPriority w:val="99"/>
    <w:rPr>
      <w:rFonts w:ascii="Calibri" w:hAnsi="Calibri"/>
      <w:kern w:val="2"/>
      <w:sz w:val="18"/>
      <w:szCs w:val="22"/>
    </w:rPr>
  </w:style>
  <w:style w:type="character" w:customStyle="1" w:styleId="724">
    <w:name w:val="页脚 Char2"/>
    <w:semiHidden/>
    <w:qFormat/>
    <w:uiPriority w:val="99"/>
    <w:rPr>
      <w:rFonts w:ascii="宋体" w:cs="Times New Roman"/>
      <w:sz w:val="18"/>
      <w:szCs w:val="18"/>
    </w:rPr>
  </w:style>
  <w:style w:type="character" w:customStyle="1" w:styleId="725">
    <w:name w:val="Char Char504"/>
    <w:semiHidden/>
    <w:qFormat/>
    <w:uiPriority w:val="0"/>
    <w:rPr>
      <w:rFonts w:eastAsia="宋体"/>
      <w:kern w:val="2"/>
      <w:sz w:val="21"/>
      <w:szCs w:val="24"/>
      <w:lang w:val="en-US" w:eastAsia="zh-CN" w:bidi="ar-SA"/>
    </w:rPr>
  </w:style>
  <w:style w:type="character" w:customStyle="1" w:styleId="726">
    <w:name w:val="Char Char171"/>
    <w:semiHidden/>
    <w:qFormat/>
    <w:uiPriority w:val="99"/>
    <w:rPr>
      <w:rFonts w:ascii="宋体" w:hAnsi="Courier New"/>
      <w:sz w:val="21"/>
    </w:rPr>
  </w:style>
  <w:style w:type="character" w:customStyle="1" w:styleId="727">
    <w:name w:val="Char Char444"/>
    <w:semiHidden/>
    <w:qFormat/>
    <w:locked/>
    <w:uiPriority w:val="0"/>
    <w:rPr>
      <w:rFonts w:eastAsia="宋体"/>
      <w:kern w:val="28"/>
      <w:sz w:val="48"/>
      <w:szCs w:val="48"/>
      <w:lang w:val="en-US" w:eastAsia="en-US" w:bidi="ar-SA"/>
    </w:rPr>
  </w:style>
  <w:style w:type="character" w:customStyle="1" w:styleId="728">
    <w:name w:val="Char Char38"/>
    <w:semiHidden/>
    <w:qFormat/>
    <w:locked/>
    <w:uiPriority w:val="0"/>
    <w:rPr>
      <w:rFonts w:ascii="Calibri" w:hAnsi="Calibri" w:eastAsia="宋体"/>
      <w:b/>
      <w:kern w:val="44"/>
      <w:sz w:val="44"/>
      <w:lang w:val="en-US" w:eastAsia="zh-CN"/>
    </w:rPr>
  </w:style>
  <w:style w:type="character" w:customStyle="1" w:styleId="729">
    <w:name w:val="font92"/>
    <w:semiHidden/>
    <w:qFormat/>
    <w:uiPriority w:val="0"/>
    <w:rPr>
      <w:rFonts w:cs="Times New Roman"/>
    </w:rPr>
  </w:style>
  <w:style w:type="character" w:customStyle="1" w:styleId="730">
    <w:name w:val="Plain Text Char3"/>
    <w:semiHidden/>
    <w:qFormat/>
    <w:locked/>
    <w:uiPriority w:val="0"/>
    <w:rPr>
      <w:rFonts w:ascii="宋体" w:hAnsi="Courier New" w:cs="Courier New"/>
      <w:sz w:val="21"/>
      <w:szCs w:val="21"/>
    </w:rPr>
  </w:style>
  <w:style w:type="character" w:customStyle="1" w:styleId="731">
    <w:name w:val="日期 Char4"/>
    <w:semiHidden/>
    <w:qFormat/>
    <w:uiPriority w:val="99"/>
    <w:rPr>
      <w:rFonts w:ascii="Calibri" w:hAnsi="Calibri"/>
      <w:kern w:val="2"/>
      <w:sz w:val="21"/>
      <w:szCs w:val="22"/>
    </w:rPr>
  </w:style>
  <w:style w:type="character" w:customStyle="1" w:styleId="732">
    <w:name w:val="纯文本 字符4"/>
    <w:link w:val="45"/>
    <w:semiHidden/>
    <w:qFormat/>
    <w:locked/>
    <w:uiPriority w:val="99"/>
    <w:rPr>
      <w:rFonts w:ascii="宋体" w:hAnsi="Courier New"/>
      <w:sz w:val="21"/>
      <w:szCs w:val="22"/>
      <w14:ligatures w14:val="none"/>
    </w:rPr>
  </w:style>
  <w:style w:type="character" w:customStyle="1" w:styleId="733">
    <w:name w:val="Char Char221"/>
    <w:semiHidden/>
    <w:qFormat/>
    <w:uiPriority w:val="0"/>
    <w:rPr>
      <w:rFonts w:ascii="Arial" w:hAnsi="Arial" w:eastAsia="黑体"/>
      <w:b/>
      <w:kern w:val="2"/>
      <w:sz w:val="28"/>
      <w:lang w:val="en-US" w:eastAsia="zh-CN"/>
    </w:rPr>
  </w:style>
  <w:style w:type="character" w:customStyle="1" w:styleId="734">
    <w:name w:val="Char Char57"/>
    <w:semiHidden/>
    <w:qFormat/>
    <w:uiPriority w:val="0"/>
    <w:rPr>
      <w:rFonts w:ascii="Arial" w:hAnsi="Arial" w:eastAsia="黑体"/>
      <w:kern w:val="2"/>
      <w:sz w:val="21"/>
      <w:szCs w:val="21"/>
    </w:rPr>
  </w:style>
  <w:style w:type="character" w:customStyle="1" w:styleId="735">
    <w:name w:val="批注文字 Char4"/>
    <w:semiHidden/>
    <w:qFormat/>
    <w:uiPriority w:val="99"/>
    <w:rPr>
      <w:rFonts w:ascii="Calibri" w:hAnsi="Calibri"/>
      <w:kern w:val="2"/>
      <w:sz w:val="21"/>
      <w:szCs w:val="22"/>
    </w:rPr>
  </w:style>
  <w:style w:type="character" w:customStyle="1" w:styleId="736">
    <w:name w:val="正文文本缩进 2 Char Char Char Char"/>
    <w:link w:val="737"/>
    <w:semiHidden/>
    <w:qFormat/>
    <w:locked/>
    <w:uiPriority w:val="0"/>
    <w:rPr>
      <w:rFonts w:ascii="宋体" w:hAnsi="宋体"/>
      <w:sz w:val="24"/>
      <w:szCs w:val="22"/>
    </w:rPr>
  </w:style>
  <w:style w:type="paragraph" w:customStyle="1" w:styleId="737">
    <w:name w:val="正文文本缩进 2 Char Char"/>
    <w:basedOn w:val="1"/>
    <w:link w:val="736"/>
    <w:semiHidden/>
    <w:qFormat/>
    <w:uiPriority w:val="0"/>
    <w:pPr>
      <w:spacing w:after="120" w:line="480" w:lineRule="auto"/>
      <w:ind w:left="420" w:leftChars="200"/>
    </w:pPr>
    <w:rPr>
      <w:rFonts w:ascii="宋体" w:hAnsi="宋体"/>
      <w:sz w:val="24"/>
      <w14:ligatures w14:val="standardContextual"/>
    </w:rPr>
  </w:style>
  <w:style w:type="character" w:customStyle="1" w:styleId="738">
    <w:name w:val="Char Char534"/>
    <w:semiHidden/>
    <w:qFormat/>
    <w:uiPriority w:val="0"/>
    <w:rPr>
      <w:rFonts w:ascii="Arial" w:hAnsi="Arial" w:cs="Arial"/>
      <w:kern w:val="2"/>
      <w:sz w:val="24"/>
      <w:szCs w:val="24"/>
      <w:shd w:val="pct20" w:color="auto" w:fill="auto"/>
    </w:rPr>
  </w:style>
  <w:style w:type="character" w:customStyle="1" w:styleId="739">
    <w:name w:val="页眉 Char1"/>
    <w:semiHidden/>
    <w:qFormat/>
    <w:uiPriority w:val="99"/>
    <w:rPr>
      <w:kern w:val="2"/>
      <w:sz w:val="18"/>
    </w:rPr>
  </w:style>
  <w:style w:type="character" w:customStyle="1" w:styleId="740">
    <w:name w:val="Char Char364"/>
    <w:semiHidden/>
    <w:qFormat/>
    <w:uiPriority w:val="0"/>
    <w:rPr>
      <w:rFonts w:ascii="Cambria" w:hAnsi="Cambria"/>
      <w:b/>
      <w:sz w:val="32"/>
    </w:rPr>
  </w:style>
  <w:style w:type="character" w:customStyle="1" w:styleId="741">
    <w:name w:val="Char Char17"/>
    <w:semiHidden/>
    <w:qFormat/>
    <w:uiPriority w:val="0"/>
    <w:rPr>
      <w:rFonts w:ascii="宋体" w:hAnsi="Courier New" w:cs="Courier New"/>
      <w:sz w:val="21"/>
      <w:szCs w:val="21"/>
    </w:rPr>
  </w:style>
  <w:style w:type="character" w:customStyle="1" w:styleId="742">
    <w:name w:val="Char Char42"/>
    <w:semiHidden/>
    <w:qFormat/>
    <w:uiPriority w:val="0"/>
    <w:rPr>
      <w:kern w:val="2"/>
      <w:sz w:val="21"/>
      <w:szCs w:val="24"/>
    </w:rPr>
  </w:style>
  <w:style w:type="character" w:customStyle="1" w:styleId="743">
    <w:name w:val="Char Char71"/>
    <w:semiHidden/>
    <w:qFormat/>
    <w:uiPriority w:val="99"/>
    <w:rPr>
      <w:rFonts w:ascii="Times New Roman" w:hAnsi="Times New Roman"/>
      <w:b/>
      <w:sz w:val="32"/>
    </w:rPr>
  </w:style>
  <w:style w:type="character" w:customStyle="1" w:styleId="744">
    <w:name w:val="黑16"/>
    <w:semiHidden/>
    <w:qFormat/>
    <w:uiPriority w:val="99"/>
    <w:rPr>
      <w:rFonts w:eastAsia="黑体"/>
      <w:kern w:val="2"/>
      <w:sz w:val="24"/>
      <w:szCs w:val="24"/>
      <w:lang w:val="en-US" w:eastAsia="zh-CN" w:bidi="ar-SA"/>
    </w:rPr>
  </w:style>
  <w:style w:type="character" w:customStyle="1" w:styleId="745">
    <w:name w:val="Char Char523"/>
    <w:semiHidden/>
    <w:qFormat/>
    <w:locked/>
    <w:uiPriority w:val="0"/>
    <w:rPr>
      <w:rFonts w:ascii="Calibri" w:hAnsi="Calibri" w:eastAsia="宋体" w:cs="Calibri"/>
      <w:b/>
      <w:bCs/>
      <w:sz w:val="24"/>
      <w:szCs w:val="24"/>
      <w:lang w:val="en-US" w:eastAsia="zh-CN" w:bidi="ar-SA"/>
    </w:rPr>
  </w:style>
  <w:style w:type="character" w:customStyle="1" w:styleId="746">
    <w:name w:val="表格名称格式 Char"/>
    <w:link w:val="747"/>
    <w:semiHidden/>
    <w:qFormat/>
    <w:locked/>
    <w:uiPriority w:val="99"/>
    <w:rPr>
      <w:b/>
      <w:sz w:val="21"/>
      <w:szCs w:val="21"/>
    </w:rPr>
  </w:style>
  <w:style w:type="paragraph" w:customStyle="1" w:styleId="747">
    <w:name w:val="表格名称格式"/>
    <w:basedOn w:val="1"/>
    <w:link w:val="746"/>
    <w:semiHidden/>
    <w:qFormat/>
    <w:uiPriority w:val="99"/>
    <w:pPr>
      <w:spacing w:beforeLines="50"/>
      <w:jc w:val="center"/>
    </w:pPr>
    <w:rPr>
      <w:b/>
      <w:szCs w:val="21"/>
      <w14:ligatures w14:val="standardContextual"/>
    </w:rPr>
  </w:style>
  <w:style w:type="character" w:customStyle="1" w:styleId="748">
    <w:name w:val="HTML 预设格式 字符1"/>
    <w:semiHidden/>
    <w:qFormat/>
    <w:uiPriority w:val="99"/>
    <w:rPr>
      <w:rFonts w:hint="default" w:ascii="Courier New" w:hAnsi="Courier New" w:cs="Courier New"/>
      <w:sz w:val="20"/>
      <w:szCs w:val="20"/>
    </w:rPr>
  </w:style>
  <w:style w:type="character" w:customStyle="1" w:styleId="749">
    <w:name w:val="正文文本缩进 3 Char1"/>
    <w:semiHidden/>
    <w:qFormat/>
    <w:uiPriority w:val="99"/>
    <w:rPr>
      <w:rFonts w:ascii="Times New Roman" w:hAnsi="Times New Roman"/>
      <w:sz w:val="16"/>
      <w:szCs w:val="16"/>
    </w:rPr>
  </w:style>
  <w:style w:type="character" w:customStyle="1" w:styleId="750">
    <w:name w:val="Char Char176"/>
    <w:semiHidden/>
    <w:qFormat/>
    <w:uiPriority w:val="0"/>
    <w:rPr>
      <w:rFonts w:ascii="宋体" w:hAnsi="Courier New"/>
      <w:sz w:val="21"/>
    </w:rPr>
  </w:style>
  <w:style w:type="character" w:customStyle="1" w:styleId="751">
    <w:name w:val="f14px1"/>
    <w:semiHidden/>
    <w:qFormat/>
    <w:uiPriority w:val="99"/>
    <w:rPr>
      <w:b/>
      <w:bCs/>
      <w:color w:val="C92D3B"/>
      <w:sz w:val="21"/>
      <w:szCs w:val="21"/>
    </w:rPr>
  </w:style>
  <w:style w:type="character" w:customStyle="1" w:styleId="752">
    <w:name w:val="正文文本缩进 2 Char1"/>
    <w:semiHidden/>
    <w:qFormat/>
    <w:uiPriority w:val="99"/>
    <w:rPr>
      <w:rFonts w:ascii="Times New Roman" w:hAnsi="Times New Roman"/>
      <w:kern w:val="2"/>
      <w:sz w:val="21"/>
    </w:rPr>
  </w:style>
  <w:style w:type="character" w:customStyle="1" w:styleId="753">
    <w:name w:val="Char Char122"/>
    <w:semiHidden/>
    <w:qFormat/>
    <w:uiPriority w:val="99"/>
    <w:rPr>
      <w:rFonts w:eastAsia="宋体"/>
      <w:b/>
      <w:kern w:val="2"/>
      <w:sz w:val="32"/>
      <w:lang w:val="en-US" w:eastAsia="zh-CN"/>
    </w:rPr>
  </w:style>
  <w:style w:type="character" w:customStyle="1" w:styleId="754">
    <w:name w:val="Char Char631"/>
    <w:semiHidden/>
    <w:qFormat/>
    <w:locked/>
    <w:uiPriority w:val="0"/>
    <w:rPr>
      <w:rFonts w:eastAsia="宋体"/>
      <w:b/>
      <w:bCs/>
      <w:kern w:val="2"/>
      <w:sz w:val="32"/>
      <w:szCs w:val="32"/>
      <w:lang w:val="en-US" w:eastAsia="zh-CN" w:bidi="ar-SA"/>
    </w:rPr>
  </w:style>
  <w:style w:type="character" w:customStyle="1" w:styleId="755">
    <w:name w:val="页脚 Char4"/>
    <w:semiHidden/>
    <w:qFormat/>
    <w:uiPriority w:val="99"/>
    <w:rPr>
      <w:rFonts w:ascii="Calibri" w:hAnsi="Calibri"/>
      <w:kern w:val="2"/>
      <w:sz w:val="18"/>
      <w:szCs w:val="18"/>
    </w:rPr>
  </w:style>
  <w:style w:type="character" w:customStyle="1" w:styleId="756">
    <w:name w:val="right1"/>
    <w:semiHidden/>
    <w:qFormat/>
    <w:uiPriority w:val="99"/>
    <w:rPr>
      <w:rFonts w:eastAsia="黑体"/>
      <w:kern w:val="2"/>
      <w:sz w:val="18"/>
      <w:szCs w:val="18"/>
      <w:lang w:val="en-US" w:eastAsia="zh-CN" w:bidi="ar-SA"/>
    </w:rPr>
  </w:style>
  <w:style w:type="character" w:customStyle="1" w:styleId="757">
    <w:name w:val="h11"/>
    <w:semiHidden/>
    <w:qFormat/>
    <w:uiPriority w:val="99"/>
    <w:rPr>
      <w:rFonts w:hint="eastAsia" w:ascii="宋体" w:hAnsi="宋体" w:eastAsia="宋体"/>
      <w:kern w:val="2"/>
      <w:sz w:val="18"/>
      <w:szCs w:val="18"/>
      <w:lang w:val="en-US" w:eastAsia="zh-CN" w:bidi="ar-SA"/>
    </w:rPr>
  </w:style>
  <w:style w:type="character" w:customStyle="1" w:styleId="758">
    <w:name w:val="正文文本 3 Char4"/>
    <w:semiHidden/>
    <w:qFormat/>
    <w:uiPriority w:val="99"/>
    <w:rPr>
      <w:rFonts w:ascii="Calibri" w:hAnsi="Calibri"/>
      <w:kern w:val="2"/>
      <w:sz w:val="16"/>
      <w:szCs w:val="16"/>
    </w:rPr>
  </w:style>
  <w:style w:type="character" w:customStyle="1" w:styleId="759">
    <w:name w:val="Char Char581"/>
    <w:semiHidden/>
    <w:qFormat/>
    <w:uiPriority w:val="0"/>
    <w:rPr>
      <w:rFonts w:ascii="Arial" w:hAnsi="Arial" w:eastAsia="黑体"/>
      <w:kern w:val="2"/>
      <w:sz w:val="24"/>
      <w:szCs w:val="24"/>
    </w:rPr>
  </w:style>
  <w:style w:type="character" w:customStyle="1" w:styleId="760">
    <w:name w:val="black0001"/>
    <w:semiHidden/>
    <w:qFormat/>
    <w:uiPriority w:val="99"/>
    <w:rPr>
      <w:b/>
      <w:color w:val="000000"/>
      <w:sz w:val="24"/>
    </w:rPr>
  </w:style>
  <w:style w:type="character" w:customStyle="1" w:styleId="761">
    <w:name w:val="五级标题 Char"/>
    <w:link w:val="762"/>
    <w:semiHidden/>
    <w:qFormat/>
    <w:uiPriority w:val="0"/>
    <w:rPr>
      <w:rFonts w:eastAsia="楷体"/>
      <w:sz w:val="24"/>
      <w:szCs w:val="22"/>
    </w:rPr>
  </w:style>
  <w:style w:type="paragraph" w:customStyle="1" w:styleId="762">
    <w:name w:val="五级标题"/>
    <w:basedOn w:val="1"/>
    <w:next w:val="1"/>
    <w:link w:val="761"/>
    <w:semiHidden/>
    <w:qFormat/>
    <w:uiPriority w:val="0"/>
    <w:pPr>
      <w:spacing w:line="300" w:lineRule="auto"/>
      <w:ind w:firstLine="482" w:firstLineChars="200"/>
    </w:pPr>
    <w:rPr>
      <w:rFonts w:eastAsia="楷体"/>
      <w:sz w:val="24"/>
      <w14:ligatures w14:val="standardContextual"/>
    </w:rPr>
  </w:style>
  <w:style w:type="character" w:customStyle="1" w:styleId="763">
    <w:name w:val="引用 Char3"/>
    <w:semiHidden/>
    <w:qFormat/>
    <w:uiPriority w:val="29"/>
    <w:rPr>
      <w:rFonts w:ascii="Calibri" w:hAnsi="Calibri"/>
      <w:i/>
      <w:iCs/>
      <w:color w:val="404040"/>
      <w:kern w:val="2"/>
      <w:sz w:val="21"/>
      <w:szCs w:val="22"/>
    </w:rPr>
  </w:style>
  <w:style w:type="character" w:customStyle="1" w:styleId="764">
    <w:name w:val="文档结构图 Char1"/>
    <w:semiHidden/>
    <w:qFormat/>
    <w:uiPriority w:val="99"/>
    <w:rPr>
      <w:rFonts w:ascii="宋体" w:hAnsi="Times New Roman"/>
      <w:sz w:val="18"/>
      <w:szCs w:val="18"/>
    </w:rPr>
  </w:style>
  <w:style w:type="character" w:customStyle="1" w:styleId="765">
    <w:name w:val="b21"/>
    <w:semiHidden/>
    <w:qFormat/>
    <w:uiPriority w:val="99"/>
    <w:rPr>
      <w:rFonts w:eastAsia="黑体"/>
      <w:kern w:val="2"/>
      <w:sz w:val="27"/>
      <w:szCs w:val="27"/>
      <w:u w:val="none"/>
      <w:lang w:val="en-US" w:eastAsia="zh-CN" w:bidi="ar-SA"/>
    </w:rPr>
  </w:style>
  <w:style w:type="character" w:customStyle="1" w:styleId="766">
    <w:name w:val="ca-11"/>
    <w:semiHidden/>
    <w:qFormat/>
    <w:uiPriority w:val="99"/>
    <w:rPr>
      <w:rFonts w:hint="eastAsia" w:ascii="宋体" w:hAnsi="宋体" w:eastAsia="宋体"/>
      <w:color w:val="000000"/>
      <w:kern w:val="2"/>
      <w:sz w:val="22"/>
      <w:szCs w:val="22"/>
      <w:lang w:val="en-US" w:eastAsia="zh-CN" w:bidi="ar-SA"/>
    </w:rPr>
  </w:style>
  <w:style w:type="character" w:customStyle="1" w:styleId="767">
    <w:name w:val="正文文本缩进 Char1"/>
    <w:semiHidden/>
    <w:qFormat/>
    <w:uiPriority w:val="99"/>
    <w:rPr>
      <w:kern w:val="2"/>
      <w:sz w:val="22"/>
    </w:rPr>
  </w:style>
  <w:style w:type="character" w:customStyle="1" w:styleId="768">
    <w:name w:val="Char Char192"/>
    <w:semiHidden/>
    <w:qFormat/>
    <w:uiPriority w:val="99"/>
    <w:rPr>
      <w:kern w:val="2"/>
      <w:sz w:val="24"/>
      <w:shd w:val="clear" w:color="auto" w:fill="000080"/>
    </w:rPr>
  </w:style>
  <w:style w:type="character" w:customStyle="1" w:styleId="769">
    <w:name w:val="Char Char285"/>
    <w:semiHidden/>
    <w:qFormat/>
    <w:uiPriority w:val="0"/>
    <w:rPr>
      <w:rFonts w:ascii="Times New Roman" w:hAnsi="Times New Roman" w:eastAsia="宋体" w:cs="Times New Roman"/>
      <w:b/>
      <w:bCs/>
      <w:sz w:val="32"/>
      <w:szCs w:val="32"/>
    </w:rPr>
  </w:style>
  <w:style w:type="character" w:customStyle="1" w:styleId="770">
    <w:name w:val="正文11111 Char Char"/>
    <w:link w:val="771"/>
    <w:semiHidden/>
    <w:qFormat/>
    <w:uiPriority w:val="99"/>
    <w:rPr>
      <w:rFonts w:hAnsi="楷体" w:eastAsia="楷体"/>
      <w:color w:val="000000"/>
      <w:sz w:val="24"/>
      <w:szCs w:val="22"/>
    </w:rPr>
  </w:style>
  <w:style w:type="paragraph" w:customStyle="1" w:styleId="771">
    <w:name w:val="正文11111"/>
    <w:basedOn w:val="1"/>
    <w:link w:val="770"/>
    <w:semiHidden/>
    <w:qFormat/>
    <w:uiPriority w:val="99"/>
    <w:pPr>
      <w:spacing w:line="396" w:lineRule="exact"/>
      <w:ind w:firstLine="480" w:firstLineChars="200"/>
    </w:pPr>
    <w:rPr>
      <w:rFonts w:hAnsi="楷体" w:eastAsia="楷体"/>
      <w:color w:val="000000"/>
      <w:sz w:val="24"/>
      <w14:ligatures w14:val="standardContextual"/>
    </w:rPr>
  </w:style>
  <w:style w:type="character" w:customStyle="1" w:styleId="772">
    <w:name w:val="Char Char604"/>
    <w:semiHidden/>
    <w:qFormat/>
    <w:uiPriority w:val="0"/>
    <w:rPr>
      <w:rFonts w:ascii="Arial" w:hAnsi="Arial" w:eastAsia="黑体"/>
      <w:b/>
      <w:bCs/>
      <w:kern w:val="2"/>
      <w:sz w:val="24"/>
      <w:szCs w:val="24"/>
    </w:rPr>
  </w:style>
  <w:style w:type="character" w:customStyle="1" w:styleId="773">
    <w:name w:val="fontstyle488733222_5532"/>
    <w:semiHidden/>
    <w:qFormat/>
    <w:uiPriority w:val="99"/>
    <w:rPr>
      <w:rFonts w:eastAsia="黑体"/>
      <w:kern w:val="2"/>
      <w:sz w:val="24"/>
      <w:szCs w:val="24"/>
      <w:lang w:val="en-US" w:eastAsia="zh-CN" w:bidi="ar-SA"/>
    </w:rPr>
  </w:style>
  <w:style w:type="character" w:customStyle="1" w:styleId="774">
    <w:name w:val="样式 标题 3H3(C+F3) Char + 黑体 Char Char"/>
    <w:link w:val="775"/>
    <w:semiHidden/>
    <w:qFormat/>
    <w:uiPriority w:val="99"/>
    <w:rPr>
      <w:rFonts w:eastAsia="黑体"/>
      <w:b/>
      <w:bCs/>
      <w:sz w:val="28"/>
      <w:szCs w:val="32"/>
    </w:rPr>
  </w:style>
  <w:style w:type="paragraph" w:customStyle="1" w:styleId="775">
    <w:name w:val="样式 标题 3H3(C+F3) Char + 黑体"/>
    <w:basedOn w:val="5"/>
    <w:link w:val="774"/>
    <w:semiHidden/>
    <w:qFormat/>
    <w:uiPriority w:val="99"/>
    <w:pPr>
      <w:spacing w:before="0" w:beforeLines="100" w:after="100" w:afterLines="50" w:line="360" w:lineRule="auto"/>
    </w:pPr>
    <w:rPr>
      <w:rFonts w:eastAsia="黑体" w:asciiTheme="minorHAnsi" w:hAnsiTheme="minorHAnsi" w:cstheme="minorBidi"/>
      <w:b/>
      <w:bCs/>
      <w:color w:val="auto"/>
      <w:sz w:val="28"/>
    </w:rPr>
  </w:style>
  <w:style w:type="character" w:customStyle="1" w:styleId="776">
    <w:name w:val="标题2 Char"/>
    <w:semiHidden/>
    <w:qFormat/>
    <w:uiPriority w:val="0"/>
    <w:rPr>
      <w:rFonts w:eastAsia="黑体" w:cs="黑体"/>
      <w:b/>
      <w:kern w:val="2"/>
      <w:sz w:val="30"/>
      <w:szCs w:val="30"/>
    </w:rPr>
  </w:style>
  <w:style w:type="character" w:customStyle="1" w:styleId="777">
    <w:name w:val="纯文本 Char Char"/>
    <w:link w:val="778"/>
    <w:semiHidden/>
    <w:qFormat/>
    <w:locked/>
    <w:uiPriority w:val="99"/>
    <w:rPr>
      <w:rFonts w:ascii="宋体" w:hAnsi="Courier New"/>
      <w:sz w:val="21"/>
      <w:szCs w:val="22"/>
    </w:rPr>
  </w:style>
  <w:style w:type="paragraph" w:customStyle="1" w:styleId="778">
    <w:name w:val="纯文本1"/>
    <w:basedOn w:val="1"/>
    <w:link w:val="777"/>
    <w:semiHidden/>
    <w:qFormat/>
    <w:uiPriority w:val="99"/>
    <w:rPr>
      <w:rFonts w:ascii="宋体" w:hAnsi="Courier New"/>
      <w14:ligatures w14:val="standardContextual"/>
    </w:rPr>
  </w:style>
  <w:style w:type="character" w:customStyle="1" w:styleId="779">
    <w:name w:val="style71"/>
    <w:semiHidden/>
    <w:qFormat/>
    <w:uiPriority w:val="99"/>
    <w:rPr>
      <w:color w:val="FFFFFF"/>
    </w:rPr>
  </w:style>
  <w:style w:type="character" w:customStyle="1" w:styleId="780">
    <w:name w:val="刘长清-标题4 Char Char Char Char"/>
    <w:link w:val="781"/>
    <w:semiHidden/>
    <w:qFormat/>
    <w:uiPriority w:val="99"/>
    <w:rPr>
      <w:rFonts w:ascii="宋体" w:hAnsi="宋体"/>
      <w:b/>
      <w:color w:val="FF0000"/>
      <w:sz w:val="24"/>
    </w:rPr>
  </w:style>
  <w:style w:type="paragraph" w:customStyle="1" w:styleId="781">
    <w:name w:val="刘长清-标题4 Char"/>
    <w:basedOn w:val="1"/>
    <w:link w:val="780"/>
    <w:semiHidden/>
    <w:qFormat/>
    <w:uiPriority w:val="99"/>
    <w:pPr>
      <w:spacing w:line="440" w:lineRule="exact"/>
      <w:ind w:firstLine="482"/>
    </w:pPr>
    <w:rPr>
      <w:rFonts w:ascii="宋体" w:hAnsi="宋体"/>
      <w:b/>
      <w:color w:val="FF0000"/>
      <w:sz w:val="24"/>
      <w:szCs w:val="24"/>
      <w14:ligatures w14:val="standardContextual"/>
    </w:rPr>
  </w:style>
  <w:style w:type="character" w:customStyle="1" w:styleId="782">
    <w:name w:val="z-Top of Form Char1"/>
    <w:semiHidden/>
    <w:qFormat/>
    <w:locked/>
    <w:uiPriority w:val="0"/>
    <w:rPr>
      <w:rFonts w:ascii="Arial" w:hAnsi="Arial" w:cs="Arial"/>
      <w:vanish/>
      <w:sz w:val="16"/>
      <w:szCs w:val="16"/>
    </w:rPr>
  </w:style>
  <w:style w:type="character" w:customStyle="1" w:styleId="783">
    <w:name w:val="明显引用 Char Char Char Char"/>
    <w:semiHidden/>
    <w:qFormat/>
    <w:uiPriority w:val="99"/>
    <w:rPr>
      <w:b/>
      <w:i/>
      <w:color w:val="2DA2BF"/>
    </w:rPr>
  </w:style>
  <w:style w:type="character" w:customStyle="1" w:styleId="784">
    <w:name w:val="Char Char141"/>
    <w:semiHidden/>
    <w:qFormat/>
    <w:uiPriority w:val="99"/>
    <w:rPr>
      <w:rFonts w:ascii="Arial" w:hAnsi="Arial" w:eastAsia="黑体"/>
      <w:b/>
      <w:kern w:val="2"/>
      <w:sz w:val="32"/>
      <w:lang w:val="en-US" w:eastAsia="zh-CN"/>
    </w:rPr>
  </w:style>
  <w:style w:type="character" w:customStyle="1" w:styleId="785">
    <w:name w:val="pseudotab2"/>
    <w:semiHidden/>
    <w:qFormat/>
    <w:uiPriority w:val="0"/>
    <w:rPr>
      <w:rFonts w:cs="Times New Roman"/>
    </w:rPr>
  </w:style>
  <w:style w:type="character" w:customStyle="1" w:styleId="786">
    <w:name w:val="Char Char424"/>
    <w:semiHidden/>
    <w:qFormat/>
    <w:uiPriority w:val="0"/>
    <w:rPr>
      <w:kern w:val="2"/>
      <w:sz w:val="21"/>
      <w:szCs w:val="24"/>
    </w:rPr>
  </w:style>
  <w:style w:type="character" w:customStyle="1" w:styleId="787">
    <w:name w:val="正文文本 Char2"/>
    <w:semiHidden/>
    <w:qFormat/>
    <w:uiPriority w:val="99"/>
    <w:rPr>
      <w:rFonts w:ascii="宋体" w:eastAsia="宋体"/>
      <w:b/>
      <w:kern w:val="2"/>
      <w:sz w:val="24"/>
      <w:lang w:val="en-US" w:eastAsia="zh-CN"/>
    </w:rPr>
  </w:style>
  <w:style w:type="character" w:customStyle="1" w:styleId="788">
    <w:name w:val="书籍标题11"/>
    <w:semiHidden/>
    <w:qFormat/>
    <w:uiPriority w:val="0"/>
    <w:rPr>
      <w:b/>
      <w:smallCaps/>
      <w:spacing w:val="5"/>
    </w:rPr>
  </w:style>
  <w:style w:type="character" w:customStyle="1" w:styleId="789">
    <w:name w:val="Char Char93"/>
    <w:semiHidden/>
    <w:qFormat/>
    <w:uiPriority w:val="99"/>
    <w:rPr>
      <w:rFonts w:ascii="宋体" w:hAnsi="宋体" w:eastAsia="宋体"/>
      <w:kern w:val="2"/>
      <w:sz w:val="18"/>
      <w:szCs w:val="18"/>
      <w:lang w:bidi="ar-SA"/>
    </w:rPr>
  </w:style>
  <w:style w:type="character" w:customStyle="1" w:styleId="790">
    <w:name w:val="正文文本 3 Char"/>
    <w:semiHidden/>
    <w:qFormat/>
    <w:uiPriority w:val="99"/>
    <w:rPr>
      <w:rFonts w:eastAsia="宋体"/>
      <w:kern w:val="2"/>
      <w:sz w:val="16"/>
      <w:lang w:val="en-US" w:eastAsia="zh-CN"/>
    </w:rPr>
  </w:style>
  <w:style w:type="character" w:customStyle="1" w:styleId="791">
    <w:name w:val="Char Char401"/>
    <w:semiHidden/>
    <w:qFormat/>
    <w:locked/>
    <w:uiPriority w:val="0"/>
    <w:rPr>
      <w:rFonts w:eastAsia="宋体"/>
      <w:sz w:val="21"/>
      <w:lang w:val="en-US" w:eastAsia="zh-CN" w:bidi="ar-SA"/>
    </w:rPr>
  </w:style>
  <w:style w:type="character" w:customStyle="1" w:styleId="792">
    <w:name w:val="Char Char517"/>
    <w:semiHidden/>
    <w:qFormat/>
    <w:locked/>
    <w:uiPriority w:val="0"/>
    <w:rPr>
      <w:rFonts w:cs="Times New Roman"/>
    </w:rPr>
  </w:style>
  <w:style w:type="character" w:customStyle="1" w:styleId="793">
    <w:name w:val="Char Char342"/>
    <w:semiHidden/>
    <w:qFormat/>
    <w:uiPriority w:val="0"/>
    <w:rPr>
      <w:rFonts w:ascii="Arial" w:hAnsi="Arial" w:eastAsia="黑体"/>
      <w:b/>
      <w:bCs/>
      <w:sz w:val="28"/>
      <w:szCs w:val="28"/>
    </w:rPr>
  </w:style>
  <w:style w:type="character" w:customStyle="1" w:styleId="794">
    <w:name w:val="Char Char404"/>
    <w:semiHidden/>
    <w:qFormat/>
    <w:locked/>
    <w:uiPriority w:val="0"/>
    <w:rPr>
      <w:rFonts w:eastAsia="宋体"/>
      <w:sz w:val="21"/>
      <w:lang w:val="en-US" w:eastAsia="zh-CN" w:bidi="ar-SA"/>
    </w:rPr>
  </w:style>
  <w:style w:type="character" w:customStyle="1" w:styleId="795">
    <w:name w:val="Char Char564"/>
    <w:semiHidden/>
    <w:qFormat/>
    <w:uiPriority w:val="0"/>
    <w:rPr>
      <w:rFonts w:ascii="Courier New" w:hAnsi="Courier New" w:cs="Courier New"/>
      <w:kern w:val="2"/>
      <w:sz w:val="24"/>
      <w:szCs w:val="24"/>
      <w:lang w:val="en-US" w:eastAsia="zh-CN" w:bidi="ar-SA"/>
    </w:rPr>
  </w:style>
  <w:style w:type="character" w:customStyle="1" w:styleId="796">
    <w:name w:val="Char Char614"/>
    <w:semiHidden/>
    <w:qFormat/>
    <w:uiPriority w:val="0"/>
    <w:rPr>
      <w:b/>
      <w:bCs/>
      <w:kern w:val="2"/>
      <w:sz w:val="28"/>
      <w:szCs w:val="28"/>
    </w:rPr>
  </w:style>
  <w:style w:type="character" w:customStyle="1" w:styleId="797">
    <w:name w:val="Char Char272"/>
    <w:semiHidden/>
    <w:qFormat/>
    <w:uiPriority w:val="99"/>
    <w:rPr>
      <w:rFonts w:ascii="Times New Roman" w:hAnsi="Times New Roman"/>
      <w:sz w:val="18"/>
    </w:rPr>
  </w:style>
  <w:style w:type="character" w:customStyle="1" w:styleId="798">
    <w:name w:val="Char Char86"/>
    <w:semiHidden/>
    <w:qFormat/>
    <w:uiPriority w:val="0"/>
    <w:rPr>
      <w:rFonts w:eastAsia="宋体"/>
      <w:b/>
      <w:kern w:val="44"/>
      <w:sz w:val="44"/>
      <w:lang w:val="en-US" w:eastAsia="zh-CN"/>
    </w:rPr>
  </w:style>
  <w:style w:type="character" w:customStyle="1" w:styleId="799">
    <w:name w:val="Char Char544"/>
    <w:semiHidden/>
    <w:qFormat/>
    <w:uiPriority w:val="0"/>
    <w:rPr>
      <w:i/>
      <w:iCs/>
      <w:kern w:val="2"/>
      <w:sz w:val="21"/>
      <w:szCs w:val="24"/>
    </w:rPr>
  </w:style>
  <w:style w:type="character" w:customStyle="1" w:styleId="800">
    <w:name w:val="正 Char"/>
    <w:link w:val="801"/>
    <w:semiHidden/>
    <w:qFormat/>
    <w:locked/>
    <w:uiPriority w:val="0"/>
    <w:rPr>
      <w:rFonts w:ascii="宋体" w:hAnsi="宋体"/>
      <w:sz w:val="24"/>
    </w:rPr>
  </w:style>
  <w:style w:type="paragraph" w:customStyle="1" w:styleId="801">
    <w:name w:val="正"/>
    <w:basedOn w:val="1"/>
    <w:link w:val="800"/>
    <w:semiHidden/>
    <w:qFormat/>
    <w:uiPriority w:val="0"/>
    <w:pPr>
      <w:spacing w:line="440" w:lineRule="exact"/>
      <w:ind w:firstLine="480" w:firstLineChars="200"/>
    </w:pPr>
    <w:rPr>
      <w:rFonts w:ascii="宋体" w:hAnsi="宋体"/>
      <w:sz w:val="24"/>
      <w:szCs w:val="24"/>
      <w14:ligatures w14:val="standardContextual"/>
    </w:rPr>
  </w:style>
  <w:style w:type="character" w:customStyle="1" w:styleId="802">
    <w:name w:val="Body Text Indent Char"/>
    <w:semiHidden/>
    <w:qFormat/>
    <w:locked/>
    <w:uiPriority w:val="99"/>
    <w:rPr>
      <w:rFonts w:ascii="宋体" w:hAnsi="Calibri"/>
    </w:rPr>
  </w:style>
  <w:style w:type="character" w:customStyle="1" w:styleId="803">
    <w:name w:val="Char Char382"/>
    <w:semiHidden/>
    <w:qFormat/>
    <w:locked/>
    <w:uiPriority w:val="0"/>
    <w:rPr>
      <w:rFonts w:ascii="Calibri" w:hAnsi="Calibri" w:eastAsia="宋体" w:cs="Calibri"/>
      <w:b/>
      <w:bCs/>
      <w:kern w:val="44"/>
      <w:sz w:val="44"/>
      <w:szCs w:val="44"/>
      <w:lang w:val="en-US" w:eastAsia="zh-CN" w:bidi="ar-SA"/>
    </w:rPr>
  </w:style>
  <w:style w:type="character" w:customStyle="1" w:styleId="804">
    <w:name w:val="正文文本 3 字符1"/>
    <w:semiHidden/>
    <w:qFormat/>
    <w:uiPriority w:val="99"/>
    <w:rPr>
      <w:sz w:val="16"/>
      <w:szCs w:val="16"/>
    </w:rPr>
  </w:style>
  <w:style w:type="character" w:customStyle="1" w:styleId="805">
    <w:name w:val="z-窗体顶端 字符"/>
    <w:semiHidden/>
    <w:qFormat/>
    <w:locked/>
    <w:uiPriority w:val="99"/>
    <w:rPr>
      <w:rFonts w:ascii="Arial" w:hAnsi="Arial" w:eastAsia="宋体" w:cs="Arial"/>
      <w:vanish/>
      <w:sz w:val="16"/>
      <w:szCs w:val="16"/>
      <w:lang w:val="en-US" w:eastAsia="zh-CN" w:bidi="ar-SA"/>
    </w:rPr>
  </w:style>
  <w:style w:type="character" w:customStyle="1" w:styleId="806">
    <w:name w:val="maintitle"/>
    <w:semiHidden/>
    <w:qFormat/>
    <w:uiPriority w:val="99"/>
    <w:rPr>
      <w:rFonts w:cs="Times New Roman"/>
    </w:rPr>
  </w:style>
  <w:style w:type="character" w:customStyle="1" w:styleId="807">
    <w:name w:val="标题 字符3"/>
    <w:qFormat/>
    <w:locked/>
    <w:uiPriority w:val="99"/>
    <w:rPr>
      <w:kern w:val="28"/>
      <w:sz w:val="48"/>
      <w:szCs w:val="22"/>
      <w:lang w:eastAsia="en-US"/>
    </w:rPr>
  </w:style>
  <w:style w:type="character" w:customStyle="1" w:styleId="808">
    <w:name w:val="正文首行缩进 Char"/>
    <w:semiHidden/>
    <w:qFormat/>
    <w:uiPriority w:val="99"/>
    <w:rPr>
      <w:rFonts w:ascii="宋体" w:hAnsi="Calibri" w:eastAsia="宋体"/>
      <w:b/>
      <w:kern w:val="2"/>
      <w:sz w:val="24"/>
      <w:lang w:val="en-US" w:eastAsia="zh-CN"/>
    </w:rPr>
  </w:style>
  <w:style w:type="character" w:customStyle="1" w:styleId="809">
    <w:name w:val="Intense Quote Char1"/>
    <w:semiHidden/>
    <w:qFormat/>
    <w:uiPriority w:val="0"/>
    <w:rPr>
      <w:b/>
      <w:bCs/>
      <w:i/>
      <w:iCs/>
      <w:color w:val="4F81BD"/>
    </w:rPr>
  </w:style>
  <w:style w:type="character" w:customStyle="1" w:styleId="810">
    <w:name w:val="页眉 Char"/>
    <w:semiHidden/>
    <w:qFormat/>
    <w:uiPriority w:val="99"/>
    <w:rPr>
      <w:rFonts w:eastAsia="宋体"/>
      <w:kern w:val="2"/>
      <w:sz w:val="18"/>
      <w:lang w:val="en-US" w:eastAsia="zh-CN"/>
    </w:rPr>
  </w:style>
  <w:style w:type="character" w:customStyle="1" w:styleId="811">
    <w:name w:val="标题1 Char"/>
    <w:link w:val="812"/>
    <w:semiHidden/>
    <w:qFormat/>
    <w:uiPriority w:val="0"/>
    <w:rPr>
      <w:rFonts w:ascii="黑体" w:hAnsi="黑体" w:eastAsia="黑体"/>
      <w:b/>
      <w:sz w:val="30"/>
      <w:szCs w:val="30"/>
    </w:rPr>
  </w:style>
  <w:style w:type="paragraph" w:customStyle="1" w:styleId="812">
    <w:name w:val="标题1"/>
    <w:basedOn w:val="1"/>
    <w:link w:val="811"/>
    <w:semiHidden/>
    <w:qFormat/>
    <w:uiPriority w:val="0"/>
    <w:pPr>
      <w:adjustRightInd w:val="0"/>
      <w:spacing w:line="300" w:lineRule="auto"/>
      <w:jc w:val="left"/>
      <w:textAlignment w:val="baseline"/>
      <w:outlineLvl w:val="0"/>
    </w:pPr>
    <w:rPr>
      <w:rFonts w:ascii="黑体" w:hAnsi="黑体" w:eastAsia="黑体"/>
      <w:b/>
      <w:sz w:val="30"/>
      <w:szCs w:val="30"/>
      <w14:ligatures w14:val="standardContextual"/>
    </w:rPr>
  </w:style>
  <w:style w:type="character" w:customStyle="1" w:styleId="813">
    <w:name w:val="不明显强调1"/>
    <w:qFormat/>
    <w:uiPriority w:val="0"/>
    <w:rPr>
      <w:i/>
      <w:color w:val="808080"/>
    </w:rPr>
  </w:style>
  <w:style w:type="character" w:customStyle="1" w:styleId="814">
    <w:name w:val="Heading 2 Char1"/>
    <w:semiHidden/>
    <w:qFormat/>
    <w:locked/>
    <w:uiPriority w:val="0"/>
    <w:rPr>
      <w:rFonts w:ascii="Cambria" w:hAnsi="Cambria"/>
      <w:b/>
      <w:sz w:val="32"/>
    </w:rPr>
  </w:style>
  <w:style w:type="character" w:customStyle="1" w:styleId="815">
    <w:name w:val="日期 字符3"/>
    <w:link w:val="50"/>
    <w:semiHidden/>
    <w:qFormat/>
    <w:locked/>
    <w:uiPriority w:val="99"/>
    <w:rPr>
      <w:sz w:val="21"/>
      <w:szCs w:val="22"/>
      <w14:ligatures w14:val="none"/>
    </w:rPr>
  </w:style>
  <w:style w:type="character" w:customStyle="1" w:styleId="816">
    <w:name w:val="style61"/>
    <w:semiHidden/>
    <w:qFormat/>
    <w:uiPriority w:val="0"/>
  </w:style>
  <w:style w:type="character" w:customStyle="1" w:styleId="817">
    <w:name w:val="Char Char11"/>
    <w:semiHidden/>
    <w:qFormat/>
    <w:uiPriority w:val="99"/>
    <w:rPr>
      <w:rFonts w:cs="Times New Roman"/>
      <w:kern w:val="2"/>
      <w:sz w:val="18"/>
      <w:szCs w:val="18"/>
    </w:rPr>
  </w:style>
  <w:style w:type="character" w:customStyle="1" w:styleId="818">
    <w:name w:val="Balloon Text Char1"/>
    <w:semiHidden/>
    <w:qFormat/>
    <w:locked/>
    <w:uiPriority w:val="99"/>
    <w:rPr>
      <w:rFonts w:ascii="Calibri" w:hAnsi="Calibri" w:eastAsia="宋体"/>
      <w:sz w:val="18"/>
      <w:lang w:val="en-US" w:eastAsia="zh-CN"/>
    </w:rPr>
  </w:style>
  <w:style w:type="character" w:customStyle="1" w:styleId="819">
    <w:name w:val="data_bold"/>
    <w:semiHidden/>
    <w:qFormat/>
    <w:uiPriority w:val="99"/>
    <w:rPr>
      <w:rFonts w:cs="Times New Roman"/>
    </w:rPr>
  </w:style>
  <w:style w:type="character" w:customStyle="1" w:styleId="820">
    <w:name w:val="Char Char312"/>
    <w:semiHidden/>
    <w:qFormat/>
    <w:uiPriority w:val="0"/>
    <w:rPr>
      <w:kern w:val="2"/>
      <w:sz w:val="18"/>
      <w:szCs w:val="18"/>
    </w:rPr>
  </w:style>
  <w:style w:type="character" w:customStyle="1" w:styleId="821">
    <w:name w:val="HTML 预设格式 Char1"/>
    <w:semiHidden/>
    <w:qFormat/>
    <w:uiPriority w:val="99"/>
    <w:rPr>
      <w:rFonts w:ascii="Courier New" w:hAnsi="Courier New" w:cs="Courier New"/>
      <w:sz w:val="20"/>
      <w:szCs w:val="20"/>
    </w:rPr>
  </w:style>
  <w:style w:type="character" w:customStyle="1" w:styleId="822">
    <w:name w:val="Char Char194"/>
    <w:semiHidden/>
    <w:qFormat/>
    <w:uiPriority w:val="99"/>
    <w:rPr>
      <w:rFonts w:ascii="宋体" w:hAnsi="Times New Roman"/>
      <w:b/>
      <w:sz w:val="24"/>
    </w:rPr>
  </w:style>
  <w:style w:type="character" w:customStyle="1" w:styleId="823">
    <w:name w:val="正文1 Char"/>
    <w:link w:val="824"/>
    <w:semiHidden/>
    <w:qFormat/>
    <w:locked/>
    <w:uiPriority w:val="0"/>
    <w:rPr>
      <w:rFonts w:ascii="宋体" w:eastAsia="Times New Roman"/>
      <w:sz w:val="24"/>
      <w:szCs w:val="22"/>
    </w:rPr>
  </w:style>
  <w:style w:type="paragraph" w:customStyle="1" w:styleId="824">
    <w:name w:val="正文12"/>
    <w:link w:val="823"/>
    <w:semiHidden/>
    <w:qFormat/>
    <w:uiPriority w:val="0"/>
    <w:pPr>
      <w:widowControl w:val="0"/>
      <w:adjustRightInd w:val="0"/>
      <w:spacing w:after="0" w:line="360" w:lineRule="atLeast"/>
      <w:textAlignment w:val="baseline"/>
    </w:pPr>
    <w:rPr>
      <w:rFonts w:ascii="宋体" w:eastAsia="Times New Roman" w:hAnsiTheme="minorHAnsi" w:cstheme="minorBidi"/>
      <w:kern w:val="2"/>
      <w:sz w:val="24"/>
      <w:szCs w:val="22"/>
      <w:lang w:val="en-US" w:eastAsia="zh-CN" w:bidi="ar-SA"/>
      <w14:ligatures w14:val="standardContextual"/>
    </w:rPr>
  </w:style>
  <w:style w:type="character" w:customStyle="1" w:styleId="825">
    <w:name w:val="Char Char352"/>
    <w:semiHidden/>
    <w:qFormat/>
    <w:uiPriority w:val="0"/>
    <w:rPr>
      <w:rFonts w:ascii="Times New Roman" w:hAnsi="Times New Roman"/>
      <w:b/>
      <w:kern w:val="2"/>
      <w:sz w:val="32"/>
    </w:rPr>
  </w:style>
  <w:style w:type="character" w:customStyle="1" w:styleId="826">
    <w:name w:val="列表项目符号 字符2"/>
    <w:link w:val="24"/>
    <w:semiHidden/>
    <w:qFormat/>
    <w:locked/>
    <w:uiPriority w:val="99"/>
    <w:rPr>
      <w:rFonts w:ascii="宋体"/>
      <w:sz w:val="24"/>
      <w:szCs w:val="22"/>
      <w14:ligatures w14:val="none"/>
    </w:rPr>
  </w:style>
  <w:style w:type="character" w:customStyle="1" w:styleId="827">
    <w:name w:val="不明显强调2"/>
    <w:semiHidden/>
    <w:qFormat/>
    <w:uiPriority w:val="0"/>
    <w:rPr>
      <w:i/>
      <w:color w:val="808080"/>
    </w:rPr>
  </w:style>
  <w:style w:type="character" w:customStyle="1" w:styleId="828">
    <w:name w:val="Char Char295"/>
    <w:semiHidden/>
    <w:qFormat/>
    <w:locked/>
    <w:uiPriority w:val="0"/>
    <w:rPr>
      <w:rFonts w:ascii="Arial" w:hAnsi="Arial" w:eastAsia="黑体"/>
      <w:b/>
      <w:sz w:val="32"/>
    </w:rPr>
  </w:style>
  <w:style w:type="character" w:customStyle="1" w:styleId="829">
    <w:name w:val="blue_11_201"/>
    <w:semiHidden/>
    <w:qFormat/>
    <w:uiPriority w:val="99"/>
    <w:rPr>
      <w:color w:val="000000"/>
      <w:sz w:val="22"/>
      <w:szCs w:val="22"/>
    </w:rPr>
  </w:style>
  <w:style w:type="character" w:customStyle="1" w:styleId="830">
    <w:name w:val="Char Char492"/>
    <w:semiHidden/>
    <w:qFormat/>
    <w:locked/>
    <w:uiPriority w:val="0"/>
    <w:rPr>
      <w:rFonts w:eastAsia="宋体"/>
      <w:kern w:val="2"/>
      <w:sz w:val="16"/>
      <w:szCs w:val="16"/>
      <w:lang w:val="en-US" w:eastAsia="zh-CN" w:bidi="ar-SA"/>
    </w:rPr>
  </w:style>
  <w:style w:type="character" w:customStyle="1" w:styleId="831">
    <w:name w:val="日期 Char"/>
    <w:semiHidden/>
    <w:qFormat/>
    <w:uiPriority w:val="99"/>
    <w:rPr>
      <w:rFonts w:eastAsia="宋体"/>
      <w:sz w:val="21"/>
      <w:lang w:val="en-US" w:eastAsia="zh-CN"/>
    </w:rPr>
  </w:style>
  <w:style w:type="character" w:customStyle="1" w:styleId="832">
    <w:name w:val="电子邮件签名 Char1"/>
    <w:semiHidden/>
    <w:qFormat/>
    <w:uiPriority w:val="99"/>
    <w:rPr>
      <w:rFonts w:ascii="Calibri" w:hAnsi="Calibri" w:eastAsia="宋体" w:cs="Times New Roman"/>
    </w:rPr>
  </w:style>
  <w:style w:type="character" w:customStyle="1" w:styleId="833">
    <w:name w:val="Signature Char1"/>
    <w:semiHidden/>
    <w:qFormat/>
    <w:locked/>
    <w:uiPriority w:val="0"/>
    <w:rPr>
      <w:rFonts w:cs="Times New Roman"/>
    </w:rPr>
  </w:style>
  <w:style w:type="character" w:customStyle="1" w:styleId="834">
    <w:name w:val="四级标题样式 小四 加粗"/>
    <w:semiHidden/>
    <w:qFormat/>
    <w:uiPriority w:val="0"/>
    <w:rPr>
      <w:rFonts w:ascii="宋体" w:hAnsi="宋体" w:eastAsia="宋体"/>
      <w:b/>
      <w:sz w:val="32"/>
      <w:lang w:val="en-US" w:eastAsia="zh-CN"/>
    </w:rPr>
  </w:style>
  <w:style w:type="character" w:customStyle="1" w:styleId="835">
    <w:name w:val="Body Text Indent 3 Char1"/>
    <w:semiHidden/>
    <w:qFormat/>
    <w:locked/>
    <w:uiPriority w:val="99"/>
    <w:rPr>
      <w:rFonts w:cs="Times New Roman"/>
      <w:sz w:val="16"/>
      <w:szCs w:val="16"/>
    </w:rPr>
  </w:style>
  <w:style w:type="character" w:customStyle="1" w:styleId="836">
    <w:name w:val="Char Char243"/>
    <w:semiHidden/>
    <w:qFormat/>
    <w:uiPriority w:val="0"/>
    <w:rPr>
      <w:rFonts w:ascii="Arial" w:hAnsi="Arial" w:eastAsia="黑体"/>
      <w:b/>
      <w:bCs/>
      <w:kern w:val="2"/>
      <w:sz w:val="32"/>
      <w:szCs w:val="32"/>
      <w:lang w:val="en-US" w:eastAsia="zh-CN" w:bidi="ar-SA"/>
    </w:rPr>
  </w:style>
  <w:style w:type="character" w:customStyle="1" w:styleId="837">
    <w:name w:val="Char Char26"/>
    <w:semiHidden/>
    <w:qFormat/>
    <w:uiPriority w:val="0"/>
    <w:rPr>
      <w:rFonts w:ascii="Times New Roman" w:hAnsi="Times New Roman" w:eastAsia="宋体"/>
      <w:sz w:val="18"/>
    </w:rPr>
  </w:style>
  <w:style w:type="character" w:customStyle="1" w:styleId="838">
    <w:name w:val="Char Char452"/>
    <w:semiHidden/>
    <w:qFormat/>
    <w:locked/>
    <w:uiPriority w:val="0"/>
    <w:rPr>
      <w:rFonts w:ascii="Calibri" w:hAnsi="Calibri" w:eastAsia="宋体" w:cs="Calibri"/>
      <w:sz w:val="18"/>
      <w:szCs w:val="18"/>
      <w:lang w:val="en-US" w:eastAsia="zh-CN" w:bidi="ar-SA"/>
    </w:rPr>
  </w:style>
  <w:style w:type="character" w:customStyle="1" w:styleId="839">
    <w:name w:val="标准 Char Char Char Char"/>
    <w:semiHidden/>
    <w:qFormat/>
    <w:uiPriority w:val="99"/>
    <w:rPr>
      <w:rFonts w:ascii="宋体" w:eastAsia="宋体"/>
      <w:sz w:val="21"/>
      <w:lang w:val="en-US" w:eastAsia="zh-CN"/>
    </w:rPr>
  </w:style>
  <w:style w:type="character" w:customStyle="1" w:styleId="840">
    <w:name w:val="正文首行缩进 2字符1"/>
    <w:semiHidden/>
    <w:qFormat/>
    <w:uiPriority w:val="99"/>
  </w:style>
  <w:style w:type="character" w:customStyle="1" w:styleId="841">
    <w:name w:val="默认段落字体1"/>
    <w:semiHidden/>
    <w:qFormat/>
    <w:uiPriority w:val="99"/>
  </w:style>
  <w:style w:type="character" w:customStyle="1" w:styleId="842">
    <w:name w:val="Char Char510"/>
    <w:semiHidden/>
    <w:qFormat/>
    <w:locked/>
    <w:uiPriority w:val="99"/>
    <w:rPr>
      <w:rFonts w:cs="Times New Roman"/>
    </w:rPr>
  </w:style>
  <w:style w:type="character" w:customStyle="1" w:styleId="843">
    <w:name w:val="st"/>
    <w:semiHidden/>
    <w:qFormat/>
    <w:uiPriority w:val="99"/>
  </w:style>
  <w:style w:type="character" w:customStyle="1" w:styleId="844">
    <w:name w:val="Char Char562"/>
    <w:semiHidden/>
    <w:qFormat/>
    <w:uiPriority w:val="0"/>
    <w:rPr>
      <w:rFonts w:ascii="Courier New" w:hAnsi="Courier New" w:cs="Courier New"/>
      <w:kern w:val="2"/>
      <w:sz w:val="24"/>
      <w:szCs w:val="24"/>
      <w:lang w:val="en-US" w:eastAsia="zh-CN" w:bidi="ar-SA"/>
    </w:rPr>
  </w:style>
  <w:style w:type="character" w:customStyle="1" w:styleId="845">
    <w:name w:val="textbold1"/>
    <w:semiHidden/>
    <w:qFormat/>
    <w:uiPriority w:val="99"/>
    <w:rPr>
      <w:rFonts w:ascii="Verdana" w:hAnsi="Verdana"/>
      <w:b/>
      <w:sz w:val="17"/>
    </w:rPr>
  </w:style>
  <w:style w:type="character" w:customStyle="1" w:styleId="846">
    <w:name w:val="Char Char502"/>
    <w:semiHidden/>
    <w:qFormat/>
    <w:uiPriority w:val="0"/>
    <w:rPr>
      <w:rFonts w:eastAsia="宋体"/>
      <w:kern w:val="2"/>
      <w:sz w:val="21"/>
      <w:szCs w:val="24"/>
      <w:lang w:val="en-US" w:eastAsia="zh-CN" w:bidi="ar-SA"/>
    </w:rPr>
  </w:style>
  <w:style w:type="character" w:customStyle="1" w:styleId="847">
    <w:name w:val="Char Char265"/>
    <w:semiHidden/>
    <w:qFormat/>
    <w:uiPriority w:val="0"/>
    <w:rPr>
      <w:rFonts w:ascii="Times New Roman" w:hAnsi="Times New Roman" w:eastAsia="宋体" w:cs="Times New Roman"/>
      <w:sz w:val="18"/>
      <w:szCs w:val="18"/>
    </w:rPr>
  </w:style>
  <w:style w:type="character" w:customStyle="1" w:styleId="848">
    <w:name w:val="Char Char482"/>
    <w:semiHidden/>
    <w:qFormat/>
    <w:uiPriority w:val="99"/>
    <w:rPr>
      <w:rFonts w:eastAsia="宋体"/>
      <w:kern w:val="2"/>
      <w:sz w:val="21"/>
      <w:szCs w:val="24"/>
      <w:lang w:val="en-US" w:eastAsia="zh-CN" w:bidi="ar-SA"/>
    </w:rPr>
  </w:style>
  <w:style w:type="character" w:customStyle="1" w:styleId="849">
    <w:name w:val="Heading 3 Char1"/>
    <w:semiHidden/>
    <w:qFormat/>
    <w:locked/>
    <w:uiPriority w:val="0"/>
    <w:rPr>
      <w:b/>
      <w:kern w:val="2"/>
      <w:sz w:val="32"/>
    </w:rPr>
  </w:style>
  <w:style w:type="character" w:customStyle="1" w:styleId="850">
    <w:name w:val="表格文字 Char Char"/>
    <w:link w:val="851"/>
    <w:semiHidden/>
    <w:qFormat/>
    <w:locked/>
    <w:uiPriority w:val="0"/>
    <w:rPr>
      <w:rFonts w:ascii="Arial" w:hAnsi="Arial"/>
      <w:sz w:val="21"/>
      <w:szCs w:val="22"/>
    </w:rPr>
  </w:style>
  <w:style w:type="paragraph" w:customStyle="1" w:styleId="851">
    <w:name w:val="表格文字"/>
    <w:basedOn w:val="1"/>
    <w:link w:val="850"/>
    <w:semiHidden/>
    <w:qFormat/>
    <w:uiPriority w:val="0"/>
    <w:pPr>
      <w:spacing w:line="300" w:lineRule="auto"/>
      <w:jc w:val="center"/>
      <w:textAlignment w:val="center"/>
    </w:pPr>
    <w:rPr>
      <w:rFonts w:ascii="Arial" w:hAnsi="Arial"/>
      <w14:ligatures w14:val="standardContextual"/>
    </w:rPr>
  </w:style>
  <w:style w:type="character" w:customStyle="1" w:styleId="852">
    <w:name w:val="a-size-small"/>
    <w:semiHidden/>
    <w:qFormat/>
    <w:uiPriority w:val="0"/>
  </w:style>
  <w:style w:type="character" w:customStyle="1" w:styleId="853">
    <w:name w:val="脚注文本字符1"/>
    <w:semiHidden/>
    <w:qFormat/>
    <w:uiPriority w:val="99"/>
    <w:rPr>
      <w:rFonts w:ascii="Calibri" w:hAnsi="Calibri" w:eastAsia="宋体" w:cs="Times New Roman"/>
      <w:sz w:val="18"/>
      <w:szCs w:val="18"/>
    </w:rPr>
  </w:style>
  <w:style w:type="character" w:customStyle="1" w:styleId="854">
    <w:name w:val="fr_source_label1"/>
    <w:semiHidden/>
    <w:qFormat/>
    <w:uiPriority w:val="0"/>
    <w:rPr>
      <w:b/>
    </w:rPr>
  </w:style>
  <w:style w:type="character" w:customStyle="1" w:styleId="855">
    <w:name w:val="HTML 预设格式字符1"/>
    <w:semiHidden/>
    <w:qFormat/>
    <w:uiPriority w:val="99"/>
    <w:rPr>
      <w:rFonts w:ascii="Courier" w:hAnsi="Courier" w:eastAsia="宋体" w:cs="Times New Roman"/>
      <w:sz w:val="20"/>
      <w:szCs w:val="20"/>
    </w:rPr>
  </w:style>
  <w:style w:type="character" w:customStyle="1" w:styleId="856">
    <w:name w:val="Char Char661"/>
    <w:semiHidden/>
    <w:qFormat/>
    <w:locked/>
    <w:uiPriority w:val="0"/>
    <w:rPr>
      <w:rFonts w:ascii="Calibri" w:hAnsi="Calibri" w:eastAsia="宋体"/>
      <w:b/>
      <w:kern w:val="44"/>
      <w:sz w:val="44"/>
      <w:lang w:val="en-US" w:eastAsia="zh-CN" w:bidi="ar-SA"/>
    </w:rPr>
  </w:style>
  <w:style w:type="character" w:customStyle="1" w:styleId="857">
    <w:name w:val="Intense Quote Char"/>
    <w:semiHidden/>
    <w:qFormat/>
    <w:locked/>
    <w:uiPriority w:val="0"/>
    <w:rPr>
      <w:b/>
      <w:i/>
      <w:color w:val="2DA2BF"/>
    </w:rPr>
  </w:style>
  <w:style w:type="character" w:customStyle="1" w:styleId="858">
    <w:name w:val="hei141"/>
    <w:semiHidden/>
    <w:qFormat/>
    <w:uiPriority w:val="99"/>
    <w:rPr>
      <w:sz w:val="21"/>
      <w:u w:val="none"/>
    </w:rPr>
  </w:style>
  <w:style w:type="character" w:customStyle="1" w:styleId="859">
    <w:name w:val="Char Char161"/>
    <w:semiHidden/>
    <w:qFormat/>
    <w:uiPriority w:val="99"/>
    <w:rPr>
      <w:rFonts w:hint="eastAsia" w:ascii="仿宋_GB2312" w:hAnsi="仿宋_GB2312" w:eastAsia="仿宋" w:cs="仿宋_GB2312"/>
      <w:kern w:val="0"/>
      <w:sz w:val="18"/>
      <w:szCs w:val="18"/>
    </w:rPr>
  </w:style>
  <w:style w:type="character" w:customStyle="1" w:styleId="860">
    <w:name w:val="datatitle1"/>
    <w:semiHidden/>
    <w:qFormat/>
    <w:uiPriority w:val="99"/>
    <w:rPr>
      <w:b/>
      <w:color w:val="10619F"/>
      <w:sz w:val="18"/>
    </w:rPr>
  </w:style>
  <w:style w:type="character" w:customStyle="1" w:styleId="861">
    <w:name w:val="zi_101"/>
    <w:semiHidden/>
    <w:qFormat/>
    <w:uiPriority w:val="0"/>
    <w:rPr>
      <w:rFonts w:ascii="Verdana" w:hAnsi="Verdana"/>
      <w:color w:val="C90000"/>
      <w:sz w:val="18"/>
    </w:rPr>
  </w:style>
  <w:style w:type="character" w:customStyle="1" w:styleId="862">
    <w:name w:val="Char Char513"/>
    <w:semiHidden/>
    <w:qFormat/>
    <w:locked/>
    <w:uiPriority w:val="0"/>
    <w:rPr>
      <w:rFonts w:ascii="宋体" w:hAnsi="Calibri" w:eastAsia="宋体" w:cs="宋体"/>
      <w:b/>
      <w:bCs/>
      <w:sz w:val="24"/>
      <w:szCs w:val="24"/>
      <w:lang w:val="en-US" w:eastAsia="zh-CN" w:bidi="ar-SA"/>
    </w:rPr>
  </w:style>
  <w:style w:type="character" w:customStyle="1" w:styleId="863">
    <w:name w:val="Body Text Indent Char2"/>
    <w:semiHidden/>
    <w:qFormat/>
    <w:locked/>
    <w:uiPriority w:val="99"/>
    <w:rPr>
      <w:sz w:val="24"/>
    </w:rPr>
  </w:style>
  <w:style w:type="character" w:customStyle="1" w:styleId="864">
    <w:name w:val="标题 1 Char Char Char Char1"/>
    <w:semiHidden/>
    <w:qFormat/>
    <w:locked/>
    <w:uiPriority w:val="0"/>
    <w:rPr>
      <w:rFonts w:ascii="Calibri" w:hAnsi="Calibri" w:eastAsia="宋体"/>
      <w:b/>
      <w:kern w:val="44"/>
      <w:sz w:val="44"/>
      <w:lang w:val="en-US" w:eastAsia="zh-CN"/>
    </w:rPr>
  </w:style>
  <w:style w:type="character" w:customStyle="1" w:styleId="865">
    <w:name w:val="Char Char414"/>
    <w:semiHidden/>
    <w:qFormat/>
    <w:uiPriority w:val="0"/>
    <w:rPr>
      <w:kern w:val="2"/>
      <w:sz w:val="21"/>
      <w:szCs w:val="24"/>
    </w:rPr>
  </w:style>
  <w:style w:type="character" w:customStyle="1" w:styleId="866">
    <w:name w:val="Char Char461"/>
    <w:semiHidden/>
    <w:qFormat/>
    <w:uiPriority w:val="0"/>
    <w:rPr>
      <w:rFonts w:ascii="宋体" w:hAnsi="Calibri" w:eastAsia="宋体" w:cs="宋体"/>
      <w:kern w:val="2"/>
      <w:sz w:val="21"/>
      <w:szCs w:val="24"/>
      <w:lang w:val="en-US" w:eastAsia="zh-CN" w:bidi="ar-SA"/>
    </w:rPr>
  </w:style>
  <w:style w:type="character" w:customStyle="1" w:styleId="867">
    <w:name w:val="Closing Char1"/>
    <w:semiHidden/>
    <w:qFormat/>
    <w:locked/>
    <w:uiPriority w:val="0"/>
    <w:rPr>
      <w:rFonts w:cs="Times New Roman"/>
    </w:rPr>
  </w:style>
  <w:style w:type="character" w:customStyle="1" w:styleId="868">
    <w:name w:val="Char Char314"/>
    <w:semiHidden/>
    <w:qFormat/>
    <w:uiPriority w:val="0"/>
    <w:rPr>
      <w:kern w:val="2"/>
      <w:sz w:val="18"/>
      <w:szCs w:val="18"/>
    </w:rPr>
  </w:style>
  <w:style w:type="character" w:customStyle="1" w:styleId="869">
    <w:name w:val="Char Char235"/>
    <w:semiHidden/>
    <w:qFormat/>
    <w:uiPriority w:val="0"/>
    <w:rPr>
      <w:rFonts w:ascii="黑体" w:eastAsia="黑体"/>
      <w:b/>
      <w:bCs/>
      <w:kern w:val="2"/>
      <w:sz w:val="32"/>
      <w:szCs w:val="32"/>
      <w:lang w:val="en-US" w:eastAsia="zh-CN" w:bidi="ar-SA"/>
    </w:rPr>
  </w:style>
  <w:style w:type="character" w:customStyle="1" w:styleId="870">
    <w:name w:val="正文首行缩进字符1"/>
    <w:semiHidden/>
    <w:qFormat/>
    <w:uiPriority w:val="99"/>
  </w:style>
  <w:style w:type="character" w:customStyle="1" w:styleId="871">
    <w:name w:val="z-窗体底端 Char2"/>
    <w:semiHidden/>
    <w:qFormat/>
    <w:uiPriority w:val="99"/>
    <w:rPr>
      <w:rFonts w:ascii="Arial" w:hAnsi="Arial" w:cs="Arial"/>
      <w:vanish/>
      <w:kern w:val="2"/>
      <w:sz w:val="16"/>
      <w:szCs w:val="16"/>
    </w:rPr>
  </w:style>
  <w:style w:type="character" w:customStyle="1" w:styleId="872">
    <w:name w:val="Subtle Emphasis1"/>
    <w:semiHidden/>
    <w:qFormat/>
    <w:uiPriority w:val="0"/>
    <w:rPr>
      <w:i/>
      <w:color w:val="808080"/>
    </w:rPr>
  </w:style>
  <w:style w:type="character" w:customStyle="1" w:styleId="873">
    <w:name w:val="Plain Text Char1"/>
    <w:semiHidden/>
    <w:qFormat/>
    <w:locked/>
    <w:uiPriority w:val="99"/>
    <w:rPr>
      <w:rFonts w:ascii="宋体" w:hAnsi="Courier New" w:eastAsia="宋体"/>
      <w:sz w:val="21"/>
    </w:rPr>
  </w:style>
  <w:style w:type="character" w:customStyle="1" w:styleId="874">
    <w:name w:val="Char Char572"/>
    <w:semiHidden/>
    <w:qFormat/>
    <w:uiPriority w:val="0"/>
    <w:rPr>
      <w:rFonts w:ascii="Arial" w:hAnsi="Arial" w:eastAsia="黑体"/>
      <w:kern w:val="2"/>
      <w:sz w:val="21"/>
      <w:szCs w:val="21"/>
    </w:rPr>
  </w:style>
  <w:style w:type="character" w:customStyle="1" w:styleId="875">
    <w:name w:val="Char Char95"/>
    <w:semiHidden/>
    <w:qFormat/>
    <w:uiPriority w:val="0"/>
    <w:rPr>
      <w:rFonts w:eastAsia="宋体"/>
      <w:b/>
      <w:bCs/>
      <w:kern w:val="2"/>
      <w:sz w:val="32"/>
      <w:szCs w:val="32"/>
      <w:lang w:val="en-US" w:eastAsia="zh-CN" w:bidi="ar-SA"/>
    </w:rPr>
  </w:style>
  <w:style w:type="character" w:customStyle="1" w:styleId="876">
    <w:name w:val="Char Char412"/>
    <w:semiHidden/>
    <w:qFormat/>
    <w:uiPriority w:val="99"/>
    <w:rPr>
      <w:kern w:val="2"/>
      <w:sz w:val="21"/>
      <w:szCs w:val="24"/>
    </w:rPr>
  </w:style>
  <w:style w:type="character" w:customStyle="1" w:styleId="877">
    <w:name w:val="日期字符1"/>
    <w:semiHidden/>
    <w:qFormat/>
    <w:uiPriority w:val="99"/>
    <w:rPr>
      <w:rFonts w:ascii="Calibri" w:hAnsi="Calibri" w:eastAsia="宋体" w:cs="Times New Roman"/>
      <w:sz w:val="21"/>
      <w:szCs w:val="22"/>
    </w:rPr>
  </w:style>
  <w:style w:type="character" w:customStyle="1" w:styleId="878">
    <w:name w:val="short_text"/>
    <w:semiHidden/>
    <w:qFormat/>
    <w:uiPriority w:val="0"/>
  </w:style>
  <w:style w:type="character" w:customStyle="1" w:styleId="879">
    <w:name w:val="Char Char491"/>
    <w:semiHidden/>
    <w:qFormat/>
    <w:locked/>
    <w:uiPriority w:val="0"/>
    <w:rPr>
      <w:rFonts w:eastAsia="宋体"/>
      <w:kern w:val="2"/>
      <w:sz w:val="16"/>
      <w:szCs w:val="16"/>
      <w:lang w:val="en-US" w:eastAsia="zh-CN" w:bidi="ar-SA"/>
    </w:rPr>
  </w:style>
  <w:style w:type="character" w:customStyle="1" w:styleId="880">
    <w:name w:val="Char Char131"/>
    <w:semiHidden/>
    <w:qFormat/>
    <w:uiPriority w:val="99"/>
    <w:rPr>
      <w:rFonts w:ascii="黑体" w:hAnsi="宋体" w:eastAsia="黑体"/>
      <w:sz w:val="28"/>
      <w:lang w:val="en-US" w:eastAsia="zh-CN"/>
    </w:rPr>
  </w:style>
  <w:style w:type="character" w:customStyle="1" w:styleId="881">
    <w:name w:val="结束语 Char"/>
    <w:semiHidden/>
    <w:qFormat/>
    <w:uiPriority w:val="0"/>
    <w:rPr>
      <w:rFonts w:eastAsia="宋体"/>
      <w:kern w:val="2"/>
      <w:sz w:val="24"/>
      <w:lang w:val="en-US" w:eastAsia="zh-CN"/>
    </w:rPr>
  </w:style>
  <w:style w:type="character" w:customStyle="1" w:styleId="882">
    <w:name w:val="Char Char632"/>
    <w:semiHidden/>
    <w:qFormat/>
    <w:locked/>
    <w:uiPriority w:val="0"/>
    <w:rPr>
      <w:rFonts w:eastAsia="宋体"/>
      <w:b/>
      <w:bCs/>
      <w:kern w:val="2"/>
      <w:sz w:val="32"/>
      <w:szCs w:val="32"/>
      <w:lang w:val="en-US" w:eastAsia="zh-CN" w:bidi="ar-SA"/>
    </w:rPr>
  </w:style>
  <w:style w:type="character" w:customStyle="1" w:styleId="883">
    <w:name w:val="citation_year"/>
    <w:semiHidden/>
    <w:qFormat/>
    <w:uiPriority w:val="99"/>
    <w:rPr>
      <w:rFonts w:cs="Times New Roman"/>
    </w:rPr>
  </w:style>
  <w:style w:type="character" w:customStyle="1" w:styleId="884">
    <w:name w:val="Char Char434"/>
    <w:semiHidden/>
    <w:qFormat/>
    <w:locked/>
    <w:uiPriority w:val="0"/>
    <w:rPr>
      <w:rFonts w:ascii="宋体" w:hAnsi="Courier New" w:eastAsia="宋体"/>
      <w:sz w:val="21"/>
      <w:szCs w:val="21"/>
      <w:lang w:bidi="ar-SA"/>
    </w:rPr>
  </w:style>
  <w:style w:type="character" w:customStyle="1" w:styleId="885">
    <w:name w:val="Char Char521"/>
    <w:semiHidden/>
    <w:qFormat/>
    <w:locked/>
    <w:uiPriority w:val="0"/>
    <w:rPr>
      <w:rFonts w:ascii="Calibri" w:hAnsi="Calibri" w:eastAsia="宋体" w:cs="Calibri"/>
      <w:b/>
      <w:bCs/>
      <w:sz w:val="24"/>
      <w:szCs w:val="24"/>
      <w:lang w:val="en-US" w:eastAsia="zh-CN" w:bidi="ar-SA"/>
    </w:rPr>
  </w:style>
  <w:style w:type="character" w:customStyle="1" w:styleId="886">
    <w:name w:val="标题 8 Char Char"/>
    <w:semiHidden/>
    <w:qFormat/>
    <w:uiPriority w:val="99"/>
    <w:rPr>
      <w:rFonts w:ascii="Cambria" w:hAnsi="Cambria" w:eastAsia="宋体"/>
      <w:color w:val="2DA2BF"/>
      <w:lang w:val="en-US" w:eastAsia="zh-CN"/>
    </w:rPr>
  </w:style>
  <w:style w:type="character" w:customStyle="1" w:styleId="887">
    <w:name w:val="纯文本字符1"/>
    <w:semiHidden/>
    <w:qFormat/>
    <w:uiPriority w:val="99"/>
    <w:rPr>
      <w:rFonts w:ascii="宋体" w:hAnsi="Courier" w:eastAsia="宋体" w:cs="Times New Roman"/>
    </w:rPr>
  </w:style>
  <w:style w:type="character" w:customStyle="1" w:styleId="888">
    <w:name w:val="脚注文本 Char2"/>
    <w:semiHidden/>
    <w:qFormat/>
    <w:uiPriority w:val="99"/>
    <w:rPr>
      <w:kern w:val="2"/>
      <w:sz w:val="18"/>
      <w:szCs w:val="18"/>
    </w:rPr>
  </w:style>
  <w:style w:type="character" w:customStyle="1" w:styleId="889">
    <w:name w:val="fr_label"/>
    <w:semiHidden/>
    <w:qFormat/>
    <w:uiPriority w:val="99"/>
  </w:style>
  <w:style w:type="character" w:customStyle="1" w:styleId="890">
    <w:name w:val="z-Bottom of Form Char1"/>
    <w:semiHidden/>
    <w:qFormat/>
    <w:locked/>
    <w:uiPriority w:val="0"/>
    <w:rPr>
      <w:rFonts w:hint="default" w:ascii="Symbol" w:hAnsi="Symbol" w:eastAsia="仿宋" w:cs="Symbol"/>
      <w:vanish/>
      <w:sz w:val="16"/>
      <w:szCs w:val="16"/>
    </w:rPr>
  </w:style>
  <w:style w:type="character" w:customStyle="1" w:styleId="891">
    <w:name w:val="Char Char394"/>
    <w:semiHidden/>
    <w:qFormat/>
    <w:locked/>
    <w:uiPriority w:val="99"/>
    <w:rPr>
      <w:rFonts w:ascii="宋体" w:hAnsi="Courier New" w:eastAsia="宋体"/>
      <w:sz w:val="21"/>
    </w:rPr>
  </w:style>
  <w:style w:type="character" w:customStyle="1" w:styleId="892">
    <w:name w:val="Char Char245"/>
    <w:semiHidden/>
    <w:qFormat/>
    <w:uiPriority w:val="0"/>
    <w:rPr>
      <w:rFonts w:ascii="Arial" w:hAnsi="Arial" w:eastAsia="黑体"/>
      <w:b/>
      <w:kern w:val="2"/>
      <w:sz w:val="32"/>
      <w:lang w:val="en-US" w:eastAsia="zh-CN"/>
    </w:rPr>
  </w:style>
  <w:style w:type="character" w:customStyle="1" w:styleId="893">
    <w:name w:val="Char Char351"/>
    <w:semiHidden/>
    <w:qFormat/>
    <w:uiPriority w:val="0"/>
    <w:rPr>
      <w:rFonts w:ascii="Times New Roman" w:hAnsi="Times New Roman"/>
      <w:b/>
      <w:kern w:val="2"/>
      <w:sz w:val="32"/>
    </w:rPr>
  </w:style>
  <w:style w:type="character" w:customStyle="1" w:styleId="894">
    <w:name w:val="批注文字 Char Char Char"/>
    <w:semiHidden/>
    <w:qFormat/>
    <w:uiPriority w:val="99"/>
    <w:rPr>
      <w:rFonts w:eastAsia="宋体"/>
      <w:kern w:val="2"/>
      <w:sz w:val="21"/>
      <w:lang w:val="en-US" w:eastAsia="zh-CN"/>
    </w:rPr>
  </w:style>
  <w:style w:type="character" w:customStyle="1" w:styleId="895">
    <w:name w:val="Char Char484"/>
    <w:semiHidden/>
    <w:qFormat/>
    <w:uiPriority w:val="0"/>
    <w:rPr>
      <w:rFonts w:eastAsia="宋体"/>
      <w:kern w:val="2"/>
      <w:sz w:val="21"/>
      <w:szCs w:val="24"/>
      <w:lang w:val="en-US" w:eastAsia="zh-CN" w:bidi="ar-SA"/>
    </w:rPr>
  </w:style>
  <w:style w:type="character" w:customStyle="1" w:styleId="896">
    <w:name w:val="脚注文本 字符3"/>
    <w:link w:val="67"/>
    <w:semiHidden/>
    <w:qFormat/>
    <w:locked/>
    <w:uiPriority w:val="99"/>
    <w:rPr>
      <w:sz w:val="18"/>
      <w:szCs w:val="22"/>
      <w14:ligatures w14:val="none"/>
    </w:rPr>
  </w:style>
  <w:style w:type="character" w:customStyle="1" w:styleId="897">
    <w:name w:val="Char Char242"/>
    <w:semiHidden/>
    <w:qFormat/>
    <w:uiPriority w:val="0"/>
    <w:rPr>
      <w:rFonts w:ascii="Arial" w:hAnsi="Arial" w:eastAsia="黑体"/>
      <w:b/>
      <w:kern w:val="2"/>
      <w:sz w:val="32"/>
      <w:lang w:val="en-US" w:eastAsia="zh-CN"/>
    </w:rPr>
  </w:style>
  <w:style w:type="character" w:customStyle="1" w:styleId="898">
    <w:name w:val="Char Char481"/>
    <w:semiHidden/>
    <w:qFormat/>
    <w:uiPriority w:val="0"/>
    <w:rPr>
      <w:rFonts w:eastAsia="宋体"/>
      <w:kern w:val="2"/>
      <w:sz w:val="21"/>
      <w:szCs w:val="24"/>
      <w:lang w:val="en-US" w:eastAsia="zh-CN" w:bidi="ar-SA"/>
    </w:rPr>
  </w:style>
  <w:style w:type="character" w:customStyle="1" w:styleId="899">
    <w:name w:val="Char Char591"/>
    <w:semiHidden/>
    <w:qFormat/>
    <w:uiPriority w:val="0"/>
    <w:rPr>
      <w:b/>
      <w:bCs/>
      <w:kern w:val="2"/>
      <w:sz w:val="24"/>
      <w:szCs w:val="24"/>
    </w:rPr>
  </w:style>
  <w:style w:type="character" w:customStyle="1" w:styleId="900">
    <w:name w:val="标题 Char1"/>
    <w:semiHidden/>
    <w:qFormat/>
    <w:uiPriority w:val="10"/>
    <w:rPr>
      <w:rFonts w:ascii="Cambria" w:hAnsi="Cambria" w:eastAsia="宋体" w:cs="Times New Roman"/>
      <w:b/>
      <w:bCs/>
      <w:sz w:val="32"/>
      <w:szCs w:val="32"/>
    </w:rPr>
  </w:style>
  <w:style w:type="character" w:customStyle="1" w:styleId="901">
    <w:name w:val="Char Char16"/>
    <w:semiHidden/>
    <w:qFormat/>
    <w:uiPriority w:val="99"/>
    <w:rPr>
      <w:rFonts w:ascii="Cambria" w:hAnsi="Cambria" w:eastAsia="宋体"/>
      <w:i/>
      <w:color w:val="16505E"/>
      <w:kern w:val="2"/>
      <w:sz w:val="18"/>
      <w:lang w:val="en-US" w:eastAsia="zh-CN"/>
    </w:rPr>
  </w:style>
  <w:style w:type="character" w:customStyle="1" w:styleId="902">
    <w:name w:val="Char Char386"/>
    <w:semiHidden/>
    <w:qFormat/>
    <w:locked/>
    <w:uiPriority w:val="0"/>
    <w:rPr>
      <w:rFonts w:ascii="Calibri" w:hAnsi="Calibri" w:eastAsia="宋体" w:cs="Calibri"/>
      <w:b/>
      <w:bCs/>
      <w:kern w:val="44"/>
      <w:sz w:val="44"/>
      <w:szCs w:val="44"/>
      <w:lang w:val="en-US" w:eastAsia="zh-CN" w:bidi="ar-SA"/>
    </w:rPr>
  </w:style>
  <w:style w:type="character" w:customStyle="1" w:styleId="903">
    <w:name w:val="标题 4 Char Char Char"/>
    <w:semiHidden/>
    <w:qFormat/>
    <w:uiPriority w:val="99"/>
    <w:rPr>
      <w:rFonts w:ascii="黑体" w:hAnsi="宋体" w:eastAsia="黑体"/>
      <w:color w:val="000000"/>
      <w:sz w:val="24"/>
      <w:lang w:val="en-US" w:eastAsia="zh-CN"/>
    </w:rPr>
  </w:style>
  <w:style w:type="character" w:customStyle="1" w:styleId="904">
    <w:name w:val="Message Header Char"/>
    <w:semiHidden/>
    <w:qFormat/>
    <w:locked/>
    <w:uiPriority w:val="0"/>
    <w:rPr>
      <w:rFonts w:ascii="Arial" w:hAnsi="Arial"/>
      <w:kern w:val="2"/>
      <w:sz w:val="24"/>
      <w:shd w:val="pct20" w:color="auto" w:fill="auto"/>
    </w:rPr>
  </w:style>
  <w:style w:type="character" w:customStyle="1" w:styleId="905">
    <w:name w:val="页眉 字符4"/>
    <w:qFormat/>
    <w:locked/>
    <w:uiPriority w:val="99"/>
    <w:rPr>
      <w:rFonts w:ascii="Calibri" w:hAnsi="Calibri"/>
      <w:kern w:val="2"/>
      <w:sz w:val="18"/>
      <w:szCs w:val="18"/>
    </w:rPr>
  </w:style>
  <w:style w:type="character" w:customStyle="1" w:styleId="906">
    <w:name w:val="webdict1"/>
    <w:semiHidden/>
    <w:qFormat/>
    <w:uiPriority w:val="0"/>
    <w:rPr>
      <w:color w:val="336699"/>
    </w:rPr>
  </w:style>
  <w:style w:type="character" w:customStyle="1" w:styleId="907">
    <w:name w:val="Char Char571"/>
    <w:semiHidden/>
    <w:qFormat/>
    <w:uiPriority w:val="0"/>
    <w:rPr>
      <w:rFonts w:ascii="Arial" w:hAnsi="Arial" w:eastAsia="黑体"/>
      <w:kern w:val="2"/>
      <w:sz w:val="21"/>
      <w:szCs w:val="21"/>
    </w:rPr>
  </w:style>
  <w:style w:type="character" w:customStyle="1" w:styleId="908">
    <w:name w:val="grame"/>
    <w:semiHidden/>
    <w:qFormat/>
    <w:uiPriority w:val="0"/>
  </w:style>
  <w:style w:type="character" w:customStyle="1" w:styleId="909">
    <w:name w:val="Char Char354"/>
    <w:semiHidden/>
    <w:qFormat/>
    <w:uiPriority w:val="0"/>
    <w:rPr>
      <w:rFonts w:ascii="Times New Roman" w:hAnsi="Times New Roman"/>
      <w:b/>
      <w:bCs/>
      <w:kern w:val="2"/>
      <w:sz w:val="32"/>
      <w:szCs w:val="32"/>
    </w:rPr>
  </w:style>
  <w:style w:type="character" w:customStyle="1" w:styleId="910">
    <w:name w:val="页眉 Char2"/>
    <w:semiHidden/>
    <w:qFormat/>
    <w:uiPriority w:val="99"/>
    <w:rPr>
      <w:rFonts w:ascii="宋体" w:cs="Times New Roman"/>
      <w:sz w:val="18"/>
      <w:szCs w:val="18"/>
    </w:rPr>
  </w:style>
  <w:style w:type="character" w:customStyle="1" w:styleId="911">
    <w:name w:val="Title Char"/>
    <w:semiHidden/>
    <w:qFormat/>
    <w:locked/>
    <w:uiPriority w:val="0"/>
    <w:rPr>
      <w:rFonts w:eastAsia="宋体"/>
      <w:kern w:val="28"/>
      <w:sz w:val="48"/>
      <w:lang w:val="en-US" w:eastAsia="en-US"/>
    </w:rPr>
  </w:style>
  <w:style w:type="character" w:customStyle="1" w:styleId="912">
    <w:name w:val="style51"/>
    <w:semiHidden/>
    <w:qFormat/>
    <w:uiPriority w:val="0"/>
    <w:rPr>
      <w:sz w:val="16"/>
    </w:rPr>
  </w:style>
  <w:style w:type="character" w:customStyle="1" w:styleId="913">
    <w:name w:val="z-Top of Form Char"/>
    <w:semiHidden/>
    <w:qFormat/>
    <w:locked/>
    <w:uiPriority w:val="99"/>
    <w:rPr>
      <w:rFonts w:ascii="Arial" w:hAnsi="Arial" w:eastAsia="宋体"/>
      <w:vanish/>
      <w:sz w:val="16"/>
      <w:lang w:val="en-US" w:eastAsia="zh-CN"/>
    </w:rPr>
  </w:style>
  <w:style w:type="character" w:customStyle="1" w:styleId="914">
    <w:name w:val="表格名 Char"/>
    <w:link w:val="915"/>
    <w:semiHidden/>
    <w:qFormat/>
    <w:locked/>
    <w:uiPriority w:val="99"/>
    <w:rPr>
      <w:rFonts w:ascii="宋体" w:hAnsi="宋体"/>
      <w:color w:val="000000"/>
      <w:sz w:val="24"/>
      <w:szCs w:val="22"/>
    </w:rPr>
  </w:style>
  <w:style w:type="paragraph" w:customStyle="1" w:styleId="915">
    <w:name w:val="表格名"/>
    <w:basedOn w:val="747"/>
    <w:link w:val="914"/>
    <w:semiHidden/>
    <w:qFormat/>
    <w:uiPriority w:val="99"/>
    <w:pPr>
      <w:spacing w:beforeLines="100"/>
    </w:pPr>
    <w:rPr>
      <w:rFonts w:ascii="宋体" w:hAnsi="宋体"/>
      <w:b w:val="0"/>
      <w:color w:val="000000"/>
      <w:sz w:val="24"/>
      <w:szCs w:val="22"/>
    </w:rPr>
  </w:style>
  <w:style w:type="character" w:customStyle="1" w:styleId="916">
    <w:name w:val="标题 3 Char Char Char Char"/>
    <w:semiHidden/>
    <w:qFormat/>
    <w:uiPriority w:val="99"/>
    <w:rPr>
      <w:rFonts w:ascii="黑体" w:hAnsi="宋体" w:eastAsia="黑体"/>
      <w:sz w:val="28"/>
      <w:lang w:val="en-US" w:eastAsia="zh-CN"/>
    </w:rPr>
  </w:style>
  <w:style w:type="character" w:customStyle="1" w:styleId="917">
    <w:name w:val="Char Char664"/>
    <w:semiHidden/>
    <w:qFormat/>
    <w:locked/>
    <w:uiPriority w:val="0"/>
    <w:rPr>
      <w:rFonts w:ascii="Calibri" w:hAnsi="Calibri" w:eastAsia="宋体"/>
      <w:b/>
      <w:kern w:val="44"/>
      <w:sz w:val="44"/>
      <w:lang w:val="en-US" w:eastAsia="zh-CN" w:bidi="ar-SA"/>
    </w:rPr>
  </w:style>
  <w:style w:type="character" w:customStyle="1" w:styleId="918">
    <w:name w:val="日期 Char1"/>
    <w:semiHidden/>
    <w:qFormat/>
    <w:uiPriority w:val="99"/>
    <w:rPr>
      <w:rFonts w:ascii="Times New Roman" w:hAnsi="Times New Roman"/>
      <w:kern w:val="2"/>
      <w:sz w:val="21"/>
    </w:rPr>
  </w:style>
  <w:style w:type="character" w:customStyle="1" w:styleId="919">
    <w:name w:val="注释标题 Char1"/>
    <w:semiHidden/>
    <w:qFormat/>
    <w:uiPriority w:val="99"/>
    <w:rPr>
      <w:rFonts w:ascii="Calibri" w:hAnsi="Calibri" w:eastAsia="宋体" w:cs="Times New Roman"/>
    </w:rPr>
  </w:style>
  <w:style w:type="character" w:customStyle="1" w:styleId="920">
    <w:name w:val="标题 Char Char"/>
    <w:semiHidden/>
    <w:qFormat/>
    <w:uiPriority w:val="99"/>
    <w:rPr>
      <w:rFonts w:ascii="Cambria" w:hAnsi="Cambria" w:eastAsia="宋体"/>
      <w:color w:val="343434"/>
      <w:spacing w:val="5"/>
      <w:kern w:val="28"/>
      <w:sz w:val="52"/>
    </w:rPr>
  </w:style>
  <w:style w:type="character" w:customStyle="1" w:styleId="921">
    <w:name w:val="Char Char574"/>
    <w:semiHidden/>
    <w:qFormat/>
    <w:uiPriority w:val="0"/>
    <w:rPr>
      <w:rFonts w:ascii="Arial" w:hAnsi="Arial" w:eastAsia="黑体"/>
      <w:kern w:val="2"/>
      <w:sz w:val="21"/>
      <w:szCs w:val="21"/>
    </w:rPr>
  </w:style>
  <w:style w:type="character" w:customStyle="1" w:styleId="922">
    <w:name w:val="z-窗体顶端 Char"/>
    <w:semiHidden/>
    <w:qFormat/>
    <w:locked/>
    <w:uiPriority w:val="0"/>
    <w:rPr>
      <w:rFonts w:ascii="Arial" w:hAnsi="Arial"/>
      <w:vanish/>
      <w:sz w:val="16"/>
    </w:rPr>
  </w:style>
  <w:style w:type="character" w:customStyle="1" w:styleId="923">
    <w:name w:val="apple-style-span"/>
    <w:semiHidden/>
    <w:qFormat/>
    <w:uiPriority w:val="99"/>
    <w:rPr>
      <w:rFonts w:cs="Times New Roman"/>
    </w:rPr>
  </w:style>
  <w:style w:type="character" w:customStyle="1" w:styleId="924">
    <w:name w:val="Char Char14"/>
    <w:semiHidden/>
    <w:qFormat/>
    <w:uiPriority w:val="99"/>
    <w:rPr>
      <w:rFonts w:ascii="Times New Roman" w:hAnsi="Times New Roman" w:eastAsia="宋体" w:cs="Times New Roman"/>
      <w:sz w:val="24"/>
      <w:szCs w:val="24"/>
    </w:rPr>
  </w:style>
  <w:style w:type="character" w:customStyle="1" w:styleId="925">
    <w:name w:val="标题 9 Char"/>
    <w:semiHidden/>
    <w:qFormat/>
    <w:uiPriority w:val="99"/>
    <w:rPr>
      <w:rFonts w:ascii="Arial" w:hAnsi="Arial" w:eastAsia="黑体"/>
      <w:kern w:val="2"/>
      <w:sz w:val="21"/>
      <w:lang w:val="en-US" w:eastAsia="zh-CN"/>
    </w:rPr>
  </w:style>
  <w:style w:type="character" w:customStyle="1" w:styleId="926">
    <w:name w:val="Char Char183"/>
    <w:semiHidden/>
    <w:qFormat/>
    <w:uiPriority w:val="99"/>
    <w:rPr>
      <w:rFonts w:ascii="Times New Roman" w:hAnsi="Times New Roman" w:eastAsia="宋体"/>
      <w:sz w:val="18"/>
    </w:rPr>
  </w:style>
  <w:style w:type="character" w:customStyle="1" w:styleId="927">
    <w:name w:val="z-Bottom of Form Char2"/>
    <w:semiHidden/>
    <w:qFormat/>
    <w:uiPriority w:val="99"/>
    <w:rPr>
      <w:rFonts w:hint="default" w:ascii="Symbol" w:hAnsi="Symbol" w:cs="Symbol"/>
      <w:vanish/>
      <w:sz w:val="16"/>
      <w:szCs w:val="16"/>
    </w:rPr>
  </w:style>
  <w:style w:type="character" w:customStyle="1" w:styleId="928">
    <w:name w:val="HTML 地址 字符3"/>
    <w:link w:val="41"/>
    <w:semiHidden/>
    <w:qFormat/>
    <w:locked/>
    <w:uiPriority w:val="99"/>
    <w:rPr>
      <w:i/>
      <w:sz w:val="24"/>
      <w:szCs w:val="22"/>
      <w14:ligatures w14:val="none"/>
    </w:rPr>
  </w:style>
  <w:style w:type="character" w:customStyle="1" w:styleId="929">
    <w:name w:val="不明显参考11"/>
    <w:semiHidden/>
    <w:qFormat/>
    <w:uiPriority w:val="0"/>
    <w:rPr>
      <w:smallCaps/>
      <w:color w:val="auto"/>
      <w:u w:val="single"/>
    </w:rPr>
  </w:style>
  <w:style w:type="character" w:customStyle="1" w:styleId="930">
    <w:name w:val="签名 Char1"/>
    <w:semiHidden/>
    <w:qFormat/>
    <w:uiPriority w:val="99"/>
    <w:rPr>
      <w:rFonts w:ascii="Calibri" w:hAnsi="Calibri" w:eastAsia="宋体" w:cs="Times New Roman"/>
    </w:rPr>
  </w:style>
  <w:style w:type="character" w:customStyle="1" w:styleId="931">
    <w:name w:val="签名字符1"/>
    <w:semiHidden/>
    <w:qFormat/>
    <w:uiPriority w:val="99"/>
    <w:rPr>
      <w:rFonts w:ascii="Calibri" w:hAnsi="Calibri" w:eastAsia="宋体" w:cs="Times New Roman"/>
      <w:sz w:val="21"/>
      <w:szCs w:val="22"/>
    </w:rPr>
  </w:style>
  <w:style w:type="character" w:customStyle="1" w:styleId="932">
    <w:name w:val="Footnote Text Char"/>
    <w:semiHidden/>
    <w:qFormat/>
    <w:locked/>
    <w:uiPriority w:val="99"/>
    <w:rPr>
      <w:rFonts w:eastAsia="宋体"/>
      <w:kern w:val="2"/>
      <w:sz w:val="18"/>
      <w:lang w:val="en-US" w:eastAsia="zh-CN"/>
    </w:rPr>
  </w:style>
  <w:style w:type="character" w:customStyle="1" w:styleId="933">
    <w:name w:val="Char Char153"/>
    <w:semiHidden/>
    <w:qFormat/>
    <w:uiPriority w:val="99"/>
    <w:rPr>
      <w:sz w:val="18"/>
    </w:rPr>
  </w:style>
  <w:style w:type="character" w:customStyle="1" w:styleId="934">
    <w:name w:val="Char Char594"/>
    <w:semiHidden/>
    <w:qFormat/>
    <w:uiPriority w:val="0"/>
    <w:rPr>
      <w:b/>
      <w:bCs/>
      <w:kern w:val="2"/>
      <w:sz w:val="24"/>
      <w:szCs w:val="24"/>
    </w:rPr>
  </w:style>
  <w:style w:type="character" w:customStyle="1" w:styleId="935">
    <w:name w:val="Char Char582"/>
    <w:semiHidden/>
    <w:qFormat/>
    <w:uiPriority w:val="0"/>
    <w:rPr>
      <w:rFonts w:ascii="Arial" w:hAnsi="Arial" w:eastAsia="黑体"/>
      <w:kern w:val="2"/>
      <w:sz w:val="24"/>
      <w:szCs w:val="24"/>
    </w:rPr>
  </w:style>
  <w:style w:type="character" w:customStyle="1" w:styleId="936">
    <w:name w:val="批注主题 Char1"/>
    <w:semiHidden/>
    <w:qFormat/>
    <w:uiPriority w:val="99"/>
    <w:rPr>
      <w:b/>
      <w:kern w:val="2"/>
      <w:sz w:val="22"/>
    </w:rPr>
  </w:style>
  <w:style w:type="character" w:customStyle="1" w:styleId="937">
    <w:name w:val="Char Char464"/>
    <w:semiHidden/>
    <w:qFormat/>
    <w:uiPriority w:val="0"/>
    <w:rPr>
      <w:rFonts w:ascii="宋体" w:hAnsi="Calibri" w:eastAsia="宋体" w:cs="宋体"/>
      <w:kern w:val="2"/>
      <w:sz w:val="21"/>
      <w:szCs w:val="24"/>
      <w:lang w:val="en-US" w:eastAsia="zh-CN" w:bidi="ar-SA"/>
    </w:rPr>
  </w:style>
  <w:style w:type="character" w:customStyle="1" w:styleId="938">
    <w:name w:val="Char Char101"/>
    <w:semiHidden/>
    <w:qFormat/>
    <w:uiPriority w:val="99"/>
    <w:rPr>
      <w:rFonts w:eastAsia="宋体"/>
      <w:kern w:val="2"/>
      <w:sz w:val="18"/>
      <w:lang w:val="en-US" w:eastAsia="zh-CN"/>
    </w:rPr>
  </w:style>
  <w:style w:type="character" w:customStyle="1" w:styleId="939">
    <w:name w:val="样式 标题 1 + Char Char"/>
    <w:link w:val="940"/>
    <w:semiHidden/>
    <w:qFormat/>
    <w:locked/>
    <w:uiPriority w:val="99"/>
    <w:rPr>
      <w:rFonts w:eastAsia="方正大黑简体"/>
      <w:bCs/>
      <w:kern w:val="44"/>
      <w:sz w:val="36"/>
      <w:szCs w:val="44"/>
    </w:rPr>
  </w:style>
  <w:style w:type="paragraph" w:customStyle="1" w:styleId="940">
    <w:name w:val="样式 标题 1 +"/>
    <w:basedOn w:val="3"/>
    <w:link w:val="939"/>
    <w:semiHidden/>
    <w:qFormat/>
    <w:uiPriority w:val="99"/>
    <w:pPr>
      <w:pageBreakBefore/>
      <w:spacing w:beforeLines="100" w:after="360" w:afterLines="100" w:line="360" w:lineRule="auto"/>
    </w:pPr>
    <w:rPr>
      <w:rFonts w:eastAsia="方正大黑简体" w:asciiTheme="minorHAnsi" w:hAnsiTheme="minorHAnsi" w:cstheme="minorBidi"/>
      <w:bCs/>
      <w:color w:val="auto"/>
      <w:kern w:val="44"/>
      <w:sz w:val="36"/>
      <w:szCs w:val="44"/>
    </w:rPr>
  </w:style>
  <w:style w:type="character" w:customStyle="1" w:styleId="941">
    <w:name w:val="Body Text Indent 2 Char"/>
    <w:semiHidden/>
    <w:qFormat/>
    <w:locked/>
    <w:uiPriority w:val="99"/>
    <w:rPr>
      <w:kern w:val="2"/>
      <w:sz w:val="24"/>
    </w:rPr>
  </w:style>
  <w:style w:type="character" w:customStyle="1" w:styleId="942">
    <w:name w:val="MTDisplayEquation Char"/>
    <w:link w:val="943"/>
    <w:semiHidden/>
    <w:qFormat/>
    <w:uiPriority w:val="0"/>
    <w:rPr>
      <w:color w:val="000000"/>
      <w:sz w:val="24"/>
    </w:rPr>
  </w:style>
  <w:style w:type="paragraph" w:customStyle="1" w:styleId="943">
    <w:name w:val="MTDisplayEquation"/>
    <w:basedOn w:val="1"/>
    <w:next w:val="1"/>
    <w:link w:val="942"/>
    <w:semiHidden/>
    <w:qFormat/>
    <w:uiPriority w:val="0"/>
    <w:pPr>
      <w:widowControl/>
      <w:tabs>
        <w:tab w:val="center" w:pos="4360"/>
        <w:tab w:val="right" w:pos="8740"/>
      </w:tabs>
      <w:spacing w:line="300" w:lineRule="auto"/>
      <w:ind w:firstLine="480" w:firstLineChars="200"/>
    </w:pPr>
    <w:rPr>
      <w:color w:val="000000"/>
      <w:sz w:val="24"/>
      <w:szCs w:val="24"/>
      <w14:ligatures w14:val="standardContextual"/>
    </w:rPr>
  </w:style>
  <w:style w:type="character" w:customStyle="1" w:styleId="944">
    <w:name w:val="apple-converted-space"/>
    <w:semiHidden/>
    <w:qFormat/>
    <w:uiPriority w:val="99"/>
    <w:rPr>
      <w:rFonts w:cs="Times New Roman"/>
    </w:rPr>
  </w:style>
  <w:style w:type="character" w:customStyle="1" w:styleId="945">
    <w:name w:val="Char Char213"/>
    <w:semiHidden/>
    <w:qFormat/>
    <w:uiPriority w:val="0"/>
    <w:rPr>
      <w:rFonts w:ascii="Times New Roman" w:hAnsi="Times New Roman"/>
      <w:b/>
      <w:bCs/>
      <w:sz w:val="24"/>
      <w:szCs w:val="24"/>
    </w:rPr>
  </w:style>
  <w:style w:type="character" w:customStyle="1" w:styleId="946">
    <w:name w:val="style21"/>
    <w:semiHidden/>
    <w:qFormat/>
    <w:uiPriority w:val="99"/>
    <w:rPr>
      <w:sz w:val="21"/>
      <w:szCs w:val="21"/>
    </w:rPr>
  </w:style>
  <w:style w:type="character" w:customStyle="1" w:styleId="947">
    <w:name w:val="Char Char494"/>
    <w:semiHidden/>
    <w:qFormat/>
    <w:locked/>
    <w:uiPriority w:val="0"/>
    <w:rPr>
      <w:rFonts w:eastAsia="宋体"/>
      <w:kern w:val="2"/>
      <w:sz w:val="16"/>
      <w:szCs w:val="16"/>
      <w:lang w:val="en-US" w:eastAsia="zh-CN" w:bidi="ar-SA"/>
    </w:rPr>
  </w:style>
  <w:style w:type="character" w:customStyle="1" w:styleId="948">
    <w:name w:val="Char Char554"/>
    <w:semiHidden/>
    <w:qFormat/>
    <w:uiPriority w:val="0"/>
    <w:rPr>
      <w:kern w:val="2"/>
      <w:sz w:val="21"/>
      <w:szCs w:val="24"/>
    </w:rPr>
  </w:style>
  <w:style w:type="character" w:customStyle="1" w:styleId="949">
    <w:name w:val="宏文本 Char1"/>
    <w:semiHidden/>
    <w:qFormat/>
    <w:uiPriority w:val="99"/>
    <w:rPr>
      <w:rFonts w:ascii="Courier New" w:hAnsi="Courier New" w:eastAsia="宋体" w:cs="Courier New"/>
      <w:sz w:val="24"/>
      <w:szCs w:val="24"/>
    </w:rPr>
  </w:style>
  <w:style w:type="character" w:customStyle="1" w:styleId="950">
    <w:name w:val="批注框文本 Char"/>
    <w:qFormat/>
    <w:uiPriority w:val="99"/>
    <w:rPr>
      <w:rFonts w:ascii="Calibri" w:hAnsi="Calibri" w:eastAsia="宋体"/>
      <w:sz w:val="18"/>
      <w:lang w:val="en-US" w:eastAsia="zh-CN"/>
    </w:rPr>
  </w:style>
  <w:style w:type="character" w:customStyle="1" w:styleId="951">
    <w:name w:val="a-size-large"/>
    <w:semiHidden/>
    <w:qFormat/>
    <w:uiPriority w:val="0"/>
  </w:style>
  <w:style w:type="character" w:customStyle="1" w:styleId="952">
    <w:name w:val="称呼 字符3"/>
    <w:link w:val="30"/>
    <w:semiHidden/>
    <w:qFormat/>
    <w:locked/>
    <w:uiPriority w:val="99"/>
    <w:rPr>
      <w:sz w:val="24"/>
      <w:szCs w:val="22"/>
      <w14:ligatures w14:val="none"/>
    </w:rPr>
  </w:style>
  <w:style w:type="character" w:customStyle="1" w:styleId="953">
    <w:name w:val="无间隔 Char"/>
    <w:link w:val="954"/>
    <w:semiHidden/>
    <w:qFormat/>
    <w:locked/>
    <w:uiPriority w:val="0"/>
    <w:rPr>
      <w:sz w:val="21"/>
    </w:rPr>
  </w:style>
  <w:style w:type="paragraph" w:customStyle="1" w:styleId="954">
    <w:name w:val="无间隔1"/>
    <w:link w:val="953"/>
    <w:semiHidden/>
    <w:qFormat/>
    <w:uiPriority w:val="0"/>
    <w:pPr>
      <w:widowControl w:val="0"/>
      <w:spacing w:after="0" w:line="240" w:lineRule="auto"/>
      <w:jc w:val="both"/>
    </w:pPr>
    <w:rPr>
      <w:rFonts w:asciiTheme="minorHAnsi" w:hAnsiTheme="minorHAnsi" w:eastAsiaTheme="minorEastAsia" w:cstheme="minorBidi"/>
      <w:kern w:val="2"/>
      <w:sz w:val="21"/>
      <w:szCs w:val="24"/>
      <w:lang w:val="en-US" w:eastAsia="zh-CN" w:bidi="ar-SA"/>
      <w14:ligatures w14:val="standardContextual"/>
    </w:rPr>
  </w:style>
  <w:style w:type="character" w:customStyle="1" w:styleId="955">
    <w:name w:val="结束语 字符3"/>
    <w:link w:val="32"/>
    <w:semiHidden/>
    <w:qFormat/>
    <w:locked/>
    <w:uiPriority w:val="99"/>
    <w:rPr>
      <w:sz w:val="24"/>
      <w:szCs w:val="22"/>
      <w14:ligatures w14:val="none"/>
    </w:rPr>
  </w:style>
  <w:style w:type="character" w:customStyle="1" w:styleId="956">
    <w:name w:val="标题 3 Char"/>
    <w:semiHidden/>
    <w:qFormat/>
    <w:uiPriority w:val="0"/>
    <w:rPr>
      <w:rFonts w:eastAsia="宋体"/>
      <w:b/>
      <w:kern w:val="2"/>
      <w:sz w:val="32"/>
      <w:lang w:val="en-US" w:eastAsia="zh-CN"/>
    </w:rPr>
  </w:style>
  <w:style w:type="character" w:customStyle="1" w:styleId="957">
    <w:name w:val="Intense Emphasis1"/>
    <w:semiHidden/>
    <w:qFormat/>
    <w:uiPriority w:val="0"/>
    <w:rPr>
      <w:b/>
      <w:i/>
      <w:color w:val="2DA2BF"/>
    </w:rPr>
  </w:style>
  <w:style w:type="character" w:customStyle="1" w:styleId="958">
    <w:name w:val="正文文本 + 间距 1 pt"/>
    <w:semiHidden/>
    <w:qFormat/>
    <w:uiPriority w:val="0"/>
    <w:rPr>
      <w:rFonts w:ascii="Arial Unicode MS" w:hAnsi="Arial Unicode MS" w:eastAsia="Arial Unicode MS" w:cs="Arial Unicode MS"/>
      <w:color w:val="000000"/>
      <w:spacing w:val="30"/>
      <w:w w:val="100"/>
      <w:position w:val="0"/>
      <w:sz w:val="23"/>
      <w:szCs w:val="23"/>
      <w:u w:val="none"/>
      <w:shd w:val="clear" w:color="auto" w:fill="FFFFFF"/>
      <w:lang w:val="zh-CN"/>
    </w:rPr>
  </w:style>
  <w:style w:type="character" w:customStyle="1" w:styleId="959">
    <w:name w:val="Body Text Char1"/>
    <w:semiHidden/>
    <w:qFormat/>
    <w:locked/>
    <w:uiPriority w:val="99"/>
    <w:rPr>
      <w:rFonts w:ascii="宋体" w:hAnsi="Calibri" w:eastAsia="宋体"/>
      <w:b/>
      <w:sz w:val="24"/>
      <w:lang w:val="en-US" w:eastAsia="zh-CN"/>
    </w:rPr>
  </w:style>
  <w:style w:type="character" w:customStyle="1" w:styleId="960">
    <w:name w:val="HTML Address Char"/>
    <w:semiHidden/>
    <w:qFormat/>
    <w:locked/>
    <w:uiPriority w:val="0"/>
    <w:rPr>
      <w:i/>
      <w:kern w:val="2"/>
      <w:sz w:val="24"/>
    </w:rPr>
  </w:style>
  <w:style w:type="character" w:customStyle="1" w:styleId="961">
    <w:name w:val="正文文本缩进 2字符1"/>
    <w:semiHidden/>
    <w:qFormat/>
    <w:uiPriority w:val="99"/>
    <w:rPr>
      <w:rFonts w:ascii="Calibri" w:hAnsi="Calibri" w:eastAsia="宋体" w:cs="Times New Roman"/>
      <w:sz w:val="21"/>
      <w:szCs w:val="22"/>
    </w:rPr>
  </w:style>
  <w:style w:type="character" w:customStyle="1" w:styleId="962">
    <w:name w:val="标题2-2 Char Char"/>
    <w:link w:val="963"/>
    <w:semiHidden/>
    <w:qFormat/>
    <w:uiPriority w:val="0"/>
    <w:rPr>
      <w:rFonts w:ascii="Arial" w:hAnsi="Arial" w:eastAsia="黑体"/>
      <w:b/>
      <w:bCs/>
      <w:kern w:val="18"/>
      <w:sz w:val="28"/>
      <w:szCs w:val="22"/>
      <w:lang w:val="en-AU" w:eastAsia="en-US"/>
    </w:rPr>
  </w:style>
  <w:style w:type="paragraph" w:customStyle="1" w:styleId="963">
    <w:name w:val="标题2-2"/>
    <w:basedOn w:val="4"/>
    <w:link w:val="962"/>
    <w:semiHidden/>
    <w:qFormat/>
    <w:uiPriority w:val="0"/>
    <w:pPr>
      <w:spacing w:before="0" w:after="120" w:line="300" w:lineRule="auto"/>
      <w:jc w:val="center"/>
    </w:pPr>
    <w:rPr>
      <w:rFonts w:ascii="Arial" w:hAnsi="Arial" w:eastAsia="黑体" w:cstheme="minorBidi"/>
      <w:b/>
      <w:bCs/>
      <w:color w:val="auto"/>
      <w:kern w:val="18"/>
      <w:sz w:val="28"/>
      <w:szCs w:val="22"/>
      <w:lang w:val="en-AU" w:eastAsia="en-US"/>
    </w:rPr>
  </w:style>
  <w:style w:type="character" w:customStyle="1" w:styleId="964">
    <w:name w:val="Char Char293"/>
    <w:semiHidden/>
    <w:qFormat/>
    <w:locked/>
    <w:uiPriority w:val="0"/>
    <w:rPr>
      <w:rFonts w:ascii="Arial" w:hAnsi="Arial" w:eastAsia="黑体"/>
      <w:b/>
      <w:sz w:val="32"/>
    </w:rPr>
  </w:style>
  <w:style w:type="character" w:customStyle="1" w:styleId="965">
    <w:name w:val="slug-doi"/>
    <w:semiHidden/>
    <w:qFormat/>
    <w:uiPriority w:val="99"/>
  </w:style>
  <w:style w:type="character" w:customStyle="1" w:styleId="966">
    <w:name w:val="Char Char383"/>
    <w:semiHidden/>
    <w:qFormat/>
    <w:locked/>
    <w:uiPriority w:val="0"/>
    <w:rPr>
      <w:rFonts w:ascii="Calibri" w:hAnsi="Calibri" w:eastAsia="宋体" w:cs="Calibri"/>
      <w:b/>
      <w:bCs/>
      <w:kern w:val="44"/>
      <w:sz w:val="44"/>
      <w:szCs w:val="44"/>
      <w:lang w:val="en-US" w:eastAsia="zh-CN" w:bidi="ar-SA"/>
    </w:rPr>
  </w:style>
  <w:style w:type="character" w:customStyle="1" w:styleId="967">
    <w:name w:val="文档结构图 Char"/>
    <w:semiHidden/>
    <w:qFormat/>
    <w:uiPriority w:val="99"/>
    <w:rPr>
      <w:rFonts w:eastAsia="宋体"/>
      <w:kern w:val="2"/>
      <w:sz w:val="24"/>
      <w:lang w:val="en-US" w:eastAsia="zh-CN"/>
    </w:rPr>
  </w:style>
  <w:style w:type="character" w:customStyle="1" w:styleId="968">
    <w:name w:val="Char Char374"/>
    <w:semiHidden/>
    <w:qFormat/>
    <w:locked/>
    <w:uiPriority w:val="0"/>
    <w:rPr>
      <w:rFonts w:ascii="Cambria" w:hAnsi="Cambria" w:eastAsia="宋体"/>
      <w:b/>
      <w:sz w:val="32"/>
      <w:lang w:val="en-US" w:eastAsia="zh-CN" w:bidi="ar-SA"/>
    </w:rPr>
  </w:style>
  <w:style w:type="character" w:customStyle="1" w:styleId="969">
    <w:name w:val="正文文本 字符1"/>
    <w:semiHidden/>
    <w:qFormat/>
    <w:uiPriority w:val="99"/>
    <w:rPr>
      <w:rFonts w:ascii="Calibri" w:hAnsi="Calibri" w:eastAsia="宋体" w:cs="Times New Roman"/>
    </w:rPr>
  </w:style>
  <w:style w:type="character" w:customStyle="1" w:styleId="970">
    <w:name w:val="Balloon Text Char2"/>
    <w:semiHidden/>
    <w:qFormat/>
    <w:locked/>
    <w:uiPriority w:val="0"/>
    <w:rPr>
      <w:rFonts w:cs="Times New Roman"/>
      <w:sz w:val="2"/>
    </w:rPr>
  </w:style>
  <w:style w:type="character" w:customStyle="1" w:styleId="971">
    <w:name w:val="正文首行缩进 Char2"/>
    <w:semiHidden/>
    <w:qFormat/>
    <w:uiPriority w:val="99"/>
  </w:style>
  <w:style w:type="character" w:customStyle="1" w:styleId="972">
    <w:name w:val="Char Char341"/>
    <w:semiHidden/>
    <w:qFormat/>
    <w:uiPriority w:val="0"/>
    <w:rPr>
      <w:rFonts w:ascii="Arial" w:hAnsi="Arial" w:eastAsia="黑体"/>
      <w:b/>
      <w:sz w:val="28"/>
    </w:rPr>
  </w:style>
  <w:style w:type="character" w:customStyle="1" w:styleId="973">
    <w:name w:val="Char Char216"/>
    <w:semiHidden/>
    <w:qFormat/>
    <w:uiPriority w:val="0"/>
    <w:rPr>
      <w:rFonts w:ascii="Times New Roman" w:hAnsi="Times New Roman"/>
      <w:b/>
      <w:bCs/>
      <w:sz w:val="24"/>
      <w:szCs w:val="24"/>
    </w:rPr>
  </w:style>
  <w:style w:type="character" w:customStyle="1" w:styleId="974">
    <w:name w:val="Char Char654"/>
    <w:semiHidden/>
    <w:qFormat/>
    <w:locked/>
    <w:uiPriority w:val="0"/>
    <w:rPr>
      <w:rFonts w:ascii="Calibri" w:hAnsi="Calibri" w:eastAsia="宋体" w:cs="Calibri"/>
      <w:b/>
      <w:bCs/>
      <w:kern w:val="44"/>
      <w:sz w:val="44"/>
      <w:szCs w:val="44"/>
      <w:lang w:val="en-US" w:eastAsia="zh-CN" w:bidi="ar-SA"/>
    </w:rPr>
  </w:style>
  <w:style w:type="character" w:customStyle="1" w:styleId="975">
    <w:name w:val="Char Char561"/>
    <w:semiHidden/>
    <w:qFormat/>
    <w:uiPriority w:val="0"/>
    <w:rPr>
      <w:rFonts w:ascii="Courier New" w:hAnsi="Courier New" w:cs="Courier New"/>
      <w:kern w:val="2"/>
      <w:sz w:val="24"/>
      <w:szCs w:val="24"/>
      <w:lang w:val="en-US" w:eastAsia="zh-CN" w:bidi="ar-SA"/>
    </w:rPr>
  </w:style>
  <w:style w:type="character" w:customStyle="1" w:styleId="976">
    <w:name w:val="标题 5 Char Char"/>
    <w:semiHidden/>
    <w:qFormat/>
    <w:uiPriority w:val="99"/>
    <w:rPr>
      <w:rFonts w:ascii="宋体" w:hAnsi="宋体" w:eastAsia="楷体_GB2312"/>
      <w:b/>
      <w:sz w:val="21"/>
      <w:lang w:val="en-US" w:eastAsia="zh-CN"/>
    </w:rPr>
  </w:style>
  <w:style w:type="character" w:customStyle="1" w:styleId="977">
    <w:name w:val="宏文本 Char"/>
    <w:semiHidden/>
    <w:qFormat/>
    <w:uiPriority w:val="0"/>
    <w:rPr>
      <w:rFonts w:ascii="Courier New" w:hAnsi="Courier New"/>
      <w:kern w:val="2"/>
      <w:sz w:val="24"/>
      <w:lang w:val="en-US" w:eastAsia="zh-CN"/>
    </w:rPr>
  </w:style>
  <w:style w:type="character" w:customStyle="1" w:styleId="978">
    <w:name w:val="Char Char516"/>
    <w:semiHidden/>
    <w:qFormat/>
    <w:uiPriority w:val="0"/>
    <w:rPr>
      <w:rFonts w:eastAsia="宋体"/>
      <w:b/>
      <w:kern w:val="44"/>
      <w:sz w:val="44"/>
      <w:lang w:val="en-US" w:eastAsia="zh-CN"/>
    </w:rPr>
  </w:style>
  <w:style w:type="character" w:customStyle="1" w:styleId="979">
    <w:name w:val="Subtitle Char2"/>
    <w:semiHidden/>
    <w:qFormat/>
    <w:uiPriority w:val="0"/>
    <w:rPr>
      <w:rFonts w:hint="eastAsia" w:ascii="文鼎大标宋简" w:hAnsi="文鼎大标宋简" w:eastAsia="文鼎大标宋简" w:cs="Arial"/>
      <w:b/>
      <w:bCs/>
      <w:kern w:val="28"/>
      <w:sz w:val="32"/>
      <w:szCs w:val="32"/>
    </w:rPr>
  </w:style>
  <w:style w:type="character" w:customStyle="1" w:styleId="980">
    <w:name w:val="Char Char83"/>
    <w:semiHidden/>
    <w:qFormat/>
    <w:uiPriority w:val="99"/>
    <w:rPr>
      <w:rFonts w:ascii="Arial" w:hAnsi="Arial" w:eastAsia="黑体"/>
      <w:b/>
      <w:sz w:val="20"/>
    </w:rPr>
  </w:style>
  <w:style w:type="character" w:customStyle="1" w:styleId="981">
    <w:name w:val="Char Char612"/>
    <w:semiHidden/>
    <w:qFormat/>
    <w:uiPriority w:val="0"/>
    <w:rPr>
      <w:b/>
      <w:bCs/>
      <w:kern w:val="2"/>
      <w:sz w:val="28"/>
      <w:szCs w:val="28"/>
    </w:rPr>
  </w:style>
  <w:style w:type="character" w:customStyle="1" w:styleId="982">
    <w:name w:val="Char Char112"/>
    <w:semiHidden/>
    <w:qFormat/>
    <w:uiPriority w:val="99"/>
    <w:rPr>
      <w:rFonts w:eastAsia="宋体"/>
      <w:kern w:val="2"/>
      <w:sz w:val="18"/>
      <w:lang w:val="en-US" w:eastAsia="zh-CN"/>
    </w:rPr>
  </w:style>
  <w:style w:type="character" w:customStyle="1" w:styleId="983">
    <w:name w:val="Book Title1"/>
    <w:semiHidden/>
    <w:qFormat/>
    <w:uiPriority w:val="0"/>
    <w:rPr>
      <w:b/>
      <w:smallCaps/>
      <w:spacing w:val="5"/>
    </w:rPr>
  </w:style>
  <w:style w:type="character" w:customStyle="1" w:styleId="984">
    <w:name w:val="s5 mag_style5"/>
    <w:semiHidden/>
    <w:qFormat/>
    <w:uiPriority w:val="99"/>
    <w:rPr>
      <w:rFonts w:cs="Times New Roman"/>
    </w:rPr>
  </w:style>
  <w:style w:type="character" w:customStyle="1" w:styleId="985">
    <w:name w:val="Char Char304"/>
    <w:semiHidden/>
    <w:qFormat/>
    <w:uiPriority w:val="0"/>
    <w:rPr>
      <w:rFonts w:ascii="宋体" w:hAnsi="Times New Roman"/>
    </w:rPr>
  </w:style>
  <w:style w:type="character" w:customStyle="1" w:styleId="986">
    <w:name w:val="style151"/>
    <w:semiHidden/>
    <w:qFormat/>
    <w:uiPriority w:val="99"/>
    <w:rPr>
      <w:b/>
      <w:color w:val="CC0000"/>
      <w:sz w:val="18"/>
    </w:rPr>
  </w:style>
  <w:style w:type="character" w:customStyle="1" w:styleId="987">
    <w:name w:val="批注框文本 Char1"/>
    <w:semiHidden/>
    <w:qFormat/>
    <w:uiPriority w:val="99"/>
    <w:rPr>
      <w:rFonts w:ascii="Times New Roman" w:hAnsi="Times New Roman" w:eastAsia="宋体" w:cs="Times New Roman"/>
      <w:sz w:val="18"/>
      <w:szCs w:val="18"/>
    </w:rPr>
  </w:style>
  <w:style w:type="character" w:customStyle="1" w:styleId="988">
    <w:name w:val="hit"/>
    <w:semiHidden/>
    <w:qFormat/>
    <w:uiPriority w:val="0"/>
    <w:rPr>
      <w:rFonts w:cs="Times New Roman"/>
    </w:rPr>
  </w:style>
  <w:style w:type="character" w:customStyle="1" w:styleId="989">
    <w:name w:val="表格字体 Char"/>
    <w:link w:val="990"/>
    <w:semiHidden/>
    <w:qFormat/>
    <w:uiPriority w:val="0"/>
    <w:rPr>
      <w:rFonts w:ascii="宋体" w:hAnsi="宋体"/>
      <w:color w:val="000000"/>
      <w:spacing w:val="-8"/>
      <w:sz w:val="21"/>
      <w:szCs w:val="22"/>
    </w:rPr>
  </w:style>
  <w:style w:type="paragraph" w:customStyle="1" w:styleId="990">
    <w:name w:val="表格字体"/>
    <w:basedOn w:val="1"/>
    <w:link w:val="989"/>
    <w:semiHidden/>
    <w:qFormat/>
    <w:uiPriority w:val="0"/>
    <w:pPr>
      <w:framePr w:hSpace="180" w:wrap="around" w:vAnchor="margin" w:hAnchor="text" w:x="372" w:y="2493"/>
      <w:adjustRightInd w:val="0"/>
    </w:pPr>
    <w:rPr>
      <w:rFonts w:ascii="宋体" w:hAnsi="宋体"/>
      <w:color w:val="000000"/>
      <w:spacing w:val="-8"/>
      <w14:ligatures w14:val="standardContextual"/>
    </w:rPr>
  </w:style>
  <w:style w:type="character" w:customStyle="1" w:styleId="991">
    <w:name w:val="标题 8 Char"/>
    <w:semiHidden/>
    <w:qFormat/>
    <w:uiPriority w:val="99"/>
    <w:rPr>
      <w:rFonts w:ascii="Arial" w:hAnsi="Arial" w:eastAsia="黑体"/>
      <w:kern w:val="2"/>
      <w:sz w:val="24"/>
      <w:lang w:val="en-US" w:eastAsia="zh-CN"/>
    </w:rPr>
  </w:style>
  <w:style w:type="character" w:customStyle="1" w:styleId="992">
    <w:name w:val="xdrichtextbox ctrl49 ms-xedit-plaintext"/>
    <w:semiHidden/>
    <w:qFormat/>
    <w:uiPriority w:val="0"/>
  </w:style>
  <w:style w:type="character" w:customStyle="1" w:styleId="993">
    <w:name w:val="标题 1 Char Char Char Char"/>
    <w:semiHidden/>
    <w:qFormat/>
    <w:uiPriority w:val="99"/>
    <w:rPr>
      <w:b/>
      <w:kern w:val="44"/>
      <w:sz w:val="44"/>
    </w:rPr>
  </w:style>
  <w:style w:type="character" w:customStyle="1" w:styleId="994">
    <w:name w:val="Header Char1"/>
    <w:semiHidden/>
    <w:qFormat/>
    <w:locked/>
    <w:uiPriority w:val="0"/>
    <w:rPr>
      <w:kern w:val="2"/>
      <w:sz w:val="18"/>
    </w:rPr>
  </w:style>
  <w:style w:type="character" w:customStyle="1" w:styleId="995">
    <w:name w:val="z-窗体顶端 Char1"/>
    <w:semiHidden/>
    <w:qFormat/>
    <w:uiPriority w:val="0"/>
    <w:rPr>
      <w:rFonts w:ascii="Arial" w:hAnsi="Arial" w:eastAsia="宋体"/>
      <w:vanish/>
      <w:sz w:val="16"/>
      <w:lang w:val="en-US" w:eastAsia="zh-CN"/>
    </w:rPr>
  </w:style>
  <w:style w:type="character" w:customStyle="1" w:styleId="996">
    <w:name w:val="Char Char442"/>
    <w:semiHidden/>
    <w:qFormat/>
    <w:locked/>
    <w:uiPriority w:val="0"/>
    <w:rPr>
      <w:rFonts w:eastAsia="宋体"/>
      <w:kern w:val="28"/>
      <w:sz w:val="48"/>
      <w:szCs w:val="48"/>
      <w:lang w:val="en-US" w:eastAsia="en-US" w:bidi="ar-SA"/>
    </w:rPr>
  </w:style>
  <w:style w:type="character" w:customStyle="1" w:styleId="997">
    <w:name w:val="font21"/>
    <w:semiHidden/>
    <w:qFormat/>
    <w:uiPriority w:val="99"/>
    <w:rPr>
      <w:rFonts w:hint="eastAsia" w:ascii="宋体" w:hAnsi="宋体" w:eastAsia="宋体"/>
      <w:color w:val="000000"/>
      <w:sz w:val="20"/>
      <w:szCs w:val="20"/>
      <w:u w:val="none"/>
    </w:rPr>
  </w:style>
  <w:style w:type="character" w:customStyle="1" w:styleId="998">
    <w:name w:val="标题 5 Char"/>
    <w:semiHidden/>
    <w:qFormat/>
    <w:uiPriority w:val="99"/>
    <w:rPr>
      <w:rFonts w:eastAsia="宋体"/>
      <w:b/>
      <w:kern w:val="2"/>
      <w:sz w:val="28"/>
      <w:lang w:val="en-US" w:eastAsia="zh-CN"/>
    </w:rPr>
  </w:style>
  <w:style w:type="character" w:customStyle="1" w:styleId="999">
    <w:name w:val="st1"/>
    <w:semiHidden/>
    <w:qFormat/>
    <w:uiPriority w:val="0"/>
    <w:rPr>
      <w:rFonts w:cs="Times New Roman"/>
    </w:rPr>
  </w:style>
  <w:style w:type="character" w:customStyle="1" w:styleId="1000">
    <w:name w:val="biaoti1"/>
    <w:semiHidden/>
    <w:qFormat/>
    <w:uiPriority w:val="0"/>
    <w:rPr>
      <w:color w:val="FF6600"/>
      <w:sz w:val="20"/>
      <w:szCs w:val="20"/>
      <w:u w:val="none"/>
    </w:rPr>
  </w:style>
  <w:style w:type="character" w:customStyle="1" w:styleId="1001">
    <w:name w:val="z-窗体底端 Char"/>
    <w:semiHidden/>
    <w:qFormat/>
    <w:uiPriority w:val="99"/>
    <w:rPr>
      <w:rFonts w:ascii="Arial" w:hAnsi="Arial" w:eastAsia="宋体" w:cs="Arial"/>
      <w:vanish/>
      <w:sz w:val="16"/>
      <w:szCs w:val="16"/>
    </w:rPr>
  </w:style>
  <w:style w:type="character" w:customStyle="1" w:styleId="1002">
    <w:name w:val="纯文本 Char1"/>
    <w:semiHidden/>
    <w:qFormat/>
    <w:uiPriority w:val="99"/>
    <w:rPr>
      <w:rFonts w:ascii="宋体" w:hAnsi="Courier New"/>
      <w:kern w:val="2"/>
      <w:sz w:val="21"/>
    </w:rPr>
  </w:style>
  <w:style w:type="character" w:customStyle="1" w:styleId="1003">
    <w:name w:val="Char Char451"/>
    <w:semiHidden/>
    <w:qFormat/>
    <w:locked/>
    <w:uiPriority w:val="0"/>
    <w:rPr>
      <w:rFonts w:ascii="Calibri" w:hAnsi="Calibri" w:eastAsia="宋体" w:cs="Calibri"/>
      <w:sz w:val="18"/>
      <w:szCs w:val="18"/>
      <w:lang w:val="en-US" w:eastAsia="zh-CN" w:bidi="ar-SA"/>
    </w:rPr>
  </w:style>
  <w:style w:type="character" w:customStyle="1" w:styleId="1004">
    <w:name w:val="Macro Text Char1"/>
    <w:semiHidden/>
    <w:qFormat/>
    <w:locked/>
    <w:uiPriority w:val="0"/>
    <w:rPr>
      <w:rFonts w:ascii="Courier New" w:hAnsi="Courier New" w:cs="Courier New"/>
      <w:sz w:val="24"/>
      <w:szCs w:val="24"/>
    </w:rPr>
  </w:style>
  <w:style w:type="character" w:customStyle="1" w:styleId="1005">
    <w:name w:val="正文文本 2字符1"/>
    <w:semiHidden/>
    <w:qFormat/>
    <w:uiPriority w:val="99"/>
    <w:rPr>
      <w:rFonts w:ascii="Calibri" w:hAnsi="Calibri" w:eastAsia="宋体" w:cs="Times New Roman"/>
      <w:sz w:val="21"/>
      <w:szCs w:val="22"/>
    </w:rPr>
  </w:style>
  <w:style w:type="character" w:customStyle="1" w:styleId="1006">
    <w:name w:val="Char Char12"/>
    <w:semiHidden/>
    <w:qFormat/>
    <w:uiPriority w:val="99"/>
    <w:rPr>
      <w:rFonts w:ascii="宋体" w:eastAsia="宋体"/>
      <w:b/>
      <w:kern w:val="24"/>
      <w:sz w:val="32"/>
      <w:lang w:val="en-US" w:eastAsia="zh-CN"/>
    </w:rPr>
  </w:style>
  <w:style w:type="character" w:customStyle="1" w:styleId="1007">
    <w:name w:val="信息标题 Char3"/>
    <w:semiHidden/>
    <w:qFormat/>
    <w:uiPriority w:val="99"/>
    <w:rPr>
      <w:rFonts w:ascii="Cambria" w:hAnsi="Cambria" w:eastAsia="宋体" w:cs="Times New Roman"/>
      <w:kern w:val="2"/>
      <w:sz w:val="24"/>
      <w:szCs w:val="24"/>
      <w:shd w:val="pct20" w:color="auto" w:fill="auto"/>
    </w:rPr>
  </w:style>
  <w:style w:type="character" w:customStyle="1" w:styleId="1008">
    <w:name w:val="注释标题 Char3"/>
    <w:semiHidden/>
    <w:qFormat/>
    <w:uiPriority w:val="99"/>
    <w:rPr>
      <w:rFonts w:ascii="Calibri" w:hAnsi="Calibri"/>
      <w:kern w:val="2"/>
      <w:sz w:val="21"/>
      <w:szCs w:val="22"/>
    </w:rPr>
  </w:style>
  <w:style w:type="character" w:customStyle="1" w:styleId="1009">
    <w:name w:val="Comment Subject Char1"/>
    <w:semiHidden/>
    <w:qFormat/>
    <w:locked/>
    <w:uiPriority w:val="99"/>
    <w:rPr>
      <w:rFonts w:ascii="Calibri" w:hAnsi="Calibri" w:eastAsia="宋体"/>
      <w:b/>
      <w:sz w:val="24"/>
      <w:lang w:val="en-US" w:eastAsia="zh-CN"/>
    </w:rPr>
  </w:style>
  <w:style w:type="character" w:customStyle="1" w:styleId="1010">
    <w:name w:val="正文首行缩进 Char3"/>
    <w:semiHidden/>
    <w:qFormat/>
    <w:uiPriority w:val="99"/>
  </w:style>
  <w:style w:type="character" w:customStyle="1" w:styleId="1011">
    <w:name w:val="Comment Text Char"/>
    <w:semiHidden/>
    <w:qFormat/>
    <w:locked/>
    <w:uiPriority w:val="0"/>
    <w:rPr>
      <w:rFonts w:ascii="Calibri" w:hAnsi="Calibri"/>
      <w:kern w:val="2"/>
      <w:sz w:val="22"/>
    </w:rPr>
  </w:style>
  <w:style w:type="character" w:customStyle="1" w:styleId="1012">
    <w:name w:val="称呼 字符1"/>
    <w:basedOn w:val="101"/>
    <w:semiHidden/>
    <w:qFormat/>
    <w:uiPriority w:val="99"/>
    <w:rPr>
      <w:kern w:val="2"/>
      <w:sz w:val="21"/>
      <w:szCs w:val="22"/>
    </w:rPr>
  </w:style>
  <w:style w:type="character" w:customStyle="1" w:styleId="1013">
    <w:name w:val="文档结构图 字符2"/>
    <w:basedOn w:val="101"/>
    <w:semiHidden/>
    <w:qFormat/>
    <w:uiPriority w:val="99"/>
    <w:rPr>
      <w:rFonts w:ascii="Microsoft YaHei UI" w:eastAsia="Microsoft YaHei UI"/>
      <w:kern w:val="2"/>
      <w:sz w:val="18"/>
      <w:szCs w:val="18"/>
    </w:rPr>
  </w:style>
  <w:style w:type="character" w:customStyle="1" w:styleId="1014">
    <w:name w:val="页眉 字符2"/>
    <w:semiHidden/>
    <w:qFormat/>
    <w:uiPriority w:val="99"/>
    <w:rPr>
      <w:rFonts w:ascii="Calibri" w:hAnsi="Calibri" w:eastAsia="宋体"/>
      <w:kern w:val="2"/>
      <w:sz w:val="18"/>
      <w:szCs w:val="18"/>
      <w:lang w:val="en-US" w:eastAsia="zh-CN" w:bidi="ar-SA"/>
    </w:rPr>
  </w:style>
  <w:style w:type="character" w:customStyle="1" w:styleId="1015">
    <w:name w:val="电子邮件签名 字符1"/>
    <w:basedOn w:val="101"/>
    <w:semiHidden/>
    <w:qFormat/>
    <w:uiPriority w:val="99"/>
    <w:rPr>
      <w:kern w:val="2"/>
      <w:sz w:val="21"/>
      <w:szCs w:val="22"/>
    </w:rPr>
  </w:style>
  <w:style w:type="paragraph" w:customStyle="1" w:styleId="1016">
    <w:name w:val="Char Char Char Char2"/>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character" w:customStyle="1" w:styleId="1017">
    <w:name w:val="批注框文本 字符1"/>
    <w:semiHidden/>
    <w:qFormat/>
    <w:uiPriority w:val="99"/>
    <w:rPr>
      <w:rFonts w:ascii="Calibri" w:hAnsi="Calibri" w:eastAsia="宋体"/>
      <w:sz w:val="18"/>
      <w:lang w:val="en-US" w:eastAsia="zh-CN" w:bidi="ar-SA"/>
    </w:rPr>
  </w:style>
  <w:style w:type="character" w:customStyle="1" w:styleId="1018">
    <w:name w:val="宏文本 字符1"/>
    <w:basedOn w:val="101"/>
    <w:semiHidden/>
    <w:qFormat/>
    <w:uiPriority w:val="99"/>
    <w:rPr>
      <w:rFonts w:ascii="Courier New" w:hAnsi="Courier New" w:eastAsia="宋体" w:cs="Courier New"/>
      <w:kern w:val="2"/>
      <w:sz w:val="24"/>
      <w:szCs w:val="24"/>
    </w:rPr>
  </w:style>
  <w:style w:type="paragraph" w:customStyle="1" w:styleId="1019">
    <w:name w:val="Char Char2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character" w:customStyle="1" w:styleId="1020">
    <w:name w:val="日期 字符1"/>
    <w:basedOn w:val="101"/>
    <w:semiHidden/>
    <w:qFormat/>
    <w:uiPriority w:val="99"/>
    <w:rPr>
      <w:kern w:val="2"/>
      <w:sz w:val="21"/>
      <w:szCs w:val="22"/>
    </w:rPr>
  </w:style>
  <w:style w:type="paragraph" w:customStyle="1" w:styleId="1021">
    <w:name w:val="xl108"/>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18"/>
      <w:szCs w:val="18"/>
    </w:rPr>
  </w:style>
  <w:style w:type="character" w:customStyle="1" w:styleId="1022">
    <w:name w:val="正文文本缩进 3 字符2"/>
    <w:basedOn w:val="101"/>
    <w:semiHidden/>
    <w:qFormat/>
    <w:uiPriority w:val="99"/>
    <w:rPr>
      <w:kern w:val="2"/>
      <w:sz w:val="16"/>
      <w:szCs w:val="16"/>
    </w:rPr>
  </w:style>
  <w:style w:type="character" w:customStyle="1" w:styleId="1023">
    <w:name w:val="正文文本 字符2"/>
    <w:basedOn w:val="101"/>
    <w:semiHidden/>
    <w:qFormat/>
    <w:uiPriority w:val="99"/>
    <w:rPr>
      <w:kern w:val="2"/>
      <w:sz w:val="21"/>
      <w:szCs w:val="22"/>
    </w:rPr>
  </w:style>
  <w:style w:type="paragraph" w:customStyle="1" w:styleId="1024">
    <w:name w:val="xl39"/>
    <w:basedOn w:val="1"/>
    <w:semiHidden/>
    <w:qFormat/>
    <w:uiPriority w:val="99"/>
    <w:pPr>
      <w:widowControl/>
      <w:spacing w:before="100" w:beforeAutospacing="1" w:after="100" w:afterAutospacing="1"/>
      <w:jc w:val="center"/>
      <w:textAlignment w:val="center"/>
    </w:pPr>
    <w:rPr>
      <w:rFonts w:ascii="Calibri" w:hAnsi="Calibri" w:eastAsia="宋体" w:cs="Calibri"/>
      <w:color w:val="FF0000"/>
      <w:szCs w:val="21"/>
    </w:rPr>
  </w:style>
  <w:style w:type="character" w:customStyle="1" w:styleId="1025">
    <w:name w:val="正文文本缩进 字符1"/>
    <w:basedOn w:val="101"/>
    <w:semiHidden/>
    <w:qFormat/>
    <w:uiPriority w:val="99"/>
    <w:rPr>
      <w:kern w:val="2"/>
      <w:sz w:val="21"/>
      <w:szCs w:val="22"/>
    </w:rPr>
  </w:style>
  <w:style w:type="character" w:customStyle="1" w:styleId="1026">
    <w:name w:val="正文首行缩进 2 字符1"/>
    <w:basedOn w:val="1025"/>
    <w:semiHidden/>
    <w:qFormat/>
    <w:uiPriority w:val="99"/>
    <w:rPr>
      <w:kern w:val="2"/>
      <w:sz w:val="21"/>
      <w:szCs w:val="22"/>
    </w:rPr>
  </w:style>
  <w:style w:type="paragraph" w:customStyle="1" w:styleId="1027">
    <w:name w:val="xl100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character" w:customStyle="1" w:styleId="1028">
    <w:name w:val="批注文字 字符2"/>
    <w:semiHidden/>
    <w:qFormat/>
    <w:uiPriority w:val="99"/>
    <w:rPr>
      <w:rFonts w:ascii="Calibri" w:hAnsi="Calibri" w:eastAsia="宋体"/>
      <w:kern w:val="2"/>
      <w:sz w:val="21"/>
      <w:szCs w:val="22"/>
      <w:lang w:val="en-US" w:eastAsia="zh-CN" w:bidi="ar-SA"/>
    </w:rPr>
  </w:style>
  <w:style w:type="character" w:customStyle="1" w:styleId="1029">
    <w:name w:val="批注主题 字符1"/>
    <w:semiHidden/>
    <w:qFormat/>
    <w:uiPriority w:val="99"/>
    <w:rPr>
      <w:rFonts w:ascii="Calibri" w:hAnsi="Calibri" w:eastAsia="宋体"/>
      <w:b/>
      <w:sz w:val="24"/>
      <w:lang w:val="en-US" w:eastAsia="zh-CN" w:bidi="ar-SA"/>
    </w:rPr>
  </w:style>
  <w:style w:type="character" w:customStyle="1" w:styleId="1030">
    <w:name w:val="纯文本 字符2"/>
    <w:basedOn w:val="101"/>
    <w:semiHidden/>
    <w:qFormat/>
    <w:uiPriority w:val="99"/>
    <w:rPr>
      <w:rFonts w:hAnsi="Courier New" w:cs="Courier New" w:asciiTheme="minorEastAsia"/>
      <w:kern w:val="2"/>
      <w:sz w:val="21"/>
      <w:szCs w:val="22"/>
    </w:rPr>
  </w:style>
  <w:style w:type="paragraph" w:customStyle="1" w:styleId="1031">
    <w:name w:val="Normal2"/>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character" w:customStyle="1" w:styleId="1032">
    <w:name w:val="HTML 地址 字符1"/>
    <w:basedOn w:val="101"/>
    <w:semiHidden/>
    <w:qFormat/>
    <w:uiPriority w:val="99"/>
    <w:rPr>
      <w:i/>
      <w:iCs/>
      <w:kern w:val="2"/>
      <w:sz w:val="21"/>
      <w:szCs w:val="22"/>
    </w:rPr>
  </w:style>
  <w:style w:type="paragraph" w:customStyle="1" w:styleId="1033">
    <w:name w:val="xl603"/>
    <w:basedOn w:val="1"/>
    <w:semiHidden/>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character" w:customStyle="1" w:styleId="1034">
    <w:name w:val="尾注文本 字符1"/>
    <w:basedOn w:val="101"/>
    <w:semiHidden/>
    <w:qFormat/>
    <w:uiPriority w:val="99"/>
    <w:rPr>
      <w:kern w:val="2"/>
      <w:sz w:val="21"/>
      <w:szCs w:val="22"/>
    </w:rPr>
  </w:style>
  <w:style w:type="character" w:customStyle="1" w:styleId="1035">
    <w:name w:val="HTML 预设格式 字符2"/>
    <w:semiHidden/>
    <w:qFormat/>
    <w:uiPriority w:val="99"/>
    <w:rPr>
      <w:rFonts w:ascii="宋体" w:hAnsi="宋体" w:eastAsia="宋体"/>
      <w:sz w:val="24"/>
      <w:lang w:val="en-US" w:eastAsia="zh-CN" w:bidi="ar-SA"/>
    </w:rPr>
  </w:style>
  <w:style w:type="paragraph" w:customStyle="1" w:styleId="1036">
    <w:name w:val="Char1 Char Char Char3"/>
    <w:basedOn w:val="1"/>
    <w:semiHidden/>
    <w:qFormat/>
    <w:uiPriority w:val="99"/>
    <w:pPr>
      <w:widowControl/>
      <w:spacing w:after="160" w:line="240" w:lineRule="exact"/>
      <w:jc w:val="left"/>
    </w:pPr>
    <w:rPr>
      <w:rFonts w:ascii="Times New Roman" w:hAnsi="Times New Roman" w:eastAsia="宋体" w:cs="Times New Roman"/>
      <w:b/>
      <w:color w:val="000000"/>
      <w:spacing w:val="2"/>
      <w:szCs w:val="21"/>
    </w:rPr>
  </w:style>
  <w:style w:type="character" w:customStyle="1" w:styleId="1037">
    <w:name w:val="正文文本 2 字符1"/>
    <w:semiHidden/>
    <w:qFormat/>
    <w:uiPriority w:val="99"/>
    <w:rPr>
      <w:rFonts w:eastAsia="宋体"/>
      <w:kern w:val="2"/>
      <w:sz w:val="24"/>
      <w:lang w:val="en-US" w:eastAsia="zh-CN" w:bidi="ar-SA"/>
    </w:rPr>
  </w:style>
  <w:style w:type="paragraph" w:customStyle="1" w:styleId="1038">
    <w:name w:val="明显引用1"/>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character" w:customStyle="1" w:styleId="1039">
    <w:name w:val="结束语 字符1"/>
    <w:basedOn w:val="101"/>
    <w:semiHidden/>
    <w:qFormat/>
    <w:uiPriority w:val="99"/>
    <w:rPr>
      <w:kern w:val="2"/>
      <w:sz w:val="21"/>
      <w:szCs w:val="22"/>
    </w:rPr>
  </w:style>
  <w:style w:type="character" w:customStyle="1" w:styleId="1040">
    <w:name w:val="副标题 字符1"/>
    <w:qFormat/>
    <w:uiPriority w:val="11"/>
    <w:rPr>
      <w:rFonts w:ascii="Arial" w:hAnsi="Arial" w:eastAsia="宋体"/>
      <w:b/>
      <w:kern w:val="28"/>
      <w:sz w:val="32"/>
      <w:lang w:val="en-US" w:eastAsia="zh-CN" w:bidi="ar-SA"/>
    </w:rPr>
  </w:style>
  <w:style w:type="character" w:customStyle="1" w:styleId="1041">
    <w:name w:val="正文文本 3 字符2"/>
    <w:basedOn w:val="101"/>
    <w:semiHidden/>
    <w:qFormat/>
    <w:uiPriority w:val="99"/>
    <w:rPr>
      <w:kern w:val="2"/>
      <w:sz w:val="16"/>
      <w:szCs w:val="16"/>
    </w:rPr>
  </w:style>
  <w:style w:type="character" w:customStyle="1" w:styleId="1042">
    <w:name w:val="签名 字符1"/>
    <w:basedOn w:val="101"/>
    <w:semiHidden/>
    <w:qFormat/>
    <w:uiPriority w:val="99"/>
    <w:rPr>
      <w:kern w:val="2"/>
      <w:sz w:val="21"/>
      <w:szCs w:val="22"/>
    </w:rPr>
  </w:style>
  <w:style w:type="character" w:customStyle="1" w:styleId="1043">
    <w:name w:val="页脚 字符2"/>
    <w:semiHidden/>
    <w:qFormat/>
    <w:uiPriority w:val="99"/>
    <w:rPr>
      <w:rFonts w:ascii="Calibri" w:hAnsi="Calibri" w:eastAsia="宋体"/>
      <w:kern w:val="2"/>
      <w:sz w:val="18"/>
      <w:szCs w:val="18"/>
      <w:lang w:val="en-US" w:eastAsia="zh-CN" w:bidi="ar-SA"/>
    </w:rPr>
  </w:style>
  <w:style w:type="character" w:customStyle="1" w:styleId="1044">
    <w:name w:val="注释标题 字符1"/>
    <w:basedOn w:val="101"/>
    <w:semiHidden/>
    <w:qFormat/>
    <w:uiPriority w:val="99"/>
    <w:rPr>
      <w:kern w:val="2"/>
      <w:sz w:val="21"/>
      <w:szCs w:val="22"/>
    </w:rPr>
  </w:style>
  <w:style w:type="character" w:customStyle="1" w:styleId="1045">
    <w:name w:val="正文文本缩进 2 字符1"/>
    <w:basedOn w:val="101"/>
    <w:semiHidden/>
    <w:qFormat/>
    <w:uiPriority w:val="99"/>
    <w:rPr>
      <w:kern w:val="2"/>
      <w:sz w:val="21"/>
      <w:szCs w:val="22"/>
    </w:rPr>
  </w:style>
  <w:style w:type="character" w:customStyle="1" w:styleId="1046">
    <w:name w:val="正文首行缩进 字符1"/>
    <w:basedOn w:val="1023"/>
    <w:semiHidden/>
    <w:qFormat/>
    <w:uiPriority w:val="99"/>
    <w:rPr>
      <w:kern w:val="2"/>
      <w:sz w:val="21"/>
      <w:szCs w:val="22"/>
    </w:rPr>
  </w:style>
  <w:style w:type="paragraph" w:customStyle="1" w:styleId="1047">
    <w:name w:val="目录标题"/>
    <w:basedOn w:val="3"/>
    <w:next w:val="1"/>
    <w:semiHidden/>
    <w:qFormat/>
    <w:uiPriority w:val="39"/>
    <w:pPr>
      <w:widowControl/>
      <w:spacing w:after="0" w:line="276" w:lineRule="auto"/>
      <w:outlineLvl w:val="9"/>
    </w:pPr>
    <w:rPr>
      <w:rFonts w:ascii="Cambria" w:hAnsi="Cambria" w:eastAsia="黑体" w:cs="Times New Roman"/>
      <w:b/>
      <w:bCs/>
      <w:color w:val="365F91"/>
      <w:kern w:val="0"/>
      <w:sz w:val="28"/>
      <w:szCs w:val="28"/>
    </w:rPr>
  </w:style>
  <w:style w:type="character" w:customStyle="1" w:styleId="1048">
    <w:name w:val="信息标题 字符1"/>
    <w:basedOn w:val="101"/>
    <w:semiHidden/>
    <w:qFormat/>
    <w:uiPriority w:val="99"/>
    <w:rPr>
      <w:rFonts w:asciiTheme="majorHAnsi" w:hAnsiTheme="majorHAnsi" w:eastAsiaTheme="majorEastAsia" w:cstheme="majorBidi"/>
      <w:kern w:val="2"/>
      <w:sz w:val="24"/>
      <w:szCs w:val="24"/>
      <w:shd w:val="pct20" w:color="auto" w:fill="auto"/>
    </w:rPr>
  </w:style>
  <w:style w:type="character" w:customStyle="1" w:styleId="1049">
    <w:name w:val="脚注文本 字符1"/>
    <w:basedOn w:val="101"/>
    <w:semiHidden/>
    <w:qFormat/>
    <w:uiPriority w:val="99"/>
    <w:rPr>
      <w:kern w:val="2"/>
      <w:sz w:val="18"/>
      <w:szCs w:val="18"/>
    </w:rPr>
  </w:style>
  <w:style w:type="paragraph" w:customStyle="1" w:styleId="1050">
    <w:name w:val="xl101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1051">
    <w:name w:val="xl9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052">
    <w:name w:val="Char Char Char Char Char Char1 Char Char Char Char Char Char1 Char1"/>
    <w:basedOn w:val="1"/>
    <w:semiHidden/>
    <w:qFormat/>
    <w:uiPriority w:val="99"/>
    <w:pPr>
      <w:spacing w:line="360" w:lineRule="auto"/>
      <w:ind w:firstLine="200" w:firstLineChars="200"/>
    </w:pPr>
    <w:rPr>
      <w:rFonts w:ascii="宋体" w:hAnsi="宋体" w:eastAsia="宋体" w:cs="宋体"/>
      <w:sz w:val="24"/>
      <w:szCs w:val="24"/>
    </w:rPr>
  </w:style>
  <w:style w:type="character" w:customStyle="1" w:styleId="1053">
    <w:name w:val="标题 字符1"/>
    <w:qFormat/>
    <w:uiPriority w:val="99"/>
    <w:rPr>
      <w:rFonts w:eastAsia="宋体"/>
      <w:kern w:val="28"/>
      <w:sz w:val="48"/>
      <w:lang w:val="en-US" w:eastAsia="en-US" w:bidi="ar-SA"/>
    </w:rPr>
  </w:style>
  <w:style w:type="paragraph" w:customStyle="1" w:styleId="1054">
    <w:name w:val="xl96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55">
    <w:name w:val="课程名称"/>
    <w:basedOn w:val="1"/>
    <w:semiHidden/>
    <w:qFormat/>
    <w:uiPriority w:val="99"/>
    <w:pPr>
      <w:spacing w:line="360" w:lineRule="auto"/>
      <w:jc w:val="center"/>
    </w:pPr>
    <w:rPr>
      <w:rFonts w:ascii="Times New Roman" w:hAnsi="Times New Roman" w:eastAsia="黑体" w:cs="Times New Roman"/>
      <w:b/>
      <w:sz w:val="28"/>
      <w:szCs w:val="24"/>
    </w:rPr>
  </w:style>
  <w:style w:type="paragraph" w:customStyle="1" w:styleId="1056">
    <w:name w:val="Quote1"/>
    <w:basedOn w:val="1"/>
    <w:next w:val="1"/>
    <w:semiHidden/>
    <w:qFormat/>
    <w:uiPriority w:val="99"/>
    <w:rPr>
      <w:rFonts w:ascii="Times New Roman" w:hAnsi="Times New Roman" w:eastAsia="宋体" w:cs="仿宋_GB2312"/>
      <w:i/>
      <w:iCs/>
      <w:color w:val="000000"/>
      <w:kern w:val="0"/>
      <w:sz w:val="20"/>
      <w:szCs w:val="20"/>
    </w:rPr>
  </w:style>
  <w:style w:type="paragraph" w:customStyle="1" w:styleId="1057">
    <w:name w:val="xl998"/>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058">
    <w:name w:val="xl96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59">
    <w:name w:val="xl99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60">
    <w:name w:val="xl97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061">
    <w:name w:val="TOC 标题14"/>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062">
    <w:name w:val="Char Char Char1 Char Char Char1 Char Char Char Char Char Char1 Char Char Char1 Char3"/>
    <w:basedOn w:val="1"/>
    <w:semiHidden/>
    <w:qFormat/>
    <w:uiPriority w:val="99"/>
    <w:rPr>
      <w:rFonts w:ascii="Times New Roman" w:hAnsi="Times New Roman" w:eastAsia="宋体" w:cs="Times New Roman"/>
      <w:szCs w:val="24"/>
    </w:rPr>
  </w:style>
  <w:style w:type="paragraph" w:customStyle="1" w:styleId="1063">
    <w:name w:val="Char15"/>
    <w:basedOn w:val="1"/>
    <w:semiHidden/>
    <w:qFormat/>
    <w:uiPriority w:val="99"/>
    <w:rPr>
      <w:rFonts w:ascii="Tahoma" w:hAnsi="Tahoma" w:eastAsia="宋体" w:cs="Times New Roman"/>
      <w:sz w:val="24"/>
      <w:szCs w:val="20"/>
    </w:rPr>
  </w:style>
  <w:style w:type="paragraph" w:customStyle="1" w:styleId="1064">
    <w:name w:val="Char Char Char2 Char2"/>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065">
    <w:name w:val="xl590"/>
    <w:basedOn w:val="1"/>
    <w:semiHidden/>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066">
    <w:name w:val="正文31"/>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067">
    <w:name w:val="xl32"/>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0"/>
      <w:szCs w:val="20"/>
    </w:rPr>
  </w:style>
  <w:style w:type="paragraph" w:customStyle="1" w:styleId="1068">
    <w:name w:val="Char Char Char Char2 Char Char Char Char Char Char Char Char Char Char Char Char"/>
    <w:basedOn w:val="1"/>
    <w:semiHidden/>
    <w:qFormat/>
    <w:uiPriority w:val="99"/>
    <w:pPr>
      <w:keepNext/>
      <w:keepLines/>
      <w:spacing w:line="360" w:lineRule="auto"/>
      <w:jc w:val="center"/>
    </w:pPr>
    <w:rPr>
      <w:rFonts w:ascii="黑体" w:hAnsi="Times New Roman" w:eastAsia="黑体" w:cs="Times New Roman"/>
      <w:color w:val="000000"/>
      <w:sz w:val="24"/>
      <w:szCs w:val="24"/>
    </w:rPr>
  </w:style>
  <w:style w:type="paragraph" w:customStyle="1" w:styleId="1069">
    <w:name w:val="xl45"/>
    <w:basedOn w:val="1"/>
    <w:semiHidden/>
    <w:qFormat/>
    <w:uiPriority w:val="99"/>
    <w:pPr>
      <w:widowControl/>
      <w:pBdr>
        <w:left w:val="single" w:color="auto" w:sz="4" w:space="0"/>
        <w:bottom w:val="single" w:color="auto" w:sz="4" w:space="0"/>
      </w:pBdr>
      <w:adjustRightInd w:val="0"/>
      <w:spacing w:before="100" w:beforeAutospacing="1" w:after="100" w:afterAutospacing="1" w:line="360" w:lineRule="atLeast"/>
      <w:jc w:val="center"/>
      <w:textAlignment w:val="baseline"/>
    </w:pPr>
    <w:rPr>
      <w:rFonts w:ascii="Arial Unicode MS" w:hAnsi="Arial Unicode MS" w:eastAsia="宋体" w:cs="Arial Unicode MS"/>
      <w:kern w:val="0"/>
      <w:sz w:val="18"/>
      <w:szCs w:val="18"/>
    </w:rPr>
  </w:style>
  <w:style w:type="paragraph" w:customStyle="1" w:styleId="1070">
    <w:name w:val="Char Char1 Char"/>
    <w:basedOn w:val="1"/>
    <w:semiHidden/>
    <w:qFormat/>
    <w:uiPriority w:val="0"/>
    <w:pPr>
      <w:widowControl/>
      <w:spacing w:after="160" w:line="240" w:lineRule="exact"/>
      <w:jc w:val="left"/>
    </w:pPr>
    <w:rPr>
      <w:rFonts w:ascii="Verdana" w:hAnsi="Verdana" w:eastAsia="MS Mincho" w:cs="Verdana"/>
      <w:kern w:val="0"/>
      <w:sz w:val="20"/>
      <w:szCs w:val="20"/>
      <w:lang w:eastAsia="en-US"/>
    </w:rPr>
  </w:style>
  <w:style w:type="paragraph" w:customStyle="1" w:styleId="1071">
    <w:name w:val="xl99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072">
    <w:name w:val="xl570"/>
    <w:basedOn w:val="1"/>
    <w:semiHidden/>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1073">
    <w:name w:val="et25"/>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074">
    <w:name w:val="et1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075">
    <w:name w:val="Revision1"/>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076">
    <w:name w:val="xl98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77">
    <w:name w:val="xl85"/>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078">
    <w:name w:val="Heading 21"/>
    <w:basedOn w:val="1"/>
    <w:semiHidden/>
    <w:qFormat/>
    <w:uiPriority w:val="99"/>
    <w:pPr>
      <w:autoSpaceDE w:val="0"/>
      <w:autoSpaceDN w:val="0"/>
      <w:adjustRightInd w:val="0"/>
      <w:spacing w:before="100" w:beforeAutospacing="1" w:after="100" w:afterAutospacing="1"/>
      <w:ind w:left="122"/>
      <w:jc w:val="left"/>
      <w:outlineLvl w:val="1"/>
    </w:pPr>
    <w:rPr>
      <w:rFonts w:ascii="微软雅黑" w:hAnsi="Times New Roman" w:eastAsia="微软雅黑" w:cs="宋体"/>
      <w:b/>
      <w:bCs/>
      <w:kern w:val="0"/>
      <w:sz w:val="24"/>
      <w:szCs w:val="24"/>
    </w:rPr>
  </w:style>
  <w:style w:type="paragraph" w:customStyle="1" w:styleId="1079">
    <w:name w:val="样式 标题 2 + Times New Roman"/>
    <w:basedOn w:val="4"/>
    <w:semiHidden/>
    <w:qFormat/>
    <w:uiPriority w:val="99"/>
    <w:pPr>
      <w:tabs>
        <w:tab w:val="left" w:pos="720"/>
      </w:tabs>
      <w:snapToGrid w:val="0"/>
      <w:spacing w:before="240" w:after="240" w:line="360" w:lineRule="auto"/>
      <w:jc w:val="center"/>
    </w:pPr>
    <w:rPr>
      <w:rFonts w:ascii="黑体" w:hAnsi="黑体" w:eastAsia="黑体" w:cs="黑体"/>
      <w:color w:val="auto"/>
      <w:kern w:val="0"/>
      <w:sz w:val="24"/>
      <w:szCs w:val="24"/>
    </w:rPr>
  </w:style>
  <w:style w:type="paragraph" w:customStyle="1" w:styleId="1080">
    <w:name w:val="彩色列表 - 强调文字颜色 12"/>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081">
    <w:name w:val="Char1 Char Char Char Char Char Char Char Char Char Char Char Char Char Char Char Char Char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082">
    <w:name w:val="cjk"/>
    <w:basedOn w:val="1"/>
    <w:semiHidden/>
    <w:qFormat/>
    <w:uiPriority w:val="99"/>
    <w:pPr>
      <w:widowControl/>
      <w:spacing w:before="100" w:beforeAutospacing="1" w:after="200" w:line="276" w:lineRule="auto"/>
      <w:jc w:val="left"/>
    </w:pPr>
    <w:rPr>
      <w:rFonts w:ascii="宋体" w:hAnsi="宋体" w:eastAsia="宋体" w:cs="宋体"/>
      <w:color w:val="000000"/>
      <w:kern w:val="0"/>
      <w:sz w:val="24"/>
      <w:szCs w:val="24"/>
    </w:rPr>
  </w:style>
  <w:style w:type="paragraph" w:customStyle="1" w:styleId="1083">
    <w:name w:val="列出段落41"/>
    <w:basedOn w:val="1"/>
    <w:semiHidden/>
    <w:qFormat/>
    <w:uiPriority w:val="99"/>
    <w:pPr>
      <w:ind w:firstLine="420" w:firstLineChars="200"/>
    </w:pPr>
    <w:rPr>
      <w:rFonts w:ascii="Calibri" w:hAnsi="Calibri" w:eastAsia="宋体" w:cs="Times New Roman"/>
    </w:rPr>
  </w:style>
  <w:style w:type="paragraph" w:customStyle="1" w:styleId="1084">
    <w:name w:val="明显引用11"/>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paragraph" w:customStyle="1" w:styleId="1085">
    <w:name w:val="et33"/>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086">
    <w:name w:val="1级"/>
    <w:semiHidden/>
    <w:qFormat/>
    <w:uiPriority w:val="99"/>
    <w:pPr>
      <w:spacing w:after="0" w:line="360" w:lineRule="auto"/>
      <w:jc w:val="center"/>
      <w:outlineLvl w:val="0"/>
    </w:pPr>
    <w:rPr>
      <w:rFonts w:ascii="Times New Roman" w:hAnsi="Times New Roman" w:eastAsia="黑体" w:cs="Times New Roman"/>
      <w:kern w:val="2"/>
      <w:sz w:val="28"/>
      <w:szCs w:val="24"/>
      <w:lang w:val="en-US" w:eastAsia="zh-CN" w:bidi="ar-SA"/>
      <w14:ligatures w14:val="none"/>
    </w:rPr>
  </w:style>
  <w:style w:type="paragraph" w:customStyle="1" w:styleId="1087">
    <w:name w:val="xl2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Calibri" w:eastAsia="楷体_GB2312" w:cs="楷体_GB2312"/>
      <w:sz w:val="20"/>
      <w:szCs w:val="20"/>
    </w:rPr>
  </w:style>
  <w:style w:type="paragraph" w:customStyle="1" w:styleId="1088">
    <w:name w:val="样式 样式 标题 1 + 黑体 + 仿宋_GB2312 四号 两端对齐"/>
    <w:basedOn w:val="1089"/>
    <w:next w:val="1"/>
    <w:semiHidden/>
    <w:qFormat/>
    <w:uiPriority w:val="99"/>
    <w:pPr>
      <w:tabs>
        <w:tab w:val="left" w:pos="1080"/>
      </w:tabs>
    </w:pPr>
    <w:rPr>
      <w:rFonts w:ascii="仿宋_GB2312" w:cs="仿宋_GB2312"/>
      <w:sz w:val="30"/>
      <w:szCs w:val="30"/>
    </w:rPr>
  </w:style>
  <w:style w:type="paragraph" w:customStyle="1" w:styleId="1089">
    <w:name w:val="样式 标题 1 + 段前: 0.5 行 段后: 0.5 行"/>
    <w:basedOn w:val="3"/>
    <w:semiHidden/>
    <w:qFormat/>
    <w:uiPriority w:val="99"/>
    <w:pPr>
      <w:tabs>
        <w:tab w:val="left" w:pos="1080"/>
      </w:tabs>
      <w:spacing w:beforeLines="50" w:after="360" w:afterLines="50" w:line="360" w:lineRule="auto"/>
    </w:pPr>
    <w:rPr>
      <w:rFonts w:ascii="Times New Roman" w:hAnsi="Times New Roman" w:eastAsia="黑体" w:cs="Times New Roman"/>
      <w:color w:val="auto"/>
      <w:kern w:val="44"/>
      <w:sz w:val="32"/>
      <w:szCs w:val="32"/>
    </w:rPr>
  </w:style>
  <w:style w:type="paragraph" w:customStyle="1" w:styleId="1090">
    <w:name w:val="xl582"/>
    <w:basedOn w:val="1"/>
    <w:semiHidden/>
    <w:qFormat/>
    <w:uiPriority w:val="99"/>
    <w:pPr>
      <w:widowControl/>
      <w:pBdr>
        <w:top w:val="single" w:color="auto" w:sz="4" w:space="0"/>
        <w:bottom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91">
    <w:name w:val="Char"/>
    <w:basedOn w:val="1"/>
    <w:semiHidden/>
    <w:qFormat/>
    <w:uiPriority w:val="0"/>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092">
    <w:name w:val="style7"/>
    <w:basedOn w:val="1"/>
    <w:semiHidden/>
    <w:qFormat/>
    <w:uiPriority w:val="99"/>
    <w:pPr>
      <w:widowControl/>
      <w:spacing w:before="100" w:beforeAutospacing="1" w:after="100" w:afterAutospacing="1"/>
      <w:jc w:val="left"/>
    </w:pPr>
    <w:rPr>
      <w:rFonts w:ascii="Arial Unicode MS" w:hAnsi="Arial Unicode MS" w:eastAsia="Arial Unicode MS" w:cs="Arial Unicode MS"/>
      <w:szCs w:val="21"/>
    </w:rPr>
  </w:style>
  <w:style w:type="paragraph" w:customStyle="1" w:styleId="1093">
    <w:name w:val="xl58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94">
    <w:name w:val="_Style 342"/>
    <w:next w:val="1"/>
    <w:semiHidden/>
    <w:qFormat/>
    <w:uiPriority w:val="99"/>
    <w:pPr>
      <w:widowControl w:val="0"/>
      <w:spacing w:after="0" w:line="240" w:lineRule="auto"/>
      <w:jc w:val="both"/>
    </w:pPr>
    <w:rPr>
      <w:rFonts w:ascii="Times New Roman" w:hAnsi="Times New Roman" w:eastAsia="宋体" w:cs="Times New Roman"/>
      <w:kern w:val="2"/>
      <w:sz w:val="21"/>
      <w:szCs w:val="20"/>
      <w:lang w:val="en-US" w:eastAsia="zh-CN" w:bidi="ar-SA"/>
      <w14:ligatures w14:val="none"/>
    </w:rPr>
  </w:style>
  <w:style w:type="paragraph" w:customStyle="1" w:styleId="1095">
    <w:name w:val="font15"/>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096">
    <w:name w:val="xl9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097">
    <w:name w:val="3"/>
    <w:semiHidden/>
    <w:qFormat/>
    <w:uiPriority w:val="99"/>
    <w:pPr>
      <w:spacing w:after="0" w:line="240" w:lineRule="auto"/>
    </w:pPr>
    <w:rPr>
      <w:rFonts w:ascii="Cambria" w:hAnsi="Cambria" w:eastAsia="宋体" w:cs="Times New Roman"/>
      <w:color w:val="000000"/>
      <w:kern w:val="0"/>
      <w:sz w:val="22"/>
      <w:szCs w:val="20"/>
      <w:lang w:val="en-US" w:eastAsia="zh-CN" w:bidi="ar-SA"/>
      <w14:ligatures w14:val="none"/>
    </w:rPr>
  </w:style>
  <w:style w:type="paragraph" w:customStyle="1" w:styleId="1098">
    <w:name w:val="xl593"/>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099">
    <w:name w:val="et37"/>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100">
    <w:name w:val="xl130"/>
    <w:basedOn w:val="1"/>
    <w:semiHidden/>
    <w:qFormat/>
    <w:uiPriority w:val="99"/>
    <w:pPr>
      <w:widowControl/>
      <w:pBdr>
        <w:lef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01">
    <w:name w:val="2"/>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02">
    <w:name w:val="xl595"/>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03">
    <w:name w:val="样式(正文)"/>
    <w:basedOn w:val="1104"/>
    <w:next w:val="1104"/>
    <w:semiHidden/>
    <w:qFormat/>
    <w:uiPriority w:val="99"/>
    <w:pPr>
      <w:adjustRightInd/>
      <w:jc w:val="both"/>
    </w:pPr>
    <w:rPr>
      <w:rFonts w:ascii="Calibri" w:hAnsi="Calibri" w:eastAsia="宋体" w:cs="Times New Roman"/>
      <w:color w:val="auto"/>
      <w:kern w:val="2"/>
      <w:sz w:val="21"/>
      <w:szCs w:val="22"/>
    </w:rPr>
  </w:style>
  <w:style w:type="paragraph" w:customStyle="1" w:styleId="1104">
    <w:name w:val="Default"/>
    <w:link w:val="2065"/>
    <w:qFormat/>
    <w:uiPriority w:val="0"/>
    <w:pPr>
      <w:widowControl w:val="0"/>
      <w:autoSpaceDE w:val="0"/>
      <w:autoSpaceDN w:val="0"/>
      <w:adjustRightInd w:val="0"/>
      <w:spacing w:after="0" w:line="240" w:lineRule="auto"/>
    </w:pPr>
    <w:rPr>
      <w:rFonts w:ascii="仿宋_GB2312" w:hAnsi="Times New Roman" w:eastAsia="仿宋_GB2312" w:cs="仿宋_GB2312"/>
      <w:color w:val="000000"/>
      <w:kern w:val="0"/>
      <w:sz w:val="24"/>
      <w:szCs w:val="24"/>
      <w:lang w:val="en-US" w:eastAsia="zh-CN" w:bidi="ar-SA"/>
      <w14:ligatures w14:val="none"/>
    </w:rPr>
  </w:style>
  <w:style w:type="paragraph" w:customStyle="1" w:styleId="1105">
    <w:name w:val="2-075"/>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06">
    <w:name w:val="Char1 Char Char Char Char Char Char1"/>
    <w:basedOn w:val="1"/>
    <w:semiHidden/>
    <w:qFormat/>
    <w:uiPriority w:val="99"/>
    <w:pPr>
      <w:tabs>
        <w:tab w:val="left" w:pos="360"/>
      </w:tabs>
    </w:pPr>
    <w:rPr>
      <w:rFonts w:ascii="Times New Roman" w:hAnsi="Times New Roman" w:eastAsia="宋体" w:cs="Times New Roman"/>
      <w:sz w:val="24"/>
      <w:szCs w:val="24"/>
    </w:rPr>
  </w:style>
  <w:style w:type="paragraph" w:customStyle="1" w:styleId="1107">
    <w:name w:val="Char14"/>
    <w:basedOn w:val="1"/>
    <w:semiHidden/>
    <w:qFormat/>
    <w:uiPriority w:val="99"/>
    <w:rPr>
      <w:rFonts w:ascii="Tahoma" w:hAnsi="Tahoma" w:eastAsia="宋体" w:cs="Times New Roman"/>
      <w:sz w:val="24"/>
      <w:szCs w:val="20"/>
    </w:rPr>
  </w:style>
  <w:style w:type="paragraph" w:customStyle="1" w:styleId="1108">
    <w:name w:val="列出段落13"/>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109">
    <w:name w:val="xl132"/>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110">
    <w:name w:val="样式 样式 标题 2 + Times New Roman 段前: 0.5 行 段后: 0.5 行 + 段前: 0.5 行 段后..."/>
    <w:basedOn w:val="1111"/>
    <w:semiHidden/>
    <w:qFormat/>
    <w:uiPriority w:val="99"/>
    <w:pPr>
      <w:tabs>
        <w:tab w:val="left" w:pos="720"/>
      </w:tabs>
      <w:snapToGrid w:val="0"/>
    </w:pPr>
  </w:style>
  <w:style w:type="paragraph" w:customStyle="1" w:styleId="1111">
    <w:name w:val="样式 标题 2 + Times New Roman 段前: 0.5 行 段后: 0.5 行"/>
    <w:basedOn w:val="4"/>
    <w:semiHidden/>
    <w:qFormat/>
    <w:uiPriority w:val="99"/>
    <w:pPr>
      <w:tabs>
        <w:tab w:val="left" w:pos="720"/>
      </w:tabs>
      <w:spacing w:before="260" w:beforeLines="50" w:after="260" w:afterLines="50"/>
    </w:pPr>
    <w:rPr>
      <w:rFonts w:ascii="Times New Roman" w:hAnsi="Times New Roman" w:eastAsia="黑体" w:cs="Times New Roman"/>
      <w:color w:val="auto"/>
      <w:sz w:val="30"/>
      <w:szCs w:val="30"/>
    </w:rPr>
  </w:style>
  <w:style w:type="paragraph" w:customStyle="1" w:styleId="1112">
    <w:name w:val="Char1 Char Char Char1"/>
    <w:basedOn w:val="1"/>
    <w:semiHidden/>
    <w:qFormat/>
    <w:uiPriority w:val="99"/>
    <w:pPr>
      <w:widowControl/>
      <w:adjustRightInd w:val="0"/>
      <w:spacing w:after="160" w:line="240" w:lineRule="exact"/>
      <w:jc w:val="left"/>
      <w:textAlignment w:val="baseline"/>
    </w:pPr>
    <w:rPr>
      <w:rFonts w:ascii="宋体" w:hAnsi="Times New Roman" w:eastAsia="宋体" w:cs="Times New Roman"/>
      <w:b/>
      <w:color w:val="000000"/>
      <w:spacing w:val="2"/>
      <w:kern w:val="0"/>
      <w:sz w:val="24"/>
      <w:szCs w:val="21"/>
    </w:rPr>
  </w:style>
  <w:style w:type="paragraph" w:customStyle="1" w:styleId="1113">
    <w:name w:val="xl6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114">
    <w:name w:val="Char Char Char Char14"/>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115">
    <w:name w:val="xl606"/>
    <w:basedOn w:val="1"/>
    <w:semiHidden/>
    <w:qFormat/>
    <w:uiPriority w:val="99"/>
    <w:pPr>
      <w:widowControl/>
      <w:pBdr>
        <w:left w:val="single" w:color="000000" w:sz="4" w:space="0"/>
        <w:right w:val="single" w:color="000000"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116">
    <w:name w:val="font6"/>
    <w:basedOn w:val="1"/>
    <w:semiHidden/>
    <w:qFormat/>
    <w:uiPriority w:val="99"/>
    <w:pPr>
      <w:widowControl/>
      <w:adjustRightInd w:val="0"/>
      <w:spacing w:before="100" w:beforeAutospacing="1" w:after="100" w:afterAutospacing="1" w:line="360" w:lineRule="atLeast"/>
      <w:jc w:val="left"/>
      <w:textAlignment w:val="baseline"/>
    </w:pPr>
    <w:rPr>
      <w:rFonts w:ascii="宋体" w:hAnsi="Times New Roman" w:eastAsia="宋体" w:cs="Times New Roman"/>
      <w:b/>
      <w:bCs/>
      <w:kern w:val="0"/>
      <w:sz w:val="16"/>
      <w:szCs w:val="16"/>
    </w:rPr>
  </w:style>
  <w:style w:type="paragraph" w:customStyle="1" w:styleId="1117">
    <w:name w:val="et24"/>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18">
    <w:name w:val="font12"/>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119">
    <w:name w:val="Heading"/>
    <w:basedOn w:val="1"/>
    <w:next w:val="34"/>
    <w:semiHidden/>
    <w:qFormat/>
    <w:uiPriority w:val="99"/>
    <w:pPr>
      <w:keepNext/>
      <w:suppressAutoHyphens/>
      <w:spacing w:before="240" w:after="120"/>
    </w:pPr>
    <w:rPr>
      <w:rFonts w:ascii="AR PL ShanHeiSun Uni" w:hAnsi="AR PL ShanHeiSun Uni" w:eastAsia="AR PL ShanHeiSun Uni" w:cs="AR PL ShanHeiSun Uni"/>
      <w:kern w:val="1"/>
      <w:sz w:val="28"/>
      <w:szCs w:val="28"/>
      <w:lang w:eastAsia="ar-SA"/>
    </w:rPr>
  </w:style>
  <w:style w:type="paragraph" w:customStyle="1" w:styleId="1120">
    <w:name w:val="xl116"/>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121">
    <w:name w:val="xl66"/>
    <w:basedOn w:val="1"/>
    <w:semiHidden/>
    <w:qFormat/>
    <w:uiPriority w:val="99"/>
    <w:pPr>
      <w:widowControl/>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122">
    <w:name w:val="Char Char Char1"/>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123">
    <w:name w:val="List Paragraph2"/>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124">
    <w:name w:val="Char Char Char2 Char5"/>
    <w:basedOn w:val="1"/>
    <w:semiHidden/>
    <w:qFormat/>
    <w:uiPriority w:val="99"/>
    <w:rPr>
      <w:rFonts w:ascii="Tahoma" w:hAnsi="Tahoma" w:eastAsia="宋体" w:cs="Times New Roman"/>
      <w:sz w:val="24"/>
      <w:szCs w:val="20"/>
    </w:rPr>
  </w:style>
  <w:style w:type="paragraph" w:customStyle="1" w:styleId="1125">
    <w:name w:val="xl133"/>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126">
    <w:name w:val="et16"/>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27">
    <w:name w:val="Char1 Char Char1 Char2"/>
    <w:basedOn w:val="1"/>
    <w:semiHidden/>
    <w:qFormat/>
    <w:uiPriority w:val="99"/>
    <w:pPr>
      <w:tabs>
        <w:tab w:val="left" w:pos="360"/>
      </w:tabs>
    </w:pPr>
    <w:rPr>
      <w:rFonts w:ascii="Times New Roman" w:hAnsi="Times New Roman" w:eastAsia="宋体" w:cs="Times New Roman"/>
      <w:sz w:val="24"/>
      <w:szCs w:val="24"/>
    </w:rPr>
  </w:style>
  <w:style w:type="paragraph" w:customStyle="1" w:styleId="1128">
    <w:name w:val="style6"/>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129">
    <w:name w:val="标题6"/>
    <w:basedOn w:val="1"/>
    <w:next w:val="1"/>
    <w:semiHidden/>
    <w:qFormat/>
    <w:uiPriority w:val="99"/>
    <w:pPr>
      <w:adjustRightInd w:val="0"/>
      <w:spacing w:line="360" w:lineRule="atLeast"/>
      <w:jc w:val="left"/>
      <w:textAlignment w:val="baseline"/>
      <w:outlineLvl w:val="4"/>
    </w:pPr>
    <w:rPr>
      <w:rFonts w:ascii="宋体" w:hAnsi="Times New Roman" w:eastAsia="黑体" w:cs="Times New Roman"/>
      <w:kern w:val="0"/>
      <w:sz w:val="24"/>
      <w:szCs w:val="20"/>
    </w:rPr>
  </w:style>
  <w:style w:type="paragraph" w:customStyle="1" w:styleId="1130">
    <w:name w:val="CM7"/>
    <w:basedOn w:val="1104"/>
    <w:next w:val="1104"/>
    <w:semiHidden/>
    <w:qFormat/>
    <w:uiPriority w:val="99"/>
    <w:pPr>
      <w:spacing w:line="468" w:lineRule="atLeast"/>
    </w:pPr>
    <w:rPr>
      <w:rFonts w:ascii="微软雅黑" w:hAnsi="Calibri" w:eastAsia="微软雅黑" w:cs="Times New Roman"/>
      <w:color w:val="auto"/>
    </w:rPr>
  </w:style>
  <w:style w:type="paragraph" w:customStyle="1" w:styleId="1131">
    <w:name w:val="xl96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32">
    <w:name w:val="Char Char Char1 Char Char Char Char Char Char Char Char Char Char1"/>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133">
    <w:name w:val="xl100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34">
    <w:name w:val="xl75"/>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135">
    <w:name w:val="Char Char Char Char3"/>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136">
    <w:name w:val="论文"/>
    <w:basedOn w:val="1"/>
    <w:semiHidden/>
    <w:qFormat/>
    <w:uiPriority w:val="99"/>
    <w:pPr>
      <w:ind w:left="1110" w:hanging="420"/>
    </w:pPr>
    <w:rPr>
      <w:rFonts w:ascii="Times New Roman" w:hAnsi="Times New Roman" w:eastAsia="宋体" w:cs="宋体"/>
      <w:szCs w:val="21"/>
    </w:rPr>
  </w:style>
  <w:style w:type="paragraph" w:customStyle="1" w:styleId="1137">
    <w:name w:val="xl97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38">
    <w:name w:val="样式 标题 3 + (符号) 黑体 加粗 段前: 0.5 行"/>
    <w:basedOn w:val="5"/>
    <w:semiHidden/>
    <w:qFormat/>
    <w:uiPriority w:val="99"/>
    <w:pPr>
      <w:widowControl/>
      <w:tabs>
        <w:tab w:val="left" w:pos="377"/>
      </w:tabs>
      <w:adjustRightInd w:val="0"/>
      <w:spacing w:before="0" w:beforeLines="50" w:after="0" w:afterLines="50" w:line="360" w:lineRule="auto"/>
      <w:textAlignment w:val="baseline"/>
    </w:pPr>
    <w:rPr>
      <w:rFonts w:ascii="黑体" w:hAnsi="黑体" w:eastAsia="黑体" w:cs="宋体"/>
      <w:b/>
      <w:color w:val="auto"/>
      <w:kern w:val="0"/>
      <w:sz w:val="24"/>
      <w:szCs w:val="20"/>
    </w:rPr>
  </w:style>
  <w:style w:type="paragraph" w:customStyle="1" w:styleId="1139">
    <w:name w:val="正文3"/>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140">
    <w:name w:val="xl121"/>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FF0000"/>
      <w:kern w:val="0"/>
      <w:sz w:val="16"/>
      <w:szCs w:val="16"/>
    </w:rPr>
  </w:style>
  <w:style w:type="paragraph" w:customStyle="1" w:styleId="1141">
    <w:name w:val="References"/>
    <w:basedOn w:val="1"/>
    <w:semiHidden/>
    <w:qFormat/>
    <w:uiPriority w:val="99"/>
    <w:pPr>
      <w:widowControl/>
      <w:tabs>
        <w:tab w:val="left" w:pos="360"/>
      </w:tabs>
      <w:autoSpaceDE w:val="0"/>
      <w:autoSpaceDN w:val="0"/>
      <w:adjustRightInd w:val="0"/>
      <w:spacing w:line="360" w:lineRule="atLeast"/>
      <w:ind w:left="360" w:hanging="360"/>
      <w:jc w:val="left"/>
      <w:textAlignment w:val="baseline"/>
    </w:pPr>
    <w:rPr>
      <w:rFonts w:ascii="宋体" w:hAnsi="Times New Roman" w:eastAsia="MS Mincho" w:cs="Times New Roman"/>
      <w:kern w:val="0"/>
      <w:sz w:val="16"/>
      <w:szCs w:val="16"/>
      <w:lang w:eastAsia="en-US"/>
    </w:rPr>
  </w:style>
  <w:style w:type="paragraph" w:customStyle="1" w:styleId="1142">
    <w:name w:val="Char1 Char Char Char4"/>
    <w:basedOn w:val="1"/>
    <w:semiHidden/>
    <w:qFormat/>
    <w:uiPriority w:val="99"/>
    <w:pPr>
      <w:widowControl/>
      <w:spacing w:after="160" w:line="240" w:lineRule="exact"/>
      <w:jc w:val="left"/>
    </w:pPr>
    <w:rPr>
      <w:rFonts w:ascii="Times New Roman" w:hAnsi="Times New Roman" w:eastAsia="宋体" w:cs="Times New Roman"/>
      <w:b/>
      <w:color w:val="000000"/>
      <w:spacing w:val="2"/>
      <w:szCs w:val="21"/>
    </w:rPr>
  </w:style>
  <w:style w:type="paragraph" w:customStyle="1" w:styleId="1143">
    <w:name w:val="font17"/>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6"/>
      <w:szCs w:val="16"/>
    </w:rPr>
  </w:style>
  <w:style w:type="paragraph" w:customStyle="1" w:styleId="1144">
    <w:name w:val="Char1 Char Char Char Char Char Char Char Char Char Char Char Char Char Char Char Char Char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145">
    <w:name w:val="Char Char Char1 Char Char Char1 Char Char Char Char"/>
    <w:basedOn w:val="1"/>
    <w:semiHidden/>
    <w:qFormat/>
    <w:uiPriority w:val="99"/>
    <w:rPr>
      <w:rFonts w:ascii="Times New Roman" w:hAnsi="Times New Roman" w:eastAsia="宋体" w:cs="Times New Roman"/>
      <w:szCs w:val="24"/>
    </w:rPr>
  </w:style>
  <w:style w:type="paragraph" w:customStyle="1" w:styleId="1146">
    <w:name w:val="正文4"/>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147">
    <w:name w:val="Char Char Char2 Char"/>
    <w:basedOn w:val="1"/>
    <w:semiHidden/>
    <w:qFormat/>
    <w:uiPriority w:val="0"/>
    <w:pPr>
      <w:adjustRightInd w:val="0"/>
      <w:spacing w:line="360" w:lineRule="atLeast"/>
      <w:jc w:val="left"/>
      <w:textAlignment w:val="baseline"/>
    </w:pPr>
    <w:rPr>
      <w:rFonts w:ascii="Tahoma" w:hAnsi="Tahoma" w:eastAsia="宋体" w:cs="Times New Roman"/>
      <w:kern w:val="0"/>
      <w:sz w:val="24"/>
      <w:szCs w:val="20"/>
    </w:rPr>
  </w:style>
  <w:style w:type="paragraph" w:customStyle="1" w:styleId="1148">
    <w:name w:val="普通(网站)1"/>
    <w:basedOn w:val="1"/>
    <w:semiHidden/>
    <w:qFormat/>
    <w:uiPriority w:val="99"/>
    <w:pPr>
      <w:widowControl/>
      <w:spacing w:before="100" w:beforeAutospacing="1" w:after="100" w:afterAutospacing="1"/>
      <w:jc w:val="left"/>
    </w:pPr>
    <w:rPr>
      <w:rFonts w:ascii="Tahoma" w:hAnsi="Tahoma" w:eastAsia="宋体" w:cs="Tahoma"/>
      <w:color w:val="000000"/>
      <w:sz w:val="24"/>
      <w:szCs w:val="24"/>
    </w:rPr>
  </w:style>
  <w:style w:type="paragraph" w:customStyle="1" w:styleId="1149">
    <w:name w:val="7"/>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150">
    <w:name w:val="msolistparagraph"/>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51">
    <w:name w:val="xl60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52">
    <w:name w:val="正文文本1"/>
    <w:basedOn w:val="1"/>
    <w:semiHidden/>
    <w:qFormat/>
    <w:uiPriority w:val="99"/>
    <w:rPr>
      <w:rFonts w:ascii="Calibri" w:hAnsi="Calibri" w:eastAsia="宋体" w:cs="Calibri"/>
      <w:sz w:val="30"/>
      <w:szCs w:val="30"/>
    </w:rPr>
  </w:style>
  <w:style w:type="paragraph" w:customStyle="1" w:styleId="1153">
    <w:name w:val="样式 标题 3 + 居中"/>
    <w:semiHidden/>
    <w:qFormat/>
    <w:uiPriority w:val="99"/>
    <w:pPr>
      <w:spacing w:after="0" w:line="240" w:lineRule="auto"/>
      <w:jc w:val="center"/>
    </w:pPr>
    <w:rPr>
      <w:rFonts w:ascii="Times New Roman" w:hAnsi="Times New Roman" w:eastAsia="宋体" w:cs="宋体"/>
      <w:b/>
      <w:bCs/>
      <w:kern w:val="2"/>
      <w:sz w:val="32"/>
      <w:szCs w:val="20"/>
      <w:lang w:val="en-US" w:eastAsia="zh-CN" w:bidi="ar-SA"/>
      <w14:ligatures w14:val="none"/>
    </w:rPr>
  </w:style>
  <w:style w:type="paragraph" w:customStyle="1" w:styleId="1154">
    <w:name w:val="Char Char Char Char Char Char Char3"/>
    <w:basedOn w:val="1"/>
    <w:semiHidden/>
    <w:qFormat/>
    <w:uiPriority w:val="99"/>
    <w:pPr>
      <w:widowControl/>
      <w:spacing w:after="160" w:line="240" w:lineRule="exact"/>
      <w:jc w:val="left"/>
    </w:pPr>
    <w:rPr>
      <w:rFonts w:ascii="Arial" w:hAnsi="Arial" w:eastAsia="Times New Roman" w:cs="Verdana"/>
      <w:b/>
      <w:kern w:val="0"/>
      <w:sz w:val="24"/>
      <w:szCs w:val="20"/>
      <w:lang w:eastAsia="en-US"/>
    </w:rPr>
  </w:style>
  <w:style w:type="paragraph" w:customStyle="1" w:styleId="1155">
    <w:name w:val="固定值20磅宋5"/>
    <w:basedOn w:val="1"/>
    <w:semiHidden/>
    <w:qFormat/>
    <w:uiPriority w:val="99"/>
    <w:pPr>
      <w:snapToGrid w:val="0"/>
      <w:ind w:firstLine="424" w:firstLineChars="202"/>
      <w:jc w:val="left"/>
    </w:pPr>
    <w:rPr>
      <w:rFonts w:ascii="Times New Roman" w:hAnsi="Times New Roman" w:eastAsia="宋体" w:cs="Times New Roman"/>
      <w:szCs w:val="21"/>
    </w:rPr>
  </w:style>
  <w:style w:type="paragraph" w:customStyle="1" w:styleId="1156">
    <w:name w:val="ec_msonormal"/>
    <w:basedOn w:val="1"/>
    <w:semiHidden/>
    <w:qFormat/>
    <w:uiPriority w:val="99"/>
    <w:pPr>
      <w:widowControl/>
      <w:spacing w:before="100" w:beforeAutospacing="1" w:after="100" w:afterAutospacing="1"/>
      <w:jc w:val="left"/>
    </w:pPr>
    <w:rPr>
      <w:rFonts w:ascii="宋体" w:hAnsi="宋体" w:eastAsia="宋体" w:cs="Times New Roman"/>
      <w:kern w:val="0"/>
      <w:sz w:val="24"/>
      <w:szCs w:val="20"/>
    </w:rPr>
  </w:style>
  <w:style w:type="paragraph" w:customStyle="1" w:styleId="1157">
    <w:name w:val="xl87"/>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158">
    <w:name w:val="et2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59">
    <w:name w:val="Char Char Char Char2 Char Char Char Char Char Char Char Char Char Char Char Char Char Char Char2"/>
    <w:basedOn w:val="1"/>
    <w:semiHidden/>
    <w:qFormat/>
    <w:uiPriority w:val="99"/>
    <w:rPr>
      <w:rFonts w:ascii="Times New Roman" w:hAnsi="Times New Roman" w:eastAsia="宋体" w:cs="Times New Roman"/>
      <w:szCs w:val="24"/>
    </w:rPr>
  </w:style>
  <w:style w:type="paragraph" w:customStyle="1" w:styleId="1160">
    <w:name w:val="xl592"/>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161">
    <w:name w:val="txt_bold"/>
    <w:basedOn w:val="1"/>
    <w:semiHidden/>
    <w:qFormat/>
    <w:uiPriority w:val="99"/>
    <w:pPr>
      <w:widowControl/>
      <w:spacing w:before="100" w:beforeAutospacing="1" w:after="100" w:afterAutospacing="1"/>
      <w:jc w:val="left"/>
    </w:pPr>
    <w:rPr>
      <w:rFonts w:ascii="宋体" w:hAnsi="宋体" w:eastAsia="宋体" w:cs="宋体"/>
      <w:b/>
      <w:bCs/>
      <w:kern w:val="0"/>
      <w:sz w:val="24"/>
      <w:szCs w:val="24"/>
    </w:rPr>
  </w:style>
  <w:style w:type="paragraph" w:customStyle="1" w:styleId="1162">
    <w:name w:val="et34"/>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63">
    <w:name w:val="Char2 Char Char Char5"/>
    <w:basedOn w:val="1"/>
    <w:semiHidden/>
    <w:qFormat/>
    <w:uiPriority w:val="99"/>
    <w:rPr>
      <w:rFonts w:ascii="Times New Roman" w:hAnsi="Times New Roman" w:eastAsia="宋体" w:cs="Times New Roman"/>
      <w:szCs w:val="20"/>
    </w:rPr>
  </w:style>
  <w:style w:type="paragraph" w:customStyle="1" w:styleId="1164">
    <w:name w:val="副标题2"/>
    <w:basedOn w:val="1"/>
    <w:semiHidden/>
    <w:qFormat/>
    <w:uiPriority w:val="99"/>
    <w:pPr>
      <w:widowControl/>
      <w:wordWrap w:val="0"/>
      <w:spacing w:before="150" w:after="150"/>
      <w:ind w:left="150" w:right="150" w:firstLine="480"/>
      <w:jc w:val="left"/>
    </w:pPr>
    <w:rPr>
      <w:rFonts w:ascii="ˎ̥" w:hAnsi="ˎ̥" w:eastAsia="宋体" w:cs="Arial"/>
      <w:color w:val="006699"/>
      <w:kern w:val="0"/>
      <w:sz w:val="18"/>
      <w:szCs w:val="18"/>
    </w:rPr>
  </w:style>
  <w:style w:type="paragraph" w:customStyle="1" w:styleId="1165">
    <w:name w:val="英文单位"/>
    <w:basedOn w:val="1"/>
    <w:semiHidden/>
    <w:qFormat/>
    <w:uiPriority w:val="99"/>
    <w:pPr>
      <w:tabs>
        <w:tab w:val="left" w:pos="420"/>
      </w:tabs>
      <w:ind w:left="420" w:hanging="420"/>
      <w:jc w:val="center"/>
    </w:pPr>
    <w:rPr>
      <w:rFonts w:ascii="Calibri" w:hAnsi="Calibri" w:eastAsia="宋体" w:cs="Calibri"/>
      <w:i/>
      <w:iCs/>
      <w:szCs w:val="21"/>
    </w:rPr>
  </w:style>
  <w:style w:type="paragraph" w:customStyle="1" w:styleId="1166">
    <w:name w:val="xl98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7">
    <w:name w:val="TOC Heading2"/>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168">
    <w:name w:val="xl569"/>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1169">
    <w:name w:val="默认段落字体 Para Char"/>
    <w:basedOn w:val="1"/>
    <w:semiHidden/>
    <w:qFormat/>
    <w:uiPriority w:val="99"/>
    <w:rPr>
      <w:rFonts w:ascii="Times New Roman" w:hAnsi="Times New Roman" w:eastAsia="宋体" w:cs="Times New Roman"/>
      <w:szCs w:val="24"/>
    </w:rPr>
  </w:style>
  <w:style w:type="paragraph" w:customStyle="1" w:styleId="1170">
    <w:name w:val="Char1 Char Char Char Char Char Char2"/>
    <w:basedOn w:val="1"/>
    <w:semiHidden/>
    <w:qFormat/>
    <w:uiPriority w:val="99"/>
    <w:pPr>
      <w:tabs>
        <w:tab w:val="left" w:pos="360"/>
      </w:tabs>
    </w:pPr>
    <w:rPr>
      <w:rFonts w:ascii="Times New Roman" w:hAnsi="Times New Roman" w:eastAsia="宋体" w:cs="Times New Roman"/>
      <w:sz w:val="24"/>
      <w:szCs w:val="24"/>
    </w:rPr>
  </w:style>
  <w:style w:type="paragraph" w:customStyle="1" w:styleId="1171">
    <w:name w:val="xl139"/>
    <w:basedOn w:val="1"/>
    <w:semiHidden/>
    <w:qFormat/>
    <w:uiPriority w:val="99"/>
    <w:pPr>
      <w:widowControl/>
      <w:pBdr>
        <w:left w:val="single" w:color="auto" w:sz="4" w:space="0"/>
        <w:bottom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72">
    <w:name w:val="Char Char Char Char Char Char Char2"/>
    <w:basedOn w:val="1"/>
    <w:semiHidden/>
    <w:qFormat/>
    <w:uiPriority w:val="99"/>
    <w:pPr>
      <w:widowControl/>
      <w:spacing w:after="160" w:line="240" w:lineRule="exact"/>
      <w:jc w:val="left"/>
    </w:pPr>
    <w:rPr>
      <w:rFonts w:ascii="Arial" w:hAnsi="Arial" w:eastAsia="Times New Roman" w:cs="Verdana"/>
      <w:b/>
      <w:kern w:val="0"/>
      <w:sz w:val="24"/>
      <w:szCs w:val="20"/>
      <w:lang w:eastAsia="en-US"/>
    </w:rPr>
  </w:style>
  <w:style w:type="paragraph" w:customStyle="1" w:styleId="1173">
    <w:name w:val="无间隔[858D7CFB-ED40-4347-BF05-701D383B685F][858D7CFB-ED40-4347-BF05-701D383B685F]2"/>
    <w:semiHidden/>
    <w:qFormat/>
    <w:uiPriority w:val="99"/>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customStyle="1" w:styleId="1174">
    <w:name w:val="xl572"/>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175">
    <w:name w:val="xl97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76">
    <w:name w:val="xl98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7">
    <w:name w:val="xl95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178">
    <w:name w:val="xl35"/>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Calibri"/>
      <w:sz w:val="24"/>
      <w:szCs w:val="24"/>
    </w:rPr>
  </w:style>
  <w:style w:type="paragraph" w:customStyle="1" w:styleId="1179">
    <w:name w:val="列出段落7"/>
    <w:basedOn w:val="1"/>
    <w:semiHidden/>
    <w:qFormat/>
    <w:uiPriority w:val="99"/>
    <w:pPr>
      <w:ind w:firstLine="420" w:firstLineChars="200"/>
    </w:pPr>
    <w:rPr>
      <w:rFonts w:ascii="Times New Roman" w:hAnsi="Times New Roman" w:eastAsia="宋体" w:cs="Times New Roman"/>
      <w:szCs w:val="24"/>
    </w:rPr>
  </w:style>
  <w:style w:type="paragraph" w:customStyle="1" w:styleId="1180">
    <w:name w:val="xl98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81">
    <w:name w:val="封面文字"/>
    <w:basedOn w:val="1"/>
    <w:semiHidden/>
    <w:qFormat/>
    <w:uiPriority w:val="99"/>
    <w:pPr>
      <w:ind w:firstLine="480"/>
      <w:jc w:val="center"/>
    </w:pPr>
    <w:rPr>
      <w:rFonts w:ascii="Times New Roman" w:hAnsi="Times New Roman" w:eastAsia="黑体" w:cs="Times New Roman"/>
      <w:sz w:val="52"/>
      <w:szCs w:val="20"/>
    </w:rPr>
  </w:style>
  <w:style w:type="paragraph" w:customStyle="1" w:styleId="1182">
    <w:name w:val="修订42"/>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183">
    <w:name w:val="xl67"/>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184">
    <w:name w:val="Char Char Char Char18"/>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185">
    <w:name w:val="et26"/>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186">
    <w:name w:val="Char2 Char Char Char"/>
    <w:basedOn w:val="1"/>
    <w:semiHidden/>
    <w:qFormat/>
    <w:uiPriority w:val="0"/>
    <w:rPr>
      <w:rFonts w:ascii="Times New Roman" w:hAnsi="Times New Roman" w:eastAsia="宋体" w:cs="Times New Roman"/>
      <w:szCs w:val="20"/>
    </w:rPr>
  </w:style>
  <w:style w:type="paragraph" w:customStyle="1" w:styleId="1187">
    <w:name w:val="xl80"/>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188">
    <w:name w:val="样式8"/>
    <w:basedOn w:val="3"/>
    <w:next w:val="3"/>
    <w:semiHidden/>
    <w:qFormat/>
    <w:uiPriority w:val="99"/>
    <w:pPr>
      <w:adjustRightInd w:val="0"/>
      <w:snapToGrid w:val="0"/>
      <w:spacing w:beforeLines="100" w:after="360" w:afterLines="100" w:line="480" w:lineRule="exact"/>
      <w:jc w:val="center"/>
    </w:pPr>
    <w:rPr>
      <w:rFonts w:ascii="方正小标宋简体" w:hAnsi="Times New Roman" w:eastAsia="方正小标宋简体" w:cs="Times New Roman"/>
      <w:color w:val="auto"/>
      <w:kern w:val="44"/>
      <w:sz w:val="30"/>
      <w:szCs w:val="30"/>
    </w:rPr>
  </w:style>
  <w:style w:type="paragraph" w:customStyle="1" w:styleId="1189">
    <w:name w:val="xl135"/>
    <w:basedOn w:val="1"/>
    <w:semiHidden/>
    <w:qFormat/>
    <w:uiPriority w:val="99"/>
    <w:pPr>
      <w:widowControl/>
      <w:pBdr>
        <w:left w:val="single" w:color="auto" w:sz="4" w:space="0"/>
        <w:bottom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90">
    <w:name w:val="xl97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91">
    <w:name w:val="修订2"/>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192">
    <w:name w:val="xl8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193">
    <w:name w:val="List Paragraph1"/>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194">
    <w:name w:val="xl99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333333"/>
      <w:kern w:val="0"/>
      <w:sz w:val="24"/>
      <w:szCs w:val="24"/>
    </w:rPr>
  </w:style>
  <w:style w:type="paragraph" w:customStyle="1" w:styleId="1195">
    <w:name w:val="xl97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196">
    <w:name w:val="xl134"/>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97">
    <w:name w:val="font11"/>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b/>
      <w:bCs/>
      <w:color w:val="000000"/>
      <w:kern w:val="0"/>
      <w:sz w:val="18"/>
      <w:szCs w:val="18"/>
    </w:rPr>
  </w:style>
  <w:style w:type="paragraph" w:customStyle="1" w:styleId="1198">
    <w:name w:val="二级标题样式"/>
    <w:basedOn w:val="4"/>
    <w:semiHidden/>
    <w:qFormat/>
    <w:uiPriority w:val="99"/>
    <w:pPr>
      <w:widowControl/>
      <w:tabs>
        <w:tab w:val="left" w:pos="377"/>
      </w:tabs>
      <w:adjustRightInd w:val="0"/>
      <w:spacing w:before="260" w:beforeLines="50" w:after="260" w:afterLines="50" w:line="360" w:lineRule="auto"/>
      <w:textAlignment w:val="baseline"/>
    </w:pPr>
    <w:rPr>
      <w:rFonts w:ascii="黑体" w:hAnsi="Times New Roman" w:eastAsia="黑体" w:cs="宋体"/>
      <w:b/>
      <w:color w:val="auto"/>
      <w:kern w:val="0"/>
      <w:sz w:val="28"/>
      <w:szCs w:val="20"/>
    </w:rPr>
  </w:style>
  <w:style w:type="paragraph" w:customStyle="1" w:styleId="1199">
    <w:name w:val="Char1 Char Char Char2"/>
    <w:basedOn w:val="1"/>
    <w:semiHidden/>
    <w:qFormat/>
    <w:uiPriority w:val="99"/>
    <w:pPr>
      <w:widowControl/>
      <w:adjustRightInd w:val="0"/>
      <w:spacing w:after="160" w:line="240" w:lineRule="exact"/>
      <w:jc w:val="left"/>
      <w:textAlignment w:val="baseline"/>
    </w:pPr>
    <w:rPr>
      <w:rFonts w:ascii="Arial" w:hAnsi="Arial" w:eastAsia="宋体" w:cs="Verdana"/>
      <w:b/>
      <w:kern w:val="0"/>
      <w:sz w:val="24"/>
      <w:szCs w:val="20"/>
      <w:lang w:eastAsia="en-US"/>
    </w:rPr>
  </w:style>
  <w:style w:type="paragraph" w:customStyle="1" w:styleId="1200">
    <w:name w:val="修订4"/>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201">
    <w:name w:val="彩色底纹 - 强调文字颜色 12"/>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202">
    <w:name w:val="列出段落32"/>
    <w:basedOn w:val="1"/>
    <w:semiHidden/>
    <w:qFormat/>
    <w:uiPriority w:val="99"/>
    <w:pPr>
      <w:ind w:firstLine="420" w:firstLineChars="200"/>
    </w:pPr>
    <w:rPr>
      <w:rFonts w:ascii="Calibri" w:hAnsi="Calibri" w:eastAsia="宋体" w:cs="Calibri"/>
      <w:szCs w:val="21"/>
    </w:rPr>
  </w:style>
  <w:style w:type="paragraph" w:customStyle="1" w:styleId="1203">
    <w:name w:val="xl1018"/>
    <w:basedOn w:val="1"/>
    <w:semiHidden/>
    <w:qFormat/>
    <w:uiPriority w:val="99"/>
    <w:pPr>
      <w:widowControl/>
      <w:pBdr>
        <w:bottom w:val="single" w:color="auto" w:sz="4" w:space="0"/>
      </w:pBdr>
      <w:spacing w:before="100" w:beforeAutospacing="1" w:after="100" w:afterAutospacing="1"/>
      <w:jc w:val="center"/>
      <w:textAlignment w:val="center"/>
    </w:pPr>
    <w:rPr>
      <w:rFonts w:ascii="宋体" w:hAnsi="宋体" w:eastAsia="宋体" w:cs="宋体"/>
      <w:b/>
      <w:bCs/>
      <w:kern w:val="0"/>
      <w:sz w:val="32"/>
      <w:szCs w:val="32"/>
    </w:rPr>
  </w:style>
  <w:style w:type="paragraph" w:customStyle="1" w:styleId="1204">
    <w:name w:val="Char1"/>
    <w:basedOn w:val="1"/>
    <w:semiHidden/>
    <w:qFormat/>
    <w:uiPriority w:val="0"/>
    <w:rPr>
      <w:rFonts w:ascii="Tahoma" w:hAnsi="Tahoma" w:eastAsia="宋体" w:cs="Times New Roman"/>
      <w:sz w:val="24"/>
      <w:szCs w:val="20"/>
    </w:rPr>
  </w:style>
  <w:style w:type="paragraph" w:customStyle="1" w:styleId="1205">
    <w:name w:val="xl7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206">
    <w:name w:val="样式 小文题 + 首行缩进:  2 字符"/>
    <w:basedOn w:val="1207"/>
    <w:semiHidden/>
    <w:qFormat/>
    <w:uiPriority w:val="99"/>
    <w:pPr>
      <w:spacing w:line="300" w:lineRule="auto"/>
      <w:ind w:firstLine="200"/>
    </w:pPr>
  </w:style>
  <w:style w:type="paragraph" w:customStyle="1" w:styleId="1207">
    <w:name w:val="小文题"/>
    <w:basedOn w:val="6"/>
    <w:semiHidden/>
    <w:qFormat/>
    <w:uiPriority w:val="99"/>
    <w:pPr>
      <w:widowControl/>
      <w:adjustRightInd w:val="0"/>
      <w:spacing w:before="280" w:after="290" w:line="376" w:lineRule="auto"/>
      <w:ind w:firstLine="480"/>
      <w:textAlignment w:val="baseline"/>
    </w:pPr>
    <w:rPr>
      <w:rFonts w:ascii="Arial" w:hAnsi="Arial" w:eastAsia="黑体" w:cs="宋体"/>
      <w:color w:val="auto"/>
      <w:kern w:val="0"/>
      <w:szCs w:val="20"/>
    </w:rPr>
  </w:style>
  <w:style w:type="paragraph" w:customStyle="1" w:styleId="1208">
    <w:name w:val="Char12"/>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209">
    <w:name w:val="Revision2"/>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210">
    <w:name w:val="标题5"/>
    <w:basedOn w:val="1"/>
    <w:next w:val="1"/>
    <w:semiHidden/>
    <w:qFormat/>
    <w:uiPriority w:val="99"/>
    <w:pPr>
      <w:adjustRightInd w:val="0"/>
      <w:spacing w:line="360" w:lineRule="atLeast"/>
      <w:jc w:val="left"/>
      <w:textAlignment w:val="baseline"/>
      <w:outlineLvl w:val="4"/>
    </w:pPr>
    <w:rPr>
      <w:rFonts w:ascii="宋体" w:hAnsi="Times New Roman" w:eastAsia="黑体" w:cs="Times New Roman"/>
      <w:kern w:val="0"/>
      <w:sz w:val="24"/>
      <w:szCs w:val="20"/>
    </w:rPr>
  </w:style>
  <w:style w:type="paragraph" w:customStyle="1" w:styleId="1211">
    <w:name w:val="Char1 Char Char Char Char Char Char Char Char Char Char Char Char Char Char Char Char Char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212">
    <w:name w:val="正文211"/>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213">
    <w:name w:val="xl123"/>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C00000"/>
      <w:kern w:val="0"/>
      <w:sz w:val="16"/>
      <w:szCs w:val="16"/>
    </w:rPr>
  </w:style>
  <w:style w:type="paragraph" w:customStyle="1" w:styleId="1214">
    <w:name w:val="样式 样式 标题 1 + + 小四"/>
    <w:basedOn w:val="940"/>
    <w:semiHidden/>
    <w:qFormat/>
    <w:uiPriority w:val="99"/>
    <w:rPr>
      <w:rFonts w:ascii="黑体"/>
      <w:b/>
      <w:bCs w:val="0"/>
      <w:sz w:val="32"/>
      <w:szCs w:val="32"/>
    </w:rPr>
  </w:style>
  <w:style w:type="paragraph" w:customStyle="1" w:styleId="1215">
    <w:name w:val="样式5"/>
    <w:basedOn w:val="1089"/>
    <w:semiHidden/>
    <w:qFormat/>
    <w:uiPriority w:val="99"/>
    <w:pPr>
      <w:tabs>
        <w:tab w:val="clear" w:pos="1080"/>
      </w:tabs>
    </w:pPr>
  </w:style>
  <w:style w:type="paragraph" w:customStyle="1" w:styleId="1216">
    <w:name w:val="et12"/>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217">
    <w:name w:val="et19"/>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18">
    <w:name w:val="xl100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219">
    <w:name w:val="et3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20">
    <w:name w:val="xl579"/>
    <w:basedOn w:val="1"/>
    <w:semiHidden/>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21">
    <w:name w:val="xl99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22">
    <w:name w:val="Char1 Char Char Char5"/>
    <w:basedOn w:val="1"/>
    <w:semiHidden/>
    <w:qFormat/>
    <w:uiPriority w:val="99"/>
    <w:pPr>
      <w:widowControl/>
      <w:spacing w:after="160" w:line="240" w:lineRule="exact"/>
      <w:jc w:val="left"/>
    </w:pPr>
    <w:rPr>
      <w:rFonts w:ascii="Times New Roman" w:hAnsi="Times New Roman" w:eastAsia="宋体" w:cs="Times New Roman"/>
      <w:b/>
      <w:color w:val="000000"/>
      <w:spacing w:val="2"/>
      <w:szCs w:val="21"/>
    </w:rPr>
  </w:style>
  <w:style w:type="paragraph" w:customStyle="1" w:styleId="1223">
    <w:name w:val="xl26"/>
    <w:basedOn w:val="1"/>
    <w:semiHidden/>
    <w:qFormat/>
    <w:uiPriority w:val="99"/>
    <w:pPr>
      <w:widowControl/>
      <w:adjustRightInd w:val="0"/>
      <w:spacing w:before="100" w:beforeAutospacing="1" w:after="100" w:afterAutospacing="1" w:line="360" w:lineRule="atLeast"/>
      <w:jc w:val="center"/>
      <w:textAlignment w:val="top"/>
    </w:pPr>
    <w:rPr>
      <w:rFonts w:ascii="宋体" w:hAnsi="宋体" w:eastAsia="宋体" w:cs="宋体"/>
      <w:kern w:val="0"/>
      <w:sz w:val="20"/>
      <w:szCs w:val="20"/>
    </w:rPr>
  </w:style>
  <w:style w:type="paragraph" w:customStyle="1" w:styleId="1224">
    <w:name w:val="Char Char Char1 Char Char Char Char Char Char Char Char Char Char2"/>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25">
    <w:name w:val="xl110"/>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226">
    <w:name w:val="xl57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227">
    <w:name w:val="et1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28">
    <w:name w:val="xl100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229">
    <w:name w:val="xl71"/>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paragraph" w:customStyle="1" w:styleId="1230">
    <w:name w:val="Char1 Char Char Char"/>
    <w:basedOn w:val="1"/>
    <w:semiHidden/>
    <w:qFormat/>
    <w:uiPriority w:val="0"/>
    <w:pPr>
      <w:widowControl/>
      <w:spacing w:after="160" w:line="240" w:lineRule="exact"/>
      <w:jc w:val="left"/>
    </w:pPr>
    <w:rPr>
      <w:rFonts w:ascii="Times New Roman" w:hAnsi="Times New Roman" w:eastAsia="宋体" w:cs="Times New Roman"/>
      <w:b/>
      <w:color w:val="000000"/>
      <w:spacing w:val="2"/>
      <w:szCs w:val="21"/>
    </w:rPr>
  </w:style>
  <w:style w:type="paragraph" w:customStyle="1" w:styleId="1231">
    <w:name w:val="CM5"/>
    <w:basedOn w:val="1104"/>
    <w:next w:val="1104"/>
    <w:semiHidden/>
    <w:qFormat/>
    <w:uiPriority w:val="99"/>
    <w:pPr>
      <w:spacing w:line="320" w:lineRule="atLeast"/>
    </w:pPr>
    <w:rPr>
      <w:rFonts w:ascii="H Yb 1gj" w:eastAsia="H Yb 1gj" w:cs="Times New Roman"/>
      <w:color w:val="auto"/>
    </w:rPr>
  </w:style>
  <w:style w:type="paragraph" w:customStyle="1" w:styleId="1232">
    <w:name w:val="xl97"/>
    <w:basedOn w:val="1"/>
    <w:semiHidden/>
    <w:qFormat/>
    <w:uiPriority w:val="99"/>
    <w:pPr>
      <w:widowControl/>
      <w:pBdr>
        <w:top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233">
    <w:name w:val="列出段落6"/>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234">
    <w:name w:val="xl104"/>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35">
    <w:name w:val="xl111"/>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236">
    <w:name w:val="1"/>
    <w:basedOn w:val="1"/>
    <w:semiHidden/>
    <w:qFormat/>
    <w:uiPriority w:val="99"/>
    <w:pPr>
      <w:widowControl/>
      <w:adjustRightInd w:val="0"/>
      <w:spacing w:after="160" w:line="240" w:lineRule="exact"/>
      <w:jc w:val="left"/>
      <w:textAlignment w:val="baseline"/>
    </w:pPr>
    <w:rPr>
      <w:rFonts w:ascii="Arial" w:hAnsi="Arial" w:eastAsia="宋体" w:cs="Verdana"/>
      <w:b/>
      <w:kern w:val="0"/>
      <w:sz w:val="24"/>
      <w:szCs w:val="20"/>
      <w:lang w:eastAsia="en-US"/>
    </w:rPr>
  </w:style>
  <w:style w:type="paragraph" w:customStyle="1" w:styleId="1237">
    <w:name w:val="xl57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38">
    <w:name w:val="et17"/>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239">
    <w:name w:val="xl101"/>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240">
    <w:name w:val="xl41"/>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eastAsia="宋体" w:cs="Calibri"/>
      <w:color w:val="000000"/>
      <w:szCs w:val="21"/>
    </w:rPr>
  </w:style>
  <w:style w:type="paragraph" w:customStyle="1" w:styleId="1241">
    <w:name w:val="列出段落3"/>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242">
    <w:name w:val="Text of Reference"/>
    <w:basedOn w:val="1"/>
    <w:semiHidden/>
    <w:qFormat/>
    <w:uiPriority w:val="99"/>
    <w:pPr>
      <w:adjustRightInd w:val="0"/>
      <w:spacing w:line="360" w:lineRule="atLeast"/>
      <w:ind w:left="1560" w:hanging="420"/>
      <w:jc w:val="left"/>
      <w:textAlignment w:val="baseline"/>
    </w:pPr>
    <w:rPr>
      <w:rFonts w:ascii="宋体" w:hAnsi="Times New Roman" w:eastAsia="宋体" w:cs="Times New Roman"/>
      <w:b/>
      <w:kern w:val="0"/>
      <w:sz w:val="24"/>
      <w:szCs w:val="20"/>
    </w:rPr>
  </w:style>
  <w:style w:type="paragraph" w:customStyle="1" w:styleId="1243">
    <w:name w:val="author"/>
    <w:basedOn w:val="1"/>
    <w:next w:val="1"/>
    <w:semiHidden/>
    <w:qFormat/>
    <w:uiPriority w:val="99"/>
    <w:pPr>
      <w:widowControl/>
      <w:overflowPunct w:val="0"/>
      <w:autoSpaceDE w:val="0"/>
      <w:autoSpaceDN w:val="0"/>
      <w:adjustRightInd w:val="0"/>
      <w:spacing w:after="220" w:line="360" w:lineRule="atLeast"/>
      <w:ind w:firstLine="227"/>
      <w:jc w:val="center"/>
      <w:textAlignment w:val="baseline"/>
    </w:pPr>
    <w:rPr>
      <w:rFonts w:ascii="Times" w:hAnsi="Times" w:eastAsia="宋体" w:cs="Times New Roman"/>
      <w:kern w:val="0"/>
      <w:sz w:val="20"/>
      <w:szCs w:val="20"/>
    </w:rPr>
  </w:style>
  <w:style w:type="paragraph" w:customStyle="1" w:styleId="1244">
    <w:name w:val="TTP Paragraph (others)"/>
    <w:basedOn w:val="1"/>
    <w:semiHidden/>
    <w:qFormat/>
    <w:uiPriority w:val="99"/>
    <w:pPr>
      <w:widowControl/>
      <w:autoSpaceDE w:val="0"/>
      <w:autoSpaceDN w:val="0"/>
      <w:adjustRightInd w:val="0"/>
      <w:spacing w:line="360" w:lineRule="atLeast"/>
      <w:ind w:firstLine="283"/>
      <w:jc w:val="left"/>
      <w:textAlignment w:val="baseline"/>
    </w:pPr>
    <w:rPr>
      <w:rFonts w:ascii="宋体" w:hAnsi="Times New Roman" w:eastAsia="Times New Roman" w:cs="Times New Roman"/>
      <w:kern w:val="0"/>
      <w:sz w:val="24"/>
      <w:szCs w:val="20"/>
      <w:lang w:eastAsia="en-US"/>
    </w:rPr>
  </w:style>
  <w:style w:type="paragraph" w:customStyle="1" w:styleId="1245">
    <w:name w:val="xl115"/>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246">
    <w:name w:val="Char2 Char Char Char8"/>
    <w:basedOn w:val="1"/>
    <w:semiHidden/>
    <w:qFormat/>
    <w:uiPriority w:val="0"/>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47">
    <w:name w:val="Char Char Char1 Char Char Char Char Char Char Char Char Char Char3"/>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48">
    <w:name w:val="xl103"/>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249">
    <w:name w:val="无间隔4"/>
    <w:semiHidden/>
    <w:qFormat/>
    <w:uiPriority w:val="1"/>
    <w:pPr>
      <w:spacing w:after="0" w:line="240" w:lineRule="auto"/>
    </w:pPr>
    <w:rPr>
      <w:rFonts w:ascii="Calibri" w:hAnsi="Calibri" w:eastAsia="宋体" w:cs="Calibri"/>
      <w:kern w:val="0"/>
      <w:sz w:val="22"/>
      <w:szCs w:val="22"/>
      <w:lang w:val="en-US" w:eastAsia="zh-CN" w:bidi="ar-SA"/>
      <w14:ligatures w14:val="none"/>
    </w:rPr>
  </w:style>
  <w:style w:type="paragraph" w:customStyle="1" w:styleId="1250">
    <w:name w:val="xl24"/>
    <w:basedOn w:val="1"/>
    <w:semiHidden/>
    <w:qFormat/>
    <w:uiPriority w:val="99"/>
    <w:pPr>
      <w:widowControl/>
      <w:adjustRightInd w:val="0"/>
      <w:spacing w:before="100" w:beforeAutospacing="1" w:after="100" w:afterAutospacing="1" w:line="360" w:lineRule="atLeast"/>
      <w:jc w:val="left"/>
      <w:textAlignment w:val="center"/>
    </w:pPr>
    <w:rPr>
      <w:rFonts w:ascii="宋体" w:hAnsi="宋体" w:eastAsia="宋体" w:cs="宋体"/>
      <w:kern w:val="0"/>
      <w:sz w:val="20"/>
      <w:szCs w:val="20"/>
    </w:rPr>
  </w:style>
  <w:style w:type="paragraph" w:customStyle="1" w:styleId="1251">
    <w:name w:val="_Style 387"/>
    <w:basedOn w:val="1"/>
    <w:next w:val="1"/>
    <w:semiHidden/>
    <w:qFormat/>
    <w:uiPriority w:val="99"/>
    <w:rPr>
      <w:rFonts w:ascii="Cambria" w:hAnsi="Cambria" w:eastAsia="宋体" w:cs="Times New Roman"/>
      <w:color w:val="000000"/>
      <w:sz w:val="22"/>
    </w:rPr>
  </w:style>
  <w:style w:type="paragraph" w:customStyle="1" w:styleId="1252">
    <w:name w:val="副标题1"/>
    <w:basedOn w:val="1"/>
    <w:semiHidden/>
    <w:qFormat/>
    <w:uiPriority w:val="99"/>
    <w:pPr>
      <w:widowControl/>
      <w:wordWrap w:val="0"/>
      <w:spacing w:before="150" w:after="150"/>
      <w:ind w:left="150" w:right="150" w:firstLine="480"/>
      <w:jc w:val="left"/>
    </w:pPr>
    <w:rPr>
      <w:rFonts w:ascii="ˎ̥" w:hAnsi="ˎ̥" w:eastAsia="宋体" w:cs="Arial"/>
      <w:color w:val="006699"/>
      <w:kern w:val="0"/>
      <w:sz w:val="18"/>
      <w:szCs w:val="18"/>
    </w:rPr>
  </w:style>
  <w:style w:type="paragraph" w:customStyle="1" w:styleId="1253">
    <w:name w:val="修订3"/>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254">
    <w:name w:val="xl580"/>
    <w:basedOn w:val="1"/>
    <w:semiHidden/>
    <w:qFormat/>
    <w:uiPriority w:val="99"/>
    <w:pPr>
      <w:widowControl/>
      <w:pBdr>
        <w:bottom w:val="single" w:color="000000"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55">
    <w:name w:val="6"/>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256">
    <w:name w:val="引用2"/>
    <w:basedOn w:val="1"/>
    <w:next w:val="1"/>
    <w:semiHidden/>
    <w:qFormat/>
    <w:uiPriority w:val="99"/>
    <w:rPr>
      <w:rFonts w:ascii="Times New Roman" w:hAnsi="Times New Roman" w:eastAsia="宋体" w:cs="仿宋_GB2312"/>
      <w:i/>
      <w:iCs/>
      <w:color w:val="000000"/>
      <w:kern w:val="0"/>
      <w:sz w:val="20"/>
      <w:szCs w:val="20"/>
    </w:rPr>
  </w:style>
  <w:style w:type="paragraph" w:customStyle="1" w:styleId="1257">
    <w:name w:val="xl112"/>
    <w:basedOn w:val="1"/>
    <w:semiHidden/>
    <w:qFormat/>
    <w:uiPriority w:val="99"/>
    <w:pPr>
      <w:widowControl/>
      <w:pBdr>
        <w:top w:val="single" w:color="auto" w:sz="8" w:space="0"/>
        <w:left w:val="single" w:color="auto" w:sz="8" w:space="0"/>
        <w:bottom w:val="single" w:color="auto" w:sz="8" w:space="0"/>
        <w:right w:val="single" w:color="auto" w:sz="8"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58">
    <w:name w:val="xl978"/>
    <w:basedOn w:val="1"/>
    <w:semiHidden/>
    <w:qFormat/>
    <w:uiPriority w:val="99"/>
    <w:pPr>
      <w:widowControl/>
      <w:spacing w:before="100" w:beforeAutospacing="1" w:after="100" w:afterAutospacing="1"/>
      <w:jc w:val="left"/>
    </w:pPr>
    <w:rPr>
      <w:rFonts w:ascii="宋体" w:hAnsi="宋体" w:eastAsia="宋体" w:cs="宋体"/>
      <w:kern w:val="0"/>
      <w:sz w:val="20"/>
      <w:szCs w:val="20"/>
    </w:rPr>
  </w:style>
  <w:style w:type="paragraph" w:customStyle="1" w:styleId="1259">
    <w:name w:val="xl57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260">
    <w:name w:val="style31"/>
    <w:basedOn w:val="1"/>
    <w:semiHidden/>
    <w:qFormat/>
    <w:uiPriority w:val="99"/>
    <w:pPr>
      <w:widowControl/>
      <w:spacing w:before="100" w:beforeAutospacing="1" w:after="100" w:afterAutospacing="1"/>
      <w:jc w:val="left"/>
    </w:pPr>
    <w:rPr>
      <w:rFonts w:ascii="宋体" w:hAnsi="宋体" w:eastAsia="宋体" w:cs="宋体"/>
      <w:kern w:val="0"/>
      <w:sz w:val="20"/>
      <w:szCs w:val="20"/>
    </w:rPr>
  </w:style>
  <w:style w:type="paragraph" w:customStyle="1" w:styleId="1261">
    <w:name w:val="Table Heading"/>
    <w:basedOn w:val="1262"/>
    <w:semiHidden/>
    <w:qFormat/>
    <w:uiPriority w:val="99"/>
    <w:pPr>
      <w:jc w:val="center"/>
    </w:pPr>
    <w:rPr>
      <w:b/>
      <w:bCs/>
    </w:rPr>
  </w:style>
  <w:style w:type="paragraph" w:customStyle="1" w:styleId="1262">
    <w:name w:val="Table Contents"/>
    <w:basedOn w:val="1"/>
    <w:semiHidden/>
    <w:qFormat/>
    <w:uiPriority w:val="99"/>
    <w:pPr>
      <w:suppressLineNumbers/>
      <w:suppressAutoHyphens/>
    </w:pPr>
    <w:rPr>
      <w:rFonts w:ascii="Times New Roman" w:hAnsi="Times New Roman" w:eastAsia="宋体" w:cs="Times New Roman"/>
      <w:kern w:val="1"/>
      <w:szCs w:val="24"/>
      <w:lang w:eastAsia="ar-SA"/>
    </w:rPr>
  </w:style>
  <w:style w:type="paragraph" w:customStyle="1" w:styleId="1263">
    <w:name w:val="xl95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264">
    <w:name w:val="xl30"/>
    <w:basedOn w:val="1"/>
    <w:semiHidden/>
    <w:qFormat/>
    <w:uiPriority w:val="99"/>
    <w:pPr>
      <w:widowControl/>
      <w:adjustRightInd w:val="0"/>
      <w:spacing w:before="100" w:beforeAutospacing="1" w:after="100" w:afterAutospacing="1" w:line="360" w:lineRule="atLeast"/>
      <w:jc w:val="center"/>
      <w:textAlignment w:val="center"/>
    </w:pPr>
    <w:rPr>
      <w:rFonts w:ascii="宋体" w:hAnsi="宋体" w:eastAsia="宋体" w:cs="宋体"/>
      <w:kern w:val="0"/>
      <w:sz w:val="20"/>
      <w:szCs w:val="20"/>
    </w:rPr>
  </w:style>
  <w:style w:type="paragraph" w:customStyle="1" w:styleId="1265">
    <w:name w:val="xl97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266">
    <w:name w:val="et14"/>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67">
    <w:name w:val="xl106"/>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68">
    <w:name w:val="副标题12"/>
    <w:basedOn w:val="1"/>
    <w:semiHidden/>
    <w:qFormat/>
    <w:uiPriority w:val="99"/>
    <w:pPr>
      <w:widowControl/>
      <w:wordWrap w:val="0"/>
      <w:spacing w:before="150" w:after="150"/>
      <w:ind w:left="150" w:right="150" w:firstLine="480"/>
      <w:jc w:val="left"/>
    </w:pPr>
    <w:rPr>
      <w:rFonts w:ascii="??" w:hAnsi="??" w:eastAsia="宋体" w:cs="Arial"/>
      <w:color w:val="006699"/>
      <w:kern w:val="0"/>
      <w:sz w:val="18"/>
      <w:szCs w:val="18"/>
    </w:rPr>
  </w:style>
  <w:style w:type="paragraph" w:customStyle="1" w:styleId="1269">
    <w:name w:val="Char Char Char Char2 Char Char Char Char Char Char Char Char Char Char Char Char Char Char Char1"/>
    <w:basedOn w:val="1"/>
    <w:semiHidden/>
    <w:qFormat/>
    <w:uiPriority w:val="99"/>
    <w:rPr>
      <w:rFonts w:ascii="Times New Roman" w:hAnsi="Times New Roman" w:eastAsia="宋体" w:cs="Times New Roman"/>
      <w:szCs w:val="24"/>
    </w:rPr>
  </w:style>
  <w:style w:type="paragraph" w:customStyle="1" w:styleId="1270">
    <w:name w:val="xl95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271">
    <w:name w:val="et29"/>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72">
    <w:name w:val="z-窗体顶端2"/>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1273">
    <w:name w:val="Char Char1 Char8"/>
    <w:basedOn w:val="1"/>
    <w:semiHidden/>
    <w:qFormat/>
    <w:uiPriority w:val="0"/>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274">
    <w:name w:val="无间隔[858D7CFB-ED40-4347-BF05-701D383B685F][858D7CFB-ED40-4347-BF05-701D383B685F]3"/>
    <w:semiHidden/>
    <w:qFormat/>
    <w:uiPriority w:val="99"/>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customStyle="1" w:styleId="1275">
    <w:name w:val="Char Char1 Char Char Char Char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276">
    <w:name w:val="8"/>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277">
    <w:name w:val="xl119"/>
    <w:basedOn w:val="1"/>
    <w:semiHidden/>
    <w:qFormat/>
    <w:uiPriority w:val="99"/>
    <w:pPr>
      <w:widowControl/>
      <w:pBdr>
        <w:top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278">
    <w:name w:val="TOC Heading1"/>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279">
    <w:name w:val="xl13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paragraph" w:customStyle="1" w:styleId="1280">
    <w:name w:val="xl127"/>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281">
    <w:name w:val="样式27"/>
    <w:basedOn w:val="1"/>
    <w:semiHidden/>
    <w:qFormat/>
    <w:uiPriority w:val="99"/>
    <w:pPr>
      <w:spacing w:line="520" w:lineRule="exact"/>
      <w:ind w:firstLine="200" w:firstLineChars="200"/>
    </w:pPr>
    <w:rPr>
      <w:rFonts w:ascii="宋体" w:hAnsi="宋体" w:eastAsia="宋体" w:cs="Times New Roman"/>
      <w:bCs/>
      <w:sz w:val="24"/>
      <w:szCs w:val="21"/>
    </w:rPr>
  </w:style>
  <w:style w:type="paragraph" w:customStyle="1" w:styleId="1282">
    <w:name w:val="Char Char Char Char6"/>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283">
    <w:name w:val="xl12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284">
    <w:name w:val="font13"/>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85">
    <w:name w:val="正文文本缩进 21"/>
    <w:basedOn w:val="1"/>
    <w:semiHidden/>
    <w:qFormat/>
    <w:uiPriority w:val="99"/>
    <w:pPr>
      <w:suppressAutoHyphens/>
      <w:ind w:left="420" w:firstLine="420"/>
    </w:pPr>
    <w:rPr>
      <w:rFonts w:ascii="Times New Roman" w:hAnsi="Times New Roman" w:eastAsia="宋体" w:cs="Times New Roman"/>
      <w:kern w:val="1"/>
      <w:szCs w:val="20"/>
      <w:lang w:eastAsia="ar-SA"/>
    </w:rPr>
  </w:style>
  <w:style w:type="paragraph" w:customStyle="1" w:styleId="1286">
    <w:name w:val="Char Char Char1 Char Char Char Char Char Char Char Char Char Char"/>
    <w:basedOn w:val="1"/>
    <w:semiHidden/>
    <w:qFormat/>
    <w:uiPriority w:val="0"/>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87">
    <w:name w:val="xl58"/>
    <w:basedOn w:val="1"/>
    <w:semiHidden/>
    <w:qFormat/>
    <w:uiPriority w:val="99"/>
    <w:pPr>
      <w:widowControl/>
      <w:pBdr>
        <w:left w:val="single" w:color="000000" w:sz="4" w:space="0"/>
        <w:bottom w:val="single" w:color="000000" w:sz="4"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288">
    <w:name w:val="9"/>
    <w:semiHidden/>
    <w:qFormat/>
    <w:uiPriority w:val="99"/>
    <w:pPr>
      <w:spacing w:after="0" w:line="240" w:lineRule="auto"/>
    </w:pPr>
    <w:rPr>
      <w:rFonts w:ascii="Cambria" w:hAnsi="Cambria" w:eastAsia="宋体" w:cs="Times New Roman"/>
      <w:color w:val="000000"/>
      <w:kern w:val="0"/>
      <w:sz w:val="22"/>
      <w:szCs w:val="20"/>
      <w:lang w:val="en-US" w:eastAsia="zh-CN" w:bidi="ar-SA"/>
      <w14:ligatures w14:val="none"/>
    </w:rPr>
  </w:style>
  <w:style w:type="paragraph" w:customStyle="1" w:styleId="1289">
    <w:name w:val="font9"/>
    <w:basedOn w:val="1"/>
    <w:semiHidden/>
    <w:qFormat/>
    <w:uiPriority w:val="99"/>
    <w:pPr>
      <w:widowControl/>
      <w:adjustRightInd w:val="0"/>
      <w:spacing w:before="100" w:beforeAutospacing="1" w:after="100" w:afterAutospacing="1" w:line="360" w:lineRule="atLeast"/>
      <w:jc w:val="left"/>
      <w:textAlignment w:val="baseline"/>
    </w:pPr>
    <w:rPr>
      <w:rFonts w:ascii="宋体" w:hAnsi="Times New Roman" w:eastAsia="宋体" w:cs="Times New Roman"/>
      <w:kern w:val="0"/>
      <w:sz w:val="16"/>
      <w:szCs w:val="16"/>
    </w:rPr>
  </w:style>
  <w:style w:type="paragraph" w:customStyle="1" w:styleId="1290">
    <w:name w:val="列出段落4"/>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291">
    <w:name w:val="xl77"/>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kern w:val="0"/>
      <w:sz w:val="18"/>
      <w:szCs w:val="18"/>
    </w:rPr>
  </w:style>
  <w:style w:type="paragraph" w:customStyle="1" w:styleId="1292">
    <w:name w:val="xl98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93">
    <w:name w:val="样式 标题 2 + (西文) Times New Roman 段前: 0.5 行 段后: 6 磅 行距: 多倍行距 1.2...2"/>
    <w:basedOn w:val="4"/>
    <w:semiHidden/>
    <w:qFormat/>
    <w:uiPriority w:val="99"/>
    <w:pPr>
      <w:widowControl/>
      <w:tabs>
        <w:tab w:val="left" w:pos="377"/>
      </w:tabs>
      <w:spacing w:before="0" w:after="0"/>
    </w:pPr>
    <w:rPr>
      <w:rFonts w:ascii="Times New Roman" w:hAnsi="Times New Roman" w:eastAsia="黑体" w:cs="宋体"/>
      <w:color w:val="auto"/>
      <w:kern w:val="0"/>
      <w:sz w:val="28"/>
      <w:szCs w:val="20"/>
    </w:rPr>
  </w:style>
  <w:style w:type="paragraph" w:customStyle="1" w:styleId="1294">
    <w:name w:val="xl29"/>
    <w:basedOn w:val="1"/>
    <w:semiHidden/>
    <w:qFormat/>
    <w:uiPriority w:val="99"/>
    <w:pPr>
      <w:widowControl/>
      <w:adjustRightInd w:val="0"/>
      <w:spacing w:before="100" w:beforeAutospacing="1" w:after="100" w:afterAutospacing="1" w:line="360" w:lineRule="atLeast"/>
      <w:jc w:val="center"/>
      <w:textAlignment w:val="baseline"/>
    </w:pPr>
    <w:rPr>
      <w:rFonts w:ascii="Arial" w:hAnsi="Arial" w:eastAsia="宋体" w:cs="Arial"/>
      <w:kern w:val="0"/>
      <w:sz w:val="20"/>
      <w:szCs w:val="20"/>
    </w:rPr>
  </w:style>
  <w:style w:type="paragraph" w:customStyle="1" w:styleId="1295">
    <w:name w:val="et40"/>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96">
    <w:name w:val="xl98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297">
    <w:name w:val="title_content"/>
    <w:basedOn w:val="1"/>
    <w:semiHidden/>
    <w:qFormat/>
    <w:uiPriority w:val="99"/>
    <w:pPr>
      <w:widowControl/>
      <w:spacing w:before="100" w:beforeAutospacing="1" w:after="100" w:afterAutospacing="1"/>
      <w:jc w:val="left"/>
    </w:pPr>
    <w:rPr>
      <w:rFonts w:ascii="宋体" w:hAnsi="宋体" w:eastAsia="宋体" w:cs="宋体"/>
      <w:b/>
      <w:bCs/>
      <w:color w:val="2AB6E7"/>
      <w:kern w:val="0"/>
      <w:sz w:val="24"/>
      <w:szCs w:val="24"/>
    </w:rPr>
  </w:style>
  <w:style w:type="paragraph" w:customStyle="1" w:styleId="1298">
    <w:name w:val="xl597"/>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299">
    <w:name w:val="Char Char Char1 Char Char Char1 Char Char Char Char Char Char1 Char Char Char1 Char2"/>
    <w:basedOn w:val="1"/>
    <w:semiHidden/>
    <w:qFormat/>
    <w:uiPriority w:val="99"/>
    <w:rPr>
      <w:rFonts w:ascii="Times New Roman" w:hAnsi="Times New Roman" w:eastAsia="宋体" w:cs="Times New Roman"/>
      <w:szCs w:val="24"/>
    </w:rPr>
  </w:style>
  <w:style w:type="paragraph" w:customStyle="1" w:styleId="1300">
    <w:name w:val="彩色网格 - 强调文字颜色 111"/>
    <w:basedOn w:val="1"/>
    <w:next w:val="1"/>
    <w:semiHidden/>
    <w:qFormat/>
    <w:uiPriority w:val="29"/>
    <w:rPr>
      <w:rFonts w:ascii="Times New Roman" w:hAnsi="Times New Roman" w:eastAsia="宋体" w:cs="Times New Roman"/>
      <w:i/>
      <w:color w:val="000000"/>
      <w:kern w:val="0"/>
      <w:sz w:val="20"/>
      <w:szCs w:val="20"/>
    </w:rPr>
  </w:style>
  <w:style w:type="paragraph" w:customStyle="1" w:styleId="1301">
    <w:name w:val="CM3"/>
    <w:basedOn w:val="1"/>
    <w:next w:val="1"/>
    <w:semiHidden/>
    <w:qFormat/>
    <w:uiPriority w:val="99"/>
    <w:pPr>
      <w:autoSpaceDE w:val="0"/>
      <w:autoSpaceDN w:val="0"/>
      <w:adjustRightInd w:val="0"/>
      <w:spacing w:line="320" w:lineRule="atLeast"/>
      <w:jc w:val="left"/>
    </w:pPr>
    <w:rPr>
      <w:rFonts w:ascii="H Yb 1gj" w:hAnsi="Times New Roman" w:eastAsia="H Yb 1gj" w:cs="Times New Roman"/>
      <w:kern w:val="0"/>
      <w:sz w:val="24"/>
      <w:szCs w:val="24"/>
    </w:rPr>
  </w:style>
  <w:style w:type="paragraph" w:customStyle="1" w:styleId="1302">
    <w:name w:val="xl120"/>
    <w:basedOn w:val="1"/>
    <w:semiHidden/>
    <w:qFormat/>
    <w:uiPriority w:val="99"/>
    <w:pPr>
      <w:widowControl/>
      <w:pBdr>
        <w:top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303">
    <w:name w:val="xl98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304">
    <w:name w:val="修订5"/>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305">
    <w:name w:val="et23"/>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306">
    <w:name w:val="et2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307">
    <w:name w:val="p16"/>
    <w:basedOn w:val="1"/>
    <w:semiHidden/>
    <w:qFormat/>
    <w:uiPriority w:val="99"/>
    <w:pPr>
      <w:widowControl/>
      <w:adjustRightInd w:val="0"/>
      <w:spacing w:line="360" w:lineRule="atLeast"/>
      <w:jc w:val="left"/>
      <w:textAlignment w:val="baseline"/>
    </w:pPr>
    <w:rPr>
      <w:rFonts w:ascii="宋体" w:hAnsi="宋体" w:eastAsia="宋体" w:cs="宋体"/>
      <w:kern w:val="0"/>
      <w:sz w:val="24"/>
      <w:szCs w:val="21"/>
    </w:rPr>
  </w:style>
  <w:style w:type="paragraph" w:customStyle="1" w:styleId="1308">
    <w:name w:val="w2"/>
    <w:basedOn w:val="1"/>
    <w:semiHidden/>
    <w:qFormat/>
    <w:uiPriority w:val="99"/>
    <w:pPr>
      <w:widowControl/>
      <w:spacing w:before="100" w:beforeAutospacing="1" w:after="100" w:afterAutospacing="1" w:line="250" w:lineRule="atLeast"/>
      <w:jc w:val="left"/>
    </w:pPr>
    <w:rPr>
      <w:rFonts w:ascii="宋体" w:hAnsi="宋体" w:eastAsia="宋体" w:cs="宋体"/>
      <w:kern w:val="0"/>
      <w:sz w:val="15"/>
      <w:szCs w:val="15"/>
    </w:rPr>
  </w:style>
  <w:style w:type="paragraph" w:customStyle="1" w:styleId="1309">
    <w:name w:val="xl93"/>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18"/>
      <w:szCs w:val="18"/>
    </w:rPr>
  </w:style>
  <w:style w:type="paragraph" w:customStyle="1" w:styleId="1310">
    <w:name w:val="Char19"/>
    <w:basedOn w:val="1"/>
    <w:semiHidden/>
    <w:qFormat/>
    <w:uiPriority w:val="0"/>
    <w:pPr>
      <w:adjustRightInd w:val="0"/>
      <w:spacing w:line="360" w:lineRule="atLeast"/>
      <w:jc w:val="left"/>
      <w:textAlignment w:val="baseline"/>
    </w:pPr>
    <w:rPr>
      <w:rFonts w:ascii="Tahoma" w:hAnsi="Tahoma" w:eastAsia="宋体" w:cs="Times New Roman"/>
      <w:kern w:val="0"/>
      <w:sz w:val="24"/>
      <w:szCs w:val="20"/>
    </w:rPr>
  </w:style>
  <w:style w:type="paragraph" w:customStyle="1" w:styleId="1311">
    <w:name w:val="xl34"/>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textAlignment w:val="top"/>
    </w:pPr>
    <w:rPr>
      <w:rFonts w:ascii="Calibri" w:hAnsi="Calibri" w:eastAsia="宋体" w:cs="Calibri"/>
      <w:sz w:val="24"/>
      <w:szCs w:val="24"/>
    </w:rPr>
  </w:style>
  <w:style w:type="paragraph" w:customStyle="1" w:styleId="1312">
    <w:name w:val="et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313">
    <w:name w:val="附录标题"/>
    <w:basedOn w:val="1"/>
    <w:semiHidden/>
    <w:qFormat/>
    <w:uiPriority w:val="99"/>
    <w:pPr>
      <w:spacing w:line="360" w:lineRule="auto"/>
      <w:jc w:val="left"/>
    </w:pPr>
    <w:rPr>
      <w:rFonts w:ascii="Times New Roman" w:hAnsi="Times New Roman" w:eastAsia="宋体" w:cs="宋体"/>
      <w:sz w:val="24"/>
      <w:szCs w:val="20"/>
    </w:rPr>
  </w:style>
  <w:style w:type="paragraph" w:customStyle="1" w:styleId="1314">
    <w:name w:val="xl90"/>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315">
    <w:name w:val="z-窗体底端2"/>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paragraph" w:customStyle="1" w:styleId="1316">
    <w:name w:val="正文首行缩进2"/>
    <w:basedOn w:val="1"/>
    <w:semiHidden/>
    <w:qFormat/>
    <w:uiPriority w:val="99"/>
    <w:pPr>
      <w:ind w:firstLine="200" w:firstLineChars="200"/>
    </w:pPr>
    <w:rPr>
      <w:rFonts w:ascii="Calibri" w:hAnsi="Calibri" w:eastAsia="宋体" w:cs="Calibri"/>
      <w:kern w:val="10"/>
      <w:sz w:val="24"/>
      <w:szCs w:val="24"/>
    </w:rPr>
  </w:style>
  <w:style w:type="paragraph" w:customStyle="1" w:styleId="1317">
    <w:name w:val="xl58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18">
    <w:name w:val="Char Char Char Char4"/>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319">
    <w:name w:val="xl68"/>
    <w:basedOn w:val="1"/>
    <w:semiHidden/>
    <w:qFormat/>
    <w:uiPriority w:val="99"/>
    <w:pPr>
      <w:widowControl/>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320">
    <w:name w:val="正文+首行缩进：0字符"/>
    <w:basedOn w:val="1"/>
    <w:semiHidden/>
    <w:qFormat/>
    <w:uiPriority w:val="99"/>
    <w:pPr>
      <w:widowControl/>
      <w:adjustRightInd w:val="0"/>
      <w:spacing w:line="360" w:lineRule="atLeast"/>
      <w:jc w:val="left"/>
      <w:textAlignment w:val="baseline"/>
    </w:pPr>
    <w:rPr>
      <w:rFonts w:ascii="宋体" w:hAnsi="宋体" w:eastAsia="宋体" w:cs="宋体"/>
      <w:kern w:val="0"/>
      <w:sz w:val="24"/>
      <w:szCs w:val="20"/>
    </w:rPr>
  </w:style>
  <w:style w:type="paragraph" w:customStyle="1" w:styleId="1321">
    <w:name w:val="TOC 标题21"/>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322">
    <w:name w:val="彩色底纹 - 强调文字颜色 11"/>
    <w:semiHidden/>
    <w:qFormat/>
    <w:uiPriority w:val="99"/>
    <w:pPr>
      <w:spacing w:after="0" w:line="240" w:lineRule="auto"/>
    </w:pPr>
    <w:rPr>
      <w:rFonts w:ascii="Calibri" w:hAnsi="Calibri" w:eastAsia="宋体" w:cs="Times New Roman"/>
      <w:kern w:val="2"/>
      <w:sz w:val="21"/>
      <w:szCs w:val="22"/>
      <w:lang w:val="en-US" w:eastAsia="zh-CN" w:bidi="ar-SA"/>
      <w14:ligatures w14:val="none"/>
    </w:rPr>
  </w:style>
  <w:style w:type="paragraph" w:customStyle="1" w:styleId="1323">
    <w:name w:val="xl101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1324">
    <w:name w:val="Char Char Char1 Char Char Char"/>
    <w:basedOn w:val="1"/>
    <w:semiHidden/>
    <w:qFormat/>
    <w:uiPriority w:val="99"/>
    <w:rPr>
      <w:rFonts w:ascii="Times New Roman" w:hAnsi="Times New Roman" w:eastAsia="黑体" w:cs="Times New Roman"/>
      <w:sz w:val="24"/>
      <w:szCs w:val="24"/>
    </w:rPr>
  </w:style>
  <w:style w:type="paragraph" w:customStyle="1" w:styleId="1325">
    <w:name w:val="引用1"/>
    <w:basedOn w:val="1"/>
    <w:next w:val="1"/>
    <w:semiHidden/>
    <w:qFormat/>
    <w:uiPriority w:val="29"/>
    <w:rPr>
      <w:rFonts w:ascii="Times New Roman" w:hAnsi="Times New Roman" w:eastAsia="宋体" w:cs="仿宋_GB2312"/>
      <w:i/>
      <w:iCs/>
      <w:color w:val="000000"/>
      <w:kern w:val="0"/>
      <w:sz w:val="20"/>
      <w:szCs w:val="20"/>
    </w:rPr>
  </w:style>
  <w:style w:type="paragraph" w:customStyle="1" w:styleId="1326">
    <w:name w:val="Char1 Char Char Char7"/>
    <w:basedOn w:val="1"/>
    <w:semiHidden/>
    <w:qFormat/>
    <w:uiPriority w:val="0"/>
    <w:pPr>
      <w:widowControl/>
      <w:adjustRightInd w:val="0"/>
      <w:spacing w:after="160" w:line="240" w:lineRule="exact"/>
      <w:jc w:val="left"/>
      <w:textAlignment w:val="baseline"/>
    </w:pPr>
    <w:rPr>
      <w:rFonts w:ascii="宋体" w:hAnsi="Times New Roman" w:eastAsia="宋体" w:cs="Times New Roman"/>
      <w:b/>
      <w:color w:val="000000"/>
      <w:spacing w:val="2"/>
      <w:kern w:val="0"/>
      <w:sz w:val="24"/>
      <w:szCs w:val="21"/>
    </w:rPr>
  </w:style>
  <w:style w:type="paragraph" w:customStyle="1" w:styleId="1327">
    <w:name w:val="列出段落31"/>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328">
    <w:name w:val="et10"/>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329">
    <w:name w:val="xl54"/>
    <w:basedOn w:val="1"/>
    <w:semiHidden/>
    <w:qFormat/>
    <w:uiPriority w:val="99"/>
    <w:pPr>
      <w:widowControl/>
      <w:pBdr>
        <w:top w:val="single" w:color="auto" w:sz="8" w:space="0"/>
        <w:left w:val="single" w:color="auto" w:sz="8" w:space="0"/>
        <w:bottom w:val="single" w:color="auto" w:sz="8" w:space="0"/>
        <w:right w:val="single" w:color="auto" w:sz="8" w:space="0"/>
      </w:pBdr>
      <w:shd w:val="clear" w:color="auto" w:fill="FFFF00"/>
      <w:spacing w:before="100" w:beforeAutospacing="1" w:after="100" w:afterAutospacing="1"/>
      <w:jc w:val="center"/>
    </w:pPr>
    <w:rPr>
      <w:rFonts w:ascii="Times New Roman" w:hAnsi="Times New Roman" w:eastAsia="宋体" w:cs="Times New Roman"/>
      <w:b/>
      <w:bCs/>
      <w:kern w:val="0"/>
      <w:sz w:val="18"/>
      <w:szCs w:val="18"/>
    </w:rPr>
  </w:style>
  <w:style w:type="paragraph" w:customStyle="1" w:styleId="1330">
    <w:name w:val="彩色列表 - 强调文字颜色 11"/>
    <w:basedOn w:val="1"/>
    <w:semiHidden/>
    <w:qFormat/>
    <w:uiPriority w:val="99"/>
    <w:pPr>
      <w:ind w:left="720"/>
      <w:contextualSpacing/>
    </w:pPr>
    <w:rPr>
      <w:rFonts w:ascii="Calibri" w:hAnsi="Calibri" w:eastAsia="宋体" w:cs="Times New Roman"/>
    </w:rPr>
  </w:style>
  <w:style w:type="paragraph" w:customStyle="1" w:styleId="1331">
    <w:name w:val="3 Char Char Char Char"/>
    <w:basedOn w:val="1"/>
    <w:next w:val="1"/>
    <w:semiHidden/>
    <w:qFormat/>
    <w:uiPriority w:val="99"/>
    <w:rPr>
      <w:rFonts w:ascii="Times New Roman" w:hAnsi="Times New Roman" w:eastAsia="宋体" w:cs="Times New Roman"/>
      <w:szCs w:val="24"/>
    </w:rPr>
  </w:style>
  <w:style w:type="paragraph" w:customStyle="1" w:styleId="1332">
    <w:name w:val="CM37"/>
    <w:basedOn w:val="1"/>
    <w:next w:val="1"/>
    <w:semiHidden/>
    <w:qFormat/>
    <w:uiPriority w:val="99"/>
    <w:pPr>
      <w:autoSpaceDE w:val="0"/>
      <w:autoSpaceDN w:val="0"/>
      <w:adjustRightInd w:val="0"/>
      <w:spacing w:after="215"/>
      <w:jc w:val="left"/>
    </w:pPr>
    <w:rPr>
      <w:rFonts w:ascii="H Yb 1gj" w:hAnsi="Times New Roman" w:eastAsia="H Yb 1gj" w:cs="Times New Roman"/>
      <w:kern w:val="0"/>
      <w:sz w:val="24"/>
      <w:szCs w:val="24"/>
    </w:rPr>
  </w:style>
  <w:style w:type="paragraph" w:customStyle="1" w:styleId="1333">
    <w:name w:val="彩色底纹 - 强调文字颜色 111"/>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334">
    <w:name w:val="参考文献"/>
    <w:basedOn w:val="1"/>
    <w:semiHidden/>
    <w:qFormat/>
    <w:uiPriority w:val="99"/>
    <w:pPr>
      <w:spacing w:line="400" w:lineRule="exact"/>
      <w:ind w:left="179" w:hanging="179" w:hangingChars="179"/>
    </w:pPr>
    <w:rPr>
      <w:rFonts w:ascii="Times New Roman" w:hAnsi="Times New Roman" w:eastAsia="宋体" w:cs="Times New Roman"/>
      <w:sz w:val="24"/>
      <w:szCs w:val="24"/>
    </w:rPr>
  </w:style>
  <w:style w:type="paragraph" w:customStyle="1" w:styleId="1335">
    <w:name w:val="xl99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36">
    <w:name w:val="Char1 Char Char1 Char"/>
    <w:basedOn w:val="1"/>
    <w:semiHidden/>
    <w:qFormat/>
    <w:uiPriority w:val="99"/>
    <w:pPr>
      <w:tabs>
        <w:tab w:val="left" w:pos="360"/>
      </w:tabs>
    </w:pPr>
    <w:rPr>
      <w:rFonts w:ascii="Times New Roman" w:hAnsi="Times New Roman" w:eastAsia="宋体" w:cs="Times New Roman"/>
      <w:sz w:val="24"/>
      <w:szCs w:val="24"/>
    </w:rPr>
  </w:style>
  <w:style w:type="paragraph" w:customStyle="1" w:styleId="1337">
    <w:name w:val="xl8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338">
    <w:name w:val="列出段落21"/>
    <w:basedOn w:val="1"/>
    <w:semiHidden/>
    <w:qFormat/>
    <w:uiPriority w:val="99"/>
    <w:pPr>
      <w:ind w:firstLine="420" w:firstLineChars="200"/>
    </w:pPr>
    <w:rPr>
      <w:rFonts w:ascii="Calibri" w:hAnsi="Calibri" w:eastAsia="宋体" w:cs="Calibri"/>
      <w:szCs w:val="21"/>
    </w:rPr>
  </w:style>
  <w:style w:type="paragraph" w:customStyle="1" w:styleId="1339">
    <w:name w:val="样式 (符号) 宋体 小四 行距: 1.5 倍行距1"/>
    <w:basedOn w:val="1"/>
    <w:semiHidden/>
    <w:qFormat/>
    <w:uiPriority w:val="99"/>
    <w:pPr>
      <w:spacing w:line="360" w:lineRule="auto"/>
      <w:ind w:firstLine="480" w:firstLineChars="200"/>
    </w:pPr>
    <w:rPr>
      <w:rFonts w:ascii="Calibri" w:hAnsi="Calibri" w:eastAsia="宋体" w:cs="Calibri"/>
      <w:sz w:val="24"/>
      <w:szCs w:val="24"/>
    </w:rPr>
  </w:style>
  <w:style w:type="paragraph" w:customStyle="1" w:styleId="1340">
    <w:name w:val="样式 (符号) 宋体 小四 行距: 1.5 倍行距"/>
    <w:basedOn w:val="1"/>
    <w:semiHidden/>
    <w:qFormat/>
    <w:uiPriority w:val="99"/>
    <w:pPr>
      <w:spacing w:line="360" w:lineRule="auto"/>
      <w:ind w:firstLine="200" w:firstLineChars="200"/>
    </w:pPr>
    <w:rPr>
      <w:rFonts w:ascii="Calibri" w:hAnsi="Calibri" w:eastAsia="宋体" w:cs="Calibri"/>
      <w:sz w:val="24"/>
      <w:szCs w:val="24"/>
    </w:rPr>
  </w:style>
  <w:style w:type="paragraph" w:customStyle="1" w:styleId="1341">
    <w:name w:val="xl117"/>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top"/>
    </w:pPr>
    <w:rPr>
      <w:rFonts w:ascii="Calibri" w:hAnsi="Calibri" w:eastAsia="宋体" w:cs="宋体"/>
      <w:color w:val="000000"/>
      <w:kern w:val="0"/>
      <w:sz w:val="18"/>
      <w:szCs w:val="18"/>
    </w:rPr>
  </w:style>
  <w:style w:type="paragraph" w:customStyle="1" w:styleId="1342">
    <w:name w:val="TOC 标题2"/>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343">
    <w:name w:val="xl98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44">
    <w:name w:val="xl6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345">
    <w:name w:val="样式 黑体 初号 加粗 左 行距: 1.5 倍行距"/>
    <w:basedOn w:val="1"/>
    <w:semiHidden/>
    <w:qFormat/>
    <w:uiPriority w:val="99"/>
    <w:pPr>
      <w:spacing w:line="360" w:lineRule="auto"/>
      <w:jc w:val="left"/>
    </w:pPr>
    <w:rPr>
      <w:rFonts w:ascii="黑体" w:hAnsi="Calibri" w:eastAsia="宋体" w:cs="黑体"/>
      <w:b/>
      <w:bCs/>
      <w:sz w:val="24"/>
      <w:szCs w:val="24"/>
    </w:rPr>
  </w:style>
  <w:style w:type="paragraph" w:customStyle="1" w:styleId="1346">
    <w:name w:val="样式1"/>
    <w:basedOn w:val="1"/>
    <w:link w:val="2344"/>
    <w:semiHidden/>
    <w:qFormat/>
    <w:uiPriority w:val="99"/>
    <w:pPr>
      <w:widowControl/>
      <w:adjustRightInd w:val="0"/>
      <w:spacing w:line="360" w:lineRule="atLeast"/>
      <w:jc w:val="center"/>
      <w:textAlignment w:val="baseline"/>
    </w:pPr>
    <w:rPr>
      <w:rFonts w:ascii="宋体" w:hAnsi="宋体" w:eastAsia="宋体" w:cs="宋体"/>
      <w:b/>
      <w:kern w:val="0"/>
      <w:sz w:val="24"/>
      <w:szCs w:val="20"/>
    </w:rPr>
  </w:style>
  <w:style w:type="paragraph" w:customStyle="1" w:styleId="1347">
    <w:name w:val="xl588"/>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48">
    <w:name w:val="xl4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349">
    <w:name w:val="Char16"/>
    <w:basedOn w:val="1"/>
    <w:semiHidden/>
    <w:qFormat/>
    <w:uiPriority w:val="99"/>
    <w:rPr>
      <w:rFonts w:ascii="Verdana" w:hAnsi="Verdana" w:eastAsia="仿宋" w:cs="仿宋_GB2312"/>
      <w:sz w:val="24"/>
      <w:szCs w:val="20"/>
    </w:rPr>
  </w:style>
  <w:style w:type="paragraph" w:customStyle="1" w:styleId="1350">
    <w:name w:val="xl73"/>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351">
    <w:name w:val="xl62"/>
    <w:basedOn w:val="1"/>
    <w:semiHidden/>
    <w:qFormat/>
    <w:uiPriority w:val="99"/>
    <w:pPr>
      <w:widowControl/>
      <w:pBdr>
        <w:top w:val="single" w:color="auto" w:sz="4" w:space="0"/>
        <w:left w:val="single" w:color="000000" w:sz="4" w:space="0"/>
        <w:bottom w:val="single" w:color="000000" w:sz="4" w:space="0"/>
        <w:right w:val="single" w:color="auto" w:sz="4" w:space="0"/>
      </w:pBdr>
      <w:spacing w:before="100" w:beforeAutospacing="1" w:after="100" w:afterAutospacing="1"/>
      <w:jc w:val="right"/>
    </w:pPr>
    <w:rPr>
      <w:rFonts w:ascii="Arial Narrow" w:hAnsi="Arial Narrow" w:eastAsia="宋体" w:cs="Arial Narrow"/>
      <w:color w:val="000000"/>
      <w:kern w:val="0"/>
      <w:sz w:val="24"/>
      <w:szCs w:val="24"/>
    </w:rPr>
  </w:style>
  <w:style w:type="paragraph" w:customStyle="1" w:styleId="1352">
    <w:name w:val="xl100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353">
    <w:name w:val="Normal3"/>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354">
    <w:name w:val="font8"/>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355">
    <w:name w:val="et27"/>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356">
    <w:name w:val="彩色网格 - 强调文字颜色 112"/>
    <w:basedOn w:val="1"/>
    <w:next w:val="1"/>
    <w:semiHidden/>
    <w:qFormat/>
    <w:uiPriority w:val="29"/>
    <w:rPr>
      <w:rFonts w:ascii="Times New Roman" w:hAnsi="Times New Roman" w:eastAsia="宋体" w:cs="Times New Roman"/>
      <w:i/>
      <w:color w:val="000000"/>
      <w:kern w:val="0"/>
      <w:sz w:val="20"/>
      <w:szCs w:val="20"/>
    </w:rPr>
  </w:style>
  <w:style w:type="paragraph" w:customStyle="1" w:styleId="1357">
    <w:name w:val="Char Char1 Char1"/>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358">
    <w:name w:val="修订11"/>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359">
    <w:name w:val="xl99"/>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360">
    <w:name w:val="Char4"/>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361">
    <w:name w:val="Index"/>
    <w:basedOn w:val="1"/>
    <w:semiHidden/>
    <w:qFormat/>
    <w:uiPriority w:val="99"/>
    <w:pPr>
      <w:suppressLineNumbers/>
      <w:suppressAutoHyphens/>
    </w:pPr>
    <w:rPr>
      <w:rFonts w:ascii="Times New Roman" w:hAnsi="Times New Roman" w:eastAsia="宋体" w:cs="Times New Roman"/>
      <w:kern w:val="1"/>
      <w:szCs w:val="24"/>
      <w:lang w:eastAsia="ar-SA"/>
    </w:rPr>
  </w:style>
  <w:style w:type="paragraph" w:customStyle="1" w:styleId="1362">
    <w:name w:val="p0"/>
    <w:basedOn w:val="1"/>
    <w:qFormat/>
    <w:uiPriority w:val="0"/>
    <w:pPr>
      <w:widowControl/>
      <w:adjustRightInd w:val="0"/>
      <w:spacing w:line="360" w:lineRule="atLeast"/>
      <w:jc w:val="left"/>
      <w:textAlignment w:val="baseline"/>
    </w:pPr>
    <w:rPr>
      <w:rFonts w:ascii="宋体" w:hAnsi="Times New Roman" w:eastAsia="宋体" w:cs="Times New Roman"/>
      <w:kern w:val="0"/>
      <w:sz w:val="24"/>
      <w:szCs w:val="21"/>
    </w:rPr>
  </w:style>
  <w:style w:type="paragraph" w:customStyle="1" w:styleId="1363">
    <w:name w:val="xl23"/>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0"/>
      <w:szCs w:val="20"/>
    </w:rPr>
  </w:style>
  <w:style w:type="paragraph" w:customStyle="1" w:styleId="1364">
    <w:name w:val="_Style 303"/>
    <w:next w:val="1"/>
    <w:semiHidden/>
    <w:qFormat/>
    <w:uiPriority w:val="99"/>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customStyle="1" w:styleId="1365">
    <w:name w:val="Els-Title"/>
    <w:next w:val="1"/>
    <w:semiHidden/>
    <w:qFormat/>
    <w:uiPriority w:val="99"/>
    <w:pPr>
      <w:tabs>
        <w:tab w:val="left" w:pos="375"/>
      </w:tabs>
      <w:suppressAutoHyphens/>
      <w:spacing w:after="240" w:line="400" w:lineRule="exact"/>
      <w:ind w:left="375" w:hanging="375"/>
      <w:jc w:val="both"/>
    </w:pPr>
    <w:rPr>
      <w:rFonts w:ascii="Times New Roman" w:hAnsi="Times New Roman" w:eastAsia="宋体" w:cs="Times New Roman"/>
      <w:kern w:val="0"/>
      <w:sz w:val="20"/>
      <w:szCs w:val="20"/>
      <w:lang w:val="en-US" w:eastAsia="en-US" w:bidi="ar-SA"/>
      <w14:ligatures w14:val="none"/>
    </w:rPr>
  </w:style>
  <w:style w:type="paragraph" w:customStyle="1" w:styleId="1366">
    <w:name w:val="xl596"/>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367">
    <w:name w:val="彩色列表 - 强调文字颜色 13"/>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368">
    <w:name w:val="p15"/>
    <w:basedOn w:val="1"/>
    <w:semiHidden/>
    <w:qFormat/>
    <w:uiPriority w:val="99"/>
    <w:pPr>
      <w:widowControl/>
      <w:ind w:firstLine="420"/>
    </w:pPr>
    <w:rPr>
      <w:rFonts w:ascii="Calibri" w:hAnsi="Calibri" w:eastAsia="宋体" w:cs="Calibri"/>
      <w:kern w:val="0"/>
      <w:szCs w:val="21"/>
    </w:rPr>
  </w:style>
  <w:style w:type="paragraph" w:customStyle="1" w:styleId="1369">
    <w:name w:val="Char5"/>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370">
    <w:name w:val="Char Char Char Char Char Char Char Char Char Char1 Char Char Char Char Char Char Char Char Char Char Char Char Char Char Char Char Char1 Char Char Char Char Char Char Char"/>
    <w:basedOn w:val="1"/>
    <w:semiHidden/>
    <w:qFormat/>
    <w:uiPriority w:val="99"/>
    <w:pPr>
      <w:widowControl/>
      <w:spacing w:after="160" w:line="240" w:lineRule="exact"/>
      <w:jc w:val="left"/>
    </w:pPr>
    <w:rPr>
      <w:rFonts w:ascii="Verdana" w:hAnsi="Verdana" w:eastAsia="仿宋_GB2312" w:cs="Verdana"/>
      <w:sz w:val="24"/>
      <w:szCs w:val="24"/>
      <w:lang w:eastAsia="en-US"/>
    </w:rPr>
  </w:style>
  <w:style w:type="paragraph" w:customStyle="1" w:styleId="1371">
    <w:name w:val="xl599"/>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372">
    <w:name w:val="Char Char Char4"/>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373">
    <w:name w:val="彩色列表 - 强调文字颜色 131"/>
    <w:basedOn w:val="1"/>
    <w:semiHidden/>
    <w:qFormat/>
    <w:uiPriority w:val="99"/>
    <w:pPr>
      <w:ind w:firstLine="420" w:firstLineChars="200"/>
    </w:pPr>
    <w:rPr>
      <w:rFonts w:ascii="Calibri" w:hAnsi="Calibri" w:eastAsia="宋体" w:cs="Times New Roman"/>
    </w:rPr>
  </w:style>
  <w:style w:type="paragraph" w:customStyle="1" w:styleId="1374">
    <w:name w:val="Char Char1"/>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375">
    <w:name w:val="正文内容4-13"/>
    <w:basedOn w:val="1"/>
    <w:next w:val="1"/>
    <w:semiHidden/>
    <w:qFormat/>
    <w:uiPriority w:val="99"/>
    <w:pPr>
      <w:spacing w:line="360" w:lineRule="auto"/>
      <w:ind w:firstLine="200" w:firstLineChars="200"/>
    </w:pPr>
    <w:rPr>
      <w:rFonts w:ascii="Calibri" w:hAnsi="Calibri" w:eastAsia="宋体" w:cs="Calibri"/>
      <w:szCs w:val="21"/>
    </w:rPr>
  </w:style>
  <w:style w:type="paragraph" w:customStyle="1" w:styleId="1376">
    <w:name w:val="Char Char Char Char"/>
    <w:basedOn w:val="1"/>
    <w:semiHidden/>
    <w:qFormat/>
    <w:uiPriority w:val="0"/>
    <w:pPr>
      <w:widowControl/>
      <w:spacing w:beforeLines="50" w:after="160" w:line="240" w:lineRule="exact"/>
      <w:jc w:val="center"/>
    </w:pPr>
    <w:rPr>
      <w:rFonts w:ascii="宋体" w:hAnsi="宋体" w:eastAsia="宋体" w:cs="Times New Roman"/>
      <w:kern w:val="0"/>
      <w:sz w:val="24"/>
      <w:szCs w:val="21"/>
    </w:rPr>
  </w:style>
  <w:style w:type="paragraph" w:customStyle="1" w:styleId="1377">
    <w:name w:val="xl6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character" w:customStyle="1" w:styleId="1378">
    <w:name w:val="z-窗体顶端 字符1"/>
    <w:basedOn w:val="101"/>
    <w:semiHidden/>
    <w:qFormat/>
    <w:uiPriority w:val="99"/>
    <w:rPr>
      <w:rFonts w:ascii="Arial" w:hAnsi="Arial" w:cs="Arial"/>
      <w:vanish/>
      <w:kern w:val="2"/>
      <w:sz w:val="16"/>
      <w:szCs w:val="16"/>
    </w:rPr>
  </w:style>
  <w:style w:type="paragraph" w:customStyle="1" w:styleId="1379">
    <w:name w:val="xl598"/>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380">
    <w:name w:val="正文23"/>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381">
    <w:name w:val="xl95"/>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382">
    <w:name w:val="正文5"/>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383">
    <w:name w:val="xl81"/>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384">
    <w:name w:val="xl91"/>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385">
    <w:name w:val="Char Char Char2 Char1"/>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386">
    <w:name w:val="xl583"/>
    <w:basedOn w:val="1"/>
    <w:semiHidden/>
    <w:qFormat/>
    <w:uiPriority w:val="99"/>
    <w:pPr>
      <w:widowControl/>
      <w:pBdr>
        <w:bottom w:val="single" w:color="000000"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87">
    <w:name w:val="xl131"/>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388">
    <w:name w:val="三级标题样式"/>
    <w:basedOn w:val="5"/>
    <w:semiHidden/>
    <w:qFormat/>
    <w:uiPriority w:val="99"/>
    <w:pPr>
      <w:widowControl/>
      <w:tabs>
        <w:tab w:val="left" w:pos="377"/>
      </w:tabs>
      <w:adjustRightInd w:val="0"/>
      <w:spacing w:before="0" w:beforeLines="50" w:after="0" w:afterLines="50"/>
      <w:textAlignment w:val="baseline"/>
    </w:pPr>
    <w:rPr>
      <w:rFonts w:ascii="宋体" w:hAnsi="宋体" w:eastAsia="黑体" w:cs="宋体"/>
      <w:b/>
      <w:color w:val="auto"/>
      <w:kern w:val="0"/>
      <w:sz w:val="24"/>
      <w:szCs w:val="20"/>
    </w:rPr>
  </w:style>
  <w:style w:type="paragraph" w:customStyle="1" w:styleId="1389">
    <w:name w:val="xl105"/>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390">
    <w:name w:val="p17"/>
    <w:basedOn w:val="1"/>
    <w:semiHidden/>
    <w:qFormat/>
    <w:uiPriority w:val="99"/>
    <w:pPr>
      <w:widowControl/>
      <w:adjustRightInd w:val="0"/>
      <w:spacing w:line="360" w:lineRule="atLeast"/>
      <w:jc w:val="left"/>
      <w:textAlignment w:val="baseline"/>
    </w:pPr>
    <w:rPr>
      <w:rFonts w:ascii="Calibri" w:hAnsi="Calibri" w:eastAsia="宋体" w:cs="宋体"/>
      <w:kern w:val="0"/>
      <w:sz w:val="24"/>
      <w:szCs w:val="21"/>
    </w:rPr>
  </w:style>
  <w:style w:type="paragraph" w:customStyle="1" w:styleId="1391">
    <w:name w:val="xl42"/>
    <w:basedOn w:val="1"/>
    <w:semiHidden/>
    <w:qFormat/>
    <w:uiPriority w:val="99"/>
    <w:pPr>
      <w:widowControl/>
      <w:pBdr>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1392">
    <w:name w:val="列出段落14"/>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393">
    <w:name w:val="修订41"/>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394">
    <w:name w:val="样式 小四 加粗 居中 段前: 7.8 磅 行距: 1.5 倍行距"/>
    <w:basedOn w:val="1"/>
    <w:semiHidden/>
    <w:qFormat/>
    <w:uiPriority w:val="99"/>
    <w:pPr>
      <w:spacing w:line="360" w:lineRule="auto"/>
      <w:ind w:firstLine="420" w:firstLineChars="200"/>
      <w:jc w:val="center"/>
    </w:pPr>
    <w:rPr>
      <w:rFonts w:ascii="Calibri" w:hAnsi="Calibri" w:eastAsia="宋体" w:cs="Calibri"/>
      <w:color w:val="000000"/>
      <w:szCs w:val="21"/>
      <w:lang w:val="zh-CN"/>
    </w:rPr>
  </w:style>
  <w:style w:type="paragraph" w:customStyle="1" w:styleId="1395">
    <w:name w:val="xl124"/>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C00000"/>
      <w:kern w:val="0"/>
      <w:sz w:val="16"/>
      <w:szCs w:val="16"/>
    </w:rPr>
  </w:style>
  <w:style w:type="paragraph" w:customStyle="1" w:styleId="1396">
    <w:name w:val="xl98"/>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397">
    <w:name w:val="Char Char Char2 Char6"/>
    <w:basedOn w:val="1"/>
    <w:semiHidden/>
    <w:qFormat/>
    <w:uiPriority w:val="99"/>
    <w:rPr>
      <w:rFonts w:ascii="Tahoma" w:hAnsi="Tahoma" w:eastAsia="宋体" w:cs="Times New Roman"/>
      <w:sz w:val="24"/>
      <w:szCs w:val="20"/>
    </w:rPr>
  </w:style>
  <w:style w:type="paragraph" w:customStyle="1" w:styleId="1398">
    <w:name w:val="无间隔[858D7CFB-ED40-4347-BF05-701D383B685F][858D7CFB-ED40-4347-BF05-701D383B685F]"/>
    <w:semiHidden/>
    <w:qFormat/>
    <w:uiPriority w:val="99"/>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customStyle="1" w:styleId="1399">
    <w:name w:val="xl61"/>
    <w:basedOn w:val="1"/>
    <w:semiHidden/>
    <w:qFormat/>
    <w:uiPriority w:val="99"/>
    <w:pPr>
      <w:widowControl/>
      <w:pBdr>
        <w:top w:val="single" w:color="auto" w:sz="4" w:space="0"/>
        <w:left w:val="single" w:color="000000" w:sz="4" w:space="0"/>
        <w:bottom w:val="single" w:color="000000" w:sz="4" w:space="0"/>
        <w:right w:val="single" w:color="auto"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400">
    <w:name w:val="列出段落1"/>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401">
    <w:name w:val="0"/>
    <w:basedOn w:val="1"/>
    <w:semiHidden/>
    <w:qFormat/>
    <w:uiPriority w:val="99"/>
    <w:pPr>
      <w:widowControl/>
      <w:snapToGrid w:val="0"/>
      <w:spacing w:before="120" w:after="120"/>
      <w:jc w:val="center"/>
    </w:pPr>
    <w:rPr>
      <w:rFonts w:ascii="Calibri" w:hAnsi="Calibri" w:eastAsia="宋体" w:cs="Calibri"/>
      <w:b/>
      <w:bCs/>
      <w:sz w:val="24"/>
      <w:szCs w:val="24"/>
    </w:rPr>
  </w:style>
  <w:style w:type="paragraph" w:customStyle="1" w:styleId="1402">
    <w:name w:val="正文11"/>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403">
    <w:name w:val="TOC 标题13"/>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404">
    <w:name w:val="xl101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405">
    <w:name w:val="标题3-4"/>
    <w:basedOn w:val="1"/>
    <w:semiHidden/>
    <w:qFormat/>
    <w:uiPriority w:val="99"/>
    <w:pPr>
      <w:spacing w:after="240" w:line="280" w:lineRule="exact"/>
      <w:jc w:val="center"/>
      <w:outlineLvl w:val="2"/>
    </w:pPr>
    <w:rPr>
      <w:rFonts w:ascii="华文楷体" w:hAnsi="华文楷体" w:eastAsia="华文楷体" w:cs="Times New Roman"/>
      <w:bCs/>
      <w:sz w:val="24"/>
      <w:szCs w:val="32"/>
    </w:rPr>
  </w:style>
  <w:style w:type="paragraph" w:customStyle="1" w:styleId="1406">
    <w:name w:val="样式 二级标题样式 +"/>
    <w:basedOn w:val="1198"/>
    <w:semiHidden/>
    <w:qFormat/>
    <w:uiPriority w:val="99"/>
    <w:rPr>
      <w:b w:val="0"/>
    </w:rPr>
  </w:style>
  <w:style w:type="paragraph" w:customStyle="1" w:styleId="1407">
    <w:name w:val="xl7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6"/>
      <w:szCs w:val="16"/>
    </w:rPr>
  </w:style>
  <w:style w:type="paragraph" w:customStyle="1" w:styleId="1408">
    <w:name w:val="Char Char Char2 Char4"/>
    <w:basedOn w:val="1"/>
    <w:semiHidden/>
    <w:qFormat/>
    <w:uiPriority w:val="99"/>
    <w:rPr>
      <w:rFonts w:ascii="Tahoma" w:hAnsi="Tahoma" w:eastAsia="宋体" w:cs="Times New Roman"/>
      <w:sz w:val="24"/>
      <w:szCs w:val="20"/>
    </w:rPr>
  </w:style>
  <w:style w:type="paragraph" w:customStyle="1" w:styleId="1409">
    <w:name w:val="正文1"/>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410">
    <w:name w:val="表格内容"/>
    <w:basedOn w:val="1"/>
    <w:semiHidden/>
    <w:qFormat/>
    <w:uiPriority w:val="99"/>
    <w:pPr>
      <w:spacing w:line="360" w:lineRule="auto"/>
      <w:ind w:firstLine="420" w:firstLineChars="200"/>
      <w:jc w:val="left"/>
    </w:pPr>
    <w:rPr>
      <w:rFonts w:ascii="Times New Roman" w:hAnsi="Times New Roman" w:eastAsia="宋体" w:cs="Times New Roman"/>
      <w:color w:val="000000"/>
      <w:kern w:val="0"/>
      <w:szCs w:val="21"/>
    </w:rPr>
  </w:style>
  <w:style w:type="paragraph" w:customStyle="1" w:styleId="1411">
    <w:name w:val="Char Char Char Char9"/>
    <w:basedOn w:val="1"/>
    <w:semiHidden/>
    <w:qFormat/>
    <w:uiPriority w:val="0"/>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412">
    <w:name w:val="标题3"/>
    <w:basedOn w:val="1"/>
    <w:next w:val="1"/>
    <w:semiHidden/>
    <w:qFormat/>
    <w:uiPriority w:val="99"/>
    <w:pPr>
      <w:adjustRightInd w:val="0"/>
      <w:spacing w:beforeLines="50" w:afterLines="50" w:line="360" w:lineRule="auto"/>
      <w:jc w:val="left"/>
      <w:textAlignment w:val="baseline"/>
      <w:outlineLvl w:val="2"/>
    </w:pPr>
    <w:rPr>
      <w:rFonts w:ascii="宋体" w:hAnsi="Times New Roman" w:eastAsia="黑体" w:cs="Times New Roman"/>
      <w:bCs/>
      <w:kern w:val="0"/>
      <w:sz w:val="24"/>
      <w:szCs w:val="20"/>
    </w:rPr>
  </w:style>
  <w:style w:type="paragraph" w:customStyle="1" w:styleId="1413">
    <w:name w:val="xl50"/>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414">
    <w:name w:val="xl589"/>
    <w:basedOn w:val="1"/>
    <w:semiHidden/>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415">
    <w:name w:val="xl96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416">
    <w:name w:val="No Spacing1"/>
    <w:basedOn w:val="1"/>
    <w:semiHidden/>
    <w:qFormat/>
    <w:uiPriority w:val="99"/>
    <w:rPr>
      <w:rFonts w:ascii="Times New Roman" w:hAnsi="Times New Roman" w:eastAsia="宋体" w:cs="Times New Roman"/>
      <w:szCs w:val="21"/>
    </w:rPr>
  </w:style>
  <w:style w:type="paragraph" w:customStyle="1" w:styleId="1417">
    <w:name w:val="Char11"/>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418">
    <w:name w:val="xl100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419">
    <w:name w:val="xl101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420">
    <w:name w:val="xl58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421">
    <w:name w:val="正文 + (中文) 黑体"/>
    <w:basedOn w:val="1"/>
    <w:semiHidden/>
    <w:qFormat/>
    <w:uiPriority w:val="99"/>
    <w:pPr>
      <w:spacing w:line="360" w:lineRule="auto"/>
    </w:pPr>
    <w:rPr>
      <w:rFonts w:ascii="Times New Roman" w:hAnsi="Times New Roman" w:eastAsia="宋体" w:cs="Times New Roman"/>
      <w:b/>
      <w:szCs w:val="24"/>
    </w:rPr>
  </w:style>
  <w:style w:type="paragraph" w:customStyle="1" w:styleId="1422">
    <w:name w:val="12"/>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423">
    <w:name w:val="彩色列表 - 强调文字颜色 1311"/>
    <w:basedOn w:val="1"/>
    <w:semiHidden/>
    <w:qFormat/>
    <w:uiPriority w:val="99"/>
    <w:pPr>
      <w:ind w:firstLine="420" w:firstLineChars="200"/>
    </w:pPr>
    <w:rPr>
      <w:rFonts w:ascii="Calibri" w:hAnsi="Calibri" w:eastAsia="宋体" w:cs="Times New Roman"/>
    </w:rPr>
  </w:style>
  <w:style w:type="paragraph" w:customStyle="1" w:styleId="1424">
    <w:name w:val="reader-word-layer reader-word-s1-9"/>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25">
    <w:name w:val="大标题"/>
    <w:basedOn w:val="1"/>
    <w:semiHidden/>
    <w:qFormat/>
    <w:uiPriority w:val="99"/>
    <w:pPr>
      <w:adjustRightInd w:val="0"/>
      <w:spacing w:before="2840" w:line="320" w:lineRule="atLeast"/>
      <w:jc w:val="center"/>
      <w:textAlignment w:val="bottom"/>
    </w:pPr>
    <w:rPr>
      <w:rFonts w:ascii="宋体" w:hAnsi="Times New Roman" w:eastAsia="文鼎大标宋简" w:cs="Times New Roman"/>
      <w:kern w:val="0"/>
      <w:sz w:val="36"/>
      <w:szCs w:val="20"/>
    </w:rPr>
  </w:style>
  <w:style w:type="paragraph" w:customStyle="1" w:styleId="1426">
    <w:name w:val="正文 A"/>
    <w:semiHidden/>
    <w:qFormat/>
    <w:uiPriority w:val="99"/>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beforeLines="50" w:after="0" w:line="380" w:lineRule="exact"/>
      <w:jc w:val="center"/>
    </w:pPr>
    <w:rPr>
      <w:rFonts w:ascii="Times New Roman" w:hAnsi="Times New Roman" w:eastAsia="黑体" w:cs="Times New Roman"/>
      <w:b/>
      <w:bCs/>
      <w:color w:val="000000"/>
      <w:kern w:val="0"/>
      <w:sz w:val="21"/>
      <w:szCs w:val="21"/>
      <w:lang w:val="en-US" w:eastAsia="zh-CN" w:bidi="ar-SA"/>
      <w14:ligatures w14:val="none"/>
    </w:rPr>
  </w:style>
  <w:style w:type="paragraph" w:customStyle="1" w:styleId="1427">
    <w:name w:val="修订12"/>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428">
    <w:name w:val="style1"/>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29">
    <w:name w:val="_Style 1"/>
    <w:basedOn w:val="1"/>
    <w:semiHidden/>
    <w:qFormat/>
    <w:uiPriority w:val="99"/>
    <w:pPr>
      <w:ind w:firstLine="420" w:firstLineChars="200"/>
    </w:pPr>
    <w:rPr>
      <w:rFonts w:ascii="Calibri" w:hAnsi="Calibri" w:eastAsia="宋体" w:cs="Times New Roman"/>
      <w:szCs w:val="24"/>
    </w:rPr>
  </w:style>
  <w:style w:type="paragraph" w:customStyle="1" w:styleId="1430">
    <w:name w:val="xl10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FF0000"/>
      <w:kern w:val="0"/>
      <w:sz w:val="16"/>
      <w:szCs w:val="16"/>
    </w:rPr>
  </w:style>
  <w:style w:type="paragraph" w:customStyle="1" w:styleId="1431">
    <w:name w:val="表内容左对齐"/>
    <w:basedOn w:val="1"/>
    <w:semiHidden/>
    <w:qFormat/>
    <w:uiPriority w:val="99"/>
    <w:pPr>
      <w:widowControl/>
      <w:adjustRightInd w:val="0"/>
      <w:snapToGrid w:val="0"/>
      <w:spacing w:line="300" w:lineRule="exact"/>
      <w:jc w:val="left"/>
    </w:pPr>
    <w:rPr>
      <w:rFonts w:ascii="Times New Roman" w:hAnsi="Times New Roman" w:eastAsia="仿宋_GB2312" w:cs="Times New Roman"/>
      <w:kern w:val="0"/>
      <w:sz w:val="24"/>
      <w:szCs w:val="24"/>
    </w:rPr>
  </w:style>
  <w:style w:type="paragraph" w:customStyle="1" w:styleId="1432">
    <w:name w:val="xl70"/>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paragraph" w:customStyle="1" w:styleId="1433">
    <w:name w:val="目录标题1"/>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434">
    <w:name w:val="TOC 标题4"/>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435">
    <w:name w:val="标题------3"/>
    <w:next w:val="45"/>
    <w:semiHidden/>
    <w:qFormat/>
    <w:uiPriority w:val="99"/>
    <w:pPr>
      <w:keepLines/>
      <w:snapToGrid w:val="0"/>
      <w:spacing w:beforeLines="50" w:after="0" w:afterLines="50" w:line="440" w:lineRule="atLeast"/>
      <w:outlineLvl w:val="2"/>
    </w:pPr>
    <w:rPr>
      <w:rFonts w:ascii="time" w:hAnsi="time" w:eastAsia="黑体" w:cs="Times New Roman"/>
      <w:kern w:val="2"/>
      <w:sz w:val="28"/>
      <w:szCs w:val="44"/>
      <w:lang w:val="en-US" w:eastAsia="zh-CN" w:bidi="ar-SA"/>
      <w14:ligatures w14:val="none"/>
    </w:rPr>
  </w:style>
  <w:style w:type="paragraph" w:customStyle="1" w:styleId="1436">
    <w:name w:val="xl608"/>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437">
    <w:name w:val="font18"/>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38">
    <w:name w:val="et9"/>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439">
    <w:name w:val="Char2 Char Char Char4"/>
    <w:basedOn w:val="1"/>
    <w:semiHidden/>
    <w:qFormat/>
    <w:uiPriority w:val="99"/>
    <w:rPr>
      <w:rFonts w:ascii="Times New Roman" w:hAnsi="Times New Roman" w:eastAsia="宋体" w:cs="Times New Roman"/>
      <w:szCs w:val="20"/>
    </w:rPr>
  </w:style>
  <w:style w:type="paragraph" w:customStyle="1" w:styleId="1440">
    <w:name w:val="xl8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41">
    <w:name w:val="Char Char Char Char5"/>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442">
    <w:name w:val="列出段落22"/>
    <w:basedOn w:val="1"/>
    <w:semiHidden/>
    <w:qFormat/>
    <w:uiPriority w:val="99"/>
    <w:pPr>
      <w:ind w:firstLine="420" w:firstLineChars="200"/>
    </w:pPr>
    <w:rPr>
      <w:rFonts w:ascii="Calibri" w:hAnsi="Calibri" w:eastAsia="宋体" w:cs="Calibri"/>
      <w:szCs w:val="21"/>
    </w:rPr>
  </w:style>
  <w:style w:type="paragraph" w:customStyle="1" w:styleId="1443">
    <w:name w:val="CM8"/>
    <w:basedOn w:val="1104"/>
    <w:next w:val="1104"/>
    <w:semiHidden/>
    <w:qFormat/>
    <w:uiPriority w:val="99"/>
    <w:pPr>
      <w:spacing w:line="468" w:lineRule="atLeast"/>
    </w:pPr>
    <w:rPr>
      <w:rFonts w:ascii="微软雅黑" w:hAnsi="Calibri" w:eastAsia="微软雅黑" w:cs="Times New Roman"/>
      <w:color w:val="auto"/>
    </w:rPr>
  </w:style>
  <w:style w:type="paragraph" w:customStyle="1" w:styleId="1444">
    <w:name w:val="font10"/>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45">
    <w:name w:val="et7"/>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446">
    <w:name w:val="xl107"/>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447">
    <w:name w:val="样式"/>
    <w:basedOn w:val="1089"/>
    <w:semiHidden/>
    <w:qFormat/>
    <w:uiPriority w:val="99"/>
    <w:pPr>
      <w:tabs>
        <w:tab w:val="clear" w:pos="1080"/>
      </w:tabs>
    </w:pPr>
    <w:rPr>
      <w:rFonts w:ascii="黑体" w:cs="黑体"/>
    </w:rPr>
  </w:style>
  <w:style w:type="paragraph" w:customStyle="1" w:styleId="1448">
    <w:name w:val="xl95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449">
    <w:name w:val="xl140"/>
    <w:basedOn w:val="1"/>
    <w:semiHidden/>
    <w:qFormat/>
    <w:uiPriority w:val="99"/>
    <w:pPr>
      <w:widowControl/>
      <w:pBdr>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450">
    <w:name w:val="_Style 286"/>
    <w:next w:val="1"/>
    <w:semiHidden/>
    <w:qFormat/>
    <w:uiPriority w:val="99"/>
    <w:pPr>
      <w:widowControl w:val="0"/>
      <w:spacing w:after="0" w:line="240" w:lineRule="auto"/>
      <w:jc w:val="both"/>
    </w:pPr>
    <w:rPr>
      <w:rFonts w:ascii="Times New Roman" w:hAnsi="Times New Roman" w:eastAsia="宋体" w:cs="Times New Roman"/>
      <w:kern w:val="2"/>
      <w:sz w:val="21"/>
      <w:szCs w:val="20"/>
      <w:lang w:val="en-US" w:eastAsia="zh-CN" w:bidi="ar-SA"/>
      <w14:ligatures w14:val="none"/>
    </w:rPr>
  </w:style>
  <w:style w:type="paragraph" w:customStyle="1" w:styleId="1451">
    <w:name w:val="xl126"/>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452">
    <w:name w:val="Char7"/>
    <w:basedOn w:val="1"/>
    <w:semiHidden/>
    <w:qFormat/>
    <w:uiPriority w:val="99"/>
    <w:rPr>
      <w:rFonts w:ascii="Times New Roman" w:hAnsi="Times New Roman" w:eastAsia="宋体" w:cs="Times New Roman"/>
      <w:szCs w:val="24"/>
    </w:rPr>
  </w:style>
  <w:style w:type="paragraph" w:customStyle="1" w:styleId="1453">
    <w:name w:val="样式 (符号) 宋体 小四 段前: 6 磅 段后: 6 磅 行距: 固定值 20 磅"/>
    <w:basedOn w:val="1"/>
    <w:semiHidden/>
    <w:qFormat/>
    <w:uiPriority w:val="99"/>
    <w:rPr>
      <w:rFonts w:ascii="Times New Roman" w:hAnsi="宋体" w:eastAsia="宋体" w:cs="宋体"/>
      <w:szCs w:val="20"/>
    </w:rPr>
  </w:style>
  <w:style w:type="paragraph" w:customStyle="1" w:styleId="1454">
    <w:name w:val="reader-word-layer"/>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455">
    <w:name w:val="列出段落5"/>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456">
    <w:name w:val="TOC 标题3"/>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457">
    <w:name w:val="xl100"/>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458">
    <w:name w:val="Char6"/>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459">
    <w:name w:val="Char17"/>
    <w:basedOn w:val="1"/>
    <w:semiHidden/>
    <w:qFormat/>
    <w:uiPriority w:val="99"/>
    <w:rPr>
      <w:rFonts w:ascii="Tahoma" w:hAnsi="Tahoma" w:eastAsia="宋体" w:cs="Times New Roman"/>
      <w:sz w:val="24"/>
      <w:szCs w:val="20"/>
    </w:rPr>
  </w:style>
  <w:style w:type="paragraph" w:customStyle="1" w:styleId="1460">
    <w:name w:val="zrjj正文"/>
    <w:basedOn w:val="1"/>
    <w:semiHidden/>
    <w:qFormat/>
    <w:uiPriority w:val="99"/>
    <w:pPr>
      <w:spacing w:before="120" w:line="300" w:lineRule="auto"/>
      <w:ind w:firstLine="200" w:firstLineChars="200"/>
    </w:pPr>
    <w:rPr>
      <w:rFonts w:ascii="楷体_GB2312" w:hAnsi="Times New Roman" w:eastAsia="楷体_GB2312" w:cs="Times New Roman"/>
      <w:sz w:val="28"/>
      <w:szCs w:val="28"/>
    </w:rPr>
  </w:style>
  <w:style w:type="paragraph" w:customStyle="1" w:styleId="1461">
    <w:name w:val="xl128"/>
    <w:basedOn w:val="1"/>
    <w:semiHidden/>
    <w:qFormat/>
    <w:uiPriority w:val="99"/>
    <w:pPr>
      <w:widowControl/>
      <w:pBdr>
        <w:top w:val="single" w:color="auto" w:sz="4" w:space="0"/>
        <w:left w:val="single" w:color="auto" w:sz="4" w:space="0"/>
        <w:bottom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462">
    <w:name w:val="Char Char Char2 Char8"/>
    <w:basedOn w:val="1"/>
    <w:semiHidden/>
    <w:qFormat/>
    <w:uiPriority w:val="0"/>
    <w:rPr>
      <w:rFonts w:ascii="Tahoma" w:hAnsi="Tahoma" w:eastAsia="宋体" w:cs="Times New Roman"/>
      <w:sz w:val="24"/>
      <w:szCs w:val="20"/>
    </w:rPr>
  </w:style>
  <w:style w:type="paragraph" w:customStyle="1" w:styleId="1463">
    <w:name w:val="正文 + 宋体"/>
    <w:basedOn w:val="1"/>
    <w:semiHidden/>
    <w:qFormat/>
    <w:uiPriority w:val="99"/>
    <w:pPr>
      <w:numPr>
        <w:ilvl w:val="0"/>
        <w:numId w:val="10"/>
      </w:numPr>
      <w:ind w:left="0" w:firstLine="0"/>
      <w:jc w:val="center"/>
    </w:pPr>
    <w:rPr>
      <w:rFonts w:ascii="宋体" w:hAnsi="Times New Roman" w:eastAsia="宋体" w:cs="Times New Roman"/>
      <w:szCs w:val="24"/>
    </w:rPr>
  </w:style>
  <w:style w:type="paragraph" w:customStyle="1" w:styleId="1464">
    <w:name w:val="Char3"/>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465">
    <w:name w:val="font19"/>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66">
    <w:name w:val="xl52"/>
    <w:basedOn w:val="1"/>
    <w:semiHidden/>
    <w:qFormat/>
    <w:uiPriority w:val="99"/>
    <w:pPr>
      <w:widowControl/>
      <w:pBdr>
        <w:bottom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467">
    <w:name w:val="font0"/>
    <w:basedOn w:val="1"/>
    <w:semiHidden/>
    <w:qFormat/>
    <w:uiPriority w:val="99"/>
    <w:pPr>
      <w:widowControl/>
      <w:spacing w:before="100" w:beforeAutospacing="1" w:after="100" w:afterAutospacing="1"/>
      <w:jc w:val="left"/>
    </w:pPr>
    <w:rPr>
      <w:rFonts w:ascii="Calibri" w:hAnsi="Calibri" w:eastAsia="宋体" w:cs="Calibri"/>
      <w:sz w:val="24"/>
      <w:szCs w:val="24"/>
    </w:rPr>
  </w:style>
  <w:style w:type="paragraph" w:customStyle="1" w:styleId="1468">
    <w:name w:val="居中"/>
    <w:basedOn w:val="1"/>
    <w:semiHidden/>
    <w:qFormat/>
    <w:uiPriority w:val="99"/>
    <w:pPr>
      <w:widowControl/>
      <w:adjustRightInd w:val="0"/>
      <w:spacing w:line="360" w:lineRule="atLeast"/>
      <w:jc w:val="center"/>
      <w:textAlignment w:val="baseline"/>
    </w:pPr>
    <w:rPr>
      <w:rFonts w:ascii="宋体" w:hAnsi="宋体" w:eastAsia="宋体" w:cs="宋体"/>
      <w:kern w:val="0"/>
      <w:sz w:val="24"/>
      <w:szCs w:val="20"/>
    </w:rPr>
  </w:style>
  <w:style w:type="paragraph" w:customStyle="1" w:styleId="1469">
    <w:name w:val="z-Top of Form1"/>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1470">
    <w:name w:val="Char13"/>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471">
    <w:name w:val="_Style 821"/>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472">
    <w:name w:val="样式 标题 2 + (符号) 黑体 加粗 段前: 0.5 行"/>
    <w:basedOn w:val="4"/>
    <w:semiHidden/>
    <w:qFormat/>
    <w:uiPriority w:val="99"/>
    <w:pPr>
      <w:widowControl/>
      <w:tabs>
        <w:tab w:val="left" w:pos="377"/>
      </w:tabs>
      <w:adjustRightInd w:val="0"/>
      <w:spacing w:before="260" w:beforeLines="50" w:after="0" w:line="360" w:lineRule="auto"/>
      <w:textAlignment w:val="baseline"/>
    </w:pPr>
    <w:rPr>
      <w:rFonts w:ascii="黑体" w:hAnsi="黑体" w:eastAsia="黑体" w:cs="宋体"/>
      <w:b/>
      <w:color w:val="auto"/>
      <w:kern w:val="0"/>
      <w:sz w:val="28"/>
      <w:szCs w:val="20"/>
    </w:rPr>
  </w:style>
  <w:style w:type="paragraph" w:customStyle="1" w:styleId="1473">
    <w:name w:val="xl96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474">
    <w:name w:val="a1"/>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75">
    <w:name w:val="无间隔2"/>
    <w:basedOn w:val="1"/>
    <w:semiHidden/>
    <w:qFormat/>
    <w:uiPriority w:val="99"/>
    <w:rPr>
      <w:rFonts w:ascii="Times New Roman" w:hAnsi="Times New Roman" w:eastAsia="宋体" w:cs="Times New Roman"/>
      <w:szCs w:val="21"/>
    </w:rPr>
  </w:style>
  <w:style w:type="paragraph" w:customStyle="1" w:styleId="1476">
    <w:name w:val="Char Char1 Char3"/>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477">
    <w:name w:val="Char Char1 Char4"/>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478">
    <w:name w:val="tgt2"/>
    <w:basedOn w:val="1"/>
    <w:semiHidden/>
    <w:qFormat/>
    <w:uiPriority w:val="99"/>
    <w:pPr>
      <w:widowControl/>
      <w:spacing w:after="120" w:line="360" w:lineRule="auto"/>
      <w:jc w:val="left"/>
    </w:pPr>
    <w:rPr>
      <w:rFonts w:ascii="宋体" w:hAnsi="宋体" w:eastAsia="宋体" w:cs="宋体"/>
      <w:b/>
      <w:bCs/>
      <w:kern w:val="0"/>
      <w:sz w:val="36"/>
      <w:szCs w:val="36"/>
    </w:rPr>
  </w:style>
  <w:style w:type="paragraph" w:customStyle="1" w:styleId="1479">
    <w:name w:val="xl591"/>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480">
    <w:name w:val="样式 标题 2 + (西文) Times New Roman 小四 段前: 0.5 行 行距: 单倍行距"/>
    <w:basedOn w:val="4"/>
    <w:semiHidden/>
    <w:qFormat/>
    <w:uiPriority w:val="99"/>
    <w:pPr>
      <w:widowControl/>
      <w:tabs>
        <w:tab w:val="left" w:pos="252"/>
        <w:tab w:val="left" w:pos="377"/>
      </w:tabs>
      <w:spacing w:before="260" w:beforeLines="50" w:after="0"/>
    </w:pPr>
    <w:rPr>
      <w:rFonts w:ascii="Times New Roman" w:hAnsi="Times New Roman" w:eastAsia="黑体" w:cs="宋体"/>
      <w:color w:val="auto"/>
      <w:kern w:val="0"/>
      <w:sz w:val="24"/>
      <w:szCs w:val="20"/>
    </w:rPr>
  </w:style>
  <w:style w:type="paragraph" w:customStyle="1" w:styleId="1481">
    <w:name w:val="Char Char Char1 Char Char Char Char Char Char Char Char Char Char6"/>
    <w:basedOn w:val="1"/>
    <w:semiHidden/>
    <w:qFormat/>
    <w:uiPriority w:val="0"/>
    <w:rPr>
      <w:rFonts w:ascii="Times New Roman" w:hAnsi="Times New Roman" w:eastAsia="宋体" w:cs="Times New Roman"/>
      <w:szCs w:val="24"/>
    </w:rPr>
  </w:style>
  <w:style w:type="paragraph" w:customStyle="1" w:styleId="1482">
    <w:name w:val="Char Char Char1 Char Char Char1 Char Char Char Char Char Char1 Char Char Char Char Char Char Char"/>
    <w:basedOn w:val="1"/>
    <w:semiHidden/>
    <w:qFormat/>
    <w:uiPriority w:val="99"/>
    <w:rPr>
      <w:rFonts w:ascii="Times New Roman" w:hAnsi="Times New Roman" w:eastAsia="宋体" w:cs="Times New Roman"/>
      <w:szCs w:val="24"/>
    </w:rPr>
  </w:style>
  <w:style w:type="paragraph" w:customStyle="1" w:styleId="1483">
    <w:name w:val="abstract"/>
    <w:basedOn w:val="1"/>
    <w:semiHidden/>
    <w:qFormat/>
    <w:uiPriority w:val="99"/>
    <w:pPr>
      <w:adjustRightInd w:val="0"/>
      <w:spacing w:line="480" w:lineRule="auto"/>
      <w:jc w:val="left"/>
      <w:textAlignment w:val="baseline"/>
    </w:pPr>
    <w:rPr>
      <w:rFonts w:ascii="宋体" w:hAnsi="Times New Roman" w:eastAsia="Times New Roman" w:cs="Times New Roman"/>
      <w:kern w:val="0"/>
      <w:sz w:val="24"/>
      <w:szCs w:val="20"/>
    </w:rPr>
  </w:style>
  <w:style w:type="paragraph" w:customStyle="1" w:styleId="1484">
    <w:name w:val="xl7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kern w:val="0"/>
      <w:sz w:val="24"/>
      <w:szCs w:val="21"/>
    </w:rPr>
  </w:style>
  <w:style w:type="paragraph" w:customStyle="1" w:styleId="1485">
    <w:name w:val="样式 标题 2 + (西文) Times New Roman 段前: 0.5 行 段后: 6 磅 行距: 多倍行距 1.2..."/>
    <w:basedOn w:val="4"/>
    <w:semiHidden/>
    <w:qFormat/>
    <w:uiPriority w:val="99"/>
    <w:pPr>
      <w:widowControl/>
      <w:tabs>
        <w:tab w:val="left" w:pos="630"/>
      </w:tabs>
      <w:spacing w:before="260" w:beforeLines="50" w:after="120" w:line="300" w:lineRule="auto"/>
    </w:pPr>
    <w:rPr>
      <w:rFonts w:ascii="Times New Roman" w:hAnsi="Times New Roman" w:eastAsia="黑体" w:cs="宋体"/>
      <w:color w:val="auto"/>
      <w:kern w:val="0"/>
      <w:sz w:val="28"/>
      <w:szCs w:val="20"/>
    </w:rPr>
  </w:style>
  <w:style w:type="paragraph" w:customStyle="1" w:styleId="1486">
    <w:name w:val="a"/>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87">
    <w:name w:val="样式 标题 2 + (西文) Times New Roman 段前: 0.5 行 段后: 6 磅 行距: 多倍行距 1.2...1"/>
    <w:basedOn w:val="4"/>
    <w:semiHidden/>
    <w:qFormat/>
    <w:uiPriority w:val="99"/>
    <w:pPr>
      <w:widowControl/>
      <w:tabs>
        <w:tab w:val="left" w:pos="315"/>
      </w:tabs>
      <w:spacing w:before="260" w:beforeLines="50" w:after="120" w:line="300" w:lineRule="auto"/>
    </w:pPr>
    <w:rPr>
      <w:rFonts w:ascii="Times New Roman" w:hAnsi="Times New Roman" w:eastAsia="黑体" w:cs="宋体"/>
      <w:color w:val="auto"/>
      <w:kern w:val="0"/>
      <w:sz w:val="28"/>
      <w:szCs w:val="20"/>
    </w:rPr>
  </w:style>
  <w:style w:type="paragraph" w:customStyle="1" w:styleId="1488">
    <w:name w:val="reader-word-layer reader-word-s1-14"/>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89">
    <w:name w:val="xl950"/>
    <w:basedOn w:val="1"/>
    <w:semiHidden/>
    <w:qFormat/>
    <w:uiPriority w:val="99"/>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1490">
    <w:name w:val="Char Char Char2"/>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491">
    <w:name w:val="Char9"/>
    <w:basedOn w:val="1"/>
    <w:semiHidden/>
    <w:qFormat/>
    <w:uiPriority w:val="0"/>
    <w:rPr>
      <w:rFonts w:ascii="Times New Roman" w:hAnsi="Times New Roman" w:eastAsia="宋体" w:cs="Times New Roman"/>
      <w:szCs w:val="24"/>
    </w:rPr>
  </w:style>
  <w:style w:type="paragraph" w:customStyle="1" w:styleId="1492">
    <w:name w:val="xl25"/>
    <w:basedOn w:val="1"/>
    <w:semiHidden/>
    <w:qFormat/>
    <w:uiPriority w:val="99"/>
    <w:pPr>
      <w:widowControl/>
      <w:adjustRightInd w:val="0"/>
      <w:spacing w:before="100" w:beforeAutospacing="1" w:after="100" w:afterAutospacing="1" w:line="360" w:lineRule="atLeast"/>
      <w:jc w:val="center"/>
      <w:textAlignment w:val="baseline"/>
    </w:pPr>
    <w:rPr>
      <w:rFonts w:ascii="宋体" w:hAnsi="宋体" w:eastAsia="宋体" w:cs="宋体"/>
      <w:kern w:val="0"/>
      <w:sz w:val="20"/>
      <w:szCs w:val="20"/>
    </w:rPr>
  </w:style>
  <w:style w:type="paragraph" w:customStyle="1" w:styleId="1493">
    <w:name w:val="三级标题"/>
    <w:basedOn w:val="5"/>
    <w:semiHidden/>
    <w:qFormat/>
    <w:uiPriority w:val="99"/>
    <w:pPr>
      <w:spacing w:before="0" w:beforeLines="100" w:after="0" w:afterLines="50" w:line="360" w:lineRule="auto"/>
      <w:ind w:firstLine="480"/>
    </w:pPr>
    <w:rPr>
      <w:rFonts w:ascii="黑体" w:hAnsi="Times New Roman" w:eastAsia="黑体" w:cs="Times New Roman"/>
      <w:b/>
      <w:bCs/>
      <w:color w:val="auto"/>
      <w:sz w:val="24"/>
    </w:rPr>
  </w:style>
  <w:style w:type="paragraph" w:customStyle="1" w:styleId="1494">
    <w:name w:val="大纲"/>
    <w:basedOn w:val="5"/>
    <w:semiHidden/>
    <w:qFormat/>
    <w:uiPriority w:val="99"/>
    <w:pPr>
      <w:adjustRightInd w:val="0"/>
      <w:spacing w:before="0" w:beforeLines="50" w:after="0" w:afterLines="50" w:line="300" w:lineRule="auto"/>
      <w:textAlignment w:val="baseline"/>
    </w:pPr>
    <w:rPr>
      <w:rFonts w:ascii="黑体" w:hAnsi="黑体" w:eastAsia="黑体" w:cs="Times New Roman"/>
      <w:b/>
      <w:color w:val="auto"/>
      <w:sz w:val="24"/>
      <w:szCs w:val="28"/>
    </w:rPr>
  </w:style>
  <w:style w:type="paragraph" w:customStyle="1" w:styleId="1495">
    <w:name w:val="Char2"/>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496">
    <w:name w:val="xl57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eastAsia="宋体" w:cs="宋体"/>
      <w:kern w:val="0"/>
      <w:sz w:val="20"/>
      <w:szCs w:val="20"/>
    </w:rPr>
  </w:style>
  <w:style w:type="paragraph" w:customStyle="1" w:styleId="1497">
    <w:name w:val="彩色列表 - 强调文字颜色 111"/>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498">
    <w:name w:val="xl95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499">
    <w:name w:val="列出段落16"/>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500">
    <w:name w:val="xl57"/>
    <w:basedOn w:val="1"/>
    <w:semiHidden/>
    <w:qFormat/>
    <w:uiPriority w:val="99"/>
    <w:pPr>
      <w:widowControl/>
      <w:pBdr>
        <w:top w:val="single" w:color="auto" w:sz="8" w:space="0"/>
        <w:left w:val="single" w:color="auto" w:sz="8" w:space="0"/>
        <w:bottom w:val="single" w:color="auto" w:sz="8" w:space="0"/>
        <w:right w:val="single" w:color="auto" w:sz="8" w:space="0"/>
      </w:pBdr>
      <w:shd w:val="clear" w:color="auto" w:fill="FFFF00"/>
      <w:spacing w:before="100" w:beforeAutospacing="1" w:after="100" w:afterAutospacing="1"/>
      <w:jc w:val="center"/>
    </w:pPr>
    <w:rPr>
      <w:rFonts w:ascii="宋体" w:hAnsi="宋体" w:eastAsia="宋体" w:cs="宋体"/>
      <w:b/>
      <w:bCs/>
      <w:color w:val="FF0000"/>
      <w:kern w:val="0"/>
      <w:sz w:val="18"/>
      <w:szCs w:val="18"/>
    </w:rPr>
  </w:style>
  <w:style w:type="paragraph" w:customStyle="1" w:styleId="1501">
    <w:name w:val="Table Paragraph"/>
    <w:basedOn w:val="1"/>
    <w:qFormat/>
    <w:uiPriority w:val="1"/>
    <w:pPr>
      <w:autoSpaceDE w:val="0"/>
      <w:autoSpaceDN w:val="0"/>
      <w:adjustRightInd w:val="0"/>
      <w:jc w:val="left"/>
    </w:pPr>
    <w:rPr>
      <w:rFonts w:ascii="Times New Roman" w:hAnsi="Times New Roman" w:eastAsia="宋体" w:cs="Times New Roman"/>
      <w:kern w:val="0"/>
      <w:sz w:val="24"/>
      <w:szCs w:val="24"/>
    </w:rPr>
  </w:style>
  <w:style w:type="paragraph" w:customStyle="1" w:styleId="1502">
    <w:name w:val="et6"/>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03">
    <w:name w:val="xl8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504">
    <w:name w:val="Char Char Char Char Char Char Char Char Char Char Char Char Char Char Char Char Char Char Char Char Char Char Char Char Char Char Char Char1"/>
    <w:basedOn w:val="1"/>
    <w:semiHidden/>
    <w:qFormat/>
    <w:uiPriority w:val="99"/>
    <w:pPr>
      <w:tabs>
        <w:tab w:val="left" w:pos="360"/>
      </w:tabs>
    </w:pPr>
    <w:rPr>
      <w:rFonts w:ascii="Times New Roman" w:hAnsi="Times New Roman" w:eastAsia="宋体" w:cs="Times New Roman"/>
      <w:sz w:val="24"/>
      <w:szCs w:val="24"/>
    </w:rPr>
  </w:style>
  <w:style w:type="paragraph" w:customStyle="1" w:styleId="1505">
    <w:name w:val="xl78"/>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506">
    <w:name w:val="Char Char Char Char2 Char Char Char Char Char Char Char Char Char Char Char Char1"/>
    <w:basedOn w:val="1"/>
    <w:semiHidden/>
    <w:qFormat/>
    <w:uiPriority w:val="99"/>
    <w:rPr>
      <w:rFonts w:ascii="Times New Roman" w:hAnsi="Times New Roman" w:eastAsia="宋体" w:cs="Times New Roman"/>
      <w:szCs w:val="24"/>
    </w:rPr>
  </w:style>
  <w:style w:type="paragraph" w:customStyle="1" w:styleId="1507">
    <w:name w:val="普通(网站) Char Char"/>
    <w:basedOn w:val="1"/>
    <w:semiHidden/>
    <w:qFormat/>
    <w:uiPriority w:val="99"/>
    <w:pPr>
      <w:widowControl/>
      <w:spacing w:before="100" w:beforeAutospacing="1" w:after="100" w:afterAutospacing="1"/>
      <w:jc w:val="left"/>
    </w:pPr>
    <w:rPr>
      <w:rFonts w:ascii="Calibri" w:hAnsi="Calibri" w:eastAsia="宋体" w:cs="Calibri"/>
      <w:sz w:val="24"/>
      <w:szCs w:val="24"/>
    </w:rPr>
  </w:style>
  <w:style w:type="paragraph" w:customStyle="1" w:styleId="1508">
    <w:name w:val="xl96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09">
    <w:name w:val="reader-word-layer reader-word-s2-4"/>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510">
    <w:name w:val="Char Char Char Char Char Char Char Char Char Char Char Char Char Char Char Char Char Char Char Char Char Char Char Char Char Char Char Char2"/>
    <w:basedOn w:val="1"/>
    <w:semiHidden/>
    <w:qFormat/>
    <w:uiPriority w:val="99"/>
    <w:pPr>
      <w:tabs>
        <w:tab w:val="left" w:pos="360"/>
      </w:tabs>
    </w:pPr>
    <w:rPr>
      <w:rFonts w:ascii="Times New Roman" w:hAnsi="Times New Roman" w:eastAsia="宋体" w:cs="Times New Roman"/>
      <w:sz w:val="24"/>
      <w:szCs w:val="24"/>
    </w:rPr>
  </w:style>
  <w:style w:type="paragraph" w:customStyle="1" w:styleId="1511">
    <w:name w:val="et30"/>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12">
    <w:name w:val="xl97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13">
    <w:name w:val="xl99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1514">
    <w:name w:val="yiv1603789664msonormal"/>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515">
    <w:name w:val="msonormal"/>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516">
    <w:name w:val="Frame contents"/>
    <w:basedOn w:val="34"/>
    <w:semiHidden/>
    <w:qFormat/>
    <w:uiPriority w:val="99"/>
    <w:pPr>
      <w:suppressAutoHyphens/>
    </w:pPr>
    <w:rPr>
      <w:rFonts w:ascii="Times New Roman" w:hAnsi="Times New Roman"/>
      <w:kern w:val="1"/>
      <w:szCs w:val="24"/>
      <w:lang w:eastAsia="ar-SA"/>
    </w:rPr>
  </w:style>
  <w:style w:type="paragraph" w:customStyle="1" w:styleId="1517">
    <w:name w:val="标题2"/>
    <w:basedOn w:val="1"/>
    <w:next w:val="1"/>
    <w:semiHidden/>
    <w:qFormat/>
    <w:uiPriority w:val="99"/>
    <w:pPr>
      <w:adjustRightInd w:val="0"/>
      <w:spacing w:beforeLines="50" w:afterLines="50" w:line="300" w:lineRule="auto"/>
      <w:jc w:val="left"/>
      <w:textAlignment w:val="baseline"/>
      <w:outlineLvl w:val="1"/>
    </w:pPr>
    <w:rPr>
      <w:rFonts w:ascii="黑体" w:hAnsi="黑体" w:eastAsia="黑体" w:cs="宋体"/>
      <w:bCs/>
      <w:kern w:val="0"/>
      <w:sz w:val="28"/>
      <w:szCs w:val="28"/>
    </w:rPr>
  </w:style>
  <w:style w:type="paragraph" w:customStyle="1" w:styleId="1518">
    <w:name w:val="xl607"/>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519">
    <w:name w:val="font14"/>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6"/>
      <w:szCs w:val="16"/>
    </w:rPr>
  </w:style>
  <w:style w:type="paragraph" w:customStyle="1" w:styleId="1520">
    <w:name w:val="xl113"/>
    <w:basedOn w:val="1"/>
    <w:semiHidden/>
    <w:qFormat/>
    <w:uiPriority w:val="99"/>
    <w:pPr>
      <w:widowControl/>
      <w:pBdr>
        <w:top w:val="single" w:color="auto" w:sz="8" w:space="0"/>
        <w:bottom w:val="single" w:color="auto" w:sz="8" w:space="0"/>
        <w:right w:val="single" w:color="auto" w:sz="8"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521">
    <w:name w:val="Char Char"/>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522">
    <w:name w:val="11"/>
    <w:basedOn w:val="1"/>
    <w:semiHidden/>
    <w:qFormat/>
    <w:uiPriority w:val="99"/>
    <w:pPr>
      <w:widowControl/>
      <w:wordWrap w:val="0"/>
      <w:adjustRightInd w:val="0"/>
      <w:spacing w:before="100" w:beforeAutospacing="1" w:after="100" w:afterAutospacing="1" w:line="432" w:lineRule="auto"/>
      <w:jc w:val="left"/>
      <w:textAlignment w:val="baseline"/>
    </w:pPr>
    <w:rPr>
      <w:rFonts w:ascii="宋体" w:hAnsi="宋体" w:eastAsia="宋体" w:cs="宋体"/>
      <w:kern w:val="0"/>
      <w:sz w:val="24"/>
      <w:szCs w:val="21"/>
    </w:rPr>
  </w:style>
  <w:style w:type="paragraph" w:customStyle="1" w:styleId="1523">
    <w:name w:val="xl98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24">
    <w:name w:val="p18"/>
    <w:basedOn w:val="1"/>
    <w:semiHidden/>
    <w:qFormat/>
    <w:uiPriority w:val="99"/>
    <w:pPr>
      <w:widowControl/>
      <w:jc w:val="left"/>
    </w:pPr>
    <w:rPr>
      <w:rFonts w:ascii="Times New Roman" w:hAnsi="Times New Roman" w:eastAsia="宋体" w:cs="Times New Roman"/>
      <w:kern w:val="0"/>
      <w:sz w:val="18"/>
      <w:szCs w:val="18"/>
    </w:rPr>
  </w:style>
  <w:style w:type="paragraph" w:customStyle="1" w:styleId="1525">
    <w:name w:val="xl96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26">
    <w:name w:val="Char2 Char Char Char1"/>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527">
    <w:name w:val="Char Char Char Char2 Char Char Char Char Char Char Char Char Char Char Char Char Char Char Char"/>
    <w:basedOn w:val="1"/>
    <w:semiHidden/>
    <w:qFormat/>
    <w:uiPriority w:val="99"/>
    <w:rPr>
      <w:rFonts w:ascii="Times New Roman" w:hAnsi="Times New Roman" w:eastAsia="宋体" w:cs="Times New Roman"/>
      <w:szCs w:val="24"/>
    </w:rPr>
  </w:style>
  <w:style w:type="paragraph" w:customStyle="1" w:styleId="1528">
    <w:name w:val="TOC 标题11"/>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529">
    <w:name w:val="_Style 370"/>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530">
    <w:name w:val="xl100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31">
    <w:name w:val="xl101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szCs w:val="24"/>
    </w:rPr>
  </w:style>
  <w:style w:type="paragraph" w:customStyle="1" w:styleId="1532">
    <w:name w:val="无间隔3"/>
    <w:basedOn w:val="1"/>
    <w:semiHidden/>
    <w:qFormat/>
    <w:uiPriority w:val="99"/>
    <w:rPr>
      <w:rFonts w:ascii="Times New Roman" w:hAnsi="Times New Roman" w:eastAsia="宋体" w:cs="Times New Roman"/>
      <w:szCs w:val="21"/>
    </w:rPr>
  </w:style>
  <w:style w:type="paragraph" w:customStyle="1" w:styleId="1533">
    <w:name w:val="xl604"/>
    <w:basedOn w:val="1"/>
    <w:semiHidden/>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534">
    <w:name w:val="5"/>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535">
    <w:name w:val="_Style 773"/>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536">
    <w:name w:val="font2"/>
    <w:basedOn w:val="1"/>
    <w:semiHidden/>
    <w:qFormat/>
    <w:uiPriority w:val="99"/>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37">
    <w:name w:val="Char Char Char1 Char Char Char1 Char Char Char Char Char Char1 Char Char Char1 Char1"/>
    <w:basedOn w:val="1"/>
    <w:semiHidden/>
    <w:qFormat/>
    <w:uiPriority w:val="99"/>
    <w:rPr>
      <w:rFonts w:ascii="Times New Roman" w:hAnsi="Times New Roman" w:eastAsia="宋体" w:cs="Times New Roman"/>
      <w:szCs w:val="24"/>
    </w:rPr>
  </w:style>
  <w:style w:type="paragraph" w:customStyle="1" w:styleId="1538">
    <w:name w:val="无间隔21"/>
    <w:basedOn w:val="1"/>
    <w:semiHidden/>
    <w:qFormat/>
    <w:uiPriority w:val="99"/>
    <w:rPr>
      <w:rFonts w:ascii="Times New Roman" w:hAnsi="Times New Roman" w:eastAsia="宋体" w:cs="Times New Roman"/>
      <w:szCs w:val="21"/>
    </w:rPr>
  </w:style>
  <w:style w:type="paragraph" w:customStyle="1" w:styleId="1539">
    <w:name w:val="Char Char Char Char Char Char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540">
    <w:name w:val="font16"/>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541">
    <w:name w:val="xl88"/>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542">
    <w:name w:val="样式7"/>
    <w:basedOn w:val="1079"/>
    <w:next w:val="1"/>
    <w:semiHidden/>
    <w:qFormat/>
    <w:uiPriority w:val="99"/>
    <w:pPr>
      <w:tabs>
        <w:tab w:val="clear" w:pos="720"/>
      </w:tabs>
      <w:jc w:val="left"/>
    </w:pPr>
    <w:rPr>
      <w:rFonts w:ascii="仿宋_GB2312" w:eastAsia="仿宋_GB2312" w:cs="仿宋_GB2312"/>
      <w:sz w:val="30"/>
      <w:szCs w:val="30"/>
    </w:rPr>
  </w:style>
  <w:style w:type="paragraph" w:customStyle="1" w:styleId="1543">
    <w:name w:val="xl125"/>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544">
    <w:name w:val="彩色底纹 - 强调文字颜色 13"/>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545">
    <w:name w:val="et35"/>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546">
    <w:name w:val="Char2 Char Char Char6"/>
    <w:basedOn w:val="1"/>
    <w:semiHidden/>
    <w:qFormat/>
    <w:uiPriority w:val="99"/>
    <w:rPr>
      <w:rFonts w:ascii="Times New Roman" w:hAnsi="Times New Roman" w:eastAsia="宋体" w:cs="Times New Roman"/>
      <w:szCs w:val="20"/>
    </w:rPr>
  </w:style>
  <w:style w:type="paragraph" w:customStyle="1" w:styleId="1547">
    <w:name w:val="et36"/>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548">
    <w:name w:val="Char2 Char Char Char3"/>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549">
    <w:name w:val="_Style 8211"/>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550">
    <w:name w:val="et32"/>
    <w:basedOn w:val="1"/>
    <w:semiHidden/>
    <w:qFormat/>
    <w:uiPriority w:val="99"/>
    <w:pPr>
      <w:widowControl/>
      <w:spacing w:before="100" w:beforeAutospacing="1" w:after="100" w:afterAutospacing="1"/>
      <w:jc w:val="left"/>
      <w:textAlignment w:val="center"/>
    </w:pPr>
    <w:rPr>
      <w:rFonts w:ascii="宋体" w:hAnsi="宋体" w:eastAsia="宋体" w:cs="宋体"/>
      <w:color w:val="0000FF"/>
      <w:kern w:val="0"/>
      <w:sz w:val="24"/>
      <w:szCs w:val="24"/>
      <w:u w:val="single"/>
    </w:rPr>
  </w:style>
  <w:style w:type="paragraph" w:customStyle="1" w:styleId="1551">
    <w:name w:val="正文13"/>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552">
    <w:name w:val="_Style 774"/>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553">
    <w:name w:val="Char Char Char1 Char Char Char Char Char Char Char Char Char Char4"/>
    <w:basedOn w:val="1"/>
    <w:semiHidden/>
    <w:qFormat/>
    <w:uiPriority w:val="99"/>
    <w:rPr>
      <w:rFonts w:ascii="Times New Roman" w:hAnsi="Times New Roman" w:eastAsia="宋体" w:cs="Times New Roman"/>
      <w:szCs w:val="24"/>
    </w:rPr>
  </w:style>
  <w:style w:type="paragraph" w:customStyle="1" w:styleId="1554">
    <w:name w:val="xl6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55">
    <w:name w:val="xl51"/>
    <w:basedOn w:val="1"/>
    <w:semiHidden/>
    <w:qFormat/>
    <w:uiPriority w:val="99"/>
    <w:pPr>
      <w:widowControl/>
      <w:pBdr>
        <w:left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556">
    <w:name w:val="xl31"/>
    <w:basedOn w:val="1"/>
    <w:semiHidden/>
    <w:qFormat/>
    <w:uiPriority w:val="99"/>
    <w:pPr>
      <w:widowControl/>
      <w:adjustRightInd w:val="0"/>
      <w:spacing w:before="100" w:beforeAutospacing="1" w:after="100" w:afterAutospacing="1" w:line="360" w:lineRule="atLeast"/>
      <w:jc w:val="left"/>
      <w:textAlignment w:val="baseline"/>
    </w:pPr>
    <w:rPr>
      <w:rFonts w:ascii="Arial" w:hAnsi="Arial" w:eastAsia="宋体" w:cs="Arial"/>
      <w:kern w:val="0"/>
      <w:sz w:val="20"/>
      <w:szCs w:val="20"/>
    </w:rPr>
  </w:style>
  <w:style w:type="paragraph" w:customStyle="1" w:styleId="1557">
    <w:name w:val="&quot;p15&quot;"/>
    <w:semiHidden/>
    <w:qFormat/>
    <w:uiPriority w:val="99"/>
    <w:pPr>
      <w:spacing w:after="0" w:line="240" w:lineRule="auto"/>
      <w:jc w:val="both"/>
    </w:pPr>
    <w:rPr>
      <w:rFonts w:ascii="Calibri" w:hAnsi="Calibri" w:eastAsia="宋体" w:cs="Calibri"/>
      <w:kern w:val="0"/>
      <w:sz w:val="21"/>
      <w:szCs w:val="21"/>
      <w:lang w:val="en-US" w:eastAsia="zh-CN" w:bidi="ar-SA"/>
      <w14:ligatures w14:val="none"/>
    </w:rPr>
  </w:style>
  <w:style w:type="paragraph" w:customStyle="1" w:styleId="1558">
    <w:name w:val="xl7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559">
    <w:name w:val="xl49"/>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560">
    <w:name w:val="z-窗体底端 字符1"/>
    <w:basedOn w:val="101"/>
    <w:semiHidden/>
    <w:qFormat/>
    <w:uiPriority w:val="99"/>
    <w:rPr>
      <w:rFonts w:ascii="Arial" w:hAnsi="Arial" w:cs="Arial"/>
      <w:vanish/>
      <w:kern w:val="2"/>
      <w:sz w:val="16"/>
      <w:szCs w:val="16"/>
    </w:rPr>
  </w:style>
  <w:style w:type="paragraph" w:customStyle="1" w:styleId="1561">
    <w:name w:val="xl57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562">
    <w:name w:val="TOC 标题12"/>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563">
    <w:name w:val="Char1 Char Char Char Char Char Char Char Char Char Char Char Char Char Char Char"/>
    <w:basedOn w:val="1"/>
    <w:semiHidden/>
    <w:qFormat/>
    <w:uiPriority w:val="99"/>
    <w:pPr>
      <w:spacing w:line="180" w:lineRule="auto"/>
      <w:ind w:firstLine="200" w:firstLineChars="200"/>
    </w:pPr>
    <w:rPr>
      <w:rFonts w:ascii="Times New Roman" w:hAnsi="Times New Roman" w:eastAsia="宋体" w:cs="Times New Roman"/>
      <w:sz w:val="24"/>
      <w:szCs w:val="24"/>
    </w:rPr>
  </w:style>
  <w:style w:type="paragraph" w:customStyle="1" w:styleId="1564">
    <w:name w:val="样式6"/>
    <w:basedOn w:val="1"/>
    <w:next w:val="5"/>
    <w:semiHidden/>
    <w:qFormat/>
    <w:uiPriority w:val="99"/>
    <w:pPr>
      <w:snapToGrid w:val="0"/>
      <w:jc w:val="center"/>
    </w:pPr>
    <w:rPr>
      <w:rFonts w:ascii="Calibri" w:hAnsi="Calibri" w:eastAsia="仿宋_GB2312" w:cs="Calibri"/>
      <w:szCs w:val="21"/>
    </w:rPr>
  </w:style>
  <w:style w:type="paragraph" w:customStyle="1" w:styleId="1565">
    <w:name w:val="普通(Web)4"/>
    <w:basedOn w:val="1"/>
    <w:semiHidden/>
    <w:qFormat/>
    <w:uiPriority w:val="99"/>
    <w:pPr>
      <w:widowControl/>
      <w:jc w:val="left"/>
    </w:pPr>
    <w:rPr>
      <w:rFonts w:ascii="Calibri" w:hAnsi="Calibri" w:eastAsia="宋体" w:cs="Calibri"/>
      <w:sz w:val="24"/>
      <w:szCs w:val="24"/>
    </w:rPr>
  </w:style>
  <w:style w:type="paragraph" w:customStyle="1" w:styleId="1566">
    <w:name w:val="xl99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567">
    <w:name w:val="xl27"/>
    <w:basedOn w:val="1"/>
    <w:semiHidden/>
    <w:qFormat/>
    <w:uiPriority w:val="99"/>
    <w:pPr>
      <w:widowControl/>
      <w:adjustRightInd w:val="0"/>
      <w:spacing w:before="100" w:beforeAutospacing="1" w:after="100" w:afterAutospacing="1" w:line="360" w:lineRule="atLeast"/>
      <w:jc w:val="center"/>
      <w:textAlignment w:val="center"/>
    </w:pPr>
    <w:rPr>
      <w:rFonts w:ascii="宋体" w:hAnsi="宋体" w:eastAsia="宋体" w:cs="宋体"/>
      <w:kern w:val="0"/>
      <w:sz w:val="20"/>
      <w:szCs w:val="20"/>
    </w:rPr>
  </w:style>
  <w:style w:type="paragraph" w:customStyle="1" w:styleId="1568">
    <w:name w:val="样式 Char Char Char Char2 Char Char Char Char Char Char Char Char ..."/>
    <w:basedOn w:val="1068"/>
    <w:semiHidden/>
    <w:qFormat/>
    <w:uiPriority w:val="99"/>
    <w:pPr>
      <w:keepNext w:val="0"/>
      <w:keepLines w:val="0"/>
      <w:spacing w:before="200" w:after="200"/>
    </w:pPr>
    <w:rPr>
      <w:rFonts w:ascii="Times New Roman" w:eastAsia="方正大标宋简体"/>
      <w:b/>
      <w:bCs/>
      <w:color w:val="auto"/>
      <w:kern w:val="44"/>
      <w:sz w:val="36"/>
    </w:rPr>
  </w:style>
  <w:style w:type="paragraph" w:customStyle="1" w:styleId="1569">
    <w:name w:val="xl578"/>
    <w:basedOn w:val="1"/>
    <w:semiHidden/>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570">
    <w:name w:val="et20"/>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571">
    <w:name w:val="Char Char Char Char7"/>
    <w:basedOn w:val="1"/>
    <w:semiHidden/>
    <w:qFormat/>
    <w:uiPriority w:val="99"/>
    <w:pPr>
      <w:widowControl/>
      <w:spacing w:beforeLines="50" w:after="160" w:line="240" w:lineRule="exact"/>
      <w:jc w:val="center"/>
    </w:pPr>
    <w:rPr>
      <w:rFonts w:ascii="宋体" w:hAnsi="宋体" w:eastAsia="宋体" w:cs="Times New Roman"/>
      <w:kern w:val="0"/>
      <w:sz w:val="24"/>
      <w:szCs w:val="21"/>
    </w:rPr>
  </w:style>
  <w:style w:type="paragraph" w:customStyle="1" w:styleId="1572">
    <w:name w:val="et3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73">
    <w:name w:val="标题4"/>
    <w:basedOn w:val="1"/>
    <w:next w:val="1"/>
    <w:semiHidden/>
    <w:qFormat/>
    <w:uiPriority w:val="99"/>
    <w:pPr>
      <w:adjustRightInd w:val="0"/>
      <w:spacing w:beforeLines="50" w:afterLines="50" w:line="360" w:lineRule="auto"/>
      <w:ind w:left="28"/>
      <w:jc w:val="left"/>
      <w:textAlignment w:val="baseline"/>
      <w:outlineLvl w:val="3"/>
    </w:pPr>
    <w:rPr>
      <w:rFonts w:ascii="宋体" w:hAnsi="Times New Roman" w:eastAsia="黑体" w:cs="Times New Roman"/>
      <w:kern w:val="0"/>
      <w:sz w:val="24"/>
      <w:szCs w:val="20"/>
    </w:rPr>
  </w:style>
  <w:style w:type="paragraph" w:customStyle="1" w:styleId="1574">
    <w:name w:val="正文文本缩进1"/>
    <w:basedOn w:val="1"/>
    <w:semiHidden/>
    <w:qFormat/>
    <w:uiPriority w:val="99"/>
    <w:pPr>
      <w:ind w:left="360"/>
    </w:pPr>
    <w:rPr>
      <w:rFonts w:ascii="Times New Roman" w:hAnsi="Times New Roman" w:eastAsia="宋体" w:cs="Times New Roman"/>
      <w:bCs/>
      <w:szCs w:val="20"/>
    </w:rPr>
  </w:style>
  <w:style w:type="paragraph" w:customStyle="1" w:styleId="1575">
    <w:name w:val="xl9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20"/>
      <w:szCs w:val="20"/>
    </w:rPr>
  </w:style>
  <w:style w:type="paragraph" w:customStyle="1" w:styleId="1576">
    <w:name w:val="xl58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577">
    <w:name w:val="Normal1"/>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578">
    <w:name w:val="正文 + 四号"/>
    <w:basedOn w:val="1"/>
    <w:semiHidden/>
    <w:qFormat/>
    <w:uiPriority w:val="99"/>
    <w:pPr>
      <w:tabs>
        <w:tab w:val="left" w:pos="720"/>
      </w:tabs>
      <w:adjustRightInd w:val="0"/>
      <w:spacing w:line="360" w:lineRule="atLeast"/>
      <w:ind w:left="1140" w:hanging="420"/>
      <w:jc w:val="left"/>
      <w:textAlignment w:val="baseline"/>
    </w:pPr>
    <w:rPr>
      <w:rFonts w:ascii="宋体" w:hAnsi="Times New Roman" w:eastAsia="宋体" w:cs="Times New Roman"/>
      <w:kern w:val="0"/>
      <w:sz w:val="28"/>
      <w:szCs w:val="28"/>
    </w:rPr>
  </w:style>
  <w:style w:type="paragraph" w:customStyle="1" w:styleId="1579">
    <w:name w:val="列出段落2"/>
    <w:basedOn w:val="1"/>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580">
    <w:name w:val="font5"/>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b/>
      <w:bCs/>
      <w:kern w:val="0"/>
      <w:sz w:val="16"/>
      <w:szCs w:val="16"/>
    </w:rPr>
  </w:style>
  <w:style w:type="paragraph" w:customStyle="1" w:styleId="1581">
    <w:name w:val="xl129"/>
    <w:basedOn w:val="1"/>
    <w:semiHidden/>
    <w:qFormat/>
    <w:uiPriority w:val="99"/>
    <w:pPr>
      <w:widowControl/>
      <w:pBdr>
        <w:top w:val="single" w:color="auto" w:sz="4" w:space="0"/>
        <w:lef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582">
    <w:name w:val="Char Char Char1 Char Char Char1 Char Char Char Char Char Char1 Char Char Char1 Char"/>
    <w:basedOn w:val="1"/>
    <w:semiHidden/>
    <w:qFormat/>
    <w:uiPriority w:val="99"/>
    <w:pPr>
      <w:spacing w:line="310" w:lineRule="exact"/>
    </w:pPr>
    <w:rPr>
      <w:rFonts w:ascii="Times New Roman" w:hAnsi="Times New Roman" w:eastAsia="宋体" w:cs="Times New Roman"/>
      <w:szCs w:val="20"/>
    </w:rPr>
  </w:style>
  <w:style w:type="paragraph" w:customStyle="1" w:styleId="1583">
    <w:name w:val="样式 样式 小文题 + 首行缩进:  2 字符 + 首行缩进:  2 字符"/>
    <w:basedOn w:val="1206"/>
    <w:semiHidden/>
    <w:qFormat/>
    <w:uiPriority w:val="99"/>
    <w:pPr>
      <w:spacing w:before="100" w:beforeAutospacing="1" w:after="100" w:afterAutospacing="1"/>
    </w:pPr>
  </w:style>
  <w:style w:type="paragraph" w:customStyle="1" w:styleId="1584">
    <w:name w:val="样式4"/>
    <w:basedOn w:val="1089"/>
    <w:semiHidden/>
    <w:qFormat/>
    <w:uiPriority w:val="99"/>
    <w:pPr>
      <w:tabs>
        <w:tab w:val="clear" w:pos="1080"/>
      </w:tabs>
    </w:pPr>
    <w:rPr>
      <w:rFonts w:ascii="仿宋_GB2312" w:hAnsi="仿宋_GB2312" w:eastAsia="仿宋_GB2312" w:cs="仿宋_GB2312"/>
      <w:sz w:val="28"/>
      <w:szCs w:val="28"/>
    </w:rPr>
  </w:style>
  <w:style w:type="paragraph" w:customStyle="1" w:styleId="1585">
    <w:name w:val="正文 + (符号) 宋体"/>
    <w:basedOn w:val="45"/>
    <w:semiHidden/>
    <w:qFormat/>
    <w:uiPriority w:val="99"/>
    <w:pPr>
      <w:spacing w:line="300" w:lineRule="auto"/>
      <w:ind w:firstLine="480" w:firstLineChars="200"/>
    </w:pPr>
    <w:rPr>
      <w:rFonts w:cs="Courier New"/>
      <w:sz w:val="24"/>
    </w:rPr>
  </w:style>
  <w:style w:type="paragraph" w:customStyle="1" w:styleId="1586">
    <w:name w:val="et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87">
    <w:name w:val="xl100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88">
    <w:name w:val="xl83"/>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589">
    <w:name w:val="标准"/>
    <w:basedOn w:val="1"/>
    <w:semiHidden/>
    <w:qFormat/>
    <w:uiPriority w:val="99"/>
    <w:pPr>
      <w:adjustRightInd w:val="0"/>
      <w:spacing w:before="120" w:after="120" w:line="312" w:lineRule="atLeast"/>
      <w:jc w:val="left"/>
      <w:textAlignment w:val="baseline"/>
    </w:pPr>
    <w:rPr>
      <w:rFonts w:ascii="宋体" w:hAnsi="Times New Roman" w:eastAsia="宋体" w:cs="Times New Roman"/>
      <w:kern w:val="0"/>
      <w:sz w:val="24"/>
      <w:szCs w:val="20"/>
    </w:rPr>
  </w:style>
  <w:style w:type="paragraph" w:customStyle="1" w:styleId="1590">
    <w:name w:val="xl97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91">
    <w:name w:val="无间隔[858D7CFB-ED40-4347-BF05-701D383B685F][858D7CFB-ED40-4347-BF05-701D383B685F]4"/>
    <w:semiHidden/>
    <w:qFormat/>
    <w:uiPriority w:val="0"/>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customStyle="1" w:styleId="1592">
    <w:name w:val="xl601"/>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593">
    <w:name w:val="Char Char Char5"/>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594">
    <w:name w:val="List Paragraph3"/>
    <w:basedOn w:val="1"/>
    <w:semiHidden/>
    <w:qFormat/>
    <w:uiPriority w:val="99"/>
    <w:pPr>
      <w:ind w:firstLine="420" w:firstLineChars="200"/>
    </w:pPr>
    <w:rPr>
      <w:rFonts w:ascii="Calibri" w:hAnsi="Calibri" w:eastAsia="宋体" w:cs="Calibri"/>
      <w:szCs w:val="21"/>
    </w:rPr>
  </w:style>
  <w:style w:type="paragraph" w:customStyle="1" w:styleId="1595">
    <w:name w:val="xl95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96">
    <w:name w:val="段落一"/>
    <w:basedOn w:val="1"/>
    <w:semiHidden/>
    <w:qFormat/>
    <w:uiPriority w:val="99"/>
    <w:pPr>
      <w:adjustRightInd w:val="0"/>
      <w:ind w:left="1739" w:leftChars="199" w:hanging="1321" w:hangingChars="550"/>
      <w:textAlignment w:val="baseline"/>
    </w:pPr>
    <w:rPr>
      <w:rFonts w:ascii="宋体" w:hAnsi="宋体" w:eastAsia="宋体" w:cs="Times New Roman"/>
      <w:kern w:val="0"/>
      <w:sz w:val="24"/>
      <w:szCs w:val="20"/>
    </w:rPr>
  </w:style>
  <w:style w:type="paragraph" w:customStyle="1" w:styleId="1597">
    <w:name w:val="正文21"/>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598">
    <w:name w:val="正文2"/>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599">
    <w:name w:val="Char Char1 Char2"/>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600">
    <w:name w:val="Char Char Char Char12"/>
    <w:basedOn w:val="1"/>
    <w:semiHidden/>
    <w:qFormat/>
    <w:uiPriority w:val="99"/>
    <w:rPr>
      <w:rFonts w:ascii="Times New Roman" w:hAnsi="Times New Roman" w:eastAsia="宋体" w:cs="Times New Roman"/>
      <w:szCs w:val="24"/>
    </w:rPr>
  </w:style>
  <w:style w:type="paragraph" w:customStyle="1" w:styleId="1601">
    <w:name w:val="一级标题"/>
    <w:basedOn w:val="3"/>
    <w:semiHidden/>
    <w:qFormat/>
    <w:uiPriority w:val="99"/>
    <w:pPr>
      <w:tabs>
        <w:tab w:val="left" w:pos="425"/>
      </w:tabs>
      <w:spacing w:beforeLines="100" w:after="360" w:afterLines="100" w:line="360" w:lineRule="auto"/>
      <w:ind w:left="1140" w:hanging="420"/>
    </w:pPr>
    <w:rPr>
      <w:rFonts w:ascii="黑体" w:hAnsi="Times New Roman" w:eastAsia="黑体" w:cs="Times New Roman"/>
      <w:b/>
      <w:bCs/>
      <w:color w:val="auto"/>
      <w:kern w:val="44"/>
      <w:sz w:val="28"/>
      <w:szCs w:val="28"/>
    </w:rPr>
  </w:style>
  <w:style w:type="paragraph" w:customStyle="1" w:styleId="1602">
    <w:name w:val="Char Char Char2 Char3"/>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603">
    <w:name w:val="xl95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04">
    <w:name w:val="正文22"/>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605">
    <w:name w:val="样式 表格文字 +1"/>
    <w:basedOn w:val="1"/>
    <w:semiHidden/>
    <w:qFormat/>
    <w:uiPriority w:val="99"/>
    <w:pPr>
      <w:jc w:val="center"/>
    </w:pPr>
    <w:rPr>
      <w:rFonts w:ascii="Times New Roman" w:hAnsi="Times New Roman" w:eastAsia="宋体" w:cs="宋体"/>
      <w:kern w:val="0"/>
      <w:sz w:val="18"/>
      <w:szCs w:val="20"/>
    </w:rPr>
  </w:style>
  <w:style w:type="paragraph" w:customStyle="1" w:styleId="1606">
    <w:name w:val="xl96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07">
    <w:name w:val="Affilication"/>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608">
    <w:name w:val="Char2 Char Char Char2"/>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609">
    <w:name w:val="xl99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宋体"/>
      <w:kern w:val="0"/>
      <w:sz w:val="20"/>
      <w:szCs w:val="20"/>
    </w:rPr>
  </w:style>
  <w:style w:type="paragraph" w:customStyle="1" w:styleId="1610">
    <w:name w:val="xl97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11">
    <w:name w:val="xl28"/>
    <w:basedOn w:val="1"/>
    <w:semiHidden/>
    <w:qFormat/>
    <w:uiPriority w:val="99"/>
    <w:pPr>
      <w:widowControl/>
      <w:adjustRightInd w:val="0"/>
      <w:spacing w:before="100" w:beforeAutospacing="1" w:after="100" w:afterAutospacing="1" w:line="360" w:lineRule="atLeast"/>
      <w:jc w:val="left"/>
      <w:textAlignment w:val="center"/>
    </w:pPr>
    <w:rPr>
      <w:rFonts w:ascii="宋体" w:hAnsi="宋体" w:eastAsia="宋体" w:cs="宋体"/>
      <w:kern w:val="0"/>
      <w:sz w:val="20"/>
      <w:szCs w:val="20"/>
    </w:rPr>
  </w:style>
  <w:style w:type="paragraph" w:customStyle="1" w:styleId="1612">
    <w:name w:val="Char Char1 Char5"/>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613">
    <w:name w:val="xl605"/>
    <w:basedOn w:val="1"/>
    <w:semiHidden/>
    <w:qFormat/>
    <w:uiPriority w:val="99"/>
    <w:pPr>
      <w:widowControl/>
      <w:pBdr>
        <w:left w:val="single" w:color="000000" w:sz="4" w:space="0"/>
        <w:right w:val="single" w:color="000000"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14">
    <w:name w:val="xl138"/>
    <w:basedOn w:val="1"/>
    <w:semiHidden/>
    <w:qFormat/>
    <w:uiPriority w:val="99"/>
    <w:pPr>
      <w:widowControl/>
      <w:pBdr>
        <w:top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615">
    <w:name w:val="xl100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16">
    <w:name w:val="font7"/>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6"/>
      <w:szCs w:val="16"/>
    </w:rPr>
  </w:style>
  <w:style w:type="paragraph" w:customStyle="1" w:styleId="1617">
    <w:name w:val="xl11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18"/>
      <w:szCs w:val="18"/>
    </w:rPr>
  </w:style>
  <w:style w:type="paragraph" w:customStyle="1" w:styleId="1618">
    <w:name w:val="Char Char Char Char2 Char Char Char Char Char Char Char Char Char Char Char Char12"/>
    <w:basedOn w:val="1"/>
    <w:semiHidden/>
    <w:qFormat/>
    <w:uiPriority w:val="99"/>
    <w:rPr>
      <w:rFonts w:ascii="Times New Roman" w:hAnsi="Times New Roman" w:eastAsia="宋体" w:cs="Times New Roman"/>
      <w:szCs w:val="24"/>
    </w:rPr>
  </w:style>
  <w:style w:type="paragraph" w:customStyle="1" w:styleId="1619">
    <w:name w:val="列出段落11"/>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620">
    <w:name w:val="Char Char1 Char6"/>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621">
    <w:name w:val="reader-word-layer reader-word-s2-1"/>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622">
    <w:name w:val="正文7"/>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623">
    <w:name w:val="xl1014"/>
    <w:basedOn w:val="1"/>
    <w:semiHidden/>
    <w:qFormat/>
    <w:uiPriority w:val="99"/>
    <w:pPr>
      <w:widowControl/>
      <w:spacing w:before="100" w:beforeAutospacing="1" w:after="100" w:afterAutospacing="1"/>
      <w:jc w:val="center"/>
    </w:pPr>
    <w:rPr>
      <w:rFonts w:ascii="宋体" w:hAnsi="宋体" w:eastAsia="宋体" w:cs="宋体"/>
      <w:kern w:val="0"/>
      <w:sz w:val="24"/>
      <w:szCs w:val="24"/>
    </w:rPr>
  </w:style>
  <w:style w:type="paragraph" w:customStyle="1" w:styleId="1624">
    <w:name w:val="4"/>
    <w:semiHidden/>
    <w:qFormat/>
    <w:uiPriority w:val="99"/>
    <w:pPr>
      <w:spacing w:after="0" w:line="240" w:lineRule="auto"/>
    </w:pPr>
    <w:rPr>
      <w:rFonts w:ascii="Cambria" w:hAnsi="Cambria" w:eastAsia="宋体" w:cs="Times New Roman"/>
      <w:color w:val="000000"/>
      <w:kern w:val="0"/>
      <w:sz w:val="22"/>
      <w:szCs w:val="20"/>
      <w:lang w:val="en-US" w:eastAsia="zh-CN" w:bidi="ar-SA"/>
      <w14:ligatures w14:val="none"/>
    </w:rPr>
  </w:style>
  <w:style w:type="paragraph" w:customStyle="1" w:styleId="1625">
    <w:name w:val="xl1010"/>
    <w:basedOn w:val="1"/>
    <w:semiHidden/>
    <w:qFormat/>
    <w:uiPriority w:val="99"/>
    <w:pPr>
      <w:widowControl/>
      <w:spacing w:before="100" w:beforeAutospacing="1" w:after="100" w:afterAutospacing="1"/>
      <w:jc w:val="left"/>
    </w:pPr>
    <w:rPr>
      <w:rFonts w:ascii="宋体" w:hAnsi="宋体" w:eastAsia="宋体" w:cs="宋体"/>
      <w:kern w:val="0"/>
      <w:sz w:val="16"/>
      <w:szCs w:val="16"/>
    </w:rPr>
  </w:style>
  <w:style w:type="paragraph" w:customStyle="1" w:styleId="1626">
    <w:name w:val="Char Char Char Char2 Char Char Char Char Char Char Char Char Char2"/>
    <w:basedOn w:val="1"/>
    <w:semiHidden/>
    <w:qFormat/>
    <w:uiPriority w:val="99"/>
    <w:rPr>
      <w:rFonts w:ascii="Times New Roman" w:hAnsi="Times New Roman" w:eastAsia="宋体" w:cs="Times New Roman"/>
      <w:szCs w:val="24"/>
    </w:rPr>
  </w:style>
  <w:style w:type="paragraph" w:customStyle="1" w:styleId="1627">
    <w:name w:val="CM6"/>
    <w:basedOn w:val="1104"/>
    <w:next w:val="1104"/>
    <w:semiHidden/>
    <w:qFormat/>
    <w:uiPriority w:val="99"/>
    <w:pPr>
      <w:spacing w:line="468" w:lineRule="atLeast"/>
    </w:pPr>
    <w:rPr>
      <w:rFonts w:ascii="微软雅黑" w:hAnsi="Calibri" w:eastAsia="微软雅黑" w:cs="Times New Roman"/>
      <w:color w:val="auto"/>
    </w:rPr>
  </w:style>
  <w:style w:type="paragraph" w:customStyle="1" w:styleId="1628">
    <w:name w:val="Char Char Char Char Char Char Char"/>
    <w:basedOn w:val="1"/>
    <w:semiHidden/>
    <w:qFormat/>
    <w:uiPriority w:val="99"/>
    <w:pPr>
      <w:widowControl/>
      <w:spacing w:after="160" w:line="240" w:lineRule="exact"/>
      <w:jc w:val="left"/>
    </w:pPr>
    <w:rPr>
      <w:rFonts w:ascii="Arial" w:hAnsi="Arial" w:eastAsia="宋体" w:cs="Arial"/>
      <w:b/>
      <w:bCs/>
      <w:sz w:val="24"/>
      <w:szCs w:val="24"/>
      <w:lang w:eastAsia="en-US"/>
    </w:rPr>
  </w:style>
  <w:style w:type="paragraph" w:customStyle="1" w:styleId="1629">
    <w:name w:val="TTP Title"/>
    <w:basedOn w:val="1"/>
    <w:next w:val="1"/>
    <w:semiHidden/>
    <w:qFormat/>
    <w:uiPriority w:val="99"/>
    <w:pPr>
      <w:widowControl/>
      <w:autoSpaceDE w:val="0"/>
      <w:autoSpaceDN w:val="0"/>
      <w:adjustRightInd w:val="0"/>
      <w:spacing w:after="120" w:line="360" w:lineRule="atLeast"/>
      <w:jc w:val="center"/>
      <w:textAlignment w:val="baseline"/>
    </w:pPr>
    <w:rPr>
      <w:rFonts w:ascii="Arial" w:hAnsi="Arial" w:eastAsia="宋体" w:cs="Arial"/>
      <w:b/>
      <w:bCs/>
      <w:kern w:val="0"/>
      <w:sz w:val="30"/>
      <w:szCs w:val="30"/>
      <w:lang w:eastAsia="en-US"/>
    </w:rPr>
  </w:style>
  <w:style w:type="paragraph" w:customStyle="1" w:styleId="1630">
    <w:name w:val="xl101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31">
    <w:name w:val="xl118"/>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24"/>
      <w:szCs w:val="21"/>
    </w:rPr>
  </w:style>
  <w:style w:type="paragraph" w:customStyle="1" w:styleId="1632">
    <w:name w:val="Char Char Char Char13"/>
    <w:basedOn w:val="1"/>
    <w:semiHidden/>
    <w:qFormat/>
    <w:uiPriority w:val="99"/>
    <w:rPr>
      <w:rFonts w:ascii="Times New Roman" w:hAnsi="Times New Roman" w:eastAsia="宋体" w:cs="Times New Roman"/>
      <w:szCs w:val="24"/>
    </w:rPr>
  </w:style>
  <w:style w:type="paragraph" w:customStyle="1" w:styleId="1633">
    <w:name w:val="_Style 369"/>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634">
    <w:name w:val="et15"/>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635">
    <w:name w:val="xl43"/>
    <w:basedOn w:val="1"/>
    <w:semiHidden/>
    <w:qFormat/>
    <w:uiPriority w:val="99"/>
    <w:pPr>
      <w:widowControl/>
      <w:pBdr>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1636">
    <w:name w:val="xl100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37">
    <w:name w:val="xl3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638">
    <w:name w:val="列出段落12"/>
    <w:basedOn w:val="1"/>
    <w:semiHidden/>
    <w:qFormat/>
    <w:uiPriority w:val="34"/>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639">
    <w:name w:val="xl594"/>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40">
    <w:name w:val="Char Char Char1 Char Char Char1"/>
    <w:basedOn w:val="1"/>
    <w:semiHidden/>
    <w:qFormat/>
    <w:uiPriority w:val="99"/>
    <w:rPr>
      <w:rFonts w:ascii="Times New Roman" w:hAnsi="Times New Roman" w:eastAsia="黑体" w:cs="Times New Roman"/>
      <w:sz w:val="24"/>
      <w:szCs w:val="24"/>
    </w:rPr>
  </w:style>
  <w:style w:type="paragraph" w:customStyle="1" w:styleId="1641">
    <w:name w:val="xl102"/>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642">
    <w:name w:val="修订31"/>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1643">
    <w:name w:val="xl57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44">
    <w:name w:val="xl59"/>
    <w:basedOn w:val="1"/>
    <w:semiHidden/>
    <w:qFormat/>
    <w:uiPriority w:val="99"/>
    <w:pPr>
      <w:widowControl/>
      <w:pBdr>
        <w:left w:val="single" w:color="000000" w:sz="4" w:space="0"/>
        <w:bottom w:val="single" w:color="000000" w:sz="4"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645">
    <w:name w:val="et13"/>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646">
    <w:name w:val="_Style 3"/>
    <w:basedOn w:val="1"/>
    <w:semiHidden/>
    <w:qFormat/>
    <w:uiPriority w:val="99"/>
    <w:pPr>
      <w:ind w:firstLine="420" w:firstLineChars="200"/>
    </w:pPr>
    <w:rPr>
      <w:rFonts w:ascii="Calibri" w:hAnsi="Calibri" w:eastAsia="宋体" w:cs="Times New Roman"/>
    </w:rPr>
  </w:style>
  <w:style w:type="paragraph" w:customStyle="1" w:styleId="1647">
    <w:name w:val="xl137"/>
    <w:basedOn w:val="1"/>
    <w:semiHidden/>
    <w:qFormat/>
    <w:uiPriority w:val="99"/>
    <w:pPr>
      <w:widowControl/>
      <w:pBdr>
        <w:top w:val="single" w:color="auto" w:sz="4" w:space="0"/>
        <w:lef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648">
    <w:name w:val="xl44"/>
    <w:basedOn w:val="1"/>
    <w:semiHidden/>
    <w:qFormat/>
    <w:uiPriority w:val="99"/>
    <w:pPr>
      <w:widowControl/>
      <w:pBdr>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649">
    <w:name w:val="xl55"/>
    <w:basedOn w:val="1"/>
    <w:semiHidden/>
    <w:qFormat/>
    <w:uiPriority w:val="99"/>
    <w:pPr>
      <w:widowControl/>
      <w:pBdr>
        <w:top w:val="single" w:color="auto" w:sz="8" w:space="0"/>
        <w:left w:val="single" w:color="auto" w:sz="8" w:space="0"/>
        <w:bottom w:val="single" w:color="auto" w:sz="8" w:space="0"/>
        <w:right w:val="single" w:color="auto" w:sz="8" w:space="0"/>
      </w:pBdr>
      <w:shd w:val="clear" w:color="auto" w:fill="FFFF00"/>
      <w:spacing w:before="100" w:beforeAutospacing="1" w:after="100" w:afterAutospacing="1"/>
      <w:jc w:val="center"/>
      <w:textAlignment w:val="bottom"/>
    </w:pPr>
    <w:rPr>
      <w:rFonts w:ascii="宋体" w:hAnsi="宋体" w:eastAsia="宋体" w:cs="宋体"/>
      <w:b/>
      <w:bCs/>
      <w:kern w:val="0"/>
      <w:sz w:val="13"/>
      <w:szCs w:val="13"/>
    </w:rPr>
  </w:style>
  <w:style w:type="paragraph" w:customStyle="1" w:styleId="1650">
    <w:name w:val="题注1"/>
    <w:basedOn w:val="1"/>
    <w:semiHidden/>
    <w:qFormat/>
    <w:uiPriority w:val="99"/>
    <w:pPr>
      <w:suppressLineNumbers/>
      <w:suppressAutoHyphens/>
      <w:spacing w:before="120" w:after="120"/>
    </w:pPr>
    <w:rPr>
      <w:rFonts w:ascii="Times New Roman" w:hAnsi="Times New Roman" w:eastAsia="宋体" w:cs="Times New Roman"/>
      <w:i/>
      <w:iCs/>
      <w:kern w:val="1"/>
      <w:sz w:val="24"/>
      <w:szCs w:val="24"/>
      <w:lang w:eastAsia="ar-SA"/>
    </w:rPr>
  </w:style>
  <w:style w:type="paragraph" w:customStyle="1" w:styleId="1651">
    <w:name w:val="副标题11"/>
    <w:basedOn w:val="1"/>
    <w:semiHidden/>
    <w:qFormat/>
    <w:uiPriority w:val="99"/>
    <w:pPr>
      <w:widowControl/>
      <w:wordWrap w:val="0"/>
      <w:spacing w:before="150" w:after="150"/>
      <w:ind w:left="150" w:right="150" w:firstLine="480"/>
      <w:jc w:val="left"/>
    </w:pPr>
    <w:rPr>
      <w:rFonts w:ascii="??" w:hAnsi="??" w:eastAsia="宋体" w:cs="Arial"/>
      <w:color w:val="006699"/>
      <w:kern w:val="0"/>
      <w:sz w:val="18"/>
      <w:szCs w:val="18"/>
    </w:rPr>
  </w:style>
  <w:style w:type="paragraph" w:customStyle="1" w:styleId="1652">
    <w:name w:val="xl37"/>
    <w:basedOn w:val="1"/>
    <w:semiHidden/>
    <w:qFormat/>
    <w:uiPriority w:val="99"/>
    <w:pPr>
      <w:widowControl/>
      <w:pBdr>
        <w:left w:val="single" w:color="auto" w:sz="4" w:space="0"/>
        <w:right w:val="single" w:color="auto" w:sz="4" w:space="0"/>
      </w:pBdr>
      <w:spacing w:before="100" w:beforeAutospacing="1" w:after="100" w:afterAutospacing="1"/>
      <w:jc w:val="left"/>
    </w:pPr>
    <w:rPr>
      <w:rFonts w:ascii="Calibri" w:hAnsi="Calibri" w:eastAsia="宋体" w:cs="Calibri"/>
      <w:sz w:val="24"/>
      <w:szCs w:val="24"/>
    </w:rPr>
  </w:style>
  <w:style w:type="paragraph" w:customStyle="1" w:styleId="1653">
    <w:name w:val="xl33"/>
    <w:basedOn w:val="1"/>
    <w:semiHidden/>
    <w:qFormat/>
    <w:uiPriority w:val="99"/>
    <w:pPr>
      <w:widowControl/>
      <w:pBdr>
        <w:bottom w:val="single" w:color="auto" w:sz="4" w:space="0"/>
        <w:right w:val="single" w:color="auto" w:sz="4" w:space="0"/>
      </w:pBdr>
      <w:spacing w:before="100" w:beforeAutospacing="1" w:after="100" w:afterAutospacing="1"/>
      <w:textAlignment w:val="top"/>
    </w:pPr>
    <w:rPr>
      <w:rFonts w:ascii="Calibri" w:hAnsi="Calibri" w:eastAsia="宋体" w:cs="Calibri"/>
      <w:szCs w:val="21"/>
    </w:rPr>
  </w:style>
  <w:style w:type="paragraph" w:customStyle="1" w:styleId="1654">
    <w:name w:val="xl58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655">
    <w:name w:val="正文6"/>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1656">
    <w:name w:val="xl602"/>
    <w:basedOn w:val="1"/>
    <w:semiHidden/>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657">
    <w:name w:val="样式 标题 3 + 黑体"/>
    <w:basedOn w:val="5"/>
    <w:semiHidden/>
    <w:qFormat/>
    <w:uiPriority w:val="99"/>
    <w:pPr>
      <w:tabs>
        <w:tab w:val="left" w:pos="720"/>
      </w:tabs>
      <w:spacing w:before="0" w:beforeLines="50" w:after="0" w:afterLines="50" w:line="360" w:lineRule="auto"/>
      <w:jc w:val="center"/>
    </w:pPr>
    <w:rPr>
      <w:rFonts w:ascii="黑体" w:hAnsi="黑体" w:eastAsia="黑体" w:cs="黑体"/>
      <w:color w:val="auto"/>
      <w:sz w:val="24"/>
      <w:szCs w:val="24"/>
    </w:rPr>
  </w:style>
  <w:style w:type="paragraph" w:customStyle="1" w:styleId="1658">
    <w:name w:val="Char Char Char3"/>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659">
    <w:name w:val="图表居中"/>
    <w:next w:val="1"/>
    <w:semiHidden/>
    <w:qFormat/>
    <w:uiPriority w:val="99"/>
    <w:pPr>
      <w:spacing w:after="0" w:line="0" w:lineRule="atLeast"/>
      <w:jc w:val="center"/>
    </w:pPr>
    <w:rPr>
      <w:rFonts w:ascii="Times New Roman" w:hAnsi="Times New Roman" w:eastAsia="宋体" w:cs="Times New Roman"/>
      <w:kern w:val="2"/>
      <w:sz w:val="21"/>
      <w:szCs w:val="21"/>
      <w:lang w:val="en-US" w:eastAsia="zh-CN" w:bidi="ar-SA"/>
      <w14:ligatures w14:val="none"/>
    </w:rPr>
  </w:style>
  <w:style w:type="paragraph" w:customStyle="1" w:styleId="1660">
    <w:name w:val="样式 标题 1 + 小四"/>
    <w:basedOn w:val="3"/>
    <w:semiHidden/>
    <w:qFormat/>
    <w:uiPriority w:val="99"/>
    <w:pPr>
      <w:spacing w:beforeLines="100" w:after="360" w:afterLines="100"/>
    </w:pPr>
    <w:rPr>
      <w:rFonts w:ascii="黑体" w:hAnsi="Times New Roman" w:eastAsia="黑体" w:cs="Times New Roman"/>
      <w:b/>
      <w:bCs/>
      <w:color w:val="auto"/>
      <w:kern w:val="44"/>
      <w:sz w:val="24"/>
      <w:szCs w:val="30"/>
    </w:rPr>
  </w:style>
  <w:style w:type="paragraph" w:customStyle="1" w:styleId="1661">
    <w:name w:val="样式3"/>
    <w:basedOn w:val="3"/>
    <w:semiHidden/>
    <w:qFormat/>
    <w:uiPriority w:val="99"/>
    <w:pPr>
      <w:tabs>
        <w:tab w:val="left" w:pos="1080"/>
      </w:tabs>
      <w:spacing w:after="360" w:line="576" w:lineRule="auto"/>
      <w:ind w:left="720" w:hanging="720"/>
    </w:pPr>
    <w:rPr>
      <w:rFonts w:ascii="黑体" w:hAnsi="宋体" w:eastAsia="黑体" w:cs="黑体"/>
      <w:b/>
      <w:bCs/>
      <w:color w:val="auto"/>
      <w:kern w:val="44"/>
      <w:sz w:val="32"/>
      <w:szCs w:val="32"/>
    </w:rPr>
  </w:style>
  <w:style w:type="paragraph" w:customStyle="1" w:styleId="1662">
    <w:name w:val="列出段落15"/>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663">
    <w:name w:val="正文文本 212"/>
    <w:basedOn w:val="1"/>
    <w:semiHidden/>
    <w:qFormat/>
    <w:uiPriority w:val="99"/>
    <w:pPr>
      <w:overflowPunct w:val="0"/>
      <w:autoSpaceDE w:val="0"/>
      <w:autoSpaceDN w:val="0"/>
      <w:adjustRightInd w:val="0"/>
      <w:ind w:firstLine="420"/>
      <w:textAlignment w:val="baseline"/>
    </w:pPr>
    <w:rPr>
      <w:rFonts w:ascii="宋体" w:hAnsi="Times New Roman" w:eastAsia="宋体" w:cs="Times New Roman"/>
      <w:szCs w:val="20"/>
    </w:rPr>
  </w:style>
  <w:style w:type="paragraph" w:customStyle="1" w:styleId="1664">
    <w:name w:val="Intense Quote1"/>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paragraph" w:customStyle="1" w:styleId="1665">
    <w:name w:val="xl36"/>
    <w:basedOn w:val="1"/>
    <w:semiHidden/>
    <w:qFormat/>
    <w:uiPriority w:val="99"/>
    <w:pPr>
      <w:widowControl/>
      <w:pBdr>
        <w:left w:val="single" w:color="auto" w:sz="4" w:space="0"/>
        <w:right w:val="single" w:color="auto" w:sz="4" w:space="0"/>
      </w:pBdr>
      <w:spacing w:before="100" w:beforeAutospacing="1" w:after="100" w:afterAutospacing="1"/>
      <w:textAlignment w:val="top"/>
    </w:pPr>
    <w:rPr>
      <w:rFonts w:ascii="Calibri" w:hAnsi="Calibri" w:eastAsia="宋体" w:cs="Calibri"/>
      <w:sz w:val="24"/>
      <w:szCs w:val="24"/>
    </w:rPr>
  </w:style>
  <w:style w:type="paragraph" w:customStyle="1" w:styleId="1666">
    <w:name w:val="Char Char Char Char Char Char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67">
    <w:name w:val="text"/>
    <w:basedOn w:val="1"/>
    <w:semiHidden/>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668">
    <w:name w:val="xl60"/>
    <w:basedOn w:val="1"/>
    <w:semiHidden/>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669">
    <w:name w:val="xl53"/>
    <w:basedOn w:val="1"/>
    <w:semiHidden/>
    <w:qFormat/>
    <w:uiPriority w:val="99"/>
    <w:pPr>
      <w:widowControl/>
      <w:pBdr>
        <w:bottom w:val="single" w:color="auto" w:sz="4" w:space="0"/>
        <w:right w:val="single" w:color="auto" w:sz="8" w:space="0"/>
      </w:pBdr>
      <w:spacing w:before="100" w:beforeAutospacing="1" w:after="100" w:afterAutospacing="1"/>
      <w:jc w:val="center"/>
    </w:pPr>
    <w:rPr>
      <w:rFonts w:ascii="宋体" w:hAnsi="宋体" w:eastAsia="宋体" w:cs="宋体"/>
      <w:kern w:val="0"/>
      <w:sz w:val="24"/>
      <w:szCs w:val="24"/>
    </w:rPr>
  </w:style>
  <w:style w:type="paragraph" w:customStyle="1" w:styleId="1670">
    <w:name w:val="BA_Title"/>
    <w:basedOn w:val="1"/>
    <w:next w:val="1"/>
    <w:semiHidden/>
    <w:qFormat/>
    <w:uiPriority w:val="99"/>
    <w:pPr>
      <w:widowControl/>
      <w:spacing w:before="720" w:after="360" w:line="480" w:lineRule="auto"/>
      <w:jc w:val="center"/>
    </w:pPr>
    <w:rPr>
      <w:rFonts w:ascii="Calibri" w:hAnsi="Calibri" w:eastAsia="宋体" w:cs="Calibri"/>
      <w:sz w:val="44"/>
      <w:szCs w:val="44"/>
      <w:lang w:eastAsia="en-US"/>
    </w:rPr>
  </w:style>
  <w:style w:type="paragraph" w:customStyle="1" w:styleId="1671">
    <w:name w:val="xl48"/>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72">
    <w:name w:val="reader-word-layer reader-word-s1-18"/>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673">
    <w:name w:val="Char Char Char Char2 Char Char Char Char Char Char Char Char Char Char Char Char11"/>
    <w:basedOn w:val="1"/>
    <w:semiHidden/>
    <w:qFormat/>
    <w:uiPriority w:val="99"/>
    <w:rPr>
      <w:rFonts w:ascii="Times New Roman" w:hAnsi="Times New Roman" w:eastAsia="宋体" w:cs="Times New Roman"/>
      <w:szCs w:val="24"/>
    </w:rPr>
  </w:style>
  <w:style w:type="paragraph" w:customStyle="1" w:styleId="1674">
    <w:name w:val="Char Char1 Char Char Char Char Char Char Char Char3"/>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75">
    <w:name w:val="大纲编号"/>
    <w:basedOn w:val="1"/>
    <w:semiHidden/>
    <w:qFormat/>
    <w:uiPriority w:val="99"/>
    <w:rPr>
      <w:rFonts w:ascii="Times New Roman" w:hAnsi="Times New Roman" w:eastAsia="宋体" w:cs="Times New Roman"/>
      <w:szCs w:val="20"/>
      <w:lang w:bidi="he-IL"/>
    </w:rPr>
  </w:style>
  <w:style w:type="paragraph" w:customStyle="1" w:styleId="1676">
    <w:name w:val="xl95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77">
    <w:name w:val="题注12"/>
    <w:basedOn w:val="1"/>
    <w:semiHidden/>
    <w:qFormat/>
    <w:uiPriority w:val="99"/>
    <w:pPr>
      <w:suppressLineNumbers/>
      <w:suppressAutoHyphens/>
      <w:spacing w:before="120" w:after="120"/>
    </w:pPr>
    <w:rPr>
      <w:rFonts w:ascii="Times New Roman" w:hAnsi="Times New Roman" w:eastAsia="宋体" w:cs="Times New Roman"/>
      <w:i/>
      <w:iCs/>
      <w:kern w:val="1"/>
      <w:sz w:val="24"/>
      <w:szCs w:val="24"/>
      <w:lang w:eastAsia="ar-SA"/>
    </w:rPr>
  </w:style>
  <w:style w:type="paragraph" w:customStyle="1" w:styleId="1678">
    <w:name w:val="Char Char Char Char2 Char Char Char Char Char Char Char Char Char1"/>
    <w:basedOn w:val="1"/>
    <w:semiHidden/>
    <w:qFormat/>
    <w:uiPriority w:val="99"/>
    <w:rPr>
      <w:rFonts w:ascii="Times New Roman" w:hAnsi="Times New Roman" w:eastAsia="宋体" w:cs="Times New Roman"/>
      <w:szCs w:val="24"/>
    </w:rPr>
  </w:style>
  <w:style w:type="paragraph" w:customStyle="1" w:styleId="1679">
    <w:name w:val="Char Char Char Char2 Char Char Char Char Char Char Char Char Char"/>
    <w:basedOn w:val="1"/>
    <w:semiHidden/>
    <w:qFormat/>
    <w:uiPriority w:val="99"/>
    <w:rPr>
      <w:rFonts w:ascii="Times New Roman" w:hAnsi="Times New Roman" w:eastAsia="宋体" w:cs="Times New Roman"/>
      <w:szCs w:val="24"/>
    </w:rPr>
  </w:style>
  <w:style w:type="paragraph" w:customStyle="1" w:styleId="1680">
    <w:name w:val="xl95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81">
    <w:name w:val="样式11"/>
    <w:basedOn w:val="81"/>
    <w:semiHidden/>
    <w:qFormat/>
    <w:uiPriority w:val="99"/>
    <w:pPr>
      <w:tabs>
        <w:tab w:val="left" w:pos="420"/>
      </w:tabs>
      <w:wordWrap/>
      <w:snapToGrid w:val="0"/>
      <w:spacing w:before="0" w:beforeAutospacing="0" w:after="0" w:afterAutospacing="0" w:line="500" w:lineRule="exact"/>
      <w:jc w:val="both"/>
      <w:textAlignment w:val="auto"/>
    </w:pPr>
    <w:rPr>
      <w:rFonts w:ascii="仿宋_GB2312" w:eastAsia="仿宋_GB2312" w:cs="Times New Roman"/>
      <w:sz w:val="32"/>
      <w:szCs w:val="24"/>
    </w:rPr>
  </w:style>
  <w:style w:type="paragraph" w:customStyle="1" w:styleId="1682">
    <w:name w:val="xl96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83">
    <w:name w:val="Char Char2 Char Char Char Char3"/>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84">
    <w:name w:val="xl46"/>
    <w:basedOn w:val="1"/>
    <w:semiHidden/>
    <w:qFormat/>
    <w:uiPriority w:val="99"/>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685">
    <w:name w:val="xl96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86">
    <w:name w:val="正文文本 211"/>
    <w:basedOn w:val="1"/>
    <w:semiHidden/>
    <w:qFormat/>
    <w:uiPriority w:val="99"/>
    <w:pPr>
      <w:overflowPunct w:val="0"/>
      <w:autoSpaceDE w:val="0"/>
      <w:autoSpaceDN w:val="0"/>
      <w:adjustRightInd w:val="0"/>
      <w:ind w:firstLine="420"/>
      <w:textAlignment w:val="baseline"/>
    </w:pPr>
    <w:rPr>
      <w:rFonts w:ascii="宋体" w:hAnsi="Times New Roman" w:eastAsia="宋体" w:cs="Times New Roman"/>
      <w:szCs w:val="20"/>
    </w:rPr>
  </w:style>
  <w:style w:type="paragraph" w:customStyle="1" w:styleId="1687">
    <w:name w:val="Char Char Char Char Char Char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88">
    <w:name w:val="xl98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689">
    <w:name w:val="二级标题"/>
    <w:basedOn w:val="4"/>
    <w:semiHidden/>
    <w:qFormat/>
    <w:uiPriority w:val="99"/>
    <w:pPr>
      <w:spacing w:before="260" w:beforeLines="100" w:after="260" w:afterLines="100" w:line="440" w:lineRule="exact"/>
      <w:ind w:left="601" w:hanging="601"/>
    </w:pPr>
    <w:rPr>
      <w:rFonts w:ascii="黑体" w:hAnsi="Arial" w:eastAsia="宋体" w:cs="Times New Roman"/>
      <w:b/>
      <w:color w:val="auto"/>
      <w:sz w:val="24"/>
      <w:szCs w:val="30"/>
    </w:rPr>
  </w:style>
  <w:style w:type="paragraph" w:customStyle="1" w:styleId="1690">
    <w:name w:val="xl99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691">
    <w:name w:val="Char Char Char1 Char Char Char2"/>
    <w:basedOn w:val="1"/>
    <w:semiHidden/>
    <w:qFormat/>
    <w:uiPriority w:val="99"/>
    <w:rPr>
      <w:rFonts w:ascii="Times New Roman" w:hAnsi="Times New Roman" w:eastAsia="黑体" w:cs="Times New Roman"/>
      <w:sz w:val="24"/>
      <w:szCs w:val="24"/>
    </w:rPr>
  </w:style>
  <w:style w:type="paragraph" w:customStyle="1" w:styleId="1692">
    <w:name w:val="xl47"/>
    <w:basedOn w:val="1"/>
    <w:semiHidden/>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693">
    <w:name w:val="Char1 Char Char Char Char Char Char"/>
    <w:basedOn w:val="1"/>
    <w:semiHidden/>
    <w:qFormat/>
    <w:uiPriority w:val="99"/>
    <w:pPr>
      <w:tabs>
        <w:tab w:val="left" w:pos="360"/>
      </w:tabs>
    </w:pPr>
    <w:rPr>
      <w:rFonts w:ascii="Times New Roman" w:hAnsi="Times New Roman" w:eastAsia="宋体" w:cs="Times New Roman"/>
      <w:sz w:val="24"/>
      <w:szCs w:val="24"/>
    </w:rPr>
  </w:style>
  <w:style w:type="paragraph" w:customStyle="1" w:styleId="1694">
    <w:name w:val="_Style 7731"/>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695">
    <w:name w:val="2 Char"/>
    <w:basedOn w:val="1"/>
    <w:semiHidden/>
    <w:qFormat/>
    <w:uiPriority w:val="99"/>
    <w:pPr>
      <w:spacing w:line="560" w:lineRule="exact"/>
      <w:ind w:firstLine="200" w:firstLineChars="200"/>
    </w:pPr>
    <w:rPr>
      <w:rFonts w:ascii="仿宋_GB2312" w:hAnsi="Times New Roman" w:eastAsia="仿宋_GB2312" w:cs="Times New Roman"/>
      <w:sz w:val="28"/>
      <w:szCs w:val="28"/>
    </w:rPr>
  </w:style>
  <w:style w:type="paragraph" w:customStyle="1" w:styleId="1696">
    <w:name w:val="_Style 7741"/>
    <w:next w:val="1"/>
    <w:semiHidden/>
    <w:qFormat/>
    <w:uiPriority w:val="99"/>
    <w:pPr>
      <w:widowControl w:val="0"/>
      <w:spacing w:after="0" w:line="240" w:lineRule="auto"/>
      <w:jc w:val="both"/>
    </w:pPr>
    <w:rPr>
      <w:rFonts w:ascii="Calibri" w:hAnsi="Calibri" w:eastAsia="宋体" w:cs="Times New Roman"/>
      <w:kern w:val="2"/>
      <w:sz w:val="21"/>
      <w:szCs w:val="22"/>
      <w:lang w:val="en-US" w:eastAsia="zh-CN" w:bidi="ar-SA"/>
      <w14:ligatures w14:val="none"/>
    </w:rPr>
  </w:style>
  <w:style w:type="paragraph" w:customStyle="1" w:styleId="1697">
    <w:name w:val="CM45"/>
    <w:basedOn w:val="1104"/>
    <w:next w:val="1104"/>
    <w:semiHidden/>
    <w:qFormat/>
    <w:uiPriority w:val="99"/>
    <w:pPr>
      <w:spacing w:after="713"/>
    </w:pPr>
    <w:rPr>
      <w:rFonts w:ascii="H Yb 1gj" w:eastAsia="H Yb 1gj" w:cs="Times New Roman"/>
      <w:color w:val="auto"/>
    </w:rPr>
  </w:style>
  <w:style w:type="paragraph" w:customStyle="1" w:styleId="1698">
    <w:name w:val="CM4"/>
    <w:basedOn w:val="1104"/>
    <w:next w:val="1104"/>
    <w:semiHidden/>
    <w:qFormat/>
    <w:uiPriority w:val="99"/>
    <w:pPr>
      <w:spacing w:line="320" w:lineRule="atLeast"/>
    </w:pPr>
    <w:rPr>
      <w:rFonts w:ascii="H Yb 1gj" w:eastAsia="H Yb 1gj" w:cs="Times New Roman"/>
      <w:color w:val="auto"/>
    </w:rPr>
  </w:style>
  <w:style w:type="paragraph" w:customStyle="1" w:styleId="1699">
    <w:name w:val="Char Char1 Char Char Char Char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00">
    <w:name w:val="_Style 10"/>
    <w:basedOn w:val="1"/>
    <w:semiHidden/>
    <w:qFormat/>
    <w:uiPriority w:val="99"/>
    <w:pPr>
      <w:widowControl/>
      <w:spacing w:after="160" w:line="240" w:lineRule="exact"/>
      <w:jc w:val="left"/>
    </w:pPr>
    <w:rPr>
      <w:rFonts w:ascii="Arial" w:hAnsi="Arial" w:eastAsia="Times New Roman" w:cs="Verdana"/>
      <w:b/>
      <w:kern w:val="0"/>
      <w:sz w:val="24"/>
      <w:szCs w:val="24"/>
      <w:lang w:eastAsia="en-US"/>
    </w:rPr>
  </w:style>
  <w:style w:type="paragraph" w:customStyle="1" w:styleId="1701">
    <w:name w:val="et39"/>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702">
    <w:name w:val="Char Char Char Char11"/>
    <w:basedOn w:val="1"/>
    <w:semiHidden/>
    <w:qFormat/>
    <w:uiPriority w:val="99"/>
    <w:pPr>
      <w:widowControl/>
      <w:spacing w:beforeLines="50" w:after="160" w:line="240" w:lineRule="exact"/>
      <w:jc w:val="center"/>
    </w:pPr>
    <w:rPr>
      <w:rFonts w:ascii="宋体" w:hAnsi="宋体" w:eastAsia="宋体" w:cs="Times New Roman"/>
      <w:kern w:val="0"/>
      <w:sz w:val="24"/>
      <w:szCs w:val="21"/>
    </w:rPr>
  </w:style>
  <w:style w:type="paragraph" w:customStyle="1" w:styleId="1703">
    <w:name w:val="z-Bottom of Form1"/>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paragraph" w:customStyle="1" w:styleId="1704">
    <w:name w:val="无间隔[858D7CFB-ED40-4347-BF05-701D383B685F][858D7CFB-ED40-4347-BF05-701D383B685F]1"/>
    <w:semiHidden/>
    <w:qFormat/>
    <w:uiPriority w:val="99"/>
    <w:pPr>
      <w:widowControl w:val="0"/>
      <w:spacing w:after="0" w:line="240" w:lineRule="auto"/>
      <w:jc w:val="both"/>
    </w:pPr>
    <w:rPr>
      <w:rFonts w:ascii="微软雅黑" w:hAnsi="微软雅黑" w:eastAsia="仿宋" w:cs="仿宋_GB2312"/>
      <w:kern w:val="2"/>
      <w:sz w:val="21"/>
      <w:szCs w:val="24"/>
      <w:lang w:val="en-US" w:eastAsia="zh-CN" w:bidi="ar-SA"/>
      <w14:ligatures w14:val="none"/>
    </w:rPr>
  </w:style>
  <w:style w:type="paragraph" w:customStyle="1" w:styleId="1705">
    <w:name w:val="Char Char Char Char Char Char1 Char Char Char Char Char Char1 Char"/>
    <w:basedOn w:val="1"/>
    <w:semiHidden/>
    <w:qFormat/>
    <w:uiPriority w:val="99"/>
    <w:pPr>
      <w:spacing w:line="360" w:lineRule="auto"/>
      <w:ind w:firstLine="200" w:firstLineChars="200"/>
    </w:pPr>
    <w:rPr>
      <w:rFonts w:ascii="宋体" w:hAnsi="宋体" w:eastAsia="宋体" w:cs="宋体"/>
      <w:sz w:val="24"/>
      <w:szCs w:val="24"/>
    </w:rPr>
  </w:style>
  <w:style w:type="paragraph" w:customStyle="1" w:styleId="1706">
    <w:name w:val="规划正文"/>
    <w:basedOn w:val="1"/>
    <w:semiHidden/>
    <w:qFormat/>
    <w:uiPriority w:val="99"/>
    <w:pPr>
      <w:spacing w:before="120" w:after="120"/>
    </w:pPr>
    <w:rPr>
      <w:rFonts w:ascii="Times New Roman" w:hAnsi="Times New Roman" w:eastAsia="宋体" w:cs="Times New Roman"/>
      <w:szCs w:val="20"/>
    </w:rPr>
  </w:style>
  <w:style w:type="paragraph" w:customStyle="1" w:styleId="1707">
    <w:name w:val="Char Char Char Char Char Char Char Char Char Char Char Char Char Char Char Char Char Char Char Char Char Char Char Char Char Char Char Char"/>
    <w:basedOn w:val="1"/>
    <w:semiHidden/>
    <w:qFormat/>
    <w:uiPriority w:val="99"/>
    <w:pPr>
      <w:tabs>
        <w:tab w:val="left" w:pos="360"/>
      </w:tabs>
    </w:pPr>
    <w:rPr>
      <w:rFonts w:ascii="Times New Roman" w:hAnsi="Times New Roman" w:eastAsia="宋体" w:cs="Times New Roman"/>
      <w:sz w:val="24"/>
      <w:szCs w:val="24"/>
    </w:rPr>
  </w:style>
  <w:style w:type="paragraph" w:customStyle="1" w:styleId="1708">
    <w:name w:val="Char Char Char Char Char Char Char Char Char Char Char Char Char Char Char Char Char Char Char Char Char Char Char Char Char Char Char Char4"/>
    <w:basedOn w:val="1"/>
    <w:semiHidden/>
    <w:qFormat/>
    <w:uiPriority w:val="99"/>
    <w:pPr>
      <w:tabs>
        <w:tab w:val="left" w:pos="360"/>
      </w:tabs>
    </w:pPr>
    <w:rPr>
      <w:rFonts w:ascii="Times New Roman" w:hAnsi="Times New Roman" w:eastAsia="宋体" w:cs="Times New Roman"/>
      <w:sz w:val="24"/>
      <w:szCs w:val="24"/>
    </w:rPr>
  </w:style>
  <w:style w:type="paragraph" w:customStyle="1" w:styleId="1709">
    <w:name w:val="1 Char"/>
    <w:basedOn w:val="1"/>
    <w:semiHidden/>
    <w:qFormat/>
    <w:uiPriority w:val="99"/>
    <w:pPr>
      <w:tabs>
        <w:tab w:val="left" w:pos="360"/>
      </w:tabs>
    </w:pPr>
    <w:rPr>
      <w:rFonts w:ascii="Times New Roman" w:hAnsi="Times New Roman" w:eastAsia="黑体" w:cs="Times New Roman"/>
      <w:sz w:val="24"/>
      <w:szCs w:val="24"/>
    </w:rPr>
  </w:style>
  <w:style w:type="paragraph" w:customStyle="1" w:styleId="1710">
    <w:name w:val="Char Char1 Char Char Char Char Char Char"/>
    <w:basedOn w:val="1"/>
    <w:semiHidden/>
    <w:qFormat/>
    <w:uiPriority w:val="99"/>
    <w:pPr>
      <w:widowControl/>
      <w:spacing w:after="160" w:line="240" w:lineRule="exact"/>
      <w:jc w:val="left"/>
    </w:pPr>
    <w:rPr>
      <w:rFonts w:ascii="Verdana" w:hAnsi="Verdana" w:eastAsia="仿宋_GB2312" w:cs="Times New Roman"/>
      <w:kern w:val="0"/>
      <w:sz w:val="24"/>
      <w:szCs w:val="20"/>
      <w:lang w:eastAsia="en-US"/>
    </w:rPr>
  </w:style>
  <w:style w:type="paragraph" w:customStyle="1" w:styleId="1711">
    <w:name w:val="08"/>
    <w:basedOn w:val="1"/>
    <w:semiHidden/>
    <w:qFormat/>
    <w:uiPriority w:val="99"/>
    <w:pPr>
      <w:spacing w:before="100" w:beforeAutospacing="1" w:after="100" w:afterAutospacing="1"/>
      <w:ind w:firstLine="480" w:firstLineChars="200"/>
    </w:pPr>
    <w:rPr>
      <w:rFonts w:ascii="宋体" w:hAnsi="宋体" w:eastAsia="宋体" w:cs="Times New Roman"/>
      <w:sz w:val="24"/>
      <w:szCs w:val="24"/>
    </w:rPr>
  </w:style>
  <w:style w:type="paragraph" w:customStyle="1" w:styleId="1712">
    <w:name w:val="Char Char Char Char Char Char Char Char Char Char Char Char Char Char Char Char Char Char Char Char Char Char Char Char Char Char Char Char3"/>
    <w:basedOn w:val="1"/>
    <w:semiHidden/>
    <w:qFormat/>
    <w:uiPriority w:val="99"/>
    <w:pPr>
      <w:tabs>
        <w:tab w:val="left" w:pos="360"/>
      </w:tabs>
    </w:pPr>
    <w:rPr>
      <w:rFonts w:ascii="Times New Roman" w:hAnsi="Times New Roman" w:eastAsia="宋体" w:cs="Times New Roman"/>
      <w:sz w:val="24"/>
      <w:szCs w:val="24"/>
    </w:rPr>
  </w:style>
  <w:style w:type="paragraph" w:customStyle="1" w:styleId="1713">
    <w:name w:val="段落格式"/>
    <w:basedOn w:val="1"/>
    <w:semiHidden/>
    <w:qFormat/>
    <w:uiPriority w:val="99"/>
    <w:pPr>
      <w:spacing w:line="300" w:lineRule="auto"/>
      <w:ind w:firstLine="200" w:firstLineChars="200"/>
    </w:pPr>
    <w:rPr>
      <w:rFonts w:ascii="Times New Roman" w:hAnsi="Times New Roman" w:eastAsia="宋体" w:cs="Times New Roman"/>
      <w:sz w:val="24"/>
      <w:szCs w:val="20"/>
    </w:rPr>
  </w:style>
  <w:style w:type="paragraph" w:customStyle="1" w:styleId="1714">
    <w:name w:val="浅色底纹 - 强调文字颜色 211"/>
    <w:basedOn w:val="1"/>
    <w:next w:val="1"/>
    <w:semiHidden/>
    <w:qFormat/>
    <w:uiPriority w:val="99"/>
    <w:pPr>
      <w:pBdr>
        <w:bottom w:val="single" w:color="2DA2BF" w:sz="4" w:space="4"/>
      </w:pBdr>
      <w:spacing w:before="200" w:after="280"/>
      <w:ind w:left="936" w:right="936"/>
    </w:pPr>
    <w:rPr>
      <w:rFonts w:ascii="Times New Roman" w:hAnsi="Times New Roman" w:eastAsia="宋体" w:cs="Times New Roman"/>
      <w:b/>
      <w:i/>
      <w:color w:val="2DA2BF"/>
      <w:kern w:val="0"/>
      <w:sz w:val="20"/>
      <w:szCs w:val="20"/>
    </w:rPr>
  </w:style>
  <w:style w:type="paragraph" w:customStyle="1" w:styleId="1715">
    <w:name w:val="附录内容"/>
    <w:basedOn w:val="1"/>
    <w:semiHidden/>
    <w:qFormat/>
    <w:uiPriority w:val="99"/>
    <w:pPr>
      <w:spacing w:line="360" w:lineRule="auto"/>
      <w:ind w:firstLine="480" w:firstLineChars="200"/>
    </w:pPr>
    <w:rPr>
      <w:rFonts w:ascii="Times New Roman" w:hAnsi="Times New Roman" w:eastAsia="宋体" w:cs="宋体"/>
      <w:sz w:val="24"/>
      <w:szCs w:val="20"/>
    </w:rPr>
  </w:style>
  <w:style w:type="paragraph" w:customStyle="1" w:styleId="1716">
    <w:name w:val="浅色底纹 - 强调文字颜色 212"/>
    <w:basedOn w:val="1"/>
    <w:next w:val="1"/>
    <w:semiHidden/>
    <w:qFormat/>
    <w:uiPriority w:val="60"/>
    <w:pPr>
      <w:pBdr>
        <w:bottom w:val="single" w:color="2DA2BF" w:sz="4" w:space="4"/>
      </w:pBdr>
      <w:spacing w:before="200" w:after="280"/>
      <w:ind w:left="936" w:right="936"/>
    </w:pPr>
    <w:rPr>
      <w:rFonts w:ascii="Times New Roman" w:hAnsi="Times New Roman" w:eastAsia="宋体" w:cs="Times New Roman"/>
      <w:b/>
      <w:i/>
      <w:color w:val="2DA2BF"/>
      <w:kern w:val="0"/>
      <w:sz w:val="20"/>
      <w:szCs w:val="20"/>
    </w:rPr>
  </w:style>
  <w:style w:type="paragraph" w:customStyle="1" w:styleId="1717">
    <w:name w:val="Char1 Char Char1 Char1"/>
    <w:basedOn w:val="1"/>
    <w:semiHidden/>
    <w:qFormat/>
    <w:uiPriority w:val="99"/>
    <w:pPr>
      <w:tabs>
        <w:tab w:val="left" w:pos="360"/>
      </w:tabs>
    </w:pPr>
    <w:rPr>
      <w:rFonts w:ascii="Times New Roman" w:hAnsi="Times New Roman" w:eastAsia="宋体" w:cs="Times New Roman"/>
      <w:sz w:val="24"/>
      <w:szCs w:val="24"/>
    </w:rPr>
  </w:style>
  <w:style w:type="paragraph" w:customStyle="1" w:styleId="1718">
    <w:name w:val="Char Char2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19">
    <w:name w:val="xl56"/>
    <w:basedOn w:val="1"/>
    <w:semiHidden/>
    <w:qFormat/>
    <w:uiPriority w:val="99"/>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b/>
      <w:bCs/>
      <w:color w:val="FF0000"/>
      <w:kern w:val="0"/>
      <w:sz w:val="15"/>
      <w:szCs w:val="15"/>
    </w:rPr>
  </w:style>
  <w:style w:type="paragraph" w:customStyle="1" w:styleId="1720">
    <w:name w:val="刘长清-标题4"/>
    <w:basedOn w:val="1"/>
    <w:semiHidden/>
    <w:qFormat/>
    <w:uiPriority w:val="99"/>
    <w:pPr>
      <w:spacing w:line="440" w:lineRule="exact"/>
      <w:ind w:firstLine="482"/>
    </w:pPr>
    <w:rPr>
      <w:rFonts w:ascii="宋体" w:hAnsi="宋体" w:eastAsia="宋体" w:cs="Times New Roman"/>
      <w:b/>
      <w:color w:val="FF0000"/>
      <w:sz w:val="24"/>
      <w:szCs w:val="24"/>
    </w:rPr>
  </w:style>
  <w:style w:type="paragraph" w:customStyle="1" w:styleId="1721">
    <w:name w:val="Char Char Char Char Char Char Char1"/>
    <w:basedOn w:val="1"/>
    <w:semiHidden/>
    <w:qFormat/>
    <w:uiPriority w:val="99"/>
    <w:pPr>
      <w:widowControl/>
      <w:spacing w:after="160" w:line="240" w:lineRule="exact"/>
      <w:jc w:val="left"/>
    </w:pPr>
    <w:rPr>
      <w:rFonts w:ascii="Arial" w:hAnsi="Arial" w:eastAsia="宋体" w:cs="Verdana"/>
      <w:b/>
      <w:kern w:val="0"/>
      <w:sz w:val="24"/>
      <w:szCs w:val="20"/>
      <w:lang w:eastAsia="en-US"/>
    </w:rPr>
  </w:style>
  <w:style w:type="paragraph" w:customStyle="1" w:styleId="1722">
    <w:name w:val="封面文字2"/>
    <w:basedOn w:val="1"/>
    <w:semiHidden/>
    <w:qFormat/>
    <w:uiPriority w:val="99"/>
    <w:pPr>
      <w:ind w:firstLine="480"/>
      <w:jc w:val="center"/>
    </w:pPr>
    <w:rPr>
      <w:rFonts w:ascii="Times New Roman" w:hAnsi="Times New Roman" w:eastAsia="黑体" w:cs="Times New Roman"/>
      <w:sz w:val="28"/>
      <w:szCs w:val="20"/>
    </w:rPr>
  </w:style>
  <w:style w:type="paragraph" w:customStyle="1" w:styleId="1723">
    <w:name w:val="Char Char Char Char Char Char1 Char Char Char Char Char Char1 Char2"/>
    <w:basedOn w:val="1"/>
    <w:semiHidden/>
    <w:qFormat/>
    <w:uiPriority w:val="99"/>
    <w:pPr>
      <w:spacing w:line="360" w:lineRule="auto"/>
      <w:ind w:firstLine="200" w:firstLineChars="200"/>
    </w:pPr>
    <w:rPr>
      <w:rFonts w:ascii="宋体" w:hAnsi="宋体" w:eastAsia="宋体" w:cs="宋体"/>
      <w:sz w:val="24"/>
      <w:szCs w:val="24"/>
    </w:rPr>
  </w:style>
  <w:style w:type="paragraph" w:customStyle="1" w:styleId="1724">
    <w:name w:val="_Style 341"/>
    <w:next w:val="1"/>
    <w:semiHidden/>
    <w:qFormat/>
    <w:uiPriority w:val="99"/>
    <w:pPr>
      <w:widowControl w:val="0"/>
      <w:spacing w:after="0" w:line="240" w:lineRule="auto"/>
      <w:jc w:val="both"/>
    </w:pPr>
    <w:rPr>
      <w:rFonts w:ascii="Times New Roman" w:hAnsi="Times New Roman" w:eastAsia="宋体" w:cs="Times New Roman"/>
      <w:kern w:val="2"/>
      <w:sz w:val="21"/>
      <w:szCs w:val="20"/>
      <w:lang w:val="en-US" w:eastAsia="zh-CN" w:bidi="ar-SA"/>
      <w14:ligatures w14:val="none"/>
    </w:rPr>
  </w:style>
  <w:style w:type="paragraph" w:customStyle="1" w:styleId="1725">
    <w:name w:val="Char Char2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26">
    <w:name w:val="样式 标题 2 +"/>
    <w:basedOn w:val="4"/>
    <w:semiHidden/>
    <w:qFormat/>
    <w:uiPriority w:val="99"/>
    <w:pPr>
      <w:spacing w:before="260" w:beforeLines="100" w:after="260" w:afterLines="50" w:line="360" w:lineRule="auto"/>
      <w:ind w:left="601" w:hanging="601"/>
    </w:pPr>
    <w:rPr>
      <w:rFonts w:ascii="Times New Roman" w:hAnsi="Times New Roman" w:eastAsia="黑体" w:cs="Times New Roman"/>
      <w:b/>
      <w:bCs/>
      <w:color w:val="auto"/>
      <w:sz w:val="30"/>
      <w:szCs w:val="32"/>
    </w:rPr>
  </w:style>
  <w:style w:type="paragraph" w:customStyle="1" w:styleId="1727">
    <w:name w:val="Char Char1 Char Char Char Char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28">
    <w:name w:val="题注11"/>
    <w:basedOn w:val="1"/>
    <w:semiHidden/>
    <w:qFormat/>
    <w:uiPriority w:val="99"/>
    <w:pPr>
      <w:suppressLineNumbers/>
      <w:suppressAutoHyphens/>
      <w:spacing w:before="120" w:after="120"/>
    </w:pPr>
    <w:rPr>
      <w:rFonts w:ascii="Times New Roman" w:hAnsi="Times New Roman" w:eastAsia="宋体" w:cs="Times New Roman"/>
      <w:i/>
      <w:iCs/>
      <w:kern w:val="1"/>
      <w:sz w:val="24"/>
      <w:szCs w:val="24"/>
      <w:lang w:eastAsia="ar-SA"/>
    </w:rPr>
  </w:style>
  <w:style w:type="paragraph" w:customStyle="1" w:styleId="1729">
    <w:name w:val="题注2"/>
    <w:basedOn w:val="1"/>
    <w:semiHidden/>
    <w:qFormat/>
    <w:uiPriority w:val="99"/>
    <w:pPr>
      <w:suppressLineNumbers/>
      <w:suppressAutoHyphens/>
      <w:spacing w:before="120" w:after="120"/>
    </w:pPr>
    <w:rPr>
      <w:rFonts w:ascii="Times New Roman" w:hAnsi="Times New Roman" w:eastAsia="宋体" w:cs="Times New Roman"/>
      <w:i/>
      <w:iCs/>
      <w:sz w:val="24"/>
      <w:szCs w:val="24"/>
      <w:lang w:eastAsia="ar-SA"/>
    </w:rPr>
  </w:style>
  <w:style w:type="paragraph" w:customStyle="1" w:styleId="1730">
    <w:name w:val="正文文本 21"/>
    <w:basedOn w:val="1"/>
    <w:semiHidden/>
    <w:qFormat/>
    <w:uiPriority w:val="99"/>
    <w:pPr>
      <w:overflowPunct w:val="0"/>
      <w:autoSpaceDE w:val="0"/>
      <w:autoSpaceDN w:val="0"/>
      <w:adjustRightInd w:val="0"/>
      <w:ind w:firstLine="420"/>
      <w:textAlignment w:val="baseline"/>
    </w:pPr>
    <w:rPr>
      <w:rFonts w:ascii="宋体" w:hAnsi="Times New Roman" w:eastAsia="宋体" w:cs="Times New Roman"/>
      <w:szCs w:val="20"/>
    </w:rPr>
  </w:style>
  <w:style w:type="paragraph" w:customStyle="1" w:styleId="1731">
    <w:name w:val="Char Char Char Char Char Char Char Char Char1 Char Char Char Char Char Char Char Char Char Char Char Char Char"/>
    <w:basedOn w:val="3"/>
    <w:semiHidden/>
    <w:qFormat/>
    <w:uiPriority w:val="99"/>
    <w:pPr>
      <w:snapToGrid w:val="0"/>
      <w:spacing w:beforeLines="100" w:after="360" w:afterLines="100" w:line="348" w:lineRule="auto"/>
    </w:pPr>
    <w:rPr>
      <w:rFonts w:ascii="Tahoma" w:hAnsi="Tahoma" w:eastAsia="黑体" w:cs="Times New Roman"/>
      <w:b/>
      <w:color w:val="auto"/>
      <w:sz w:val="24"/>
      <w:szCs w:val="30"/>
    </w:rPr>
  </w:style>
  <w:style w:type="paragraph" w:customStyle="1" w:styleId="1732">
    <w:name w:val="indent"/>
    <w:basedOn w:val="1"/>
    <w:semiHidden/>
    <w:qFormat/>
    <w:uiPriority w:val="99"/>
    <w:pPr>
      <w:widowControl/>
      <w:spacing w:before="75"/>
      <w:ind w:firstLine="480"/>
      <w:jc w:val="left"/>
    </w:pPr>
    <w:rPr>
      <w:rFonts w:ascii="宋体" w:hAnsi="宋体" w:eastAsia="宋体" w:cs="宋体"/>
      <w:kern w:val="0"/>
      <w:sz w:val="24"/>
      <w:szCs w:val="24"/>
    </w:rPr>
  </w:style>
  <w:style w:type="paragraph" w:customStyle="1" w:styleId="1733">
    <w:name w:val="课程标题 + 居中"/>
    <w:basedOn w:val="45"/>
    <w:semiHidden/>
    <w:qFormat/>
    <w:uiPriority w:val="99"/>
    <w:pPr>
      <w:adjustRightInd/>
      <w:spacing w:line="240" w:lineRule="auto"/>
      <w:jc w:val="center"/>
      <w:textAlignment w:val="auto"/>
    </w:pPr>
    <w:rPr>
      <w:rFonts w:cs="宋体"/>
    </w:rPr>
  </w:style>
  <w:style w:type="table" w:customStyle="1" w:styleId="1734">
    <w:name w:val="中等深浅列表 2 - 强调文字颜色 13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5">
    <w:name w:val="深色列表 - 强调文字颜色 22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6">
    <w:name w:val="浅色列表 - 强调文字颜色 22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7">
    <w:name w:val="彩色网格 - 强调文字颜色 115"/>
    <w:basedOn w:val="88"/>
    <w:qFormat/>
    <w:uiPriority w:val="29"/>
    <w:pPr>
      <w:spacing w:after="0" w:line="240" w:lineRule="auto"/>
    </w:pPr>
    <w:rPr>
      <w:rFonts w:ascii="Times New Roman" w:hAnsi="Times New Roman" w:eastAsia="宋体" w:cs="Times New Roman"/>
      <w:i/>
      <w:color w:val="000000"/>
      <w:kern w:val="0"/>
      <w:sz w:val="20"/>
      <w:szCs w:val="20"/>
      <w14:ligatures w14:val="none"/>
    </w:rPr>
    <w:tblPr>
      <w:tblBorders>
        <w:insideH w:val="single" w:color="FFFFFF" w:sz="4" w:space="0"/>
      </w:tblBorders>
    </w:tblPr>
    <w:tcPr>
      <w:shd w:val="clear" w:color="auto" w:fill="DBE5F1"/>
    </w:tcPr>
    <w:tblStylePr w:type="firstRow">
      <w:tcPr>
        <w:shd w:val="clear" w:color="auto" w:fill="B8CCE4"/>
      </w:tcPr>
    </w:tblStylePr>
    <w:tblStylePr w:type="lastRow">
      <w:tcPr>
        <w:shd w:val="clear" w:color="auto" w:fill="B8CCE4"/>
      </w:tcPr>
    </w:tblStylePr>
    <w:tblStylePr w:type="firstCol">
      <w:tcPr>
        <w:shd w:val="clear" w:color="auto" w:fill="365F91"/>
      </w:tcPr>
    </w:tblStylePr>
    <w:tblStylePr w:type="lastCol">
      <w:tcPr>
        <w:shd w:val="clear" w:color="auto" w:fill="365F91"/>
      </w:tcPr>
    </w:tblStylePr>
    <w:tblStylePr w:type="band1Vert">
      <w:tcPr>
        <w:shd w:val="clear" w:color="auto" w:fill="A7BFDE"/>
      </w:tcPr>
    </w:tblStylePr>
    <w:tblStylePr w:type="band1Horz">
      <w:tcPr>
        <w:shd w:val="clear" w:color="auto" w:fill="A7BFDE"/>
      </w:tcPr>
    </w:tblStylePr>
  </w:style>
  <w:style w:type="table" w:customStyle="1" w:styleId="1738">
    <w:name w:val="深色列表 - 强调文字颜色 2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9">
    <w:name w:val="浅色列表 - 强调文字颜色 2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40">
    <w:name w:val="中等深浅列表 2 - 强调文字颜色 13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41">
    <w:name w:val="深色列表 - 强调文字颜色 2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42">
    <w:name w:val="网格型15"/>
    <w:basedOn w:val="88"/>
    <w:qFormat/>
    <w:uiPriority w:val="5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3">
    <w:name w:val="网格型31"/>
    <w:basedOn w:val="88"/>
    <w:qFormat/>
    <w:uiPriority w:val="3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4">
    <w:name w:val="网格型4"/>
    <w:basedOn w:val="88"/>
    <w:qFormat/>
    <w:uiPriority w:val="59"/>
    <w:pPr>
      <w:spacing w:after="0" w:line="240" w:lineRule="auto"/>
    </w:pPr>
    <w:rPr>
      <w:rFonts w:ascii="Calibri" w:hAnsi="Calibri" w:eastAsia="宋体" w:cs="Times New Roman"/>
      <w:kern w:val="0"/>
      <w:sz w:val="20"/>
      <w:szCs w:val="20"/>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745">
    <w:name w:val="网格型7"/>
    <w:basedOn w:val="88"/>
    <w:qFormat/>
    <w:uiPriority w:val="9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6">
    <w:name w:val="深色列表 - 着色 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47">
    <w:name w:val="中等深浅列表 2 - 着色 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48">
    <w:name w:val="深色列表 - 强调文字颜色 22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49">
    <w:name w:val="网格型8"/>
    <w:basedOn w:val="88"/>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0">
    <w:name w:val="中等深浅列表 2 - 强调文字颜色 1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751">
    <w:name w:val="中等深浅列表 2 - 强调文字颜色 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752">
    <w:name w:val="浅色列表 - 着色 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53">
    <w:name w:val="网格型12"/>
    <w:basedOn w:val="88"/>
    <w:qFormat/>
    <w:uiPriority w:val="0"/>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4">
    <w:name w:val="中等深浅列表 2 - 强调文字颜色 13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55">
    <w:name w:val="中等深浅列表 2 - 强调文字颜色 11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56">
    <w:name w:val="中等深浅列表 2 - 强调文字颜色 12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57">
    <w:name w:val="浅色列表 - 强调文字颜色 2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58">
    <w:name w:val="TableGrid"/>
    <w:qFormat/>
    <w:uiPriority w:val="0"/>
    <w:pPr>
      <w:spacing w:after="0" w:line="240" w:lineRule="auto"/>
    </w:pPr>
    <w:rPr>
      <w:rFonts w:ascii="Calibri" w:hAnsi="Calibri" w:eastAsia="宋体" w:cs="Times New Roman"/>
      <w:sz w:val="21"/>
      <w:szCs w:val="22"/>
      <w14:ligatures w14:val="none"/>
    </w:rPr>
    <w:tblPr>
      <w:tblCellMar>
        <w:top w:w="0" w:type="dxa"/>
        <w:left w:w="0" w:type="dxa"/>
        <w:bottom w:w="0" w:type="dxa"/>
        <w:right w:w="0" w:type="dxa"/>
      </w:tblCellMar>
    </w:tblPr>
  </w:style>
  <w:style w:type="table" w:customStyle="1" w:styleId="1759">
    <w:name w:val="网格型浅色1"/>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0">
    <w:name w:val="网格型浅色2"/>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1">
    <w:name w:val="网格型5"/>
    <w:basedOn w:val="88"/>
    <w:qFormat/>
    <w:uiPriority w:val="59"/>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2">
    <w:name w:val="TableGrid1"/>
    <w:qFormat/>
    <w:uiPriority w:val="0"/>
    <w:pPr>
      <w:spacing w:after="0" w:line="240" w:lineRule="auto"/>
    </w:pPr>
    <w:rPr>
      <w:rFonts w:ascii="Calibri" w:hAnsi="Calibri" w:eastAsia="宋体" w:cs="Times New Roman"/>
      <w:sz w:val="21"/>
      <w:szCs w:val="22"/>
      <w14:ligatures w14:val="none"/>
    </w:rPr>
    <w:tblPr>
      <w:tblCellMar>
        <w:top w:w="0" w:type="dxa"/>
        <w:left w:w="0" w:type="dxa"/>
        <w:bottom w:w="0" w:type="dxa"/>
        <w:right w:w="0" w:type="dxa"/>
      </w:tblCellMar>
    </w:tblPr>
  </w:style>
  <w:style w:type="table" w:customStyle="1" w:styleId="1763">
    <w:name w:val="网格型13"/>
    <w:basedOn w:val="88"/>
    <w:qFormat/>
    <w:uiPriority w:val="3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4">
    <w:name w:val="网格型浅色11"/>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5">
    <w:name w:val="网格型浅色21"/>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6">
    <w:name w:val="中等深浅列表 2 - 强调文字颜色 114"/>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67">
    <w:name w:val="Light List Accent 21"/>
    <w:qFormat/>
    <w:uiPriority w:val="0"/>
    <w:pPr>
      <w:spacing w:after="0" w:line="240" w:lineRule="auto"/>
    </w:pPr>
    <w:rPr>
      <w:rFonts w:ascii="Cambria" w:hAnsi="Cambria" w:eastAsia="宋体" w:cs="Times New Roman"/>
      <w:color w:val="000000"/>
      <w:kern w:val="0"/>
      <w:sz w:val="2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68">
    <w:name w:val="Dark List Accent 21"/>
    <w:qFormat/>
    <w:uiPriority w:val="0"/>
    <w:pPr>
      <w:spacing w:after="0" w:line="240" w:lineRule="auto"/>
    </w:pPr>
    <w:rPr>
      <w:rFonts w:ascii="Cambria" w:hAnsi="Cambria" w:eastAsia="宋体" w:cs="Times New Roman"/>
      <w:color w:val="000000"/>
      <w:kern w:val="0"/>
      <w:sz w:val="2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69">
    <w:name w:val="浅色列表 - 强调文字颜色 21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0">
    <w:name w:val="中等深浅列表 2 - 强调文字颜色 12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1">
    <w:name w:val="浅色底纹 - 强调文字颜色 216"/>
    <w:basedOn w:val="88"/>
    <w:qFormat/>
    <w:uiPriority w:val="0"/>
    <w:pPr>
      <w:spacing w:after="0" w:line="240" w:lineRule="auto"/>
    </w:pPr>
    <w:rPr>
      <w:rFonts w:ascii="Times New Roman" w:hAnsi="Times New Roman" w:eastAsia="宋体" w:cs="Times New Roman"/>
      <w:b/>
      <w:i/>
      <w:color w:val="2DA2BF"/>
      <w:kern w:val="0"/>
      <w:sz w:val="20"/>
      <w:szCs w:val="20"/>
      <w14:ligatures w14:val="none"/>
    </w:rPr>
    <w:tblPr>
      <w:tblBorders>
        <w:top w:val="single" w:color="C0504D" w:sz="8" w:space="0"/>
        <w:bottom w:val="single" w:color="C0504D" w:sz="8" w:space="0"/>
      </w:tblBorders>
    </w:tblPr>
    <w:tblStylePr w:type="fir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1772">
    <w:name w:val="网格型21"/>
    <w:basedOn w:val="88"/>
    <w:qFormat/>
    <w:uiPriority w:val="3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3">
    <w:name w:val="中等深浅列表 2 - 强调文字颜色 11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74">
    <w:name w:val="浅色列表 - 强调文字颜色 2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5">
    <w:name w:val="中等深浅列表 2 - 强调文字颜色 11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776">
    <w:name w:val="浅色列表 - 强调文字颜色 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7">
    <w:name w:val="深色列表 - 强调文字颜色 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8">
    <w:name w:val="Light List - Accent 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79">
    <w:name w:val="深色列表 - 强调文字颜色 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80">
    <w:name w:val="网格型11"/>
    <w:basedOn w:val="88"/>
    <w:qFormat/>
    <w:uiPriority w:val="0"/>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1">
    <w:name w:val="中等深浅列表 2 - 强调文字颜色 1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82">
    <w:name w:val="网格型1"/>
    <w:basedOn w:val="88"/>
    <w:qFormat/>
    <w:uiPriority w:val="5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3">
    <w:name w:val="中等深浅列表 2 - 强调文字颜色 1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4">
    <w:name w:val="网格型6"/>
    <w:basedOn w:val="88"/>
    <w:qFormat/>
    <w:uiPriority w:val="59"/>
    <w:pPr>
      <w:spacing w:after="0" w:line="240" w:lineRule="auto"/>
    </w:pPr>
    <w:rPr>
      <w:rFonts w:ascii="微软雅黑" w:hAnsi="微软雅黑" w:eastAsia="仿宋" w:cs="Arial"/>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5">
    <w:name w:val="Medium List 2 - Accent 1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6">
    <w:name w:val="中等深浅列表 2 - 强调文字颜色 1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7">
    <w:name w:val="中等深浅列表 2 - 强调文字颜色 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88">
    <w:name w:val="Dark List - Accent 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9">
    <w:name w:val="网格型2"/>
    <w:basedOn w:val="88"/>
    <w:qFormat/>
    <w:uiPriority w:val="59"/>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0">
    <w:name w:val="网格型3"/>
    <w:basedOn w:val="88"/>
    <w:qFormat/>
    <w:uiPriority w:val="59"/>
    <w:pPr>
      <w:spacing w:after="0" w:line="240" w:lineRule="auto"/>
    </w:pPr>
    <w:rPr>
      <w:rFonts w:ascii="Calibri" w:hAnsi="Calibri" w:eastAsia="宋体" w:cs="Times New Roman"/>
      <w:kern w:val="0"/>
      <w:sz w:val="20"/>
      <w:szCs w:val="20"/>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791">
    <w:name w:val="浅色列表 - 强调文字颜色 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92">
    <w:name w:val="中等深浅列表 2 - 强调文字颜色 11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3">
    <w:name w:val="中等深浅列表 2 - 强调文字颜色 13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94">
    <w:name w:val="中等深浅列表 2 - 强调文字颜色 1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95">
    <w:name w:val="深色列表 - 强调文字颜色 2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6">
    <w:name w:val="中等深浅列表 2 - 强调文字颜色 14"/>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7">
    <w:name w:val="浅色列表 - 强调文字颜色 2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8">
    <w:name w:val="深色列表 - 强调文字颜色 2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9">
    <w:name w:val="网格型14"/>
    <w:basedOn w:val="88"/>
    <w:qFormat/>
    <w:uiPriority w:val="5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0">
    <w:name w:val="网格型9"/>
    <w:basedOn w:val="88"/>
    <w:qFormat/>
    <w:uiPriority w:val="39"/>
    <w:pPr>
      <w:spacing w:after="0" w:line="240" w:lineRule="auto"/>
    </w:pPr>
    <w:rPr>
      <w:rFonts w:ascii="等线" w:hAnsi="等线" w:eastAsia="等线"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01">
    <w:name w:val="未处理的提及1"/>
    <w:semiHidden/>
    <w:qFormat/>
    <w:uiPriority w:val="99"/>
    <w:rPr>
      <w:color w:val="808080"/>
      <w:shd w:val="clear" w:color="auto" w:fill="E6E6E6"/>
    </w:rPr>
  </w:style>
  <w:style w:type="character" w:customStyle="1" w:styleId="1802">
    <w:name w:val="列表项目符号 Char"/>
    <w:semiHidden/>
    <w:qFormat/>
    <w:locked/>
    <w:uiPriority w:val="99"/>
    <w:rPr>
      <w:rFonts w:ascii="宋体"/>
      <w:sz w:val="24"/>
    </w:rPr>
  </w:style>
  <w:style w:type="character" w:customStyle="1" w:styleId="1803">
    <w:name w:val="无间隔 Char1"/>
    <w:semiHidden/>
    <w:qFormat/>
    <w:locked/>
    <w:uiPriority w:val="99"/>
    <w:rPr>
      <w:rFonts w:ascii="Calibri" w:hAnsi="Calibri"/>
      <w:kern w:val="2"/>
      <w:sz w:val="21"/>
      <w:szCs w:val="22"/>
    </w:rPr>
  </w:style>
  <w:style w:type="character" w:customStyle="1" w:styleId="1804">
    <w:name w:val="标题 6 Char1"/>
    <w:semiHidden/>
    <w:qFormat/>
    <w:locked/>
    <w:uiPriority w:val="99"/>
    <w:rPr>
      <w:rFonts w:ascii="Arial" w:hAnsi="Arial" w:eastAsia="黑体"/>
      <w:b/>
      <w:bCs/>
      <w:kern w:val="2"/>
      <w:sz w:val="24"/>
      <w:szCs w:val="24"/>
    </w:rPr>
  </w:style>
  <w:style w:type="character" w:customStyle="1" w:styleId="1805">
    <w:name w:val="注释标题 Char4"/>
    <w:semiHidden/>
    <w:qFormat/>
    <w:locked/>
    <w:uiPriority w:val="99"/>
    <w:rPr>
      <w:kern w:val="2"/>
      <w:sz w:val="24"/>
    </w:rPr>
  </w:style>
  <w:style w:type="character" w:customStyle="1" w:styleId="1806">
    <w:name w:val="标题 5 Char1"/>
    <w:semiHidden/>
    <w:qFormat/>
    <w:locked/>
    <w:uiPriority w:val="99"/>
    <w:rPr>
      <w:b/>
      <w:bCs/>
      <w:kern w:val="2"/>
      <w:sz w:val="28"/>
      <w:szCs w:val="28"/>
    </w:rPr>
  </w:style>
  <w:style w:type="character" w:customStyle="1" w:styleId="1807">
    <w:name w:val="标题 7 Char1"/>
    <w:semiHidden/>
    <w:qFormat/>
    <w:locked/>
    <w:uiPriority w:val="99"/>
    <w:rPr>
      <w:b/>
      <w:bCs/>
      <w:kern w:val="2"/>
      <w:sz w:val="24"/>
      <w:szCs w:val="24"/>
    </w:rPr>
  </w:style>
  <w:style w:type="character" w:customStyle="1" w:styleId="1808">
    <w:name w:val="Char Char Char Char16"/>
    <w:semiHidden/>
    <w:qFormat/>
    <w:locked/>
    <w:uiPriority w:val="99"/>
    <w:rPr>
      <w:rFonts w:ascii="Verdana" w:hAnsi="Verdana" w:eastAsia="MS Mincho" w:cs="Verdana"/>
      <w:lang w:eastAsia="en-US"/>
    </w:rPr>
  </w:style>
  <w:style w:type="character" w:customStyle="1" w:styleId="1809">
    <w:name w:val="正文首行缩进 2 Char4"/>
    <w:semiHidden/>
    <w:qFormat/>
    <w:locked/>
    <w:uiPriority w:val="99"/>
    <w:rPr>
      <w:rFonts w:ascii="宋体" w:hAnsi="Calibri"/>
      <w:kern w:val="2"/>
      <w:sz w:val="24"/>
    </w:rPr>
  </w:style>
  <w:style w:type="character" w:customStyle="1" w:styleId="1810">
    <w:name w:val="标题 1 Char1"/>
    <w:semiHidden/>
    <w:qFormat/>
    <w:locked/>
    <w:uiPriority w:val="0"/>
    <w:rPr>
      <w:rFonts w:eastAsia="黑体"/>
      <w:b/>
      <w:kern w:val="44"/>
      <w:sz w:val="30"/>
      <w:szCs w:val="30"/>
    </w:rPr>
  </w:style>
  <w:style w:type="character" w:customStyle="1" w:styleId="1811">
    <w:name w:val="标题 2 Char2"/>
    <w:semiHidden/>
    <w:qFormat/>
    <w:locked/>
    <w:uiPriority w:val="99"/>
    <w:rPr>
      <w:rFonts w:ascii="Cambria" w:hAnsi="Cambria"/>
      <w:b/>
      <w:sz w:val="32"/>
    </w:rPr>
  </w:style>
  <w:style w:type="character" w:customStyle="1" w:styleId="1812">
    <w:name w:val="标题 4 Char1"/>
    <w:semiHidden/>
    <w:qFormat/>
    <w:locked/>
    <w:uiPriority w:val="99"/>
    <w:rPr>
      <w:rFonts w:ascii="Arial" w:hAnsi="Arial" w:eastAsia="黑体"/>
      <w:b/>
      <w:sz w:val="28"/>
    </w:rPr>
  </w:style>
  <w:style w:type="character" w:customStyle="1" w:styleId="1813">
    <w:name w:val="标题 3 Char1"/>
    <w:semiHidden/>
    <w:qFormat/>
    <w:locked/>
    <w:uiPriority w:val="0"/>
    <w:rPr>
      <w:rFonts w:eastAsia="黑体"/>
      <w:b/>
      <w:kern w:val="2"/>
      <w:sz w:val="24"/>
    </w:rPr>
  </w:style>
  <w:style w:type="character" w:customStyle="1" w:styleId="1814">
    <w:name w:val="标题 8 Char1"/>
    <w:semiHidden/>
    <w:qFormat/>
    <w:locked/>
    <w:uiPriority w:val="99"/>
    <w:rPr>
      <w:rFonts w:ascii="Arial" w:hAnsi="Arial" w:eastAsia="黑体"/>
      <w:kern w:val="2"/>
      <w:sz w:val="24"/>
      <w:szCs w:val="24"/>
    </w:rPr>
  </w:style>
  <w:style w:type="character" w:customStyle="1" w:styleId="1815">
    <w:name w:val="标题 9 Char1"/>
    <w:semiHidden/>
    <w:qFormat/>
    <w:locked/>
    <w:uiPriority w:val="99"/>
    <w:rPr>
      <w:rFonts w:ascii="Arial" w:hAnsi="Arial" w:eastAsia="黑体"/>
      <w:kern w:val="2"/>
      <w:sz w:val="21"/>
      <w:szCs w:val="21"/>
    </w:rPr>
  </w:style>
  <w:style w:type="character" w:customStyle="1" w:styleId="1816">
    <w:name w:val="签名 Char4"/>
    <w:semiHidden/>
    <w:qFormat/>
    <w:locked/>
    <w:uiPriority w:val="99"/>
    <w:rPr>
      <w:kern w:val="2"/>
      <w:sz w:val="24"/>
    </w:rPr>
  </w:style>
  <w:style w:type="character" w:customStyle="1" w:styleId="1817">
    <w:name w:val="副标题 Char5"/>
    <w:semiHidden/>
    <w:qFormat/>
    <w:locked/>
    <w:uiPriority w:val="11"/>
    <w:rPr>
      <w:rFonts w:ascii="Arial" w:hAnsi="Arial"/>
      <w:b/>
      <w:kern w:val="28"/>
      <w:sz w:val="32"/>
    </w:rPr>
  </w:style>
  <w:style w:type="character" w:customStyle="1" w:styleId="1818">
    <w:name w:val="正文文本 2 Char4"/>
    <w:semiHidden/>
    <w:qFormat/>
    <w:locked/>
    <w:uiPriority w:val="99"/>
    <w:rPr>
      <w:kern w:val="2"/>
      <w:sz w:val="24"/>
    </w:rPr>
  </w:style>
  <w:style w:type="character" w:customStyle="1" w:styleId="1819">
    <w:name w:val="页脚 Char5"/>
    <w:semiHidden/>
    <w:qFormat/>
    <w:locked/>
    <w:uiPriority w:val="99"/>
    <w:rPr>
      <w:rFonts w:ascii="Calibri" w:hAnsi="Calibri"/>
      <w:kern w:val="2"/>
      <w:sz w:val="18"/>
      <w:szCs w:val="18"/>
    </w:rPr>
  </w:style>
  <w:style w:type="character" w:customStyle="1" w:styleId="1820">
    <w:name w:val="纯文本 Char5"/>
    <w:semiHidden/>
    <w:qFormat/>
    <w:locked/>
    <w:uiPriority w:val="99"/>
    <w:rPr>
      <w:rFonts w:ascii="宋体" w:hAnsi="Courier New"/>
      <w:sz w:val="21"/>
    </w:rPr>
  </w:style>
  <w:style w:type="character" w:customStyle="1" w:styleId="1821">
    <w:name w:val="标题 Char6"/>
    <w:semiHidden/>
    <w:qFormat/>
    <w:locked/>
    <w:uiPriority w:val="99"/>
    <w:rPr>
      <w:kern w:val="28"/>
      <w:sz w:val="48"/>
      <w:lang w:eastAsia="en-US"/>
    </w:rPr>
  </w:style>
  <w:style w:type="character" w:customStyle="1" w:styleId="1822">
    <w:name w:val="脚注文本 Char5"/>
    <w:semiHidden/>
    <w:qFormat/>
    <w:locked/>
    <w:uiPriority w:val="99"/>
    <w:rPr>
      <w:kern w:val="2"/>
      <w:sz w:val="18"/>
    </w:rPr>
  </w:style>
  <w:style w:type="character" w:customStyle="1" w:styleId="1823">
    <w:name w:val="页眉 Char5"/>
    <w:semiHidden/>
    <w:qFormat/>
    <w:locked/>
    <w:uiPriority w:val="99"/>
    <w:rPr>
      <w:rFonts w:ascii="Calibri" w:hAnsi="Calibri"/>
      <w:kern w:val="2"/>
      <w:sz w:val="18"/>
      <w:szCs w:val="18"/>
    </w:rPr>
  </w:style>
  <w:style w:type="character" w:customStyle="1" w:styleId="1824">
    <w:name w:val="HTML 地址 Char4"/>
    <w:semiHidden/>
    <w:qFormat/>
    <w:locked/>
    <w:uiPriority w:val="99"/>
    <w:rPr>
      <w:i/>
      <w:kern w:val="2"/>
      <w:sz w:val="24"/>
    </w:rPr>
  </w:style>
  <w:style w:type="character" w:customStyle="1" w:styleId="1825">
    <w:name w:val="称呼 Char5"/>
    <w:semiHidden/>
    <w:qFormat/>
    <w:locked/>
    <w:uiPriority w:val="99"/>
    <w:rPr>
      <w:kern w:val="2"/>
      <w:sz w:val="24"/>
    </w:rPr>
  </w:style>
  <w:style w:type="character" w:customStyle="1" w:styleId="1826">
    <w:name w:val="结束语 Char3"/>
    <w:semiHidden/>
    <w:qFormat/>
    <w:locked/>
    <w:uiPriority w:val="99"/>
    <w:rPr>
      <w:kern w:val="2"/>
      <w:sz w:val="24"/>
    </w:rPr>
  </w:style>
  <w:style w:type="character" w:customStyle="1" w:styleId="1827">
    <w:name w:val="称呼 Char3"/>
    <w:semiHidden/>
    <w:qFormat/>
    <w:uiPriority w:val="99"/>
    <w:rPr>
      <w:rFonts w:hint="default" w:ascii="Calibri" w:hAnsi="Calibri"/>
      <w:kern w:val="2"/>
      <w:sz w:val="21"/>
      <w:szCs w:val="22"/>
    </w:rPr>
  </w:style>
  <w:style w:type="character" w:customStyle="1" w:styleId="1828">
    <w:name w:val="文档结构图 Char3"/>
    <w:semiHidden/>
    <w:qFormat/>
    <w:uiPriority w:val="99"/>
    <w:rPr>
      <w:rFonts w:hint="eastAsia" w:ascii="宋体" w:hAnsi="Calibri" w:eastAsia="宋体"/>
      <w:kern w:val="2"/>
      <w:sz w:val="18"/>
      <w:szCs w:val="18"/>
    </w:rPr>
  </w:style>
  <w:style w:type="character" w:customStyle="1" w:styleId="1829">
    <w:name w:val="页眉 Char3"/>
    <w:semiHidden/>
    <w:qFormat/>
    <w:uiPriority w:val="99"/>
    <w:rPr>
      <w:rFonts w:hint="default" w:ascii="Calibri" w:hAnsi="Calibri"/>
      <w:kern w:val="2"/>
      <w:sz w:val="18"/>
      <w:szCs w:val="18"/>
    </w:rPr>
  </w:style>
  <w:style w:type="character" w:customStyle="1" w:styleId="1830">
    <w:name w:val="电子邮件签名 Char2"/>
    <w:semiHidden/>
    <w:qFormat/>
    <w:uiPriority w:val="99"/>
    <w:rPr>
      <w:rFonts w:hint="default" w:ascii="Calibri" w:hAnsi="Calibri"/>
      <w:kern w:val="2"/>
      <w:sz w:val="21"/>
      <w:szCs w:val="22"/>
    </w:rPr>
  </w:style>
  <w:style w:type="character" w:customStyle="1" w:styleId="1831">
    <w:name w:val="批注框文本 Char2"/>
    <w:semiHidden/>
    <w:qFormat/>
    <w:uiPriority w:val="99"/>
    <w:rPr>
      <w:rFonts w:hint="default" w:ascii="Calibri" w:hAnsi="Calibri"/>
      <w:kern w:val="2"/>
      <w:sz w:val="18"/>
      <w:szCs w:val="18"/>
    </w:rPr>
  </w:style>
  <w:style w:type="character" w:customStyle="1" w:styleId="1832">
    <w:name w:val="宏文本 Char2"/>
    <w:semiHidden/>
    <w:qFormat/>
    <w:uiPriority w:val="0"/>
    <w:rPr>
      <w:rFonts w:hint="default" w:ascii="Courier New" w:hAnsi="Courier New" w:cs="Courier New"/>
      <w:kern w:val="2"/>
      <w:sz w:val="24"/>
      <w:szCs w:val="24"/>
    </w:rPr>
  </w:style>
  <w:style w:type="character" w:customStyle="1" w:styleId="1833">
    <w:name w:val="日期 Char3"/>
    <w:semiHidden/>
    <w:qFormat/>
    <w:uiPriority w:val="99"/>
    <w:rPr>
      <w:rFonts w:hint="default" w:ascii="Calibri" w:hAnsi="Calibri"/>
      <w:kern w:val="2"/>
      <w:sz w:val="21"/>
      <w:szCs w:val="22"/>
    </w:rPr>
  </w:style>
  <w:style w:type="character" w:customStyle="1" w:styleId="1834">
    <w:name w:val="正文文本缩进 3 Char3"/>
    <w:semiHidden/>
    <w:qFormat/>
    <w:uiPriority w:val="99"/>
    <w:rPr>
      <w:rFonts w:hint="default" w:ascii="Calibri" w:hAnsi="Calibri"/>
      <w:kern w:val="2"/>
      <w:sz w:val="16"/>
      <w:szCs w:val="16"/>
    </w:rPr>
  </w:style>
  <w:style w:type="character" w:customStyle="1" w:styleId="1835">
    <w:name w:val="正文文本 Char3"/>
    <w:semiHidden/>
    <w:qFormat/>
    <w:uiPriority w:val="99"/>
    <w:rPr>
      <w:rFonts w:hint="default" w:ascii="Calibri" w:hAnsi="Calibri"/>
      <w:kern w:val="2"/>
      <w:sz w:val="21"/>
      <w:szCs w:val="22"/>
    </w:rPr>
  </w:style>
  <w:style w:type="character" w:customStyle="1" w:styleId="1836">
    <w:name w:val="正文文本缩进 Char3"/>
    <w:semiHidden/>
    <w:qFormat/>
    <w:locked/>
    <w:uiPriority w:val="99"/>
    <w:rPr>
      <w:rFonts w:ascii="Calibri" w:hAnsi="Calibri"/>
      <w:kern w:val="2"/>
      <w:sz w:val="21"/>
      <w:szCs w:val="22"/>
    </w:rPr>
  </w:style>
  <w:style w:type="character" w:customStyle="1" w:styleId="1837">
    <w:name w:val="正文首行缩进 2 Char1"/>
    <w:semiHidden/>
    <w:qFormat/>
    <w:uiPriority w:val="99"/>
  </w:style>
  <w:style w:type="character" w:customStyle="1" w:styleId="1838">
    <w:name w:val="批注文字 Char3"/>
    <w:semiHidden/>
    <w:qFormat/>
    <w:locked/>
    <w:uiPriority w:val="99"/>
    <w:rPr>
      <w:rFonts w:ascii="Calibri" w:hAnsi="Calibri"/>
      <w:kern w:val="2"/>
      <w:sz w:val="21"/>
      <w:szCs w:val="22"/>
    </w:rPr>
  </w:style>
  <w:style w:type="character" w:customStyle="1" w:styleId="1839">
    <w:name w:val="批注主题 Char2"/>
    <w:semiHidden/>
    <w:qFormat/>
    <w:uiPriority w:val="99"/>
    <w:rPr>
      <w:rFonts w:ascii="Calibri" w:hAnsi="Calibri"/>
      <w:b/>
      <w:bCs/>
      <w:kern w:val="2"/>
      <w:sz w:val="21"/>
      <w:szCs w:val="22"/>
    </w:rPr>
  </w:style>
  <w:style w:type="character" w:customStyle="1" w:styleId="1840">
    <w:name w:val="纯文本 Char2"/>
    <w:semiHidden/>
    <w:qFormat/>
    <w:uiPriority w:val="99"/>
    <w:rPr>
      <w:rFonts w:hint="eastAsia" w:ascii="宋体" w:hAnsi="Courier New" w:eastAsia="宋体" w:cs="Courier New"/>
      <w:kern w:val="2"/>
      <w:sz w:val="21"/>
      <w:szCs w:val="21"/>
    </w:rPr>
  </w:style>
  <w:style w:type="character" w:customStyle="1" w:styleId="1841">
    <w:name w:val="HTML 地址 Char2"/>
    <w:semiHidden/>
    <w:qFormat/>
    <w:uiPriority w:val="99"/>
    <w:rPr>
      <w:rFonts w:hint="default" w:ascii="Calibri" w:hAnsi="Calibri"/>
      <w:i/>
      <w:iCs/>
      <w:kern w:val="2"/>
      <w:sz w:val="21"/>
      <w:szCs w:val="22"/>
    </w:rPr>
  </w:style>
  <w:style w:type="character" w:customStyle="1" w:styleId="1842">
    <w:name w:val="尾注文本 Char1"/>
    <w:semiHidden/>
    <w:qFormat/>
    <w:uiPriority w:val="99"/>
    <w:rPr>
      <w:rFonts w:hint="default" w:ascii="Calibri" w:hAnsi="Calibri"/>
      <w:kern w:val="2"/>
      <w:sz w:val="21"/>
      <w:szCs w:val="22"/>
    </w:rPr>
  </w:style>
  <w:style w:type="character" w:customStyle="1" w:styleId="1843">
    <w:name w:val="HTML 预设格式 Char3"/>
    <w:semiHidden/>
    <w:qFormat/>
    <w:uiPriority w:val="99"/>
    <w:rPr>
      <w:rFonts w:hint="default" w:ascii="Courier New" w:hAnsi="Courier New" w:cs="Courier New"/>
      <w:kern w:val="2"/>
    </w:rPr>
  </w:style>
  <w:style w:type="character" w:customStyle="1" w:styleId="1844">
    <w:name w:val="正文文本 2 Char1"/>
    <w:semiHidden/>
    <w:qFormat/>
    <w:uiPriority w:val="99"/>
    <w:rPr>
      <w:rFonts w:hint="default" w:ascii="Calibri" w:hAnsi="Calibri"/>
      <w:kern w:val="2"/>
      <w:sz w:val="21"/>
      <w:szCs w:val="22"/>
    </w:rPr>
  </w:style>
  <w:style w:type="character" w:customStyle="1" w:styleId="1845">
    <w:name w:val="结束语 Char1"/>
    <w:semiHidden/>
    <w:qFormat/>
    <w:uiPriority w:val="99"/>
    <w:rPr>
      <w:rFonts w:hint="default" w:ascii="Calibri" w:hAnsi="Calibri"/>
      <w:kern w:val="2"/>
      <w:sz w:val="21"/>
      <w:szCs w:val="22"/>
    </w:rPr>
  </w:style>
  <w:style w:type="character" w:customStyle="1" w:styleId="1846">
    <w:name w:val="副标题 Char1"/>
    <w:semiHidden/>
    <w:qFormat/>
    <w:uiPriority w:val="11"/>
    <w:rPr>
      <w:rFonts w:hint="default" w:ascii="Cambria" w:hAnsi="Cambria" w:cs="Times New Roman"/>
      <w:b/>
      <w:bCs/>
      <w:kern w:val="28"/>
      <w:sz w:val="32"/>
      <w:szCs w:val="32"/>
    </w:rPr>
  </w:style>
  <w:style w:type="character" w:customStyle="1" w:styleId="1847">
    <w:name w:val="正文文本 3 Char3"/>
    <w:semiHidden/>
    <w:qFormat/>
    <w:uiPriority w:val="99"/>
    <w:rPr>
      <w:rFonts w:hint="default" w:ascii="Calibri" w:hAnsi="Calibri"/>
      <w:kern w:val="2"/>
      <w:sz w:val="16"/>
      <w:szCs w:val="16"/>
    </w:rPr>
  </w:style>
  <w:style w:type="character" w:customStyle="1" w:styleId="1848">
    <w:name w:val="签名 Char2"/>
    <w:semiHidden/>
    <w:qFormat/>
    <w:uiPriority w:val="99"/>
    <w:rPr>
      <w:rFonts w:hint="default" w:ascii="Calibri" w:hAnsi="Calibri"/>
      <w:kern w:val="2"/>
      <w:sz w:val="21"/>
      <w:szCs w:val="22"/>
    </w:rPr>
  </w:style>
  <w:style w:type="character" w:customStyle="1" w:styleId="1849">
    <w:name w:val="页脚 Char3"/>
    <w:semiHidden/>
    <w:qFormat/>
    <w:uiPriority w:val="99"/>
    <w:rPr>
      <w:rFonts w:hint="default" w:ascii="Calibri" w:hAnsi="Calibri"/>
      <w:kern w:val="2"/>
      <w:sz w:val="18"/>
      <w:szCs w:val="18"/>
    </w:rPr>
  </w:style>
  <w:style w:type="character" w:customStyle="1" w:styleId="1850">
    <w:name w:val="注释标题 Char2"/>
    <w:semiHidden/>
    <w:qFormat/>
    <w:uiPriority w:val="99"/>
    <w:rPr>
      <w:rFonts w:hint="default" w:ascii="Calibri" w:hAnsi="Calibri"/>
      <w:kern w:val="2"/>
      <w:sz w:val="21"/>
      <w:szCs w:val="22"/>
    </w:rPr>
  </w:style>
  <w:style w:type="character" w:customStyle="1" w:styleId="1851">
    <w:name w:val="正文文本缩进 2 Char3"/>
    <w:semiHidden/>
    <w:qFormat/>
    <w:uiPriority w:val="99"/>
    <w:rPr>
      <w:rFonts w:hint="default" w:ascii="Calibri" w:hAnsi="Calibri"/>
      <w:kern w:val="2"/>
      <w:sz w:val="21"/>
      <w:szCs w:val="22"/>
    </w:rPr>
  </w:style>
  <w:style w:type="character" w:customStyle="1" w:styleId="1852">
    <w:name w:val="正文首行缩进 Char1"/>
    <w:semiHidden/>
    <w:qFormat/>
    <w:uiPriority w:val="99"/>
  </w:style>
  <w:style w:type="character" w:customStyle="1" w:styleId="1853">
    <w:name w:val="信息标题 Char2"/>
    <w:semiHidden/>
    <w:qFormat/>
    <w:uiPriority w:val="99"/>
    <w:rPr>
      <w:rFonts w:hint="default" w:ascii="Cambria" w:hAnsi="Cambria" w:eastAsia="宋体" w:cs="Times New Roman"/>
      <w:kern w:val="2"/>
      <w:sz w:val="24"/>
      <w:szCs w:val="24"/>
      <w:shd w:val="pct20" w:color="auto" w:fill="auto"/>
    </w:rPr>
  </w:style>
  <w:style w:type="character" w:customStyle="1" w:styleId="1854">
    <w:name w:val="脚注文本 Char3"/>
    <w:semiHidden/>
    <w:qFormat/>
    <w:uiPriority w:val="99"/>
    <w:rPr>
      <w:rFonts w:hint="default" w:ascii="Calibri" w:hAnsi="Calibri"/>
      <w:kern w:val="2"/>
      <w:sz w:val="18"/>
      <w:szCs w:val="18"/>
    </w:rPr>
  </w:style>
  <w:style w:type="character" w:customStyle="1" w:styleId="1855">
    <w:name w:val="标题 Char4"/>
    <w:semiHidden/>
    <w:qFormat/>
    <w:uiPriority w:val="99"/>
    <w:rPr>
      <w:rFonts w:hint="default" w:ascii="Cambria" w:hAnsi="Cambria" w:cs="Times New Roman"/>
      <w:b/>
      <w:bCs/>
      <w:kern w:val="2"/>
      <w:sz w:val="32"/>
      <w:szCs w:val="32"/>
    </w:rPr>
  </w:style>
  <w:style w:type="character" w:customStyle="1" w:styleId="1856">
    <w:name w:val="引用 Char4"/>
    <w:semiHidden/>
    <w:qFormat/>
    <w:uiPriority w:val="29"/>
    <w:rPr>
      <w:rFonts w:hint="default" w:ascii="Calibri" w:hAnsi="Calibri"/>
      <w:i/>
      <w:iCs/>
      <w:color w:val="000000"/>
      <w:kern w:val="2"/>
      <w:sz w:val="21"/>
      <w:szCs w:val="22"/>
    </w:rPr>
  </w:style>
  <w:style w:type="character" w:customStyle="1" w:styleId="1857">
    <w:name w:val="z-窗体顶端 Char3"/>
    <w:semiHidden/>
    <w:qFormat/>
    <w:uiPriority w:val="99"/>
    <w:rPr>
      <w:rFonts w:hint="default" w:ascii="Arial" w:hAnsi="Arial" w:cs="Arial"/>
      <w:vanish/>
      <w:kern w:val="2"/>
      <w:sz w:val="16"/>
      <w:szCs w:val="16"/>
    </w:rPr>
  </w:style>
  <w:style w:type="character" w:customStyle="1" w:styleId="1858">
    <w:name w:val="z-窗体底端 Char3"/>
    <w:semiHidden/>
    <w:qFormat/>
    <w:uiPriority w:val="99"/>
    <w:rPr>
      <w:rFonts w:hint="default" w:ascii="Arial" w:hAnsi="Arial" w:cs="Arial"/>
      <w:vanish/>
      <w:kern w:val="2"/>
      <w:sz w:val="16"/>
      <w:szCs w:val="16"/>
    </w:rPr>
  </w:style>
  <w:style w:type="character" w:customStyle="1" w:styleId="1859">
    <w:name w:val="明显引用 Char4"/>
    <w:semiHidden/>
    <w:qFormat/>
    <w:uiPriority w:val="0"/>
    <w:rPr>
      <w:rFonts w:hint="default" w:ascii="Calibri" w:hAnsi="Calibri"/>
      <w:b/>
      <w:bCs/>
      <w:i/>
      <w:iCs/>
      <w:color w:val="4F81BD"/>
      <w:kern w:val="2"/>
      <w:sz w:val="21"/>
      <w:szCs w:val="22"/>
    </w:rPr>
  </w:style>
  <w:style w:type="character" w:customStyle="1" w:styleId="1860">
    <w:name w:val="正文文本首行缩进 字符1"/>
    <w:semiHidden/>
    <w:qFormat/>
    <w:locked/>
    <w:uiPriority w:val="99"/>
    <w:rPr>
      <w:rFonts w:ascii="宋体" w:hAnsi="Calibri" w:eastAsia="宋体"/>
      <w:b/>
      <w:kern w:val="2"/>
      <w:sz w:val="24"/>
      <w:lang w:val="en-US" w:eastAsia="zh-CN" w:bidi="ar-SA"/>
    </w:rPr>
  </w:style>
  <w:style w:type="character" w:customStyle="1" w:styleId="1861">
    <w:name w:val="正文文本首行缩进 2 字符1"/>
    <w:semiHidden/>
    <w:qFormat/>
    <w:locked/>
    <w:uiPriority w:val="99"/>
    <w:rPr>
      <w:rFonts w:ascii="宋体" w:hAnsi="Calibri" w:eastAsia="宋体"/>
      <w:kern w:val="2"/>
      <w:sz w:val="24"/>
      <w:lang w:val="en-US" w:eastAsia="zh-CN" w:bidi="ar-SA"/>
    </w:rPr>
  </w:style>
  <w:style w:type="character" w:customStyle="1" w:styleId="1862">
    <w:name w:val="不明显参考4"/>
    <w:semiHidden/>
    <w:qFormat/>
    <w:uiPriority w:val="0"/>
    <w:rPr>
      <w:smallCaps/>
      <w:color w:val="auto"/>
      <w:u w:val="single"/>
    </w:rPr>
  </w:style>
  <w:style w:type="character" w:customStyle="1" w:styleId="1863">
    <w:name w:val="明显强调3"/>
    <w:semiHidden/>
    <w:qFormat/>
    <w:uiPriority w:val="0"/>
    <w:rPr>
      <w:b/>
      <w:i/>
      <w:color w:val="2DA2BF"/>
    </w:rPr>
  </w:style>
  <w:style w:type="character" w:customStyle="1" w:styleId="1864">
    <w:name w:val="书籍标题3"/>
    <w:semiHidden/>
    <w:qFormat/>
    <w:uiPriority w:val="0"/>
    <w:rPr>
      <w:b/>
      <w:smallCaps/>
      <w:spacing w:val="5"/>
    </w:rPr>
  </w:style>
  <w:style w:type="character" w:customStyle="1" w:styleId="1865">
    <w:name w:val="称呼 字符2"/>
    <w:semiHidden/>
    <w:qFormat/>
    <w:uiPriority w:val="99"/>
  </w:style>
  <w:style w:type="character" w:customStyle="1" w:styleId="1866">
    <w:name w:val="文档结构图 字符3"/>
    <w:semiHidden/>
    <w:qFormat/>
    <w:uiPriority w:val="99"/>
    <w:rPr>
      <w:rFonts w:ascii="Microsoft YaHei UI" w:eastAsia="Microsoft YaHei UI"/>
      <w:sz w:val="18"/>
      <w:szCs w:val="18"/>
    </w:rPr>
  </w:style>
  <w:style w:type="character" w:customStyle="1" w:styleId="1867">
    <w:name w:val="页眉 字符3"/>
    <w:semiHidden/>
    <w:qFormat/>
    <w:uiPriority w:val="99"/>
    <w:rPr>
      <w:sz w:val="18"/>
      <w:szCs w:val="18"/>
    </w:rPr>
  </w:style>
  <w:style w:type="character" w:customStyle="1" w:styleId="1868">
    <w:name w:val="电子邮件签名 字符2"/>
    <w:semiHidden/>
    <w:qFormat/>
    <w:uiPriority w:val="99"/>
  </w:style>
  <w:style w:type="character" w:customStyle="1" w:styleId="1869">
    <w:name w:val="批注框文本 字符2"/>
    <w:semiHidden/>
    <w:qFormat/>
    <w:uiPriority w:val="99"/>
    <w:rPr>
      <w:sz w:val="18"/>
      <w:szCs w:val="18"/>
    </w:rPr>
  </w:style>
  <w:style w:type="character" w:customStyle="1" w:styleId="1870">
    <w:name w:val="宏文本 字符2"/>
    <w:semiHidden/>
    <w:qFormat/>
    <w:uiPriority w:val="99"/>
    <w:rPr>
      <w:rFonts w:ascii="Courier New" w:hAnsi="Courier New" w:eastAsia="宋体" w:cs="Courier New"/>
      <w:sz w:val="24"/>
      <w:szCs w:val="24"/>
    </w:rPr>
  </w:style>
  <w:style w:type="character" w:customStyle="1" w:styleId="1871">
    <w:name w:val="日期 字符2"/>
    <w:semiHidden/>
    <w:qFormat/>
    <w:uiPriority w:val="99"/>
  </w:style>
  <w:style w:type="character" w:customStyle="1" w:styleId="1872">
    <w:name w:val="正文文本缩进 3 字符3"/>
    <w:semiHidden/>
    <w:qFormat/>
    <w:uiPriority w:val="99"/>
    <w:rPr>
      <w:sz w:val="16"/>
      <w:szCs w:val="16"/>
    </w:rPr>
  </w:style>
  <w:style w:type="character" w:customStyle="1" w:styleId="1873">
    <w:name w:val="正文文本 字符3"/>
    <w:semiHidden/>
    <w:qFormat/>
    <w:uiPriority w:val="99"/>
  </w:style>
  <w:style w:type="character" w:customStyle="1" w:styleId="1874">
    <w:name w:val="批注文字 字符3"/>
    <w:semiHidden/>
    <w:qFormat/>
    <w:uiPriority w:val="99"/>
  </w:style>
  <w:style w:type="character" w:customStyle="1" w:styleId="1875">
    <w:name w:val="批注主题 字符2"/>
    <w:semiHidden/>
    <w:qFormat/>
    <w:uiPriority w:val="99"/>
    <w:rPr>
      <w:b/>
      <w:bCs/>
    </w:rPr>
  </w:style>
  <w:style w:type="character" w:customStyle="1" w:styleId="1876">
    <w:name w:val="纯文本 字符3"/>
    <w:semiHidden/>
    <w:qFormat/>
    <w:uiPriority w:val="99"/>
    <w:rPr>
      <w:rFonts w:ascii="等线" w:hAnsi="Courier New" w:cs="Courier New"/>
    </w:rPr>
  </w:style>
  <w:style w:type="character" w:customStyle="1" w:styleId="1877">
    <w:name w:val="HTML 地址 字符2"/>
    <w:semiHidden/>
    <w:qFormat/>
    <w:uiPriority w:val="99"/>
    <w:rPr>
      <w:i/>
      <w:iCs/>
    </w:rPr>
  </w:style>
  <w:style w:type="character" w:customStyle="1" w:styleId="1878">
    <w:name w:val="尾注文本 字符2"/>
    <w:semiHidden/>
    <w:qFormat/>
    <w:uiPriority w:val="99"/>
  </w:style>
  <w:style w:type="character" w:customStyle="1" w:styleId="1879">
    <w:name w:val="HTML 预设格式 字符3"/>
    <w:semiHidden/>
    <w:qFormat/>
    <w:uiPriority w:val="99"/>
    <w:rPr>
      <w:rFonts w:ascii="Courier New" w:hAnsi="Courier New" w:cs="Courier New"/>
      <w:sz w:val="20"/>
      <w:szCs w:val="20"/>
    </w:rPr>
  </w:style>
  <w:style w:type="character" w:customStyle="1" w:styleId="1880">
    <w:name w:val="正文文本 2 字符2"/>
    <w:semiHidden/>
    <w:qFormat/>
    <w:uiPriority w:val="99"/>
  </w:style>
  <w:style w:type="character" w:customStyle="1" w:styleId="1881">
    <w:name w:val="结束语 字符2"/>
    <w:semiHidden/>
    <w:qFormat/>
    <w:uiPriority w:val="99"/>
  </w:style>
  <w:style w:type="character" w:customStyle="1" w:styleId="1882">
    <w:name w:val="副标题 字符2"/>
    <w:semiHidden/>
    <w:qFormat/>
    <w:uiPriority w:val="11"/>
    <w:rPr>
      <w:b/>
      <w:bCs/>
      <w:kern w:val="28"/>
      <w:sz w:val="32"/>
      <w:szCs w:val="32"/>
    </w:rPr>
  </w:style>
  <w:style w:type="character" w:customStyle="1" w:styleId="1883">
    <w:name w:val="正文文本 3 字符3"/>
    <w:semiHidden/>
    <w:qFormat/>
    <w:uiPriority w:val="99"/>
    <w:rPr>
      <w:sz w:val="16"/>
      <w:szCs w:val="16"/>
    </w:rPr>
  </w:style>
  <w:style w:type="character" w:customStyle="1" w:styleId="1884">
    <w:name w:val="签名 字符2"/>
    <w:semiHidden/>
    <w:qFormat/>
    <w:uiPriority w:val="99"/>
  </w:style>
  <w:style w:type="character" w:customStyle="1" w:styleId="1885">
    <w:name w:val="页脚 字符3"/>
    <w:semiHidden/>
    <w:qFormat/>
    <w:uiPriority w:val="99"/>
    <w:rPr>
      <w:sz w:val="18"/>
      <w:szCs w:val="18"/>
    </w:rPr>
  </w:style>
  <w:style w:type="character" w:customStyle="1" w:styleId="1886">
    <w:name w:val="注释标题 字符2"/>
    <w:semiHidden/>
    <w:qFormat/>
    <w:uiPriority w:val="99"/>
  </w:style>
  <w:style w:type="character" w:customStyle="1" w:styleId="1887">
    <w:name w:val="正文文本缩进 2 字符2"/>
    <w:semiHidden/>
    <w:qFormat/>
    <w:uiPriority w:val="99"/>
  </w:style>
  <w:style w:type="character" w:customStyle="1" w:styleId="1888">
    <w:name w:val="信息标题 字符2"/>
    <w:semiHidden/>
    <w:qFormat/>
    <w:uiPriority w:val="99"/>
    <w:rPr>
      <w:rFonts w:ascii="等线 Light" w:hAnsi="等线 Light" w:eastAsia="等线 Light" w:cs="Times New Roman"/>
      <w:sz w:val="24"/>
      <w:szCs w:val="24"/>
      <w:shd w:val="pct20" w:color="auto" w:fill="auto"/>
    </w:rPr>
  </w:style>
  <w:style w:type="character" w:customStyle="1" w:styleId="1889">
    <w:name w:val="脚注文本 字符2"/>
    <w:semiHidden/>
    <w:qFormat/>
    <w:uiPriority w:val="99"/>
    <w:rPr>
      <w:sz w:val="18"/>
      <w:szCs w:val="18"/>
    </w:rPr>
  </w:style>
  <w:style w:type="character" w:customStyle="1" w:styleId="1890">
    <w:name w:val="正文文本缩进 字符2"/>
    <w:semiHidden/>
    <w:qFormat/>
    <w:uiPriority w:val="99"/>
  </w:style>
  <w:style w:type="character" w:customStyle="1" w:styleId="1891">
    <w:name w:val="标题 字符2"/>
    <w:semiHidden/>
    <w:qFormat/>
    <w:uiPriority w:val="10"/>
    <w:rPr>
      <w:rFonts w:ascii="等线 Light" w:hAnsi="等线 Light" w:eastAsia="等线 Light" w:cs="Times New Roman"/>
      <w:b/>
      <w:bCs/>
      <w:sz w:val="32"/>
      <w:szCs w:val="32"/>
    </w:rPr>
  </w:style>
  <w:style w:type="character" w:customStyle="1" w:styleId="1892">
    <w:name w:val="引用 字符2"/>
    <w:semiHidden/>
    <w:qFormat/>
    <w:uiPriority w:val="29"/>
    <w:rPr>
      <w:i/>
      <w:iCs/>
      <w:color w:val="404040"/>
    </w:rPr>
  </w:style>
  <w:style w:type="character" w:customStyle="1" w:styleId="1893">
    <w:name w:val="z-窗体顶端 字符2"/>
    <w:semiHidden/>
    <w:qFormat/>
    <w:uiPriority w:val="99"/>
    <w:rPr>
      <w:rFonts w:ascii="Arial" w:hAnsi="Arial" w:cs="Arial"/>
      <w:vanish/>
      <w:sz w:val="16"/>
      <w:szCs w:val="16"/>
    </w:rPr>
  </w:style>
  <w:style w:type="paragraph" w:customStyle="1" w:styleId="1894">
    <w:name w:val="z-窗体顶端3"/>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1895">
    <w:name w:val="z-窗体底端 字符2"/>
    <w:semiHidden/>
    <w:qFormat/>
    <w:uiPriority w:val="99"/>
    <w:rPr>
      <w:rFonts w:ascii="Arial" w:hAnsi="Arial" w:cs="Arial"/>
      <w:vanish/>
      <w:sz w:val="16"/>
      <w:szCs w:val="16"/>
    </w:rPr>
  </w:style>
  <w:style w:type="paragraph" w:customStyle="1" w:styleId="1896">
    <w:name w:val="列表段落1"/>
    <w:basedOn w:val="1"/>
    <w:semiHidden/>
    <w:qFormat/>
    <w:uiPriority w:val="99"/>
    <w:pPr>
      <w:ind w:firstLine="420" w:firstLineChars="200"/>
    </w:pPr>
    <w:rPr>
      <w:rFonts w:ascii="Calibri" w:hAnsi="Calibri" w:eastAsia="宋体" w:cs="Calibri"/>
      <w:szCs w:val="21"/>
    </w:rPr>
  </w:style>
  <w:style w:type="paragraph" w:customStyle="1" w:styleId="1897">
    <w:name w:val="明显引用2"/>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character" w:customStyle="1" w:styleId="1898">
    <w:name w:val="明显引用 字符2"/>
    <w:semiHidden/>
    <w:qFormat/>
    <w:uiPriority w:val="30"/>
    <w:rPr>
      <w:i/>
      <w:iCs/>
      <w:color w:val="4472C4"/>
    </w:rPr>
  </w:style>
  <w:style w:type="paragraph" w:customStyle="1" w:styleId="1899">
    <w:name w:val="z-窗体底端3"/>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table" w:customStyle="1" w:styleId="1900">
    <w:name w:val="浅色列表 - 着色 2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01">
    <w:name w:val="中等深浅列表 2 - 着色 1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02">
    <w:name w:val="深色列表 - 着色 2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character" w:customStyle="1" w:styleId="1903">
    <w:name w:val="未处理的提及11"/>
    <w:semiHidden/>
    <w:qFormat/>
    <w:uiPriority w:val="99"/>
    <w:rPr>
      <w:color w:val="808080"/>
      <w:shd w:val="clear" w:color="auto" w:fill="E6E6E6"/>
    </w:rPr>
  </w:style>
  <w:style w:type="table" w:customStyle="1" w:styleId="1904">
    <w:name w:val="典雅型1"/>
    <w:basedOn w:val="88"/>
    <w:unhideWhenUsed/>
    <w:qFormat/>
    <w:uiPriority w:val="0"/>
    <w:pPr>
      <w:widowControl w:val="0"/>
      <w:spacing w:after="0" w:line="240" w:lineRule="auto"/>
      <w:jc w:val="both"/>
    </w:pPr>
    <w:rPr>
      <w:rFonts w:ascii="仿宋_GB2312" w:hAnsi="仿宋_GB2312" w:eastAsia="仿宋" w:cs="微软雅黑"/>
      <w:kern w:val="0"/>
      <w:sz w:val="20"/>
      <w:szCs w:val="20"/>
      <w14:ligatures w14:val="none"/>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905">
    <w:name w:val="网页型 31"/>
    <w:basedOn w:val="88"/>
    <w:qFormat/>
    <w:uiPriority w:val="0"/>
    <w:pPr>
      <w:widowControl w:val="0"/>
      <w:spacing w:after="0" w:line="240" w:lineRule="auto"/>
      <w:jc w:val="both"/>
    </w:pPr>
    <w:rPr>
      <w:rFonts w:ascii="Calibri" w:hAnsi="Calibri" w:eastAsia="宋体" w:cs="Times New Roman"/>
      <w:kern w:val="0"/>
      <w:sz w:val="20"/>
      <w:szCs w:val="20"/>
      <w14:ligatures w14:val="none"/>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06">
    <w:name w:val="网格型10"/>
    <w:basedOn w:val="88"/>
    <w:qFormat/>
    <w:uiPriority w:val="99"/>
    <w:pPr>
      <w:spacing w:after="0" w:line="240" w:lineRule="auto"/>
    </w:pPr>
    <w:rPr>
      <w:rFonts w:ascii="Calibri" w:hAnsi="Calibri" w:eastAsia="宋体" w:cs="Times New Roman"/>
      <w:kern w:val="0"/>
      <w:sz w:val="20"/>
      <w:szCs w:val="20"/>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907">
    <w:name w:val="表格主题1"/>
    <w:basedOn w:val="88"/>
    <w:qFormat/>
    <w:uiPriority w:val="0"/>
    <w:pPr>
      <w:widowControl w:val="0"/>
      <w:spacing w:after="0" w:line="300" w:lineRule="auto"/>
      <w:ind w:firstLine="200" w:firstLineChars="20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浅色列表 - 着色 2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09">
    <w:name w:val="中等深浅列表 1 - 着色 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10">
    <w:name w:val="深色列表 - 着色 2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11">
    <w:name w:val="中等深浅列表 2 - 强调文字颜色 13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2">
    <w:name w:val="深色列表 - 强调文字颜色 22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3">
    <w:name w:val="浅色列表 - 强调文字颜色 22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4">
    <w:name w:val="彩色网格 - 强调文字颜色 114"/>
    <w:basedOn w:val="88"/>
    <w:qFormat/>
    <w:uiPriority w:val="29"/>
    <w:pPr>
      <w:spacing w:after="0" w:line="240" w:lineRule="auto"/>
    </w:pPr>
    <w:rPr>
      <w:rFonts w:ascii="Times New Roman" w:hAnsi="Times New Roman" w:eastAsia="宋体" w:cs="Times New Roman"/>
      <w:i/>
      <w:color w:val="000000"/>
      <w:kern w:val="0"/>
      <w:sz w:val="20"/>
      <w:szCs w:val="20"/>
      <w14:ligatures w14:val="none"/>
    </w:rPr>
    <w:tblPr>
      <w:tblBorders>
        <w:insideH w:val="single" w:color="FFFFFF" w:sz="4" w:space="0"/>
      </w:tblBorders>
    </w:tblPr>
    <w:tcPr>
      <w:shd w:val="clear" w:color="auto" w:fill="DBE5F1"/>
    </w:tcPr>
    <w:tblStylePr w:type="firstRow">
      <w:tcPr>
        <w:shd w:val="clear" w:color="auto" w:fill="B8CCE4"/>
      </w:tcPr>
    </w:tblStylePr>
    <w:tblStylePr w:type="lastRow">
      <w:tcPr>
        <w:shd w:val="clear" w:color="auto" w:fill="B8CCE4"/>
      </w:tcPr>
    </w:tblStylePr>
    <w:tblStylePr w:type="firstCol">
      <w:tcPr>
        <w:shd w:val="clear" w:color="auto" w:fill="365F91"/>
      </w:tcPr>
    </w:tblStylePr>
    <w:tblStylePr w:type="lastCol">
      <w:tcPr>
        <w:shd w:val="clear" w:color="auto" w:fill="365F91"/>
      </w:tcPr>
    </w:tblStylePr>
    <w:tblStylePr w:type="band1Vert">
      <w:tcPr>
        <w:shd w:val="clear" w:color="auto" w:fill="A7BFDE"/>
      </w:tcPr>
    </w:tblStylePr>
    <w:tblStylePr w:type="band1Horz">
      <w:tcPr>
        <w:shd w:val="clear" w:color="auto" w:fill="A7BFDE"/>
      </w:tcPr>
    </w:tblStylePr>
  </w:style>
  <w:style w:type="table" w:customStyle="1" w:styleId="1915">
    <w:name w:val="深色列表 - 强调文字颜色 221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6">
    <w:name w:val="浅色列表 - 强调文字颜色 22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7">
    <w:name w:val="中等深浅列表 2 - 强调文字颜色 133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8">
    <w:name w:val="深色列表 - 强调文字颜色 21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19">
    <w:name w:val="网格型151"/>
    <w:basedOn w:val="88"/>
    <w:qFormat/>
    <w:uiPriority w:val="5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0">
    <w:name w:val="网格型311"/>
    <w:basedOn w:val="88"/>
    <w:qFormat/>
    <w:uiPriority w:val="3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1">
    <w:name w:val="网格型41"/>
    <w:basedOn w:val="88"/>
    <w:qFormat/>
    <w:uiPriority w:val="59"/>
    <w:pPr>
      <w:spacing w:after="0" w:line="240" w:lineRule="auto"/>
    </w:pPr>
    <w:rPr>
      <w:rFonts w:ascii="Calibri" w:hAnsi="Calibri" w:eastAsia="宋体" w:cs="Times New Roman"/>
      <w:kern w:val="0"/>
      <w:sz w:val="20"/>
      <w:szCs w:val="20"/>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922">
    <w:name w:val="网格型71"/>
    <w:basedOn w:val="88"/>
    <w:qFormat/>
    <w:uiPriority w:val="9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3">
    <w:name w:val="深色列表 - 着色 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24">
    <w:name w:val="中等深浅列表 2 - 着色 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25">
    <w:name w:val="深色列表 - 强调文字颜色 223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26">
    <w:name w:val="网格型81"/>
    <w:basedOn w:val="88"/>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7">
    <w:name w:val="中等深浅列表 2 - 强调文字颜色 1111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28">
    <w:name w:val="中等深浅列表 2 - 强调文字颜色 111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29">
    <w:name w:val="浅色列表 - 着色 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30">
    <w:name w:val="网格型121"/>
    <w:basedOn w:val="88"/>
    <w:qFormat/>
    <w:uiPriority w:val="0"/>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1">
    <w:name w:val="中等深浅列表 2 - 强调文字颜色 131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32">
    <w:name w:val="中等深浅列表 2 - 强调文字颜色 113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33">
    <w:name w:val="中等深浅列表 2 - 强调文字颜色 12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34">
    <w:name w:val="浅色列表 - 强调文字颜色 221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35">
    <w:name w:val="TableGrid2"/>
    <w:qFormat/>
    <w:uiPriority w:val="0"/>
    <w:pPr>
      <w:spacing w:after="0" w:line="240" w:lineRule="auto"/>
    </w:pPr>
    <w:rPr>
      <w:rFonts w:ascii="Calibri" w:hAnsi="Calibri" w:eastAsia="宋体" w:cs="Times New Roman"/>
      <w:sz w:val="21"/>
      <w:szCs w:val="22"/>
      <w14:ligatures w14:val="none"/>
    </w:rPr>
    <w:tblPr>
      <w:tblCellMar>
        <w:top w:w="0" w:type="dxa"/>
        <w:left w:w="0" w:type="dxa"/>
        <w:bottom w:w="0" w:type="dxa"/>
        <w:right w:w="0" w:type="dxa"/>
      </w:tblCellMar>
    </w:tblPr>
  </w:style>
  <w:style w:type="table" w:customStyle="1" w:styleId="1936">
    <w:name w:val="网格型浅色12"/>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37">
    <w:name w:val="网格型浅色22"/>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38">
    <w:name w:val="网格型51"/>
    <w:basedOn w:val="88"/>
    <w:qFormat/>
    <w:uiPriority w:val="59"/>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9">
    <w:name w:val="TableGrid11"/>
    <w:qFormat/>
    <w:uiPriority w:val="0"/>
    <w:pPr>
      <w:spacing w:after="0" w:line="240" w:lineRule="auto"/>
    </w:pPr>
    <w:rPr>
      <w:rFonts w:ascii="Calibri" w:hAnsi="Calibri" w:eastAsia="宋体" w:cs="Times New Roman"/>
      <w:sz w:val="21"/>
      <w:szCs w:val="22"/>
      <w14:ligatures w14:val="none"/>
    </w:rPr>
    <w:tblPr>
      <w:tblCellMar>
        <w:top w:w="0" w:type="dxa"/>
        <w:left w:w="0" w:type="dxa"/>
        <w:bottom w:w="0" w:type="dxa"/>
        <w:right w:w="0" w:type="dxa"/>
      </w:tblCellMar>
    </w:tblPr>
  </w:style>
  <w:style w:type="table" w:customStyle="1" w:styleId="1940">
    <w:name w:val="网格型131"/>
    <w:basedOn w:val="88"/>
    <w:qFormat/>
    <w:uiPriority w:val="3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1">
    <w:name w:val="网格型浅色111"/>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42">
    <w:name w:val="网格型浅色211"/>
    <w:basedOn w:val="88"/>
    <w:qFormat/>
    <w:uiPriority w:val="40"/>
    <w:pPr>
      <w:widowControl w:val="0"/>
      <w:spacing w:after="0" w:line="240" w:lineRule="auto"/>
    </w:pPr>
    <w:rPr>
      <w:rFonts w:ascii="Calibri" w:hAnsi="Calibri" w:eastAsia="宋体" w:cs="Times New Roman"/>
      <w:kern w:val="0"/>
      <w:sz w:val="20"/>
      <w:szCs w:val="20"/>
      <w14:ligatures w14:val="none"/>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43">
    <w:name w:val="中等深浅列表 2 - 强调文字颜色 114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44">
    <w:name w:val="Light List Accent 211"/>
    <w:qFormat/>
    <w:uiPriority w:val="0"/>
    <w:pPr>
      <w:spacing w:after="0" w:line="240" w:lineRule="auto"/>
    </w:pPr>
    <w:rPr>
      <w:rFonts w:ascii="Cambria" w:hAnsi="Cambria" w:eastAsia="宋体" w:cs="Times New Roman"/>
      <w:color w:val="000000"/>
      <w:kern w:val="0"/>
      <w:sz w:val="2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45">
    <w:name w:val="Dark List Accent 211"/>
    <w:qFormat/>
    <w:uiPriority w:val="0"/>
    <w:pPr>
      <w:spacing w:after="0" w:line="240" w:lineRule="auto"/>
    </w:pPr>
    <w:rPr>
      <w:rFonts w:ascii="Cambria" w:hAnsi="Cambria" w:eastAsia="宋体" w:cs="Times New Roman"/>
      <w:color w:val="000000"/>
      <w:kern w:val="0"/>
      <w:sz w:val="2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46">
    <w:name w:val="浅色列表 - 强调文字颜色 21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47">
    <w:name w:val="中等深浅列表 2 - 强调文字颜色 12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48">
    <w:name w:val="浅色底纹 - 强调文字颜色 214"/>
    <w:basedOn w:val="88"/>
    <w:qFormat/>
    <w:uiPriority w:val="0"/>
    <w:pPr>
      <w:spacing w:after="0" w:line="240" w:lineRule="auto"/>
    </w:pPr>
    <w:rPr>
      <w:rFonts w:ascii="Times New Roman" w:hAnsi="Times New Roman" w:eastAsia="宋体" w:cs="Times New Roman"/>
      <w:b/>
      <w:i/>
      <w:color w:val="2DA2BF"/>
      <w:kern w:val="0"/>
      <w:sz w:val="20"/>
      <w:szCs w:val="20"/>
      <w14:ligatures w14:val="none"/>
    </w:rPr>
    <w:tblPr>
      <w:tblBorders>
        <w:top w:val="single" w:color="C0504D" w:sz="8" w:space="0"/>
        <w:bottom w:val="single" w:color="C0504D" w:sz="8" w:space="0"/>
      </w:tblBorders>
    </w:tblPr>
    <w:tblStylePr w:type="fir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1949">
    <w:name w:val="网格型211"/>
    <w:basedOn w:val="88"/>
    <w:qFormat/>
    <w:uiPriority w:val="3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0">
    <w:name w:val="中等深浅列表 2 - 强调文字颜色 11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51">
    <w:name w:val="浅色列表 - 强调文字颜色 21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2">
    <w:name w:val="中等深浅列表 2 - 强调文字颜色 111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53">
    <w:name w:val="浅色列表 - 强调文字颜色 214"/>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4">
    <w:name w:val="深色列表 - 强调文字颜色 2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5">
    <w:name w:val="浅色列表 - 着色 2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56">
    <w:name w:val="深色列表 - 强调文字颜色 21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7">
    <w:name w:val="网格型111"/>
    <w:basedOn w:val="88"/>
    <w:qFormat/>
    <w:uiPriority w:val="0"/>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8">
    <w:name w:val="中等深浅列表 2 - 强调文字颜色 131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9">
    <w:name w:val="网格型16"/>
    <w:basedOn w:val="88"/>
    <w:qFormat/>
    <w:uiPriority w:val="5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0">
    <w:name w:val="中等深浅列表 2 - 强调文字颜色 115"/>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1">
    <w:name w:val="网格型61"/>
    <w:basedOn w:val="88"/>
    <w:qFormat/>
    <w:uiPriority w:val="59"/>
    <w:pPr>
      <w:spacing w:after="0" w:line="240" w:lineRule="auto"/>
    </w:pPr>
    <w:rPr>
      <w:rFonts w:ascii="微软雅黑" w:hAnsi="微软雅黑" w:eastAsia="仿宋" w:cs="Arial"/>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2">
    <w:name w:val="中等深浅列表 2 - 着色 1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3">
    <w:name w:val="中等深浅列表 2 - 强调文字颜色 134"/>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4">
    <w:name w:val="中等深浅列表 2 - 强调文字颜色 124"/>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65">
    <w:name w:val="深色列表 - 着色 22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6">
    <w:name w:val="网格型22"/>
    <w:basedOn w:val="88"/>
    <w:qFormat/>
    <w:uiPriority w:val="59"/>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7">
    <w:name w:val="网格型32"/>
    <w:basedOn w:val="88"/>
    <w:qFormat/>
    <w:uiPriority w:val="59"/>
    <w:pPr>
      <w:spacing w:after="0" w:line="240" w:lineRule="auto"/>
    </w:pPr>
    <w:rPr>
      <w:rFonts w:ascii="Calibri" w:hAnsi="Calibri" w:eastAsia="宋体" w:cs="Times New Roman"/>
      <w:kern w:val="0"/>
      <w:sz w:val="20"/>
      <w:szCs w:val="20"/>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968">
    <w:name w:val="浅色列表 - 强调文字颜色 2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69">
    <w:name w:val="中等深浅列表 2 - 强调文字颜色 1112"/>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0">
    <w:name w:val="中等深浅列表 2 - 强调文字颜色 13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71">
    <w:name w:val="中等深浅列表 2 - 强调文字颜色 1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72">
    <w:name w:val="深色列表 - 强调文字颜色 224"/>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3">
    <w:name w:val="中等深浅列表 2 - 强调文字颜色 14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4">
    <w:name w:val="浅色列表 - 强调文字颜色 23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5">
    <w:name w:val="深色列表 - 强调文字颜色 231"/>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6">
    <w:name w:val="网格型141"/>
    <w:basedOn w:val="88"/>
    <w:qFormat/>
    <w:uiPriority w:val="59"/>
    <w:pPr>
      <w:spacing w:after="0" w:line="240" w:lineRule="auto"/>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7">
    <w:name w:val="网格型91"/>
    <w:basedOn w:val="88"/>
    <w:qFormat/>
    <w:uiPriority w:val="39"/>
    <w:pPr>
      <w:spacing w:after="0" w:line="240" w:lineRule="auto"/>
    </w:pPr>
    <w:rPr>
      <w:rFonts w:ascii="等线" w:hAnsi="等线" w:eastAsia="等线"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78">
    <w:name w:val="正文文本首行缩进 字符2"/>
    <w:semiHidden/>
    <w:qFormat/>
    <w:locked/>
    <w:uiPriority w:val="99"/>
    <w:rPr>
      <w:rFonts w:hint="default" w:ascii="宋体" w:hAnsi="Calibri"/>
      <w:b/>
      <w:kern w:val="2"/>
      <w:sz w:val="24"/>
      <w:szCs w:val="22"/>
    </w:rPr>
  </w:style>
  <w:style w:type="character" w:customStyle="1" w:styleId="1979">
    <w:name w:val="正文文本首行缩进 2 字符2"/>
    <w:semiHidden/>
    <w:qFormat/>
    <w:locked/>
    <w:uiPriority w:val="99"/>
    <w:rPr>
      <w:rFonts w:hint="default" w:ascii="宋体" w:hAnsi="Calibri"/>
      <w:kern w:val="2"/>
      <w:sz w:val="24"/>
      <w:szCs w:val="22"/>
    </w:rPr>
  </w:style>
  <w:style w:type="table" w:customStyle="1" w:styleId="1980">
    <w:name w:val="典雅型2"/>
    <w:basedOn w:val="88"/>
    <w:semiHidden/>
    <w:unhideWhenUsed/>
    <w:qFormat/>
    <w:uiPriority w:val="0"/>
    <w:pPr>
      <w:widowControl w:val="0"/>
      <w:spacing w:after="0" w:line="240" w:lineRule="auto"/>
      <w:jc w:val="both"/>
    </w:pPr>
    <w:rPr>
      <w:rFonts w:ascii="仿宋_GB2312" w:hAnsi="仿宋_GB2312" w:eastAsia="仿宋" w:cs="微软雅黑"/>
      <w:kern w:val="0"/>
      <w:sz w:val="20"/>
      <w:szCs w:val="20"/>
      <w14:ligatures w14:val="none"/>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981">
    <w:name w:val="网页型 32"/>
    <w:basedOn w:val="88"/>
    <w:semiHidden/>
    <w:unhideWhenUsed/>
    <w:qFormat/>
    <w:uiPriority w:val="0"/>
    <w:pPr>
      <w:widowControl w:val="0"/>
      <w:spacing w:after="0" w:line="240" w:lineRule="auto"/>
      <w:jc w:val="both"/>
    </w:pPr>
    <w:rPr>
      <w:rFonts w:ascii="Calibri" w:hAnsi="Calibri" w:eastAsia="宋体" w:cs="Times New Roman"/>
      <w:kern w:val="0"/>
      <w:sz w:val="20"/>
      <w:szCs w:val="20"/>
      <w14:ligatures w14:val="none"/>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1982">
    <w:name w:val="浅色列表 - 着色 24"/>
    <w:basedOn w:val="88"/>
    <w:semiHidden/>
    <w:unhideWhenUsed/>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3">
    <w:name w:val="深色列表 - 着色 24"/>
    <w:basedOn w:val="88"/>
    <w:semiHidden/>
    <w:unhideWhenUsed/>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4">
    <w:name w:val="中等深浅列表 1 - 着色 32"/>
    <w:basedOn w:val="88"/>
    <w:semiHidden/>
    <w:unhideWhenUsed/>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5">
    <w:name w:val="深色列表 - 强调文字颜色 212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86">
    <w:name w:val="深色列表 - 着色 2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87">
    <w:name w:val="中等深浅列表 2 - 着色 1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88">
    <w:name w:val="中等深浅列表 2 - 强调文字颜色 11111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9">
    <w:name w:val="中等深浅列表 2 - 强调文字颜色 11113"/>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90">
    <w:name w:val="浅色列表 - 着色 2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1">
    <w:name w:val="中等深浅列表 2 - 强调文字颜色 1312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2">
    <w:name w:val="中等深浅列表 2 - 强调文字颜色 122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3">
    <w:name w:val="浅色列表 - 强调文字颜色 213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4">
    <w:name w:val="中等深浅列表 2 - 强调文字颜色 123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5">
    <w:name w:val="浅色底纹 - 强调文字颜色 215"/>
    <w:basedOn w:val="88"/>
    <w:qFormat/>
    <w:uiPriority w:val="0"/>
    <w:pPr>
      <w:spacing w:after="0" w:line="240" w:lineRule="auto"/>
    </w:pPr>
    <w:rPr>
      <w:rFonts w:ascii="Times New Roman" w:hAnsi="Times New Roman" w:eastAsia="宋体" w:cs="Times New Roman"/>
      <w:b/>
      <w:i/>
      <w:color w:val="2DA2BF"/>
      <w:kern w:val="0"/>
      <w:sz w:val="20"/>
      <w:szCs w:val="20"/>
      <w14:ligatures w14:val="none"/>
    </w:rPr>
    <w:tblPr>
      <w:tblBorders>
        <w:top w:val="single" w:color="C0504D" w:sz="8" w:space="0"/>
        <w:bottom w:val="single" w:color="C0504D" w:sz="8" w:space="0"/>
      </w:tblBorders>
    </w:tblPr>
    <w:tblStylePr w:type="fir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1996">
    <w:name w:val="浅色列表 - 强调文字颜色 212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7">
    <w:name w:val="中等深浅列表 2 - 强调文字颜色 11111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98">
    <w:name w:val="浅色列表 - 强调文字颜色 215"/>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9">
    <w:name w:val="深色列表 - 强调文字颜色 21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0">
    <w:name w:val="深色列表 - 强调文字颜色 214"/>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1">
    <w:name w:val="中等深浅列表 2 - 强调文字颜色 1314"/>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2">
    <w:name w:val="中等深浅列表 2 - 强调文字颜色 125"/>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3">
    <w:name w:val="浅色列表 - 强调文字颜色 21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4">
    <w:name w:val="中等深浅列表 2 - 强调文字颜色 131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5">
    <w:name w:val="中等深浅列表 2 - 强调文字颜色 1212"/>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6">
    <w:name w:val="典雅型11"/>
    <w:basedOn w:val="88"/>
    <w:qFormat/>
    <w:uiPriority w:val="0"/>
    <w:pPr>
      <w:widowControl w:val="0"/>
      <w:spacing w:after="0" w:line="240" w:lineRule="auto"/>
      <w:jc w:val="both"/>
    </w:pPr>
    <w:rPr>
      <w:rFonts w:ascii="仿宋_GB2312" w:hAnsi="仿宋_GB2312" w:eastAsia="仿宋" w:cs="微软雅黑"/>
      <w:kern w:val="0"/>
      <w:sz w:val="20"/>
      <w:szCs w:val="20"/>
      <w14:ligatures w14:val="none"/>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07">
    <w:name w:val="网页型 311"/>
    <w:basedOn w:val="88"/>
    <w:qFormat/>
    <w:uiPriority w:val="0"/>
    <w:pPr>
      <w:widowControl w:val="0"/>
      <w:spacing w:after="0" w:line="240" w:lineRule="auto"/>
      <w:jc w:val="both"/>
    </w:pPr>
    <w:rPr>
      <w:rFonts w:ascii="Calibri" w:hAnsi="Calibri" w:eastAsia="宋体" w:cs="Times New Roman"/>
      <w:kern w:val="0"/>
      <w:sz w:val="20"/>
      <w:szCs w:val="20"/>
      <w14:ligatures w14:val="none"/>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2008">
    <w:name w:val="浅色列表 - 着色 2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09">
    <w:name w:val="中等深浅列表 1 - 着色 3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0">
    <w:name w:val="深色列表 - 着色 2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1">
    <w:name w:val="深色列表 - 强调文字颜色 21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2">
    <w:name w:val="深色列表 - 着色 2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3">
    <w:name w:val="中等深浅列表 2 - 着色 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4">
    <w:name w:val="中等深浅列表 2 - 强调文字颜色 11111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5">
    <w:name w:val="中等深浅列表 2 - 强调文字颜色 11112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6">
    <w:name w:val="浅色列表 - 着色 2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7">
    <w:name w:val="中等深浅列表 2 - 强调文字颜色 131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8">
    <w:name w:val="中等深浅列表 2 - 强调文字颜色 12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9">
    <w:name w:val="浅色列表 - 强调文字颜色 213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0">
    <w:name w:val="中等深浅列表 2 - 强调文字颜色 123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1">
    <w:name w:val="浅色底纹 - 强调文字颜色 2141"/>
    <w:basedOn w:val="88"/>
    <w:qFormat/>
    <w:uiPriority w:val="0"/>
    <w:pPr>
      <w:spacing w:after="0" w:line="240" w:lineRule="auto"/>
    </w:pPr>
    <w:rPr>
      <w:rFonts w:ascii="Times New Roman" w:hAnsi="Times New Roman" w:eastAsia="宋体" w:cs="Times New Roman"/>
      <w:b/>
      <w:i/>
      <w:color w:val="2DA2BF"/>
      <w:kern w:val="0"/>
      <w:sz w:val="20"/>
      <w:szCs w:val="20"/>
      <w14:ligatures w14:val="none"/>
    </w:rPr>
    <w:tblPr>
      <w:tblBorders>
        <w:top w:val="single" w:color="C0504D" w:sz="8" w:space="0"/>
        <w:bottom w:val="single" w:color="C0504D" w:sz="8" w:space="0"/>
      </w:tblBorders>
    </w:tblPr>
    <w:tblStylePr w:type="fir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2022">
    <w:name w:val="浅色列表 - 强调文字颜色 212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3">
    <w:name w:val="中等深浅列表 2 - 强调文字颜色 1111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24">
    <w:name w:val="浅色列表 - 强调文字颜色 214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5">
    <w:name w:val="深色列表 - 强调文字颜色 2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6">
    <w:name w:val="深色列表 - 强调文字颜色 21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7">
    <w:name w:val="中等深浅列表 2 - 强调文字颜色 1313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8">
    <w:name w:val="中等深浅列表 2 - 强调文字颜色 124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9">
    <w:name w:val="浅色列表 - 强调文字颜色 2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30">
    <w:name w:val="中等深浅列表 2 - 强调文字颜色 131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31">
    <w:name w:val="中等深浅列表 2 - 强调文字颜色 12111"/>
    <w:basedOn w:val="88"/>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paragraph" w:customStyle="1" w:styleId="2032">
    <w:name w:val="标题 31"/>
    <w:basedOn w:val="1"/>
    <w:semiHidden/>
    <w:qFormat/>
    <w:uiPriority w:val="0"/>
    <w:pPr>
      <w:ind w:left="600"/>
      <w:jc w:val="left"/>
      <w:outlineLvl w:val="3"/>
    </w:pPr>
    <w:rPr>
      <w:rFonts w:ascii="宋体" w:hAnsi="宋体" w:eastAsia="宋体" w:cs="宋体"/>
      <w:kern w:val="0"/>
      <w:sz w:val="24"/>
      <w:szCs w:val="24"/>
      <w:lang w:eastAsia="en-US"/>
    </w:rPr>
  </w:style>
  <w:style w:type="paragraph" w:customStyle="1" w:styleId="2033">
    <w:name w:val="Heading 31"/>
    <w:basedOn w:val="1"/>
    <w:semiHidden/>
    <w:qFormat/>
    <w:uiPriority w:val="0"/>
    <w:pPr>
      <w:ind w:left="600"/>
      <w:jc w:val="left"/>
      <w:outlineLvl w:val="3"/>
    </w:pPr>
    <w:rPr>
      <w:rFonts w:ascii="宋体" w:hAnsi="宋体" w:eastAsia="宋体" w:cs="宋体"/>
      <w:kern w:val="0"/>
      <w:sz w:val="24"/>
      <w:szCs w:val="24"/>
      <w:lang w:eastAsia="en-US"/>
    </w:rPr>
  </w:style>
  <w:style w:type="character" w:customStyle="1" w:styleId="2034">
    <w:name w:val="fontstyle11"/>
    <w:semiHidden/>
    <w:qFormat/>
    <w:uiPriority w:val="0"/>
    <w:rPr>
      <w:rFonts w:hint="default" w:ascii="TimesNewRomanPSMT" w:hAnsi="TimesNewRomanPSMT"/>
      <w:color w:val="000000"/>
      <w:sz w:val="24"/>
      <w:szCs w:val="24"/>
    </w:rPr>
  </w:style>
  <w:style w:type="character" w:customStyle="1" w:styleId="2035">
    <w:name w:val="中等深浅网格 2 - 强调文字颜色 2 Char"/>
    <w:qFormat/>
    <w:locked/>
    <w:uiPriority w:val="29"/>
    <w:rPr>
      <w:i/>
      <w:color w:val="000000"/>
    </w:rPr>
  </w:style>
  <w:style w:type="character" w:customStyle="1" w:styleId="2036">
    <w:name w:val="中等深浅网格 3 - 强调文字颜色 2 Char"/>
    <w:qFormat/>
    <w:locked/>
    <w:uiPriority w:val="0"/>
    <w:rPr>
      <w:b/>
      <w:i/>
      <w:color w:val="2DA2BF"/>
    </w:rPr>
  </w:style>
  <w:style w:type="character" w:customStyle="1" w:styleId="2037">
    <w:name w:val="中等深浅网格 2字符"/>
    <w:link w:val="2038"/>
    <w:semiHidden/>
    <w:qFormat/>
    <w:locked/>
    <w:uiPriority w:val="99"/>
    <w:rPr>
      <w:rFonts w:ascii="Calibri" w:hAnsi="Calibri"/>
      <w:sz w:val="21"/>
      <w:szCs w:val="22"/>
    </w:rPr>
  </w:style>
  <w:style w:type="paragraph" w:customStyle="1" w:styleId="2038">
    <w:name w:val="中等深浅网格 21"/>
    <w:link w:val="2037"/>
    <w:semiHidden/>
    <w:qFormat/>
    <w:uiPriority w:val="99"/>
    <w:pPr>
      <w:widowControl w:val="0"/>
      <w:spacing w:after="0" w:line="240" w:lineRule="auto"/>
      <w:jc w:val="both"/>
    </w:pPr>
    <w:rPr>
      <w:rFonts w:ascii="Calibri" w:hAnsi="Calibri" w:eastAsiaTheme="minorEastAsia" w:cstheme="minorBidi"/>
      <w:kern w:val="2"/>
      <w:sz w:val="21"/>
      <w:szCs w:val="22"/>
      <w:lang w:val="en-US" w:eastAsia="zh-CN" w:bidi="ar-SA"/>
      <w14:ligatures w14:val="standardContextual"/>
    </w:rPr>
  </w:style>
  <w:style w:type="paragraph" w:customStyle="1" w:styleId="2039">
    <w:name w:val="无间隔[858D7CFB-ED40-4347-BF05-701D383B685F][858D7CFB-ED40-4347-BF05-701D383B685F]5"/>
    <w:semiHidden/>
    <w:qFormat/>
    <w:uiPriority w:val="0"/>
    <w:pPr>
      <w:widowControl w:val="0"/>
      <w:spacing w:after="0" w:line="240" w:lineRule="auto"/>
      <w:jc w:val="both"/>
    </w:pPr>
    <w:rPr>
      <w:rFonts w:ascii="Times New Roman" w:hAnsi="Times New Roman" w:eastAsia="宋体" w:cs="Times New Roman"/>
      <w:kern w:val="2"/>
      <w:sz w:val="21"/>
      <w:szCs w:val="24"/>
      <w:lang w:val="en-US" w:eastAsia="zh-CN" w:bidi="ar-SA"/>
      <w14:ligatures w14:val="none"/>
    </w:rPr>
  </w:style>
  <w:style w:type="paragraph" w:customStyle="1" w:styleId="2040">
    <w:name w:val="13"/>
    <w:basedOn w:val="1"/>
    <w:semiHidden/>
    <w:qFormat/>
    <w:uiPriority w:val="0"/>
    <w:rPr>
      <w:rFonts w:ascii="Cambria" w:hAnsi="Cambria" w:eastAsia="宋体" w:cs="Times New Roman"/>
      <w:color w:val="000000"/>
      <w:sz w:val="22"/>
    </w:rPr>
  </w:style>
  <w:style w:type="character" w:styleId="2041">
    <w:name w:val="Placeholder Text"/>
    <w:semiHidden/>
    <w:qFormat/>
    <w:uiPriority w:val="99"/>
    <w:rPr>
      <w:color w:val="808080"/>
    </w:rPr>
  </w:style>
  <w:style w:type="character" w:customStyle="1" w:styleId="2042">
    <w:name w:val="标题 6 字符1"/>
    <w:semiHidden/>
    <w:qFormat/>
    <w:locked/>
    <w:uiPriority w:val="0"/>
    <w:rPr>
      <w:rFonts w:ascii="Arial" w:hAnsi="Arial" w:eastAsia="黑体"/>
      <w:b/>
      <w:bCs/>
      <w:kern w:val="2"/>
      <w:sz w:val="24"/>
      <w:szCs w:val="24"/>
      <w:lang w:val="en-US" w:eastAsia="zh-CN" w:bidi="ar-SA"/>
    </w:rPr>
  </w:style>
  <w:style w:type="character" w:customStyle="1" w:styleId="2043">
    <w:name w:val="引用 字符1"/>
    <w:qFormat/>
    <w:locked/>
    <w:uiPriority w:val="29"/>
    <w:rPr>
      <w:i/>
      <w:color w:val="000000"/>
      <w:kern w:val="2"/>
      <w:sz w:val="21"/>
      <w:szCs w:val="22"/>
    </w:rPr>
  </w:style>
  <w:style w:type="character" w:customStyle="1" w:styleId="2044">
    <w:name w:val="明显引用 字符1"/>
    <w:qFormat/>
    <w:locked/>
    <w:uiPriority w:val="0"/>
    <w:rPr>
      <w:b/>
      <w:i/>
      <w:color w:val="2DA2BF"/>
      <w:kern w:val="2"/>
      <w:sz w:val="21"/>
      <w:szCs w:val="22"/>
    </w:rPr>
  </w:style>
  <w:style w:type="character" w:customStyle="1" w:styleId="2045">
    <w:name w:val="标题 5 字符1"/>
    <w:semiHidden/>
    <w:qFormat/>
    <w:locked/>
    <w:uiPriority w:val="0"/>
    <w:rPr>
      <w:rFonts w:eastAsia="宋体"/>
      <w:b/>
      <w:bCs/>
      <w:kern w:val="2"/>
      <w:sz w:val="28"/>
      <w:szCs w:val="28"/>
      <w:lang w:val="en-US" w:eastAsia="zh-CN" w:bidi="ar-SA"/>
    </w:rPr>
  </w:style>
  <w:style w:type="character" w:customStyle="1" w:styleId="2046">
    <w:name w:val="标题 7 字符1"/>
    <w:semiHidden/>
    <w:qFormat/>
    <w:locked/>
    <w:uiPriority w:val="99"/>
    <w:rPr>
      <w:rFonts w:eastAsia="宋体"/>
      <w:b/>
      <w:bCs/>
      <w:kern w:val="2"/>
      <w:sz w:val="24"/>
      <w:szCs w:val="24"/>
      <w:lang w:val="en-US" w:eastAsia="zh-CN" w:bidi="ar-SA"/>
    </w:rPr>
  </w:style>
  <w:style w:type="character" w:customStyle="1" w:styleId="2047">
    <w:name w:val="标题 1 字符2"/>
    <w:semiHidden/>
    <w:qFormat/>
    <w:locked/>
    <w:uiPriority w:val="99"/>
    <w:rPr>
      <w:rFonts w:eastAsia="黑体"/>
      <w:b/>
      <w:kern w:val="44"/>
      <w:sz w:val="30"/>
      <w:szCs w:val="30"/>
    </w:rPr>
  </w:style>
  <w:style w:type="character" w:customStyle="1" w:styleId="2048">
    <w:name w:val="标题 2 字符1"/>
    <w:semiHidden/>
    <w:qFormat/>
    <w:locked/>
    <w:uiPriority w:val="99"/>
    <w:rPr>
      <w:rFonts w:ascii="Cambria" w:hAnsi="Cambria" w:eastAsia="宋体"/>
      <w:b/>
      <w:sz w:val="32"/>
      <w:lang w:val="en-US" w:eastAsia="zh-CN" w:bidi="ar-SA"/>
    </w:rPr>
  </w:style>
  <w:style w:type="character" w:customStyle="1" w:styleId="2049">
    <w:name w:val="标题 4 字符1"/>
    <w:semiHidden/>
    <w:qFormat/>
    <w:locked/>
    <w:uiPriority w:val="0"/>
    <w:rPr>
      <w:rFonts w:ascii="Arial" w:hAnsi="Arial" w:eastAsia="黑体"/>
      <w:b/>
      <w:sz w:val="28"/>
      <w:lang w:val="en-US" w:eastAsia="zh-CN" w:bidi="ar-SA"/>
    </w:rPr>
  </w:style>
  <w:style w:type="character" w:customStyle="1" w:styleId="2050">
    <w:name w:val="标题 3 字符2"/>
    <w:semiHidden/>
    <w:qFormat/>
    <w:locked/>
    <w:uiPriority w:val="0"/>
    <w:rPr>
      <w:rFonts w:eastAsia="黑体"/>
      <w:b/>
      <w:kern w:val="2"/>
      <w:sz w:val="24"/>
    </w:rPr>
  </w:style>
  <w:style w:type="character" w:customStyle="1" w:styleId="2051">
    <w:name w:val="标题 8 字符1"/>
    <w:semiHidden/>
    <w:qFormat/>
    <w:locked/>
    <w:uiPriority w:val="99"/>
    <w:rPr>
      <w:rFonts w:ascii="Arial" w:hAnsi="Arial" w:eastAsia="黑体"/>
      <w:kern w:val="2"/>
      <w:sz w:val="24"/>
      <w:szCs w:val="24"/>
      <w:lang w:val="en-US" w:eastAsia="zh-CN" w:bidi="ar-SA"/>
    </w:rPr>
  </w:style>
  <w:style w:type="character" w:customStyle="1" w:styleId="2052">
    <w:name w:val="标题 9 字符1"/>
    <w:semiHidden/>
    <w:qFormat/>
    <w:locked/>
    <w:uiPriority w:val="99"/>
    <w:rPr>
      <w:rFonts w:ascii="Arial" w:hAnsi="Arial" w:eastAsia="黑体"/>
      <w:kern w:val="2"/>
      <w:sz w:val="21"/>
      <w:szCs w:val="21"/>
      <w:lang w:val="en-US" w:eastAsia="zh-CN" w:bidi="ar-SA"/>
    </w:rPr>
  </w:style>
  <w:style w:type="character" w:customStyle="1" w:styleId="2053">
    <w:name w:val="无间隔 字符1"/>
    <w:semiHidden/>
    <w:qFormat/>
    <w:locked/>
    <w:uiPriority w:val="99"/>
    <w:rPr>
      <w:rFonts w:ascii="Calibri" w:hAnsi="Calibri"/>
      <w:kern w:val="2"/>
      <w:sz w:val="21"/>
      <w:szCs w:val="22"/>
      <w:lang w:val="en-US" w:eastAsia="zh-CN" w:bidi="ar-SA"/>
    </w:rPr>
  </w:style>
  <w:style w:type="character" w:customStyle="1" w:styleId="2054">
    <w:name w:val="列表项目符号 字符1"/>
    <w:semiHidden/>
    <w:qFormat/>
    <w:locked/>
    <w:uiPriority w:val="99"/>
    <w:rPr>
      <w:rFonts w:ascii="宋体"/>
      <w:sz w:val="24"/>
    </w:rPr>
  </w:style>
  <w:style w:type="paragraph" w:customStyle="1" w:styleId="2055">
    <w:name w:val="TOC 标题5"/>
    <w:basedOn w:val="3"/>
    <w:next w:val="1"/>
    <w:qFormat/>
    <w:uiPriority w:val="99"/>
    <w:pPr>
      <w:widowControl/>
      <w:numPr>
        <w:ilvl w:val="0"/>
        <w:numId w:val="11"/>
      </w:numPr>
      <w:spacing w:after="0" w:line="276" w:lineRule="auto"/>
      <w:ind w:left="0" w:firstLine="0"/>
      <w:outlineLvl w:val="9"/>
    </w:pPr>
    <w:rPr>
      <w:rFonts w:ascii="Cambria" w:hAnsi="Cambria" w:eastAsia="黑体" w:cs="Times New Roman"/>
      <w:b/>
      <w:bCs/>
      <w:color w:val="365F91"/>
      <w:kern w:val="0"/>
      <w:sz w:val="28"/>
      <w:szCs w:val="28"/>
    </w:rPr>
  </w:style>
  <w:style w:type="character" w:customStyle="1" w:styleId="2056">
    <w:name w:val="引用 字符3"/>
    <w:basedOn w:val="101"/>
    <w:qFormat/>
    <w:uiPriority w:val="64"/>
    <w:rPr>
      <w:i/>
      <w:iCs/>
      <w:color w:val="404040" w:themeColor="text1" w:themeTint="BF"/>
      <w:kern w:val="2"/>
      <w:sz w:val="21"/>
      <w:szCs w:val="22"/>
      <w14:textFill>
        <w14:solidFill>
          <w14:schemeClr w14:val="tx1">
            <w14:lumMod w14:val="75000"/>
            <w14:lumOff w14:val="25000"/>
          </w14:schemeClr>
        </w14:solidFill>
      </w14:textFill>
    </w:rPr>
  </w:style>
  <w:style w:type="character" w:customStyle="1" w:styleId="2057">
    <w:name w:val="明显引用 字符3"/>
    <w:basedOn w:val="101"/>
    <w:qFormat/>
    <w:uiPriority w:val="65"/>
    <w:rPr>
      <w:i/>
      <w:iCs/>
      <w:color w:val="156082" w:themeColor="accent1"/>
      <w:kern w:val="2"/>
      <w:sz w:val="21"/>
      <w:szCs w:val="22"/>
      <w14:textFill>
        <w14:solidFill>
          <w14:schemeClr w14:val="accent1"/>
        </w14:solidFill>
      </w14:textFill>
    </w:rPr>
  </w:style>
  <w:style w:type="character" w:customStyle="1" w:styleId="2058">
    <w:name w:val="正文文本首行缩进 字符3"/>
    <w:semiHidden/>
    <w:qFormat/>
    <w:locked/>
    <w:uiPriority w:val="99"/>
    <w:rPr>
      <w:rFonts w:ascii="宋体" w:hAnsi="Calibri"/>
      <w:b/>
      <w:kern w:val="2"/>
      <w:sz w:val="24"/>
    </w:rPr>
  </w:style>
  <w:style w:type="character" w:customStyle="1" w:styleId="2059">
    <w:name w:val="中等深浅网格 2 - 着色 2 字符"/>
    <w:semiHidden/>
    <w:qFormat/>
    <w:locked/>
    <w:uiPriority w:val="29"/>
    <w:rPr>
      <w:i/>
      <w:color w:val="000000"/>
    </w:rPr>
  </w:style>
  <w:style w:type="character" w:customStyle="1" w:styleId="2060">
    <w:name w:val="中等深浅网格 3 - 着色 2 字符"/>
    <w:semiHidden/>
    <w:qFormat/>
    <w:locked/>
    <w:uiPriority w:val="0"/>
    <w:rPr>
      <w:b/>
      <w:i/>
      <w:color w:val="2DA2BF"/>
    </w:rPr>
  </w:style>
  <w:style w:type="character" w:customStyle="1" w:styleId="2061">
    <w:name w:val="正文文本首行缩进 2 字符3"/>
    <w:semiHidden/>
    <w:qFormat/>
    <w:locked/>
    <w:uiPriority w:val="99"/>
    <w:rPr>
      <w:rFonts w:ascii="宋体" w:hAnsi="Calibri" w:eastAsia="宋体"/>
      <w:kern w:val="2"/>
      <w:sz w:val="24"/>
      <w:lang w:val="en-US" w:eastAsia="zh-CN" w:bidi="ar-SA"/>
    </w:rPr>
  </w:style>
  <w:style w:type="character" w:customStyle="1" w:styleId="2062">
    <w:name w:val="中等深浅底纹 1 - 着色 1 字符"/>
    <w:qFormat/>
    <w:locked/>
    <w:uiPriority w:val="99"/>
    <w:rPr>
      <w:rFonts w:ascii="Calibri" w:hAnsi="Calibri"/>
      <w:kern w:val="2"/>
      <w:sz w:val="21"/>
      <w:szCs w:val="22"/>
      <w:lang w:val="en-US" w:eastAsia="zh-CN" w:bidi="ar-SA"/>
    </w:rPr>
  </w:style>
  <w:style w:type="table" w:customStyle="1" w:styleId="2063">
    <w:name w:val="中等深浅底纹 1 - 强调文字颜色 11"/>
    <w:basedOn w:val="88"/>
    <w:qFormat/>
    <w:uiPriority w:val="99"/>
    <w:pPr>
      <w:spacing w:after="0" w:line="240" w:lineRule="auto"/>
    </w:pPr>
    <w:rPr>
      <w:rFonts w:ascii="Calibri" w:hAnsi="Calibri"/>
      <w:sz w:val="21"/>
      <w:szCs w:val="22"/>
      <w14:ligatures w14:val="none"/>
    </w:rPr>
    <w:tblPr>
      <w:tblBorders>
        <w:top w:val="single" w:color="84B3DF" w:sz="8" w:space="0"/>
        <w:left w:val="single" w:color="84B3DF" w:sz="8" w:space="0"/>
        <w:bottom w:val="single" w:color="84B3DF" w:sz="8" w:space="0"/>
        <w:right w:val="single" w:color="84B3DF" w:sz="8" w:space="0"/>
        <w:insideH w:val="single" w:color="84B3DF" w:sz="8" w:space="0"/>
      </w:tblBorders>
    </w:tblPr>
    <w:tblStylePr w:type="firstRow">
      <w:pPr>
        <w:spacing w:before="0" w:after="0" w:line="240" w:lineRule="auto"/>
      </w:pPr>
      <w:tcPr>
        <w:tcBorders>
          <w:top w:val="single" w:color="84B3DF" w:sz="8" w:space="0"/>
          <w:left w:val="single" w:color="84B3DF" w:sz="8" w:space="0"/>
          <w:bottom w:val="single" w:color="84B3DF" w:sz="8" w:space="0"/>
          <w:right w:val="single" w:color="84B3DF" w:sz="8" w:space="0"/>
          <w:insideH w:val="nil"/>
          <w:insideV w:val="nil"/>
        </w:tcBorders>
        <w:shd w:val="clear" w:color="auto" w:fill="5B9BD5"/>
      </w:tcPr>
    </w:tblStylePr>
    <w:tblStylePr w:type="lastRow">
      <w:pPr>
        <w:spacing w:before="0" w:after="0" w:line="240" w:lineRule="auto"/>
      </w:pPr>
      <w:tcPr>
        <w:tcBorders>
          <w:top w:val="double" w:color="84B3DF" w:sz="6" w:space="0"/>
          <w:left w:val="single" w:color="84B3DF" w:sz="8" w:space="0"/>
          <w:bottom w:val="single" w:color="84B3DF" w:sz="8" w:space="0"/>
          <w:right w:val="single" w:color="84B3DF" w:sz="8" w:space="0"/>
          <w:insideH w:val="nil"/>
          <w:insideV w:val="nil"/>
        </w:tcBorders>
      </w:tcPr>
    </w:tblStylePr>
    <w:tblStylePr w:type="band1Vert">
      <w:tcPr>
        <w:shd w:val="clear" w:color="auto" w:fill="D6E6F4"/>
      </w:tcPr>
    </w:tblStylePr>
    <w:tblStylePr w:type="band1Horz">
      <w:tcPr>
        <w:tcBorders>
          <w:insideH w:val="nil"/>
          <w:insideV w:val="nil"/>
        </w:tcBorders>
        <w:shd w:val="clear" w:color="auto" w:fill="D6E6F4"/>
      </w:tcPr>
    </w:tblStylePr>
    <w:tblStylePr w:type="band2Horz">
      <w:tcPr>
        <w:tcBorders>
          <w:insideH w:val="nil"/>
          <w:insideV w:val="nil"/>
        </w:tcBorders>
      </w:tcPr>
    </w:tblStylePr>
  </w:style>
  <w:style w:type="paragraph" w:customStyle="1" w:styleId="2064">
    <w:name w:val="标题 21"/>
    <w:basedOn w:val="1"/>
    <w:semiHidden/>
    <w:qFormat/>
    <w:uiPriority w:val="0"/>
    <w:pPr>
      <w:spacing w:line="354" w:lineRule="exact"/>
      <w:ind w:left="2048" w:right="39"/>
      <w:jc w:val="left"/>
      <w:outlineLvl w:val="2"/>
    </w:pPr>
    <w:rPr>
      <w:rFonts w:ascii="宋体" w:hAnsi="宋体" w:eastAsia="宋体" w:cs="宋体"/>
      <w:b/>
      <w:bCs/>
      <w:kern w:val="0"/>
      <w:sz w:val="28"/>
      <w:szCs w:val="28"/>
      <w:lang w:eastAsia="en-US"/>
    </w:rPr>
  </w:style>
  <w:style w:type="character" w:customStyle="1" w:styleId="2065">
    <w:name w:val="Default Char"/>
    <w:link w:val="1104"/>
    <w:qFormat/>
    <w:uiPriority w:val="0"/>
    <w:rPr>
      <w:rFonts w:ascii="仿宋_GB2312" w:hAnsi="Times New Roman" w:eastAsia="仿宋_GB2312" w:cs="仿宋_GB2312"/>
      <w:color w:val="000000"/>
      <w:kern w:val="0"/>
      <w:sz w:val="24"/>
      <w14:ligatures w14:val="none"/>
    </w:rPr>
  </w:style>
  <w:style w:type="character" w:customStyle="1" w:styleId="2066">
    <w:name w:val="无间距字符"/>
    <w:link w:val="2067"/>
    <w:semiHidden/>
    <w:qFormat/>
    <w:locked/>
    <w:uiPriority w:val="99"/>
    <w:rPr>
      <w:rFonts w:ascii="Calibri" w:hAnsi="Calibri"/>
      <w:sz w:val="21"/>
      <w:szCs w:val="22"/>
    </w:rPr>
  </w:style>
  <w:style w:type="paragraph" w:customStyle="1" w:styleId="2067">
    <w:name w:val="无间距"/>
    <w:link w:val="2066"/>
    <w:semiHidden/>
    <w:qFormat/>
    <w:uiPriority w:val="99"/>
    <w:pPr>
      <w:widowControl w:val="0"/>
      <w:spacing w:after="0" w:line="240" w:lineRule="auto"/>
      <w:jc w:val="both"/>
    </w:pPr>
    <w:rPr>
      <w:rFonts w:ascii="Calibri" w:hAnsi="Calibri" w:eastAsiaTheme="minorEastAsia" w:cstheme="minorBidi"/>
      <w:kern w:val="2"/>
      <w:sz w:val="21"/>
      <w:szCs w:val="22"/>
      <w:lang w:val="en-US" w:eastAsia="zh-CN" w:bidi="ar-SA"/>
      <w14:ligatures w14:val="standardContextual"/>
    </w:rPr>
  </w:style>
  <w:style w:type="character" w:customStyle="1" w:styleId="2068">
    <w:name w:val="页眉 Char7"/>
    <w:semiHidden/>
    <w:qFormat/>
    <w:uiPriority w:val="99"/>
    <w:rPr>
      <w:sz w:val="18"/>
      <w:szCs w:val="18"/>
    </w:rPr>
  </w:style>
  <w:style w:type="character" w:customStyle="1" w:styleId="2069">
    <w:name w:val="页脚 Char7"/>
    <w:semiHidden/>
    <w:qFormat/>
    <w:uiPriority w:val="99"/>
    <w:rPr>
      <w:sz w:val="18"/>
      <w:szCs w:val="18"/>
    </w:rPr>
  </w:style>
  <w:style w:type="character" w:customStyle="1" w:styleId="2070">
    <w:name w:val="无间隔 Char2"/>
    <w:semiHidden/>
    <w:qFormat/>
    <w:locked/>
    <w:uiPriority w:val="99"/>
    <w:rPr>
      <w:rFonts w:ascii="Calibri" w:hAnsi="Calibri"/>
    </w:rPr>
  </w:style>
  <w:style w:type="character" w:customStyle="1" w:styleId="2071">
    <w:name w:val="正文文本缩进 Char6"/>
    <w:semiHidden/>
    <w:qFormat/>
    <w:uiPriority w:val="99"/>
    <w:rPr>
      <w:rFonts w:ascii="Calibri" w:hAnsi="Calibri" w:eastAsia="宋体" w:cs="Times New Roman"/>
    </w:rPr>
  </w:style>
  <w:style w:type="character" w:customStyle="1" w:styleId="2072">
    <w:name w:val="批注文字 Char6"/>
    <w:semiHidden/>
    <w:qFormat/>
    <w:uiPriority w:val="99"/>
    <w:rPr>
      <w:rFonts w:ascii="Calibri" w:hAnsi="Calibri" w:eastAsia="宋体" w:cs="Times New Roman"/>
    </w:rPr>
  </w:style>
  <w:style w:type="character" w:customStyle="1" w:styleId="2073">
    <w:name w:val="引用 Char6"/>
    <w:semiHidden/>
    <w:qFormat/>
    <w:locked/>
    <w:uiPriority w:val="29"/>
    <w:rPr>
      <w:i/>
      <w:color w:val="000000"/>
    </w:rPr>
  </w:style>
  <w:style w:type="character" w:customStyle="1" w:styleId="2074">
    <w:name w:val="明显引用 Char6"/>
    <w:semiHidden/>
    <w:qFormat/>
    <w:locked/>
    <w:uiPriority w:val="0"/>
    <w:rPr>
      <w:b/>
      <w:i/>
      <w:color w:val="2DA2BF"/>
    </w:rPr>
  </w:style>
  <w:style w:type="paragraph" w:customStyle="1" w:styleId="2075">
    <w:name w:val="报告表名"/>
    <w:basedOn w:val="1"/>
    <w:next w:val="1"/>
    <w:qFormat/>
    <w:uiPriority w:val="0"/>
    <w:pPr>
      <w:adjustRightInd w:val="0"/>
      <w:snapToGrid w:val="0"/>
      <w:spacing w:beforeLines="50" w:line="360" w:lineRule="auto"/>
      <w:jc w:val="center"/>
    </w:pPr>
    <w:rPr>
      <w:rFonts w:hint="eastAsia" w:ascii="Calibri" w:hAnsi="Calibri" w:eastAsia="宋体" w:cs="Times New Roman"/>
      <w:szCs w:val="21"/>
    </w:rPr>
  </w:style>
  <w:style w:type="paragraph" w:customStyle="1" w:styleId="2076">
    <w:name w:val="表头样式"/>
    <w:basedOn w:val="2077"/>
    <w:link w:val="2078"/>
    <w:qFormat/>
    <w:uiPriority w:val="0"/>
    <w:rPr>
      <w:b/>
    </w:rPr>
  </w:style>
  <w:style w:type="paragraph" w:customStyle="1" w:styleId="2077">
    <w:name w:val="表格正文"/>
    <w:basedOn w:val="1"/>
    <w:qFormat/>
    <w:uiPriority w:val="0"/>
    <w:pPr>
      <w:adjustRightInd w:val="0"/>
      <w:snapToGrid w:val="0"/>
      <w:jc w:val="center"/>
    </w:pPr>
    <w:rPr>
      <w:rFonts w:ascii="仿宋_GB2312" w:hAnsi="仿宋_GB2312" w:eastAsia="仿宋_GB2312" w:cs="Times New Roman"/>
      <w:szCs w:val="18"/>
    </w:rPr>
  </w:style>
  <w:style w:type="character" w:customStyle="1" w:styleId="2078">
    <w:name w:val="表头样式 Char"/>
    <w:link w:val="2076"/>
    <w:qFormat/>
    <w:uiPriority w:val="0"/>
    <w:rPr>
      <w:rFonts w:ascii="仿宋_GB2312" w:hAnsi="仿宋_GB2312" w:eastAsia="仿宋_GB2312" w:cs="Times New Roman"/>
      <w:b/>
      <w:sz w:val="21"/>
      <w:szCs w:val="18"/>
      <w14:ligatures w14:val="none"/>
    </w:rPr>
  </w:style>
  <w:style w:type="paragraph" w:customStyle="1" w:styleId="2079">
    <w:name w:val="图表标题"/>
    <w:basedOn w:val="1"/>
    <w:next w:val="1"/>
    <w:semiHidden/>
    <w:qFormat/>
    <w:uiPriority w:val="0"/>
    <w:pPr>
      <w:spacing w:beforeLines="50" w:line="360" w:lineRule="auto"/>
      <w:ind w:firstLine="420" w:firstLineChars="200"/>
      <w:jc w:val="center"/>
    </w:pPr>
    <w:rPr>
      <w:rFonts w:ascii="仿宋_GB2312" w:hAnsi="仿宋_GB2312" w:eastAsia="宋体" w:cs="Times New Roman"/>
      <w:color w:val="000000"/>
      <w:szCs w:val="24"/>
    </w:rPr>
  </w:style>
  <w:style w:type="paragraph" w:customStyle="1" w:styleId="2080">
    <w:name w:val="报告正文"/>
    <w:basedOn w:val="1"/>
    <w:next w:val="1"/>
    <w:link w:val="2081"/>
    <w:qFormat/>
    <w:uiPriority w:val="0"/>
    <w:pPr>
      <w:spacing w:line="360" w:lineRule="auto"/>
      <w:ind w:firstLine="480" w:firstLineChars="200"/>
    </w:pPr>
    <w:rPr>
      <w:rFonts w:ascii="仿宋_GB2312" w:hAnsi="仿宋_GB2312" w:eastAsia="仿宋_GB2312" w:cs="Times New Roman"/>
      <w:color w:val="000000"/>
      <w:sz w:val="24"/>
      <w:szCs w:val="24"/>
    </w:rPr>
  </w:style>
  <w:style w:type="character" w:customStyle="1" w:styleId="2081">
    <w:name w:val="报告正文 Char"/>
    <w:link w:val="2080"/>
    <w:qFormat/>
    <w:uiPriority w:val="0"/>
    <w:rPr>
      <w:rFonts w:ascii="仿宋_GB2312" w:hAnsi="仿宋_GB2312" w:eastAsia="仿宋_GB2312" w:cs="Times New Roman"/>
      <w:color w:val="000000"/>
      <w:sz w:val="24"/>
      <w14:ligatures w14:val="none"/>
    </w:rPr>
  </w:style>
  <w:style w:type="paragraph" w:customStyle="1" w:styleId="2082">
    <w:name w:val="报告索引"/>
    <w:basedOn w:val="22"/>
    <w:next w:val="1"/>
    <w:link w:val="2083"/>
    <w:qFormat/>
    <w:uiPriority w:val="0"/>
    <w:pPr>
      <w:adjustRightInd/>
      <w:spacing w:line="360" w:lineRule="auto"/>
      <w:ind w:firstLine="480" w:firstLineChars="200"/>
      <w:jc w:val="both"/>
      <w:textAlignment w:val="auto"/>
    </w:pPr>
    <w:rPr>
      <w:rFonts w:ascii="仿宋_GB2312" w:hAnsi="Times New Roman" w:eastAsia="仿宋_GB2312" w:cs="Times New Roman"/>
      <w:kern w:val="2"/>
      <w:sz w:val="24"/>
      <w:szCs w:val="24"/>
    </w:rPr>
  </w:style>
  <w:style w:type="character" w:customStyle="1" w:styleId="2083">
    <w:name w:val="报告索引 Char"/>
    <w:link w:val="2082"/>
    <w:qFormat/>
    <w:uiPriority w:val="0"/>
    <w:rPr>
      <w:rFonts w:ascii="仿宋_GB2312" w:hAnsi="Times New Roman" w:eastAsia="仿宋_GB2312" w:cs="Times New Roman"/>
      <w:sz w:val="24"/>
      <w14:ligatures w14:val="none"/>
    </w:rPr>
  </w:style>
  <w:style w:type="paragraph" w:customStyle="1" w:styleId="2084">
    <w:name w:val="小标题"/>
    <w:basedOn w:val="1"/>
    <w:semiHidden/>
    <w:qFormat/>
    <w:uiPriority w:val="99"/>
    <w:pPr>
      <w:autoSpaceDE w:val="0"/>
      <w:autoSpaceDN w:val="0"/>
      <w:adjustRightInd w:val="0"/>
      <w:spacing w:beforeLines="30" w:afterLines="30" w:line="360" w:lineRule="auto"/>
      <w:jc w:val="center"/>
    </w:pPr>
    <w:rPr>
      <w:rFonts w:ascii="宋体" w:hAnsi="宋体" w:eastAsia="宋体" w:cs="Times New Roman"/>
      <w:kern w:val="0"/>
      <w:szCs w:val="21"/>
    </w:rPr>
  </w:style>
  <w:style w:type="paragraph" w:customStyle="1" w:styleId="2085">
    <w:name w:val="小五号"/>
    <w:basedOn w:val="1"/>
    <w:semiHidden/>
    <w:qFormat/>
    <w:uiPriority w:val="99"/>
    <w:pPr>
      <w:jc w:val="center"/>
    </w:pPr>
    <w:rPr>
      <w:rFonts w:ascii="Times New Roman" w:hAnsi="Times New Roman" w:eastAsia="宋体" w:cs="Times New Roman"/>
      <w:sz w:val="18"/>
      <w:szCs w:val="18"/>
    </w:rPr>
  </w:style>
  <w:style w:type="paragraph" w:customStyle="1" w:styleId="2086">
    <w:name w:val="样式 标题 1 + 居中"/>
    <w:basedOn w:val="4"/>
    <w:semiHidden/>
    <w:qFormat/>
    <w:uiPriority w:val="0"/>
    <w:pPr>
      <w:spacing w:before="0" w:after="240" w:line="360" w:lineRule="auto"/>
      <w:ind w:firstLine="540" w:firstLineChars="225"/>
      <w:jc w:val="center"/>
    </w:pPr>
    <w:rPr>
      <w:rFonts w:ascii="方正小标宋简体" w:hAnsi="Arial" w:eastAsia="方正小标宋简体" w:cs="宋体"/>
      <w:b/>
      <w:bCs/>
      <w:color w:val="auto"/>
      <w:sz w:val="32"/>
      <w:szCs w:val="24"/>
    </w:rPr>
  </w:style>
  <w:style w:type="paragraph" w:customStyle="1" w:styleId="2087">
    <w:name w:val="副标题3"/>
    <w:basedOn w:val="1164"/>
    <w:semiHidden/>
    <w:qFormat/>
    <w:uiPriority w:val="0"/>
  </w:style>
  <w:style w:type="paragraph" w:customStyle="1" w:styleId="2088">
    <w:name w:val="教学一览 正文"/>
    <w:semiHidden/>
    <w:qFormat/>
    <w:uiPriority w:val="0"/>
    <w:pPr>
      <w:spacing w:after="0" w:line="240" w:lineRule="auto"/>
      <w:ind w:firstLine="200" w:firstLineChars="200"/>
    </w:pPr>
    <w:rPr>
      <w:rFonts w:ascii="Calibri" w:hAnsi="Calibri" w:eastAsia="宋体" w:cs="Times New Roman"/>
      <w:color w:val="000000"/>
      <w:kern w:val="0"/>
      <w:sz w:val="21"/>
      <w:szCs w:val="15"/>
      <w:lang w:val="en-US" w:eastAsia="zh-CN" w:bidi="ar-SA"/>
      <w14:ligatures w14:val="none"/>
    </w:rPr>
  </w:style>
  <w:style w:type="character" w:customStyle="1" w:styleId="2089">
    <w:name w:val="信息通告1"/>
    <w:semiHidden/>
    <w:qFormat/>
    <w:uiPriority w:val="0"/>
    <w:rPr>
      <w:rFonts w:hint="eastAsia" w:ascii="宋体" w:hAnsi="宋体" w:eastAsia="宋体"/>
      <w:color w:val="000000"/>
      <w:sz w:val="23"/>
      <w:szCs w:val="23"/>
      <w:u w:val="none"/>
    </w:rPr>
  </w:style>
  <w:style w:type="table" w:customStyle="1" w:styleId="2090">
    <w:name w:val="Table Normal1"/>
    <w:semiHidden/>
    <w:unhideWhenUsed/>
    <w:qFormat/>
    <w:uiPriority w:val="2"/>
    <w:pPr>
      <w:widowControl w:val="0"/>
      <w:spacing w:after="0" w:line="240" w:lineRule="auto"/>
    </w:pPr>
    <w:rPr>
      <w:rFonts w:ascii="Calibri" w:hAnsi="Calibri" w:eastAsia="宋体" w:cs="Times New Roman"/>
      <w:kern w:val="0"/>
      <w:szCs w:val="22"/>
      <w:lang w:eastAsia="en-US"/>
      <w14:ligatures w14:val="none"/>
    </w:rPr>
    <w:tblPr>
      <w:tblCellMar>
        <w:top w:w="0" w:type="dxa"/>
        <w:left w:w="0" w:type="dxa"/>
        <w:bottom w:w="0" w:type="dxa"/>
        <w:right w:w="0" w:type="dxa"/>
      </w:tblCellMar>
    </w:tblPr>
  </w:style>
  <w:style w:type="paragraph" w:customStyle="1" w:styleId="2091">
    <w:name w:val="申请书原文样式"/>
    <w:basedOn w:val="1"/>
    <w:next w:val="1"/>
    <w:semiHidden/>
    <w:qFormat/>
    <w:uiPriority w:val="0"/>
    <w:pPr>
      <w:adjustRightInd w:val="0"/>
      <w:snapToGrid w:val="0"/>
      <w:spacing w:line="360" w:lineRule="auto"/>
      <w:ind w:firstLine="200" w:firstLineChars="200"/>
    </w:pPr>
    <w:rPr>
      <w:rFonts w:ascii="Calibri" w:hAnsi="Calibri" w:eastAsia="宋体" w:cs="Times New Roman"/>
      <w:color w:val="4F81BD"/>
      <w:sz w:val="24"/>
    </w:rPr>
  </w:style>
  <w:style w:type="paragraph" w:customStyle="1" w:styleId="2092">
    <w:name w:val="电气索引"/>
    <w:basedOn w:val="1"/>
    <w:next w:val="1"/>
    <w:semiHidden/>
    <w:qFormat/>
    <w:uiPriority w:val="0"/>
    <w:pPr>
      <w:widowControl/>
      <w:spacing w:line="360" w:lineRule="auto"/>
      <w:ind w:firstLine="200" w:firstLineChars="200"/>
    </w:pPr>
    <w:rPr>
      <w:rFonts w:ascii="Calibri" w:hAnsi="Calibri" w:eastAsia="宋体" w:cs="Times New Roman"/>
      <w:color w:val="FF0000"/>
    </w:rPr>
  </w:style>
  <w:style w:type="paragraph" w:customStyle="1" w:styleId="2093">
    <w:name w:val="核学院正文"/>
    <w:basedOn w:val="1"/>
    <w:next w:val="1"/>
    <w:semiHidden/>
    <w:qFormat/>
    <w:uiPriority w:val="0"/>
    <w:pPr>
      <w:adjustRightInd w:val="0"/>
      <w:snapToGrid w:val="0"/>
      <w:ind w:firstLine="200" w:firstLineChars="200"/>
    </w:pPr>
    <w:rPr>
      <w:rFonts w:ascii="Times New Roman" w:hAnsi="Times New Roman" w:eastAsia="宋体" w:cs="Times New Roman"/>
      <w:color w:val="8064A2"/>
      <w:sz w:val="24"/>
      <w:szCs w:val="20"/>
    </w:rPr>
  </w:style>
  <w:style w:type="table" w:customStyle="1" w:styleId="2094">
    <w:name w:val="Table Normal2"/>
    <w:semiHidden/>
    <w:unhideWhenUsed/>
    <w:qFormat/>
    <w:uiPriority w:val="2"/>
    <w:pPr>
      <w:widowControl w:val="0"/>
      <w:spacing w:after="0" w:line="240" w:lineRule="auto"/>
    </w:pPr>
    <w:rPr>
      <w:rFonts w:ascii="Calibri" w:hAnsi="Calibri" w:eastAsia="宋体" w:cs="Times New Roman"/>
      <w:kern w:val="0"/>
      <w:szCs w:val="22"/>
      <w:lang w:eastAsia="en-US"/>
      <w14:ligatures w14:val="none"/>
    </w:rPr>
    <w:tblPr>
      <w:tblCellMar>
        <w:top w:w="0" w:type="dxa"/>
        <w:left w:w="0" w:type="dxa"/>
        <w:bottom w:w="0" w:type="dxa"/>
        <w:right w:w="0" w:type="dxa"/>
      </w:tblCellMar>
    </w:tblPr>
  </w:style>
  <w:style w:type="paragraph" w:customStyle="1" w:styleId="2095">
    <w:name w:val="核学院表格"/>
    <w:basedOn w:val="1"/>
    <w:next w:val="1"/>
    <w:semiHidden/>
    <w:qFormat/>
    <w:uiPriority w:val="0"/>
    <w:pPr>
      <w:adjustRightInd w:val="0"/>
      <w:snapToGrid w:val="0"/>
      <w:jc w:val="center"/>
    </w:pPr>
    <w:rPr>
      <w:rFonts w:ascii="宋体" w:hAnsi="宋体" w:eastAsia="宋体" w:cs="宋体"/>
      <w:color w:val="8064A2"/>
      <w:szCs w:val="18"/>
    </w:rPr>
  </w:style>
  <w:style w:type="paragraph" w:customStyle="1" w:styleId="2096">
    <w:name w:val="电气表名"/>
    <w:basedOn w:val="1"/>
    <w:next w:val="1"/>
    <w:semiHidden/>
    <w:qFormat/>
    <w:uiPriority w:val="0"/>
    <w:pPr>
      <w:spacing w:before="120" w:line="360" w:lineRule="auto"/>
      <w:jc w:val="center"/>
    </w:pPr>
    <w:rPr>
      <w:rFonts w:ascii="Times New Roman" w:hAnsi="Times New Roman" w:eastAsia="宋体" w:cs="Times New Roman"/>
      <w:color w:val="FF0000"/>
      <w:szCs w:val="21"/>
    </w:rPr>
  </w:style>
  <w:style w:type="paragraph" w:customStyle="1" w:styleId="2097">
    <w:name w:val="电气表格"/>
    <w:basedOn w:val="1"/>
    <w:next w:val="1"/>
    <w:semiHidden/>
    <w:qFormat/>
    <w:uiPriority w:val="0"/>
    <w:pPr>
      <w:adjustRightInd w:val="0"/>
      <w:snapToGrid w:val="0"/>
      <w:jc w:val="left"/>
    </w:pPr>
    <w:rPr>
      <w:rFonts w:ascii="Times New Roman" w:hAnsi="Times New Roman" w:eastAsia="宋体" w:cs="Times New Roman"/>
      <w:color w:val="FF0000"/>
      <w:szCs w:val="20"/>
    </w:rPr>
  </w:style>
  <w:style w:type="table" w:customStyle="1" w:styleId="2098">
    <w:name w:val="Table Normal3"/>
    <w:semiHidden/>
    <w:unhideWhenUsed/>
    <w:qFormat/>
    <w:uiPriority w:val="2"/>
    <w:pPr>
      <w:widowControl w:val="0"/>
      <w:spacing w:after="0" w:line="240" w:lineRule="auto"/>
    </w:pPr>
    <w:rPr>
      <w:rFonts w:ascii="Calibri" w:hAnsi="Calibri" w:eastAsia="宋体" w:cs="Times New Roman"/>
      <w:kern w:val="0"/>
      <w:szCs w:val="22"/>
      <w:lang w:eastAsia="en-US"/>
      <w14:ligatures w14:val="none"/>
    </w:rPr>
    <w:tblPr>
      <w:tblCellMar>
        <w:top w:w="0" w:type="dxa"/>
        <w:left w:w="0" w:type="dxa"/>
        <w:bottom w:w="0" w:type="dxa"/>
        <w:right w:w="0" w:type="dxa"/>
      </w:tblCellMar>
    </w:tblPr>
  </w:style>
  <w:style w:type="paragraph" w:customStyle="1" w:styleId="2099">
    <w:name w:val="申请书正文"/>
    <w:semiHidden/>
    <w:qFormat/>
    <w:uiPriority w:val="0"/>
    <w:pPr>
      <w:spacing w:beforeLines="20" w:after="0" w:line="360" w:lineRule="auto"/>
      <w:ind w:firstLine="480" w:firstLineChars="200"/>
      <w:jc w:val="both"/>
    </w:pPr>
    <w:rPr>
      <w:rFonts w:ascii="Times New Roman" w:hAnsi="Times New Roman" w:eastAsia="宋体" w:cs="Times New Roman"/>
      <w:color w:val="4BACC6"/>
      <w:kern w:val="0"/>
      <w:sz w:val="24"/>
      <w:szCs w:val="24"/>
      <w:lang w:val="en-US" w:eastAsia="zh-CN" w:bidi="ar-SA"/>
      <w14:ligatures w14:val="none"/>
    </w:rPr>
  </w:style>
  <w:style w:type="paragraph" w:customStyle="1" w:styleId="2100">
    <w:name w:val="报告表格"/>
    <w:basedOn w:val="2077"/>
    <w:next w:val="1"/>
    <w:semiHidden/>
    <w:qFormat/>
    <w:uiPriority w:val="0"/>
  </w:style>
  <w:style w:type="paragraph" w:customStyle="1" w:styleId="2101">
    <w:name w:val="报告无缩进正文"/>
    <w:basedOn w:val="2080"/>
    <w:semiHidden/>
    <w:qFormat/>
    <w:uiPriority w:val="0"/>
    <w:pPr>
      <w:adjustRightInd w:val="0"/>
      <w:snapToGrid w:val="0"/>
      <w:ind w:firstLine="0"/>
      <w:jc w:val="left"/>
    </w:pPr>
    <w:rPr>
      <w:kern w:val="0"/>
      <w:szCs w:val="21"/>
    </w:rPr>
  </w:style>
  <w:style w:type="paragraph" w:customStyle="1" w:styleId="2102">
    <w:name w:val="标准要求"/>
    <w:basedOn w:val="1"/>
    <w:semiHidden/>
    <w:qFormat/>
    <w:uiPriority w:val="0"/>
    <w:pPr>
      <w:snapToGrid w:val="0"/>
      <w:spacing w:line="360" w:lineRule="auto"/>
      <w:jc w:val="left"/>
    </w:pPr>
    <w:rPr>
      <w:rFonts w:ascii="Calibri" w:hAnsi="Calibri" w:eastAsia="黑体" w:cs="Times New Roman"/>
      <w:color w:val="0070C0"/>
      <w:sz w:val="24"/>
      <w:szCs w:val="24"/>
    </w:rPr>
  </w:style>
  <w:style w:type="paragraph" w:customStyle="1" w:styleId="2103">
    <w:name w:val="表格备注"/>
    <w:basedOn w:val="2080"/>
    <w:next w:val="1"/>
    <w:semiHidden/>
    <w:qFormat/>
    <w:uiPriority w:val="0"/>
    <w:pPr>
      <w:ind w:firstLine="562"/>
    </w:pPr>
    <w:rPr>
      <w:rFonts w:eastAsia="宋体"/>
      <w:sz w:val="21"/>
    </w:rPr>
  </w:style>
  <w:style w:type="character" w:customStyle="1" w:styleId="2104">
    <w:name w:val="MTEquationSection"/>
    <w:semiHidden/>
    <w:qFormat/>
    <w:uiPriority w:val="0"/>
    <w:rPr>
      <w:vanish/>
      <w:color w:val="FF0000"/>
    </w:rPr>
  </w:style>
  <w:style w:type="paragraph" w:customStyle="1" w:styleId="2105">
    <w:name w:val="4级标题"/>
    <w:basedOn w:val="1"/>
    <w:semiHidden/>
    <w:qFormat/>
    <w:uiPriority w:val="0"/>
    <w:pPr>
      <w:spacing w:line="360" w:lineRule="auto"/>
      <w:ind w:firstLine="480" w:firstLineChars="200"/>
      <w:jc w:val="left"/>
    </w:pPr>
    <w:rPr>
      <w:rFonts w:ascii="Times New Roman" w:hAnsi="宋体" w:eastAsia="楷体" w:cs="Times New Roman"/>
      <w:b/>
      <w:sz w:val="24"/>
      <w:szCs w:val="21"/>
    </w:rPr>
  </w:style>
  <w:style w:type="paragraph" w:customStyle="1" w:styleId="2106">
    <w:name w:val="认证_二级要求说明"/>
    <w:basedOn w:val="1"/>
    <w:next w:val="593"/>
    <w:semiHidden/>
    <w:qFormat/>
    <w:uiPriority w:val="0"/>
    <w:pPr>
      <w:spacing w:beforeLines="50" w:afterLines="50" w:line="360" w:lineRule="auto"/>
      <w:ind w:firstLine="200" w:firstLineChars="200"/>
      <w:jc w:val="left"/>
    </w:pPr>
    <w:rPr>
      <w:rFonts w:ascii="楷体" w:hAnsi="楷体" w:eastAsia="楷体" w:cs="Times New Roman"/>
      <w:color w:val="C00000"/>
      <w:sz w:val="24"/>
      <w:szCs w:val="24"/>
    </w:rPr>
  </w:style>
  <w:style w:type="character" w:customStyle="1" w:styleId="2107">
    <w:name w:val="xt"/>
    <w:semiHidden/>
    <w:qFormat/>
    <w:uiPriority w:val="0"/>
  </w:style>
  <w:style w:type="character" w:customStyle="1" w:styleId="2108">
    <w:name w:val="ourfont121"/>
    <w:semiHidden/>
    <w:qFormat/>
    <w:uiPriority w:val="0"/>
  </w:style>
  <w:style w:type="character" w:customStyle="1" w:styleId="2109">
    <w:name w:val="char1"/>
    <w:semiHidden/>
    <w:qFormat/>
    <w:uiPriority w:val="0"/>
    <w:rPr>
      <w:color w:val="165B9E"/>
      <w:sz w:val="18"/>
      <w:szCs w:val="18"/>
      <w:u w:val="none"/>
    </w:rPr>
  </w:style>
  <w:style w:type="character" w:customStyle="1" w:styleId="2110">
    <w:name w:val="font021"/>
    <w:semiHidden/>
    <w:qFormat/>
    <w:uiPriority w:val="0"/>
    <w:rPr>
      <w:rFonts w:hint="eastAsia" w:ascii="宋体" w:hAnsi="宋体" w:eastAsia="宋体"/>
      <w:color w:val="3D3D3D"/>
      <w:sz w:val="18"/>
      <w:szCs w:val="18"/>
    </w:rPr>
  </w:style>
  <w:style w:type="paragraph" w:customStyle="1" w:styleId="2111">
    <w:name w:val="Char1 Char Char Char Char Char"/>
    <w:basedOn w:val="1"/>
    <w:semiHidden/>
    <w:qFormat/>
    <w:uiPriority w:val="0"/>
    <w:rPr>
      <w:rFonts w:ascii="Times New Roman" w:hAnsi="Times New Roman" w:eastAsia="宋体" w:cs="Times New Roman"/>
      <w:szCs w:val="24"/>
    </w:rPr>
  </w:style>
  <w:style w:type="paragraph" w:customStyle="1" w:styleId="2112">
    <w:name w:val="Char1 Char Char Char Char Char1"/>
    <w:basedOn w:val="1"/>
    <w:semiHidden/>
    <w:qFormat/>
    <w:uiPriority w:val="0"/>
    <w:rPr>
      <w:rFonts w:ascii="Times New Roman" w:hAnsi="Times New Roman" w:eastAsia="宋体" w:cs="Times New Roman"/>
      <w:szCs w:val="24"/>
    </w:rPr>
  </w:style>
  <w:style w:type="paragraph" w:customStyle="1" w:styleId="2113">
    <w:name w:val="Char1 Char Char Char Char Char2"/>
    <w:basedOn w:val="1"/>
    <w:semiHidden/>
    <w:qFormat/>
    <w:uiPriority w:val="0"/>
    <w:rPr>
      <w:rFonts w:ascii="Times New Roman" w:hAnsi="Times New Roman" w:eastAsia="宋体" w:cs="Times New Roman"/>
      <w:szCs w:val="24"/>
    </w:rPr>
  </w:style>
  <w:style w:type="paragraph" w:customStyle="1" w:styleId="2114">
    <w:name w:val="aaaaa"/>
    <w:basedOn w:val="1"/>
    <w:semiHidden/>
    <w:qFormat/>
    <w:uiPriority w:val="0"/>
    <w:pPr>
      <w:adjustRightInd w:val="0"/>
      <w:snapToGrid w:val="0"/>
      <w:spacing w:before="60" w:line="336" w:lineRule="auto"/>
    </w:pPr>
    <w:rPr>
      <w:rFonts w:ascii="Times New Roman" w:hAnsi="宋体" w:eastAsia="宋体" w:cs="Times New Roman"/>
      <w:sz w:val="16"/>
      <w:szCs w:val="16"/>
    </w:rPr>
  </w:style>
  <w:style w:type="paragraph" w:customStyle="1" w:styleId="2115">
    <w:name w:val="a1a1a1"/>
    <w:basedOn w:val="2114"/>
    <w:semiHidden/>
    <w:qFormat/>
    <w:uiPriority w:val="0"/>
  </w:style>
  <w:style w:type="character" w:customStyle="1" w:styleId="2116">
    <w:name w:val="hps"/>
    <w:semiHidden/>
    <w:qFormat/>
    <w:uiPriority w:val="0"/>
  </w:style>
  <w:style w:type="character" w:customStyle="1" w:styleId="2117">
    <w:name w:val="shorttext"/>
    <w:semiHidden/>
    <w:qFormat/>
    <w:uiPriority w:val="0"/>
  </w:style>
  <w:style w:type="paragraph" w:customStyle="1" w:styleId="2118">
    <w:name w:val="et22"/>
    <w:basedOn w:val="1"/>
    <w:semiHidden/>
    <w:qFormat/>
    <w:uiPriority w:val="0"/>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2119">
    <w:name w:val="石墨文档正文"/>
    <w:semiHidden/>
    <w:qFormat/>
    <w:uiPriority w:val="0"/>
    <w:pPr>
      <w:spacing w:after="0" w:line="240" w:lineRule="auto"/>
    </w:pPr>
    <w:rPr>
      <w:rFonts w:ascii="微软雅黑" w:hAnsi="微软雅黑" w:eastAsia="微软雅黑" w:cs="微软雅黑"/>
      <w:kern w:val="0"/>
      <w:sz w:val="24"/>
      <w:szCs w:val="24"/>
      <w:lang w:val="en-US" w:eastAsia="zh-CN" w:bidi="ar-SA"/>
      <w14:ligatures w14:val="none"/>
    </w:rPr>
  </w:style>
  <w:style w:type="paragraph" w:customStyle="1" w:styleId="2120">
    <w:name w:val="石墨文档副标题"/>
    <w:semiHidden/>
    <w:qFormat/>
    <w:uiPriority w:val="0"/>
    <w:pPr>
      <w:spacing w:after="0" w:line="240" w:lineRule="auto"/>
    </w:pPr>
    <w:rPr>
      <w:rFonts w:ascii="微软雅黑" w:hAnsi="微软雅黑" w:eastAsia="微软雅黑" w:cs="微软雅黑"/>
      <w:color w:val="888888"/>
      <w:kern w:val="0"/>
      <w:sz w:val="48"/>
      <w:szCs w:val="48"/>
      <w:lang w:val="en-US" w:eastAsia="zh-CN" w:bidi="ar-SA"/>
      <w14:ligatures w14:val="none"/>
    </w:rPr>
  </w:style>
  <w:style w:type="paragraph" w:customStyle="1" w:styleId="2121">
    <w:name w:val="石墨文档大标题"/>
    <w:next w:val="2119"/>
    <w:semiHidden/>
    <w:qFormat/>
    <w:uiPriority w:val="9"/>
    <w:pPr>
      <w:spacing w:before="260" w:after="260" w:line="240" w:lineRule="auto"/>
      <w:outlineLvl w:val="0"/>
    </w:pPr>
    <w:rPr>
      <w:rFonts w:ascii="微软雅黑" w:hAnsi="微软雅黑" w:eastAsia="微软雅黑" w:cs="微软雅黑"/>
      <w:b/>
      <w:bCs/>
      <w:kern w:val="0"/>
      <w:sz w:val="40"/>
      <w:szCs w:val="40"/>
      <w:lang w:val="en-US" w:eastAsia="zh-CN" w:bidi="ar-SA"/>
      <w14:ligatures w14:val="none"/>
    </w:rPr>
  </w:style>
  <w:style w:type="paragraph" w:customStyle="1" w:styleId="2122">
    <w:name w:val="石墨文档中标题"/>
    <w:next w:val="2119"/>
    <w:semiHidden/>
    <w:qFormat/>
    <w:uiPriority w:val="9"/>
    <w:pPr>
      <w:spacing w:before="260" w:after="260" w:line="240" w:lineRule="auto"/>
      <w:outlineLvl w:val="1"/>
    </w:pPr>
    <w:rPr>
      <w:rFonts w:ascii="微软雅黑" w:hAnsi="微软雅黑" w:eastAsia="微软雅黑" w:cs="微软雅黑"/>
      <w:b/>
      <w:bCs/>
      <w:kern w:val="0"/>
      <w:sz w:val="36"/>
      <w:szCs w:val="36"/>
      <w:lang w:val="en-US" w:eastAsia="zh-CN" w:bidi="ar-SA"/>
      <w14:ligatures w14:val="none"/>
    </w:rPr>
  </w:style>
  <w:style w:type="paragraph" w:customStyle="1" w:styleId="2123">
    <w:name w:val="石墨文档小标题"/>
    <w:next w:val="2119"/>
    <w:semiHidden/>
    <w:qFormat/>
    <w:uiPriority w:val="9"/>
    <w:pPr>
      <w:spacing w:before="260" w:after="260" w:line="240" w:lineRule="auto"/>
      <w:outlineLvl w:val="2"/>
    </w:pPr>
    <w:rPr>
      <w:rFonts w:ascii="微软雅黑" w:hAnsi="微软雅黑" w:eastAsia="微软雅黑" w:cs="微软雅黑"/>
      <w:b/>
      <w:bCs/>
      <w:kern w:val="0"/>
      <w:sz w:val="32"/>
      <w:szCs w:val="32"/>
      <w:lang w:val="en-US" w:eastAsia="zh-CN" w:bidi="ar-SA"/>
      <w14:ligatures w14:val="none"/>
    </w:rPr>
  </w:style>
  <w:style w:type="paragraph" w:customStyle="1" w:styleId="2124">
    <w:name w:val="石墨文档标题"/>
    <w:next w:val="2119"/>
    <w:semiHidden/>
    <w:qFormat/>
    <w:uiPriority w:val="9"/>
    <w:pPr>
      <w:spacing w:before="260" w:after="260" w:line="240" w:lineRule="auto"/>
      <w:outlineLvl w:val="3"/>
    </w:pPr>
    <w:rPr>
      <w:rFonts w:ascii="微软雅黑" w:hAnsi="微软雅黑" w:eastAsia="微软雅黑" w:cs="微软雅黑"/>
      <w:b/>
      <w:bCs/>
      <w:kern w:val="0"/>
      <w:sz w:val="56"/>
      <w:szCs w:val="56"/>
      <w:lang w:val="en-US" w:eastAsia="zh-CN" w:bidi="ar-SA"/>
      <w14:ligatures w14:val="none"/>
    </w:rPr>
  </w:style>
  <w:style w:type="paragraph" w:customStyle="1" w:styleId="2125">
    <w:name w:val="石墨文档引用"/>
    <w:semiHidden/>
    <w:qFormat/>
    <w:uiPriority w:val="0"/>
    <w:pPr>
      <w:pBdr>
        <w:left w:val="single" w:color="F0F0F0" w:sz="30" w:space="10"/>
      </w:pBdr>
      <w:spacing w:after="0" w:line="240" w:lineRule="auto"/>
    </w:pPr>
    <w:rPr>
      <w:rFonts w:ascii="微软雅黑" w:hAnsi="微软雅黑" w:eastAsia="微软雅黑" w:cs="微软雅黑"/>
      <w:color w:val="ADADAD"/>
      <w:kern w:val="0"/>
      <w:sz w:val="20"/>
      <w:szCs w:val="20"/>
      <w:lang w:val="en-US" w:eastAsia="zh-CN" w:bidi="ar-SA"/>
      <w14:ligatures w14:val="none"/>
    </w:rPr>
  </w:style>
  <w:style w:type="character" w:customStyle="1" w:styleId="2126">
    <w:name w:val="fontstyle31"/>
    <w:semiHidden/>
    <w:qFormat/>
    <w:uiPriority w:val="0"/>
    <w:rPr>
      <w:rFonts w:hint="default" w:ascii="Times New Roman" w:hAnsi="Times New Roman" w:cs="Times New Roman"/>
      <w:b/>
      <w:bCs/>
      <w:color w:val="000000"/>
      <w:sz w:val="24"/>
      <w:szCs w:val="24"/>
    </w:rPr>
  </w:style>
  <w:style w:type="paragraph" w:customStyle="1" w:styleId="2127">
    <w:name w:val="要求"/>
    <w:basedOn w:val="1"/>
    <w:semiHidden/>
    <w:qFormat/>
    <w:uiPriority w:val="0"/>
    <w:pPr>
      <w:snapToGrid w:val="0"/>
      <w:spacing w:line="360" w:lineRule="auto"/>
      <w:ind w:firstLine="480" w:firstLineChars="200"/>
      <w:jc w:val="left"/>
    </w:pPr>
    <w:rPr>
      <w:rFonts w:ascii="Calibri" w:hAnsi="Calibri" w:eastAsia="楷体" w:cs="Times New Roman"/>
      <w:color w:val="FF00FF"/>
      <w:sz w:val="24"/>
      <w:szCs w:val="24"/>
    </w:rPr>
  </w:style>
  <w:style w:type="paragraph" w:customStyle="1" w:styleId="2128">
    <w:name w:val="Text"/>
    <w:basedOn w:val="1104"/>
    <w:next w:val="1104"/>
    <w:semiHidden/>
    <w:qFormat/>
    <w:uiPriority w:val="99"/>
    <w:pPr>
      <w:spacing w:after="120"/>
    </w:pPr>
    <w:rPr>
      <w:rFonts w:ascii="宋体" w:hAnsi="Calibri" w:eastAsia="宋体" w:cs="Times New Roman"/>
      <w:color w:val="auto"/>
    </w:rPr>
  </w:style>
  <w:style w:type="paragraph" w:customStyle="1" w:styleId="2129">
    <w:name w:val="Text Bulleted"/>
    <w:basedOn w:val="1104"/>
    <w:next w:val="1104"/>
    <w:semiHidden/>
    <w:qFormat/>
    <w:uiPriority w:val="99"/>
    <w:rPr>
      <w:rFonts w:ascii="宋体" w:hAnsi="Calibri" w:eastAsia="宋体" w:cs="Times New Roman"/>
      <w:color w:val="auto"/>
    </w:rPr>
  </w:style>
  <w:style w:type="character" w:customStyle="1" w:styleId="2130">
    <w:name w:val="font51"/>
    <w:semiHidden/>
    <w:qFormat/>
    <w:uiPriority w:val="0"/>
    <w:rPr>
      <w:rFonts w:hint="default" w:ascii="Arial" w:hAnsi="Arial" w:cs="Arial"/>
      <w:color w:val="000000"/>
      <w:sz w:val="22"/>
      <w:szCs w:val="22"/>
      <w:u w:val="none"/>
    </w:rPr>
  </w:style>
  <w:style w:type="character" w:customStyle="1" w:styleId="2131">
    <w:name w:val="font31"/>
    <w:semiHidden/>
    <w:qFormat/>
    <w:uiPriority w:val="0"/>
    <w:rPr>
      <w:rFonts w:hint="eastAsia" w:ascii="宋体" w:hAnsi="宋体" w:eastAsia="宋体" w:cs="宋体"/>
      <w:color w:val="000000"/>
      <w:sz w:val="22"/>
      <w:szCs w:val="22"/>
      <w:u w:val="none"/>
    </w:rPr>
  </w:style>
  <w:style w:type="character" w:customStyle="1" w:styleId="2132">
    <w:name w:val="font61"/>
    <w:semiHidden/>
    <w:qFormat/>
    <w:uiPriority w:val="0"/>
    <w:rPr>
      <w:rFonts w:hint="default" w:ascii="Times New Roman" w:hAnsi="Times New Roman" w:cs="Times New Roman"/>
      <w:color w:val="000000"/>
      <w:sz w:val="15"/>
      <w:szCs w:val="15"/>
      <w:u w:val="none"/>
    </w:rPr>
  </w:style>
  <w:style w:type="paragraph" w:customStyle="1" w:styleId="2133">
    <w:name w:val="索引（新）"/>
    <w:basedOn w:val="1"/>
    <w:link w:val="2134"/>
    <w:semiHidden/>
    <w:qFormat/>
    <w:uiPriority w:val="0"/>
    <w:pPr>
      <w:widowControl/>
      <w:spacing w:line="360" w:lineRule="auto"/>
      <w:ind w:firstLine="505"/>
    </w:pPr>
    <w:rPr>
      <w:rFonts w:ascii="Calibri" w:hAnsi="Calibri" w:eastAsia="宋体" w:cs="Times New Roman"/>
      <w:sz w:val="24"/>
    </w:rPr>
  </w:style>
  <w:style w:type="character" w:customStyle="1" w:styleId="2134">
    <w:name w:val="索引（新） Char"/>
    <w:link w:val="2133"/>
    <w:semiHidden/>
    <w:qFormat/>
    <w:uiPriority w:val="0"/>
    <w:rPr>
      <w:rFonts w:ascii="Calibri" w:hAnsi="Calibri" w:eastAsia="宋体" w:cs="Times New Roman"/>
      <w:sz w:val="24"/>
      <w:szCs w:val="22"/>
      <w14:ligatures w14:val="none"/>
    </w:rPr>
  </w:style>
  <w:style w:type="paragraph" w:customStyle="1" w:styleId="2135">
    <w:name w:val="blockcontent"/>
    <w:basedOn w:val="1"/>
    <w:semiHidden/>
    <w:qFormat/>
    <w:uiPriority w:val="0"/>
    <w:pPr>
      <w:widowControl/>
      <w:spacing w:before="100" w:beforeAutospacing="1" w:after="100" w:afterAutospacing="1"/>
      <w:jc w:val="left"/>
      <w:textAlignment w:val="top"/>
    </w:pPr>
    <w:rPr>
      <w:rFonts w:ascii="Verdana" w:hAnsi="Verdana" w:eastAsia="宋体" w:cs="Times New Roman"/>
      <w:kern w:val="0"/>
      <w:sz w:val="24"/>
      <w:szCs w:val="24"/>
    </w:rPr>
  </w:style>
  <w:style w:type="paragraph" w:customStyle="1" w:styleId="2136">
    <w:name w:val="AMDisplayEquation"/>
    <w:basedOn w:val="7"/>
    <w:link w:val="2137"/>
    <w:semiHidden/>
    <w:qFormat/>
    <w:uiPriority w:val="0"/>
    <w:pPr>
      <w:keepLines w:val="0"/>
      <w:spacing w:before="0" w:after="0" w:line="360" w:lineRule="auto"/>
      <w:ind w:left="425" w:hanging="425"/>
    </w:pPr>
    <w:rPr>
      <w:rFonts w:ascii="仿宋_GB2312" w:hAnsi="仿宋_GB2312" w:eastAsia="仿宋_GB2312" w:cs="Times New Roman"/>
      <w:color w:val="000000"/>
      <w:szCs w:val="15"/>
    </w:rPr>
  </w:style>
  <w:style w:type="character" w:customStyle="1" w:styleId="2137">
    <w:name w:val="AMDisplayEquation Char"/>
    <w:link w:val="2136"/>
    <w:semiHidden/>
    <w:qFormat/>
    <w:uiPriority w:val="0"/>
    <w:rPr>
      <w:rFonts w:ascii="仿宋_GB2312" w:hAnsi="仿宋_GB2312" w:eastAsia="仿宋_GB2312" w:cs="Times New Roman"/>
      <w:color w:val="000000"/>
      <w:sz w:val="24"/>
      <w:szCs w:val="15"/>
      <w14:ligatures w14:val="none"/>
    </w:rPr>
  </w:style>
  <w:style w:type="character" w:customStyle="1" w:styleId="2138">
    <w:name w:val="电子邮件签名 Char4"/>
    <w:semiHidden/>
    <w:qFormat/>
    <w:locked/>
    <w:uiPriority w:val="99"/>
    <w:rPr>
      <w:rFonts w:eastAsia="宋体"/>
      <w:kern w:val="2"/>
      <w:sz w:val="24"/>
      <w:lang w:val="en-US" w:eastAsia="zh-CN" w:bidi="ar-SA"/>
    </w:rPr>
  </w:style>
  <w:style w:type="character" w:customStyle="1" w:styleId="2139">
    <w:name w:val="正文首行缩进 Char4"/>
    <w:link w:val="2140"/>
    <w:semiHidden/>
    <w:qFormat/>
    <w:locked/>
    <w:uiPriority w:val="99"/>
    <w:rPr>
      <w:rFonts w:ascii="宋体" w:hAnsi="Calibri"/>
      <w:b/>
      <w:sz w:val="24"/>
    </w:rPr>
  </w:style>
  <w:style w:type="paragraph" w:customStyle="1" w:styleId="2140">
    <w:name w:val="14"/>
    <w:basedOn w:val="1"/>
    <w:next w:val="129"/>
    <w:link w:val="2139"/>
    <w:semiHidden/>
    <w:qFormat/>
    <w:uiPriority w:val="99"/>
    <w:pPr>
      <w:ind w:firstLine="420" w:firstLineChars="200"/>
    </w:pPr>
    <w:rPr>
      <w:rFonts w:ascii="宋体" w:hAnsi="Calibri"/>
      <w:b/>
      <w:sz w:val="24"/>
      <w:szCs w:val="24"/>
      <w14:ligatures w14:val="standardContextual"/>
    </w:rPr>
  </w:style>
  <w:style w:type="character" w:customStyle="1" w:styleId="2141">
    <w:name w:val="尾注文本 Char3"/>
    <w:semiHidden/>
    <w:qFormat/>
    <w:locked/>
    <w:uiPriority w:val="99"/>
    <w:rPr>
      <w:rFonts w:eastAsia="宋体"/>
      <w:kern w:val="2"/>
      <w:sz w:val="24"/>
      <w:lang w:val="en-US" w:eastAsia="zh-CN" w:bidi="ar-SA"/>
    </w:rPr>
  </w:style>
  <w:style w:type="character" w:customStyle="1" w:styleId="2142">
    <w:name w:val="标题 6 Char2"/>
    <w:semiHidden/>
    <w:qFormat/>
    <w:locked/>
    <w:uiPriority w:val="0"/>
    <w:rPr>
      <w:rFonts w:ascii="Arial" w:hAnsi="Arial" w:eastAsia="黑体"/>
      <w:b/>
      <w:bCs/>
      <w:kern w:val="2"/>
      <w:sz w:val="24"/>
      <w:szCs w:val="24"/>
      <w:lang w:val="en-US" w:eastAsia="zh-CN" w:bidi="ar-SA"/>
    </w:rPr>
  </w:style>
  <w:style w:type="character" w:customStyle="1" w:styleId="2143">
    <w:name w:val="正文文本 Char6"/>
    <w:semiHidden/>
    <w:qFormat/>
    <w:locked/>
    <w:uiPriority w:val="99"/>
    <w:rPr>
      <w:rFonts w:ascii="Calibri" w:hAnsi="Calibri" w:eastAsia="宋体"/>
      <w:kern w:val="2"/>
      <w:sz w:val="21"/>
      <w:szCs w:val="22"/>
      <w:lang w:val="en-US" w:eastAsia="zh-CN" w:bidi="ar-SA"/>
    </w:rPr>
  </w:style>
  <w:style w:type="character" w:customStyle="1" w:styleId="2144">
    <w:name w:val="z-窗体顶端 Char5"/>
    <w:semiHidden/>
    <w:qFormat/>
    <w:locked/>
    <w:uiPriority w:val="99"/>
    <w:rPr>
      <w:rFonts w:ascii="Arial" w:hAnsi="Arial" w:eastAsia="宋体" w:cs="Arial"/>
      <w:vanish/>
      <w:sz w:val="16"/>
      <w:szCs w:val="16"/>
      <w:lang w:val="en-US" w:eastAsia="zh-CN" w:bidi="ar-SA"/>
    </w:rPr>
  </w:style>
  <w:style w:type="character" w:customStyle="1" w:styleId="2145">
    <w:name w:val="z-窗体底端 Char5"/>
    <w:semiHidden/>
    <w:qFormat/>
    <w:locked/>
    <w:uiPriority w:val="99"/>
    <w:rPr>
      <w:rFonts w:ascii="Arial" w:hAnsi="Arial" w:cs="Arial"/>
      <w:vanish/>
      <w:sz w:val="16"/>
      <w:szCs w:val="16"/>
    </w:rPr>
  </w:style>
  <w:style w:type="character" w:customStyle="1" w:styleId="2146">
    <w:name w:val="正文文本缩进 3 Char5"/>
    <w:semiHidden/>
    <w:qFormat/>
    <w:locked/>
    <w:uiPriority w:val="99"/>
    <w:rPr>
      <w:rFonts w:eastAsia="宋体"/>
      <w:kern w:val="2"/>
      <w:sz w:val="16"/>
      <w:lang w:val="en-US" w:eastAsia="zh-CN" w:bidi="ar-SA"/>
    </w:rPr>
  </w:style>
  <w:style w:type="character" w:customStyle="1" w:styleId="2147">
    <w:name w:val="HTML 预设格式 Char5"/>
    <w:semiHidden/>
    <w:qFormat/>
    <w:locked/>
    <w:uiPriority w:val="99"/>
    <w:rPr>
      <w:rFonts w:ascii="宋体" w:hAnsi="宋体" w:eastAsia="宋体"/>
      <w:sz w:val="24"/>
      <w:lang w:val="en-US" w:eastAsia="zh-CN" w:bidi="ar-SA"/>
    </w:rPr>
  </w:style>
  <w:style w:type="character" w:customStyle="1" w:styleId="2148">
    <w:name w:val="注释标题 Char5"/>
    <w:semiHidden/>
    <w:qFormat/>
    <w:locked/>
    <w:uiPriority w:val="99"/>
    <w:rPr>
      <w:rFonts w:eastAsia="宋体"/>
      <w:kern w:val="2"/>
      <w:sz w:val="24"/>
      <w:lang w:val="en-US" w:eastAsia="zh-CN" w:bidi="ar-SA"/>
    </w:rPr>
  </w:style>
  <w:style w:type="character" w:customStyle="1" w:styleId="2149">
    <w:name w:val="标题 5 Char2"/>
    <w:semiHidden/>
    <w:qFormat/>
    <w:locked/>
    <w:uiPriority w:val="0"/>
    <w:rPr>
      <w:rFonts w:eastAsia="宋体"/>
      <w:b/>
      <w:bCs/>
      <w:kern w:val="2"/>
      <w:sz w:val="28"/>
      <w:szCs w:val="28"/>
      <w:lang w:val="en-US" w:eastAsia="zh-CN" w:bidi="ar-SA"/>
    </w:rPr>
  </w:style>
  <w:style w:type="character" w:customStyle="1" w:styleId="2150">
    <w:name w:val="宏文本 Char4"/>
    <w:semiHidden/>
    <w:qFormat/>
    <w:locked/>
    <w:uiPriority w:val="99"/>
    <w:rPr>
      <w:rFonts w:ascii="Courier New" w:hAnsi="Courier New" w:eastAsia="Times New Roman"/>
      <w:kern w:val="2"/>
      <w:sz w:val="24"/>
      <w:lang w:val="en-US" w:eastAsia="zh-CN" w:bidi="ar-SA"/>
    </w:rPr>
  </w:style>
  <w:style w:type="character" w:customStyle="1" w:styleId="2151">
    <w:name w:val="信息标题 Char4"/>
    <w:semiHidden/>
    <w:qFormat/>
    <w:locked/>
    <w:uiPriority w:val="99"/>
    <w:rPr>
      <w:rFonts w:ascii="Arial" w:hAnsi="Arial" w:eastAsia="宋体"/>
      <w:kern w:val="2"/>
      <w:sz w:val="24"/>
      <w:lang w:val="en-US" w:eastAsia="zh-CN" w:bidi="ar-SA"/>
    </w:rPr>
  </w:style>
  <w:style w:type="character" w:customStyle="1" w:styleId="2152">
    <w:name w:val="正文文本缩进 2 Char5"/>
    <w:semiHidden/>
    <w:qFormat/>
    <w:locked/>
    <w:uiPriority w:val="99"/>
    <w:rPr>
      <w:rFonts w:eastAsia="宋体"/>
      <w:kern w:val="2"/>
      <w:sz w:val="24"/>
      <w:lang w:val="en-US" w:eastAsia="zh-CN" w:bidi="ar-SA"/>
    </w:rPr>
  </w:style>
  <w:style w:type="character" w:customStyle="1" w:styleId="2153">
    <w:name w:val="标题 7 Char2"/>
    <w:semiHidden/>
    <w:qFormat/>
    <w:locked/>
    <w:uiPriority w:val="99"/>
    <w:rPr>
      <w:rFonts w:eastAsia="宋体"/>
      <w:b/>
      <w:bCs/>
      <w:kern w:val="2"/>
      <w:sz w:val="24"/>
      <w:szCs w:val="24"/>
      <w:lang w:val="en-US" w:eastAsia="zh-CN" w:bidi="ar-SA"/>
    </w:rPr>
  </w:style>
  <w:style w:type="character" w:customStyle="1" w:styleId="2154">
    <w:name w:val="文档结构图 Char5"/>
    <w:semiHidden/>
    <w:qFormat/>
    <w:locked/>
    <w:uiPriority w:val="99"/>
    <w:rPr>
      <w:rFonts w:eastAsia="宋体"/>
      <w:kern w:val="2"/>
      <w:sz w:val="24"/>
      <w:lang w:val="en-US" w:eastAsia="zh-CN" w:bidi="ar-SA"/>
    </w:rPr>
  </w:style>
  <w:style w:type="character" w:customStyle="1" w:styleId="2155">
    <w:name w:val="正文首行缩进 2 Char5"/>
    <w:semiHidden/>
    <w:qFormat/>
    <w:locked/>
    <w:uiPriority w:val="99"/>
    <w:rPr>
      <w:rFonts w:ascii="宋体" w:hAnsi="Calibri" w:eastAsia="宋体"/>
      <w:kern w:val="2"/>
      <w:sz w:val="24"/>
      <w:lang w:val="en-US" w:eastAsia="zh-CN" w:bidi="ar-SA"/>
    </w:rPr>
  </w:style>
  <w:style w:type="character" w:customStyle="1" w:styleId="2156">
    <w:name w:val="标题 1 Char2"/>
    <w:semiHidden/>
    <w:qFormat/>
    <w:locked/>
    <w:uiPriority w:val="99"/>
    <w:rPr>
      <w:rFonts w:eastAsia="黑体"/>
      <w:b/>
      <w:kern w:val="44"/>
      <w:sz w:val="30"/>
      <w:szCs w:val="30"/>
    </w:rPr>
  </w:style>
  <w:style w:type="character" w:customStyle="1" w:styleId="2157">
    <w:name w:val="标题 2 Char3"/>
    <w:semiHidden/>
    <w:qFormat/>
    <w:locked/>
    <w:uiPriority w:val="99"/>
    <w:rPr>
      <w:rFonts w:ascii="Cambria" w:hAnsi="Cambria" w:eastAsia="宋体"/>
      <w:b/>
      <w:sz w:val="32"/>
      <w:lang w:val="en-US" w:eastAsia="zh-CN" w:bidi="ar-SA"/>
    </w:rPr>
  </w:style>
  <w:style w:type="character" w:customStyle="1" w:styleId="2158">
    <w:name w:val="标题 4 Char2"/>
    <w:semiHidden/>
    <w:qFormat/>
    <w:locked/>
    <w:uiPriority w:val="0"/>
    <w:rPr>
      <w:rFonts w:ascii="Arial" w:hAnsi="Arial" w:eastAsia="黑体"/>
      <w:b/>
      <w:sz w:val="28"/>
      <w:lang w:val="en-US" w:eastAsia="zh-CN" w:bidi="ar-SA"/>
    </w:rPr>
  </w:style>
  <w:style w:type="character" w:customStyle="1" w:styleId="2159">
    <w:name w:val="标题 3 Char2"/>
    <w:semiHidden/>
    <w:qFormat/>
    <w:locked/>
    <w:uiPriority w:val="0"/>
    <w:rPr>
      <w:rFonts w:eastAsia="黑体"/>
      <w:b/>
      <w:kern w:val="2"/>
      <w:sz w:val="24"/>
    </w:rPr>
  </w:style>
  <w:style w:type="character" w:customStyle="1" w:styleId="2160">
    <w:name w:val="标题 8 Char2"/>
    <w:semiHidden/>
    <w:qFormat/>
    <w:locked/>
    <w:uiPriority w:val="99"/>
    <w:rPr>
      <w:rFonts w:ascii="Arial" w:hAnsi="Arial" w:eastAsia="黑体"/>
      <w:kern w:val="2"/>
      <w:sz w:val="24"/>
      <w:szCs w:val="24"/>
      <w:lang w:val="en-US" w:eastAsia="zh-CN" w:bidi="ar-SA"/>
    </w:rPr>
  </w:style>
  <w:style w:type="character" w:customStyle="1" w:styleId="2161">
    <w:name w:val="标题 9 Char2"/>
    <w:semiHidden/>
    <w:qFormat/>
    <w:locked/>
    <w:uiPriority w:val="99"/>
    <w:rPr>
      <w:rFonts w:ascii="Arial" w:hAnsi="Arial" w:eastAsia="黑体"/>
      <w:kern w:val="2"/>
      <w:sz w:val="21"/>
      <w:szCs w:val="21"/>
      <w:lang w:val="en-US" w:eastAsia="zh-CN" w:bidi="ar-SA"/>
    </w:rPr>
  </w:style>
  <w:style w:type="character" w:customStyle="1" w:styleId="2162">
    <w:name w:val="无间隔字符"/>
    <w:semiHidden/>
    <w:qFormat/>
    <w:locked/>
    <w:uiPriority w:val="99"/>
    <w:rPr>
      <w:rFonts w:ascii="Calibri" w:hAnsi="Calibri"/>
      <w:kern w:val="2"/>
      <w:sz w:val="21"/>
      <w:szCs w:val="22"/>
      <w:lang w:val="en-US" w:eastAsia="zh-CN" w:bidi="ar-SA"/>
    </w:rPr>
  </w:style>
  <w:style w:type="character" w:customStyle="1" w:styleId="2163">
    <w:name w:val="签名 Char5"/>
    <w:semiHidden/>
    <w:qFormat/>
    <w:locked/>
    <w:uiPriority w:val="99"/>
    <w:rPr>
      <w:rFonts w:eastAsia="宋体"/>
      <w:kern w:val="2"/>
      <w:sz w:val="24"/>
      <w:lang w:val="en-US" w:eastAsia="zh-CN" w:bidi="ar-SA"/>
    </w:rPr>
  </w:style>
  <w:style w:type="character" w:customStyle="1" w:styleId="2164">
    <w:name w:val="批注主题 Char5"/>
    <w:semiHidden/>
    <w:qFormat/>
    <w:locked/>
    <w:uiPriority w:val="99"/>
    <w:rPr>
      <w:rFonts w:ascii="Calibri" w:hAnsi="Calibri" w:eastAsia="宋体"/>
      <w:b/>
      <w:sz w:val="24"/>
      <w:lang w:val="en-US" w:eastAsia="zh-CN" w:bidi="ar-SA"/>
    </w:rPr>
  </w:style>
  <w:style w:type="character" w:customStyle="1" w:styleId="2165">
    <w:name w:val="副标题 Char6"/>
    <w:semiHidden/>
    <w:qFormat/>
    <w:locked/>
    <w:uiPriority w:val="11"/>
    <w:rPr>
      <w:rFonts w:ascii="Arial" w:hAnsi="Arial" w:eastAsia="宋体"/>
      <w:b/>
      <w:kern w:val="28"/>
      <w:sz w:val="32"/>
      <w:lang w:val="en-US" w:eastAsia="zh-CN" w:bidi="ar-SA"/>
    </w:rPr>
  </w:style>
  <w:style w:type="character" w:customStyle="1" w:styleId="2166">
    <w:name w:val="Intense Reference2"/>
    <w:semiHidden/>
    <w:qFormat/>
    <w:uiPriority w:val="0"/>
    <w:rPr>
      <w:b/>
      <w:smallCaps/>
      <w:color w:val="auto"/>
      <w:spacing w:val="5"/>
      <w:u w:val="single"/>
    </w:rPr>
  </w:style>
  <w:style w:type="character" w:customStyle="1" w:styleId="2167">
    <w:name w:val="Subtle Reference2"/>
    <w:semiHidden/>
    <w:qFormat/>
    <w:uiPriority w:val="0"/>
    <w:rPr>
      <w:smallCaps/>
      <w:color w:val="auto"/>
      <w:u w:val="single"/>
    </w:rPr>
  </w:style>
  <w:style w:type="character" w:customStyle="1" w:styleId="2168">
    <w:name w:val="正文文本 3 Char5"/>
    <w:semiHidden/>
    <w:qFormat/>
    <w:locked/>
    <w:uiPriority w:val="99"/>
    <w:rPr>
      <w:rFonts w:eastAsia="宋体"/>
      <w:kern w:val="2"/>
      <w:sz w:val="16"/>
      <w:lang w:val="en-US" w:eastAsia="zh-CN" w:bidi="ar-SA"/>
    </w:rPr>
  </w:style>
  <w:style w:type="character" w:customStyle="1" w:styleId="2169">
    <w:name w:val="批注文字 Char5"/>
    <w:semiHidden/>
    <w:qFormat/>
    <w:locked/>
    <w:uiPriority w:val="99"/>
    <w:rPr>
      <w:rFonts w:ascii="Calibri" w:hAnsi="Calibri" w:eastAsia="宋体"/>
      <w:kern w:val="2"/>
      <w:sz w:val="21"/>
      <w:szCs w:val="22"/>
      <w:lang w:val="en-US" w:eastAsia="zh-CN" w:bidi="ar-SA"/>
    </w:rPr>
  </w:style>
  <w:style w:type="character" w:customStyle="1" w:styleId="2170">
    <w:name w:val="正文文本 2 Char5"/>
    <w:semiHidden/>
    <w:qFormat/>
    <w:locked/>
    <w:uiPriority w:val="99"/>
    <w:rPr>
      <w:rFonts w:eastAsia="宋体"/>
      <w:kern w:val="2"/>
      <w:sz w:val="24"/>
      <w:lang w:val="en-US" w:eastAsia="zh-CN" w:bidi="ar-SA"/>
    </w:rPr>
  </w:style>
  <w:style w:type="character" w:customStyle="1" w:styleId="2171">
    <w:name w:val="页脚 Char6"/>
    <w:semiHidden/>
    <w:qFormat/>
    <w:locked/>
    <w:uiPriority w:val="99"/>
    <w:rPr>
      <w:rFonts w:ascii="Calibri" w:hAnsi="Calibri" w:eastAsia="宋体"/>
      <w:kern w:val="2"/>
      <w:sz w:val="18"/>
      <w:szCs w:val="18"/>
      <w:lang w:val="en-US" w:eastAsia="zh-CN" w:bidi="ar-SA"/>
    </w:rPr>
  </w:style>
  <w:style w:type="character" w:customStyle="1" w:styleId="2172">
    <w:name w:val="正文文本缩进 Char5"/>
    <w:semiHidden/>
    <w:qFormat/>
    <w:locked/>
    <w:uiPriority w:val="99"/>
    <w:rPr>
      <w:rFonts w:ascii="宋体" w:hAnsi="Calibri" w:eastAsia="宋体"/>
      <w:lang w:val="en-US" w:eastAsia="zh-CN" w:bidi="ar-SA"/>
    </w:rPr>
  </w:style>
  <w:style w:type="character" w:customStyle="1" w:styleId="2173">
    <w:name w:val="批注框文本 Char4"/>
    <w:semiHidden/>
    <w:qFormat/>
    <w:locked/>
    <w:uiPriority w:val="99"/>
    <w:rPr>
      <w:rFonts w:ascii="Calibri" w:hAnsi="Calibri" w:eastAsia="宋体"/>
      <w:sz w:val="18"/>
      <w:lang w:val="en-US" w:eastAsia="zh-CN" w:bidi="ar-SA"/>
    </w:rPr>
  </w:style>
  <w:style w:type="character" w:customStyle="1" w:styleId="2174">
    <w:name w:val="纯文本 Char6"/>
    <w:semiHidden/>
    <w:qFormat/>
    <w:locked/>
    <w:uiPriority w:val="99"/>
    <w:rPr>
      <w:rFonts w:ascii="宋体" w:hAnsi="Courier New" w:eastAsia="宋体"/>
      <w:sz w:val="21"/>
      <w:lang w:val="en-US" w:eastAsia="zh-CN" w:bidi="ar-SA"/>
    </w:rPr>
  </w:style>
  <w:style w:type="character" w:customStyle="1" w:styleId="2175">
    <w:name w:val="标题 Char7"/>
    <w:semiHidden/>
    <w:qFormat/>
    <w:locked/>
    <w:uiPriority w:val="99"/>
    <w:rPr>
      <w:rFonts w:eastAsia="宋体"/>
      <w:kern w:val="28"/>
      <w:sz w:val="48"/>
      <w:lang w:val="en-US" w:eastAsia="en-US" w:bidi="ar-SA"/>
    </w:rPr>
  </w:style>
  <w:style w:type="character" w:customStyle="1" w:styleId="2176">
    <w:name w:val="日期 Char5"/>
    <w:semiHidden/>
    <w:qFormat/>
    <w:locked/>
    <w:uiPriority w:val="99"/>
    <w:rPr>
      <w:rFonts w:eastAsia="宋体"/>
      <w:sz w:val="21"/>
      <w:lang w:val="en-US" w:eastAsia="zh-CN" w:bidi="ar-SA"/>
    </w:rPr>
  </w:style>
  <w:style w:type="character" w:customStyle="1" w:styleId="2177">
    <w:name w:val="列表项目符号 Char1"/>
    <w:semiHidden/>
    <w:qFormat/>
    <w:locked/>
    <w:uiPriority w:val="99"/>
    <w:rPr>
      <w:rFonts w:ascii="宋体"/>
      <w:sz w:val="24"/>
    </w:rPr>
  </w:style>
  <w:style w:type="character" w:customStyle="1" w:styleId="2178">
    <w:name w:val="Subtle Emphasis2"/>
    <w:semiHidden/>
    <w:qFormat/>
    <w:uiPriority w:val="0"/>
    <w:rPr>
      <w:i/>
      <w:color w:val="808080"/>
    </w:rPr>
  </w:style>
  <w:style w:type="character" w:customStyle="1" w:styleId="2179">
    <w:name w:val="脚注文本 Char6"/>
    <w:semiHidden/>
    <w:qFormat/>
    <w:locked/>
    <w:uiPriority w:val="99"/>
    <w:rPr>
      <w:rFonts w:eastAsia="宋体"/>
      <w:kern w:val="2"/>
      <w:sz w:val="18"/>
      <w:lang w:val="en-US" w:eastAsia="zh-CN" w:bidi="ar-SA"/>
    </w:rPr>
  </w:style>
  <w:style w:type="character" w:customStyle="1" w:styleId="2180">
    <w:name w:val="页眉 Char6"/>
    <w:semiHidden/>
    <w:qFormat/>
    <w:locked/>
    <w:uiPriority w:val="99"/>
    <w:rPr>
      <w:rFonts w:ascii="Calibri" w:hAnsi="Calibri" w:eastAsia="宋体"/>
      <w:kern w:val="2"/>
      <w:sz w:val="18"/>
      <w:szCs w:val="18"/>
      <w:lang w:val="en-US" w:eastAsia="zh-CN" w:bidi="ar-SA"/>
    </w:rPr>
  </w:style>
  <w:style w:type="character" w:customStyle="1" w:styleId="2181">
    <w:name w:val="HTML 地址 Char5"/>
    <w:semiHidden/>
    <w:qFormat/>
    <w:locked/>
    <w:uiPriority w:val="99"/>
    <w:rPr>
      <w:rFonts w:eastAsia="宋体"/>
      <w:i/>
      <w:kern w:val="2"/>
      <w:sz w:val="24"/>
      <w:lang w:val="en-US" w:eastAsia="zh-CN" w:bidi="ar-SA"/>
    </w:rPr>
  </w:style>
  <w:style w:type="character" w:customStyle="1" w:styleId="2182">
    <w:name w:val="称呼 Char6"/>
    <w:semiHidden/>
    <w:qFormat/>
    <w:locked/>
    <w:uiPriority w:val="99"/>
    <w:rPr>
      <w:rFonts w:eastAsia="宋体"/>
      <w:kern w:val="2"/>
      <w:sz w:val="24"/>
      <w:lang w:val="en-US" w:eastAsia="zh-CN" w:bidi="ar-SA"/>
    </w:rPr>
  </w:style>
  <w:style w:type="character" w:customStyle="1" w:styleId="2183">
    <w:name w:val="结束语 Char4"/>
    <w:semiHidden/>
    <w:qFormat/>
    <w:locked/>
    <w:uiPriority w:val="99"/>
    <w:rPr>
      <w:rFonts w:eastAsia="宋体"/>
      <w:kern w:val="2"/>
      <w:sz w:val="24"/>
      <w:lang w:val="en-US" w:eastAsia="zh-CN" w:bidi="ar-SA"/>
    </w:rPr>
  </w:style>
  <w:style w:type="character" w:customStyle="1" w:styleId="2184">
    <w:name w:val="Intense Emphasis2"/>
    <w:semiHidden/>
    <w:qFormat/>
    <w:uiPriority w:val="0"/>
    <w:rPr>
      <w:b/>
      <w:i/>
      <w:color w:val="2DA2BF"/>
    </w:rPr>
  </w:style>
  <w:style w:type="character" w:customStyle="1" w:styleId="2185">
    <w:name w:val="Book Title2"/>
    <w:semiHidden/>
    <w:qFormat/>
    <w:uiPriority w:val="0"/>
    <w:rPr>
      <w:b/>
      <w:smallCaps/>
      <w:spacing w:val="5"/>
    </w:rPr>
  </w:style>
  <w:style w:type="paragraph" w:customStyle="1" w:styleId="2186">
    <w:name w:val="Quote2"/>
    <w:basedOn w:val="1"/>
    <w:next w:val="1"/>
    <w:semiHidden/>
    <w:qFormat/>
    <w:uiPriority w:val="99"/>
    <w:rPr>
      <w:rFonts w:ascii="Times New Roman" w:hAnsi="Times New Roman" w:eastAsia="宋体" w:cs="仿宋_GB2312"/>
      <w:i/>
      <w:iCs/>
      <w:color w:val="000000"/>
      <w:kern w:val="0"/>
      <w:sz w:val="20"/>
      <w:szCs w:val="20"/>
    </w:rPr>
  </w:style>
  <w:style w:type="paragraph" w:customStyle="1" w:styleId="2187">
    <w:name w:val="TOC Heading3"/>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2188">
    <w:name w:val="Revision3"/>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2189">
    <w:name w:val="Normal4"/>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2190">
    <w:name w:val="No Spacing2"/>
    <w:basedOn w:val="1"/>
    <w:semiHidden/>
    <w:qFormat/>
    <w:uiPriority w:val="99"/>
    <w:rPr>
      <w:rFonts w:ascii="Times New Roman" w:hAnsi="Times New Roman" w:eastAsia="宋体" w:cs="Times New Roman"/>
      <w:szCs w:val="21"/>
    </w:rPr>
  </w:style>
  <w:style w:type="paragraph" w:customStyle="1" w:styleId="2191">
    <w:name w:val="List Paragraph4"/>
    <w:basedOn w:val="1"/>
    <w:semiHidden/>
    <w:qFormat/>
    <w:uiPriority w:val="99"/>
    <w:pPr>
      <w:ind w:firstLine="420" w:firstLineChars="200"/>
    </w:pPr>
    <w:rPr>
      <w:rFonts w:ascii="Calibri" w:hAnsi="Calibri" w:eastAsia="宋体" w:cs="Calibri"/>
      <w:szCs w:val="21"/>
    </w:rPr>
  </w:style>
  <w:style w:type="paragraph" w:customStyle="1" w:styleId="2192">
    <w:name w:val="Intense Quote2"/>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table" w:customStyle="1" w:styleId="2193">
    <w:name w:val="网格型17"/>
    <w:basedOn w:val="88"/>
    <w:qFormat/>
    <w:uiPriority w:val="59"/>
    <w:pPr>
      <w:spacing w:after="0" w:line="240" w:lineRule="auto"/>
    </w:pPr>
    <w:rPr>
      <w:rFonts w:ascii="Calibri" w:hAnsi="Calibri" w:eastAsia="宋体" w:cs="Times New Roman"/>
      <w:kern w:val="0"/>
      <w:sz w:val="20"/>
      <w:szCs w:val="21"/>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94">
    <w:name w:val="#正文"/>
    <w:basedOn w:val="1"/>
    <w:qFormat/>
    <w:uiPriority w:val="0"/>
    <w:pPr>
      <w:spacing w:line="440" w:lineRule="exact"/>
      <w:ind w:firstLine="480" w:firstLineChars="200"/>
    </w:pPr>
    <w:rPr>
      <w:rFonts w:ascii="Times New Roman" w:hAnsi="Times New Roman" w:eastAsia="楷体" w:cs="Times New Roman"/>
      <w:sz w:val="24"/>
      <w:szCs w:val="21"/>
    </w:rPr>
  </w:style>
  <w:style w:type="paragraph" w:customStyle="1" w:styleId="2195">
    <w:name w:val="#1级标题"/>
    <w:basedOn w:val="1"/>
    <w:qFormat/>
    <w:uiPriority w:val="0"/>
    <w:pPr>
      <w:keepNext/>
      <w:keepLines/>
      <w:adjustRightInd w:val="0"/>
      <w:spacing w:beforeLines="100" w:afterLines="100" w:line="440" w:lineRule="exact"/>
      <w:jc w:val="left"/>
      <w:outlineLvl w:val="0"/>
    </w:pPr>
    <w:rPr>
      <w:rFonts w:ascii="Times New Roman" w:hAnsi="Times New Roman" w:eastAsia="黑体" w:cs="Times New Roman"/>
      <w:bCs/>
      <w:kern w:val="44"/>
      <w:sz w:val="30"/>
      <w:szCs w:val="44"/>
    </w:rPr>
  </w:style>
  <w:style w:type="paragraph" w:customStyle="1" w:styleId="2196">
    <w:name w:val="#标准要求"/>
    <w:basedOn w:val="1"/>
    <w:qFormat/>
    <w:uiPriority w:val="0"/>
    <w:pPr>
      <w:spacing w:line="440" w:lineRule="exact"/>
    </w:pPr>
    <w:rPr>
      <w:rFonts w:ascii="Times New Roman" w:hAnsi="Times New Roman" w:eastAsia="黑体" w:cs="Times New Roman"/>
      <w:b/>
      <w:bCs/>
      <w:color w:val="0000FF"/>
      <w:kern w:val="28"/>
      <w:sz w:val="24"/>
      <w:szCs w:val="32"/>
    </w:rPr>
  </w:style>
  <w:style w:type="paragraph" w:customStyle="1" w:styleId="2197">
    <w:name w:val="#2级标题"/>
    <w:basedOn w:val="1"/>
    <w:qFormat/>
    <w:uiPriority w:val="0"/>
    <w:pPr>
      <w:keepNext/>
      <w:keepLines/>
      <w:adjustRightInd w:val="0"/>
      <w:spacing w:beforeLines="50" w:afterLines="50" w:line="440" w:lineRule="exact"/>
      <w:jc w:val="left"/>
      <w:outlineLvl w:val="1"/>
    </w:pPr>
    <w:rPr>
      <w:rFonts w:ascii="Times New Roman" w:hAnsi="Times New Roman" w:eastAsia="黑体" w:cs="Times New Roman"/>
      <w:bCs/>
      <w:sz w:val="28"/>
      <w:szCs w:val="32"/>
    </w:rPr>
  </w:style>
  <w:style w:type="paragraph" w:customStyle="1" w:styleId="2198">
    <w:name w:val="#3级标题"/>
    <w:basedOn w:val="1"/>
    <w:qFormat/>
    <w:uiPriority w:val="0"/>
    <w:pPr>
      <w:keepNext/>
      <w:keepLines/>
      <w:adjustRightInd w:val="0"/>
      <w:spacing w:beforeLines="50" w:afterLines="50" w:line="440" w:lineRule="exact"/>
      <w:jc w:val="left"/>
      <w:outlineLvl w:val="2"/>
    </w:pPr>
    <w:rPr>
      <w:rFonts w:ascii="Times New Roman" w:hAnsi="Times New Roman" w:eastAsia="黑体" w:cs="Times New Roman"/>
      <w:bCs/>
      <w:sz w:val="24"/>
      <w:szCs w:val="32"/>
    </w:rPr>
  </w:style>
  <w:style w:type="paragraph" w:customStyle="1" w:styleId="2199">
    <w:name w:val="#4级标题"/>
    <w:basedOn w:val="1"/>
    <w:qFormat/>
    <w:uiPriority w:val="0"/>
    <w:pPr>
      <w:keepNext/>
      <w:keepLines/>
      <w:spacing w:line="440" w:lineRule="exact"/>
      <w:jc w:val="left"/>
      <w:outlineLvl w:val="3"/>
    </w:pPr>
    <w:rPr>
      <w:rFonts w:ascii="Times New Roman" w:hAnsi="Times New Roman" w:eastAsia="楷体" w:cs="Times New Roman"/>
      <w:b/>
      <w:bCs/>
      <w:sz w:val="24"/>
      <w:szCs w:val="28"/>
    </w:rPr>
  </w:style>
  <w:style w:type="paragraph" w:customStyle="1" w:styleId="2200">
    <w:name w:val="#索引标题"/>
    <w:basedOn w:val="1"/>
    <w:qFormat/>
    <w:uiPriority w:val="0"/>
    <w:pPr>
      <w:spacing w:beforeLines="50" w:afterLines="50" w:line="440" w:lineRule="exact"/>
      <w:jc w:val="left"/>
      <w:outlineLvl w:val="1"/>
    </w:pPr>
    <w:rPr>
      <w:rFonts w:ascii="Times New Roman" w:hAnsi="Times New Roman" w:eastAsia="黑体" w:cs="Times New Roman"/>
      <w:sz w:val="24"/>
      <w:szCs w:val="21"/>
    </w:rPr>
  </w:style>
  <w:style w:type="paragraph" w:customStyle="1" w:styleId="2201">
    <w:name w:val="#图表标题"/>
    <w:basedOn w:val="1"/>
    <w:qFormat/>
    <w:uiPriority w:val="0"/>
    <w:pPr>
      <w:spacing w:beforeLines="50" w:afterLines="50" w:line="440" w:lineRule="exact"/>
      <w:jc w:val="center"/>
    </w:pPr>
    <w:rPr>
      <w:rFonts w:ascii="Times New Roman" w:hAnsi="Times New Roman" w:eastAsia="宋体" w:cs="Times New Roman"/>
      <w:b/>
      <w:szCs w:val="20"/>
    </w:rPr>
  </w:style>
  <w:style w:type="paragraph" w:customStyle="1" w:styleId="2202">
    <w:name w:val="#表内容"/>
    <w:basedOn w:val="1"/>
    <w:qFormat/>
    <w:uiPriority w:val="0"/>
    <w:pPr>
      <w:jc w:val="center"/>
    </w:pPr>
    <w:rPr>
      <w:rFonts w:ascii="Times New Roman" w:hAnsi="Times New Roman" w:eastAsia="宋体" w:cs="Times New Roman"/>
      <w:szCs w:val="21"/>
    </w:rPr>
  </w:style>
  <w:style w:type="character" w:customStyle="1" w:styleId="2203">
    <w:name w:val="电子邮件签名 Char5"/>
    <w:semiHidden/>
    <w:qFormat/>
    <w:locked/>
    <w:uiPriority w:val="99"/>
    <w:rPr>
      <w:kern w:val="2"/>
      <w:sz w:val="24"/>
      <w:szCs w:val="22"/>
    </w:rPr>
  </w:style>
  <w:style w:type="character" w:customStyle="1" w:styleId="2204">
    <w:name w:val="尾注文本 Char4"/>
    <w:semiHidden/>
    <w:qFormat/>
    <w:locked/>
    <w:uiPriority w:val="99"/>
    <w:rPr>
      <w:kern w:val="2"/>
      <w:sz w:val="24"/>
      <w:szCs w:val="22"/>
    </w:rPr>
  </w:style>
  <w:style w:type="character" w:customStyle="1" w:styleId="2205">
    <w:name w:val="标题 6 Char3"/>
    <w:semiHidden/>
    <w:qFormat/>
    <w:locked/>
    <w:uiPriority w:val="0"/>
    <w:rPr>
      <w:rFonts w:ascii="Arial" w:hAnsi="Arial" w:eastAsia="黑体" w:cs="Times New Roman"/>
      <w:b/>
      <w:bCs/>
      <w:sz w:val="24"/>
      <w:szCs w:val="24"/>
    </w:rPr>
  </w:style>
  <w:style w:type="character" w:customStyle="1" w:styleId="2206">
    <w:name w:val="正文文本 Char7"/>
    <w:semiHidden/>
    <w:qFormat/>
    <w:locked/>
    <w:uiPriority w:val="99"/>
    <w:rPr>
      <w:rFonts w:ascii="Calibri" w:hAnsi="Calibri"/>
      <w:kern w:val="2"/>
      <w:sz w:val="21"/>
      <w:szCs w:val="22"/>
    </w:rPr>
  </w:style>
  <w:style w:type="character" w:customStyle="1" w:styleId="2207">
    <w:name w:val="z-窗体顶端 Char6"/>
    <w:semiHidden/>
    <w:qFormat/>
    <w:locked/>
    <w:uiPriority w:val="99"/>
    <w:rPr>
      <w:rFonts w:ascii="Arial" w:hAnsi="Arial" w:cs="Arial"/>
      <w:vanish/>
      <w:kern w:val="2"/>
      <w:sz w:val="16"/>
      <w:szCs w:val="16"/>
    </w:rPr>
  </w:style>
  <w:style w:type="character" w:customStyle="1" w:styleId="2208">
    <w:name w:val="z-窗体底端 Char6"/>
    <w:semiHidden/>
    <w:qFormat/>
    <w:locked/>
    <w:uiPriority w:val="99"/>
    <w:rPr>
      <w:rFonts w:ascii="Arial" w:hAnsi="Arial"/>
      <w:vanish/>
      <w:kern w:val="2"/>
      <w:sz w:val="16"/>
      <w:szCs w:val="16"/>
    </w:rPr>
  </w:style>
  <w:style w:type="character" w:customStyle="1" w:styleId="2209">
    <w:name w:val="正文文本缩进 3 Char6"/>
    <w:semiHidden/>
    <w:qFormat/>
    <w:locked/>
    <w:uiPriority w:val="99"/>
    <w:rPr>
      <w:kern w:val="2"/>
      <w:sz w:val="16"/>
      <w:szCs w:val="22"/>
    </w:rPr>
  </w:style>
  <w:style w:type="character" w:customStyle="1" w:styleId="2210">
    <w:name w:val="HTML 预设格式 Char6"/>
    <w:semiHidden/>
    <w:qFormat/>
    <w:locked/>
    <w:uiPriority w:val="99"/>
    <w:rPr>
      <w:rFonts w:ascii="宋体" w:hAnsi="宋体"/>
      <w:kern w:val="2"/>
      <w:sz w:val="24"/>
      <w:szCs w:val="22"/>
    </w:rPr>
  </w:style>
  <w:style w:type="character" w:customStyle="1" w:styleId="2211">
    <w:name w:val="注释标题 Char6"/>
    <w:semiHidden/>
    <w:qFormat/>
    <w:locked/>
    <w:uiPriority w:val="99"/>
    <w:rPr>
      <w:kern w:val="2"/>
      <w:sz w:val="24"/>
      <w:szCs w:val="22"/>
    </w:rPr>
  </w:style>
  <w:style w:type="character" w:customStyle="1" w:styleId="2212">
    <w:name w:val="标题 5 Char3"/>
    <w:semiHidden/>
    <w:qFormat/>
    <w:locked/>
    <w:uiPriority w:val="0"/>
    <w:rPr>
      <w:rFonts w:ascii="Times New Roman" w:hAnsi="Times New Roman" w:eastAsia="宋体" w:cs="Times New Roman"/>
      <w:b/>
      <w:bCs/>
      <w:sz w:val="28"/>
      <w:szCs w:val="28"/>
    </w:rPr>
  </w:style>
  <w:style w:type="character" w:customStyle="1" w:styleId="2213">
    <w:name w:val="宏文本 Char5"/>
    <w:semiHidden/>
    <w:qFormat/>
    <w:locked/>
    <w:uiPriority w:val="99"/>
    <w:rPr>
      <w:rFonts w:ascii="Courier New" w:hAnsi="Courier New" w:eastAsia="Times New Roman"/>
      <w:kern w:val="2"/>
      <w:sz w:val="24"/>
      <w:szCs w:val="22"/>
    </w:rPr>
  </w:style>
  <w:style w:type="character" w:customStyle="1" w:styleId="2214">
    <w:name w:val="信息标题 Char5"/>
    <w:semiHidden/>
    <w:qFormat/>
    <w:locked/>
    <w:uiPriority w:val="99"/>
    <w:rPr>
      <w:rFonts w:ascii="Arial" w:hAnsi="Arial"/>
      <w:kern w:val="2"/>
      <w:sz w:val="24"/>
      <w:szCs w:val="22"/>
      <w:shd w:val="pct20" w:color="auto" w:fill="auto"/>
    </w:rPr>
  </w:style>
  <w:style w:type="character" w:customStyle="1" w:styleId="2215">
    <w:name w:val="正文文本缩进 2 Char6"/>
    <w:semiHidden/>
    <w:qFormat/>
    <w:locked/>
    <w:uiPriority w:val="99"/>
    <w:rPr>
      <w:kern w:val="2"/>
      <w:sz w:val="24"/>
      <w:szCs w:val="22"/>
    </w:rPr>
  </w:style>
  <w:style w:type="character" w:customStyle="1" w:styleId="2216">
    <w:name w:val="标题 7 Char3"/>
    <w:semiHidden/>
    <w:qFormat/>
    <w:locked/>
    <w:uiPriority w:val="99"/>
    <w:rPr>
      <w:rFonts w:ascii="Times New Roman" w:hAnsi="Times New Roman" w:eastAsia="宋体"/>
      <w:b/>
      <w:bCs/>
      <w:kern w:val="2"/>
      <w:sz w:val="24"/>
      <w:szCs w:val="24"/>
    </w:rPr>
  </w:style>
  <w:style w:type="character" w:customStyle="1" w:styleId="2217">
    <w:name w:val="文档结构图 Char6"/>
    <w:semiHidden/>
    <w:qFormat/>
    <w:locked/>
    <w:uiPriority w:val="99"/>
    <w:rPr>
      <w:kern w:val="2"/>
      <w:sz w:val="24"/>
      <w:szCs w:val="22"/>
      <w:shd w:val="clear" w:color="auto" w:fill="000080"/>
    </w:rPr>
  </w:style>
  <w:style w:type="character" w:customStyle="1" w:styleId="2218">
    <w:name w:val="标题 1 Char3"/>
    <w:semiHidden/>
    <w:qFormat/>
    <w:locked/>
    <w:uiPriority w:val="99"/>
    <w:rPr>
      <w:rFonts w:ascii="Times New Roman" w:hAnsi="Times New Roman" w:eastAsia="黑体"/>
      <w:b/>
      <w:kern w:val="44"/>
      <w:sz w:val="30"/>
      <w:szCs w:val="30"/>
    </w:rPr>
  </w:style>
  <w:style w:type="character" w:customStyle="1" w:styleId="2219">
    <w:name w:val="标题 2 Char1"/>
    <w:semiHidden/>
    <w:qFormat/>
    <w:locked/>
    <w:uiPriority w:val="0"/>
    <w:rPr>
      <w:rFonts w:ascii="Cambria" w:hAnsi="Cambria" w:eastAsia="宋体"/>
      <w:b/>
      <w:sz w:val="32"/>
    </w:rPr>
  </w:style>
  <w:style w:type="character" w:customStyle="1" w:styleId="2220">
    <w:name w:val="标题 4 Char3"/>
    <w:semiHidden/>
    <w:qFormat/>
    <w:locked/>
    <w:uiPriority w:val="0"/>
    <w:rPr>
      <w:rFonts w:ascii="Arial" w:hAnsi="Arial" w:eastAsia="黑体" w:cs="Times New Roman"/>
      <w:b/>
      <w:kern w:val="0"/>
      <w:sz w:val="28"/>
      <w:szCs w:val="20"/>
    </w:rPr>
  </w:style>
  <w:style w:type="character" w:customStyle="1" w:styleId="2221">
    <w:name w:val="标题 3 Char3"/>
    <w:semiHidden/>
    <w:qFormat/>
    <w:locked/>
    <w:uiPriority w:val="0"/>
    <w:rPr>
      <w:rFonts w:ascii="Times New Roman" w:hAnsi="Times New Roman" w:eastAsia="黑体" w:cs="Times New Roman"/>
      <w:b/>
      <w:sz w:val="24"/>
      <w:szCs w:val="20"/>
    </w:rPr>
  </w:style>
  <w:style w:type="character" w:customStyle="1" w:styleId="2222">
    <w:name w:val="标题 8 Char3"/>
    <w:semiHidden/>
    <w:qFormat/>
    <w:locked/>
    <w:uiPriority w:val="99"/>
    <w:rPr>
      <w:rFonts w:ascii="Arial" w:hAnsi="Arial" w:eastAsia="黑体"/>
      <w:kern w:val="2"/>
      <w:sz w:val="24"/>
      <w:szCs w:val="24"/>
    </w:rPr>
  </w:style>
  <w:style w:type="character" w:customStyle="1" w:styleId="2223">
    <w:name w:val="标题 9 Char3"/>
    <w:semiHidden/>
    <w:qFormat/>
    <w:locked/>
    <w:uiPriority w:val="99"/>
    <w:rPr>
      <w:rFonts w:ascii="Arial" w:hAnsi="Arial" w:eastAsia="黑体"/>
      <w:kern w:val="2"/>
      <w:sz w:val="21"/>
      <w:szCs w:val="21"/>
    </w:rPr>
  </w:style>
  <w:style w:type="character" w:customStyle="1" w:styleId="2224">
    <w:name w:val="无间隔 Char3"/>
    <w:semiHidden/>
    <w:qFormat/>
    <w:locked/>
    <w:uiPriority w:val="99"/>
    <w:rPr>
      <w:rFonts w:ascii="Calibri" w:hAnsi="Calibri"/>
      <w:kern w:val="2"/>
      <w:sz w:val="21"/>
      <w:szCs w:val="22"/>
    </w:rPr>
  </w:style>
  <w:style w:type="character" w:customStyle="1" w:styleId="2225">
    <w:name w:val="签名 Char6"/>
    <w:semiHidden/>
    <w:qFormat/>
    <w:locked/>
    <w:uiPriority w:val="99"/>
    <w:rPr>
      <w:kern w:val="2"/>
      <w:sz w:val="24"/>
      <w:szCs w:val="22"/>
    </w:rPr>
  </w:style>
  <w:style w:type="character" w:customStyle="1" w:styleId="2226">
    <w:name w:val="批注主题 Char6"/>
    <w:semiHidden/>
    <w:qFormat/>
    <w:locked/>
    <w:uiPriority w:val="99"/>
    <w:rPr>
      <w:rFonts w:ascii="Calibri" w:hAnsi="Calibri"/>
      <w:b/>
      <w:kern w:val="2"/>
      <w:sz w:val="24"/>
      <w:szCs w:val="22"/>
    </w:rPr>
  </w:style>
  <w:style w:type="character" w:customStyle="1" w:styleId="2227">
    <w:name w:val="副标题 Char7"/>
    <w:semiHidden/>
    <w:qFormat/>
    <w:locked/>
    <w:uiPriority w:val="11"/>
    <w:rPr>
      <w:rFonts w:ascii="Arial" w:hAnsi="Arial"/>
      <w:b/>
      <w:kern w:val="28"/>
      <w:sz w:val="32"/>
      <w:szCs w:val="22"/>
    </w:rPr>
  </w:style>
  <w:style w:type="character" w:customStyle="1" w:styleId="2228">
    <w:name w:val="正文文本 3 Char6"/>
    <w:semiHidden/>
    <w:qFormat/>
    <w:locked/>
    <w:uiPriority w:val="99"/>
    <w:rPr>
      <w:kern w:val="2"/>
      <w:sz w:val="16"/>
      <w:szCs w:val="22"/>
    </w:rPr>
  </w:style>
  <w:style w:type="character" w:customStyle="1" w:styleId="2229">
    <w:name w:val="批注文字 Char7"/>
    <w:semiHidden/>
    <w:qFormat/>
    <w:locked/>
    <w:uiPriority w:val="99"/>
    <w:rPr>
      <w:rFonts w:ascii="Calibri" w:hAnsi="Calibri"/>
      <w:kern w:val="2"/>
      <w:sz w:val="21"/>
      <w:szCs w:val="22"/>
    </w:rPr>
  </w:style>
  <w:style w:type="character" w:customStyle="1" w:styleId="2230">
    <w:name w:val="正文文本 2 Char6"/>
    <w:semiHidden/>
    <w:qFormat/>
    <w:locked/>
    <w:uiPriority w:val="99"/>
    <w:rPr>
      <w:kern w:val="2"/>
      <w:sz w:val="24"/>
      <w:szCs w:val="22"/>
    </w:rPr>
  </w:style>
  <w:style w:type="character" w:customStyle="1" w:styleId="2231">
    <w:name w:val="页脚 Char8"/>
    <w:semiHidden/>
    <w:qFormat/>
    <w:locked/>
    <w:uiPriority w:val="99"/>
    <w:rPr>
      <w:rFonts w:ascii="Calibri" w:hAnsi="Calibri"/>
      <w:kern w:val="2"/>
      <w:sz w:val="18"/>
      <w:szCs w:val="18"/>
    </w:rPr>
  </w:style>
  <w:style w:type="character" w:customStyle="1" w:styleId="2232">
    <w:name w:val="正文文本缩进 Char7"/>
    <w:semiHidden/>
    <w:qFormat/>
    <w:locked/>
    <w:uiPriority w:val="99"/>
    <w:rPr>
      <w:rFonts w:ascii="宋体" w:hAnsi="Calibri"/>
      <w:kern w:val="2"/>
      <w:sz w:val="21"/>
      <w:szCs w:val="22"/>
    </w:rPr>
  </w:style>
  <w:style w:type="character" w:customStyle="1" w:styleId="2233">
    <w:name w:val="批注框文本 Char5"/>
    <w:semiHidden/>
    <w:qFormat/>
    <w:locked/>
    <w:uiPriority w:val="99"/>
    <w:rPr>
      <w:rFonts w:ascii="Calibri" w:hAnsi="Calibri"/>
      <w:kern w:val="2"/>
      <w:sz w:val="18"/>
      <w:szCs w:val="22"/>
    </w:rPr>
  </w:style>
  <w:style w:type="character" w:customStyle="1" w:styleId="2234">
    <w:name w:val="纯文本 Char7"/>
    <w:semiHidden/>
    <w:qFormat/>
    <w:locked/>
    <w:uiPriority w:val="99"/>
    <w:rPr>
      <w:rFonts w:ascii="宋体" w:hAnsi="Courier New"/>
      <w:kern w:val="2"/>
      <w:sz w:val="21"/>
      <w:szCs w:val="22"/>
    </w:rPr>
  </w:style>
  <w:style w:type="character" w:customStyle="1" w:styleId="2235">
    <w:name w:val="标题 Char8"/>
    <w:semiHidden/>
    <w:qFormat/>
    <w:locked/>
    <w:uiPriority w:val="99"/>
    <w:rPr>
      <w:kern w:val="28"/>
      <w:sz w:val="48"/>
      <w:szCs w:val="22"/>
      <w:lang w:eastAsia="en-US"/>
    </w:rPr>
  </w:style>
  <w:style w:type="character" w:customStyle="1" w:styleId="2236">
    <w:name w:val="日期 Char6"/>
    <w:semiHidden/>
    <w:qFormat/>
    <w:locked/>
    <w:uiPriority w:val="99"/>
    <w:rPr>
      <w:kern w:val="2"/>
      <w:sz w:val="21"/>
      <w:szCs w:val="22"/>
    </w:rPr>
  </w:style>
  <w:style w:type="character" w:customStyle="1" w:styleId="2237">
    <w:name w:val="列表项目符号 Char2"/>
    <w:semiHidden/>
    <w:qFormat/>
    <w:locked/>
    <w:uiPriority w:val="99"/>
    <w:rPr>
      <w:rFonts w:ascii="宋体"/>
      <w:kern w:val="2"/>
      <w:sz w:val="24"/>
      <w:szCs w:val="22"/>
    </w:rPr>
  </w:style>
  <w:style w:type="character" w:customStyle="1" w:styleId="2238">
    <w:name w:val="脚注文本 Char7"/>
    <w:semiHidden/>
    <w:qFormat/>
    <w:locked/>
    <w:uiPriority w:val="99"/>
    <w:rPr>
      <w:kern w:val="2"/>
      <w:sz w:val="18"/>
      <w:szCs w:val="22"/>
    </w:rPr>
  </w:style>
  <w:style w:type="character" w:customStyle="1" w:styleId="2239">
    <w:name w:val="页眉 Char8"/>
    <w:semiHidden/>
    <w:qFormat/>
    <w:locked/>
    <w:uiPriority w:val="99"/>
    <w:rPr>
      <w:rFonts w:ascii="Calibri" w:hAnsi="Calibri"/>
      <w:kern w:val="2"/>
      <w:sz w:val="18"/>
      <w:szCs w:val="18"/>
    </w:rPr>
  </w:style>
  <w:style w:type="character" w:customStyle="1" w:styleId="2240">
    <w:name w:val="HTML 地址 Char6"/>
    <w:semiHidden/>
    <w:qFormat/>
    <w:locked/>
    <w:uiPriority w:val="99"/>
    <w:rPr>
      <w:i/>
      <w:kern w:val="2"/>
      <w:sz w:val="24"/>
      <w:szCs w:val="22"/>
    </w:rPr>
  </w:style>
  <w:style w:type="character" w:customStyle="1" w:styleId="2241">
    <w:name w:val="称呼 Char7"/>
    <w:semiHidden/>
    <w:qFormat/>
    <w:locked/>
    <w:uiPriority w:val="99"/>
    <w:rPr>
      <w:kern w:val="2"/>
      <w:sz w:val="24"/>
      <w:szCs w:val="22"/>
    </w:rPr>
  </w:style>
  <w:style w:type="character" w:customStyle="1" w:styleId="2242">
    <w:name w:val="结束语 Char5"/>
    <w:semiHidden/>
    <w:qFormat/>
    <w:locked/>
    <w:uiPriority w:val="99"/>
    <w:rPr>
      <w:kern w:val="2"/>
      <w:sz w:val="24"/>
      <w:szCs w:val="22"/>
    </w:rPr>
  </w:style>
  <w:style w:type="character" w:customStyle="1" w:styleId="2243">
    <w:name w:val="未处理的提及2"/>
    <w:semiHidden/>
    <w:qFormat/>
    <w:uiPriority w:val="99"/>
    <w:rPr>
      <w:color w:val="808080"/>
      <w:shd w:val="clear" w:color="auto" w:fill="E6E6E6"/>
    </w:rPr>
  </w:style>
  <w:style w:type="character" w:customStyle="1" w:styleId="2244">
    <w:name w:val="引用 Char7"/>
    <w:semiHidden/>
    <w:qFormat/>
    <w:locked/>
    <w:uiPriority w:val="29"/>
    <w:rPr>
      <w:i/>
      <w:color w:val="000000"/>
      <w:kern w:val="2"/>
      <w:sz w:val="21"/>
      <w:szCs w:val="22"/>
    </w:rPr>
  </w:style>
  <w:style w:type="character" w:customStyle="1" w:styleId="2245">
    <w:name w:val="明显引用 Char7"/>
    <w:semiHidden/>
    <w:qFormat/>
    <w:locked/>
    <w:uiPriority w:val="0"/>
    <w:rPr>
      <w:b/>
      <w:i/>
      <w:color w:val="2DA2BF"/>
      <w:kern w:val="2"/>
      <w:sz w:val="21"/>
      <w:szCs w:val="22"/>
    </w:rPr>
  </w:style>
  <w:style w:type="character" w:customStyle="1" w:styleId="2246">
    <w:name w:val="明显参考5"/>
    <w:semiHidden/>
    <w:qFormat/>
    <w:uiPriority w:val="0"/>
    <w:rPr>
      <w:b/>
      <w:smallCaps/>
      <w:color w:val="auto"/>
      <w:spacing w:val="5"/>
      <w:u w:val="single"/>
    </w:rPr>
  </w:style>
  <w:style w:type="character" w:customStyle="1" w:styleId="2247">
    <w:name w:val="不明显参考5"/>
    <w:semiHidden/>
    <w:qFormat/>
    <w:uiPriority w:val="0"/>
    <w:rPr>
      <w:smallCaps/>
      <w:color w:val="auto"/>
      <w:u w:val="single"/>
    </w:rPr>
  </w:style>
  <w:style w:type="character" w:customStyle="1" w:styleId="2248">
    <w:name w:val="不明显强调4"/>
    <w:semiHidden/>
    <w:qFormat/>
    <w:uiPriority w:val="0"/>
    <w:rPr>
      <w:i/>
      <w:color w:val="808080"/>
    </w:rPr>
  </w:style>
  <w:style w:type="character" w:customStyle="1" w:styleId="2249">
    <w:name w:val="明显强调4"/>
    <w:semiHidden/>
    <w:qFormat/>
    <w:uiPriority w:val="0"/>
    <w:rPr>
      <w:b/>
      <w:i/>
      <w:color w:val="2DA2BF"/>
    </w:rPr>
  </w:style>
  <w:style w:type="character" w:customStyle="1" w:styleId="2250">
    <w:name w:val="书籍标题4"/>
    <w:semiHidden/>
    <w:qFormat/>
    <w:uiPriority w:val="0"/>
    <w:rPr>
      <w:b/>
      <w:smallCaps/>
      <w:spacing w:val="5"/>
    </w:rPr>
  </w:style>
  <w:style w:type="paragraph" w:customStyle="1" w:styleId="2251">
    <w:name w:val="引用3"/>
    <w:basedOn w:val="1"/>
    <w:next w:val="1"/>
    <w:semiHidden/>
    <w:qFormat/>
    <w:uiPriority w:val="99"/>
    <w:rPr>
      <w:rFonts w:ascii="Times New Roman" w:hAnsi="Times New Roman" w:eastAsia="宋体" w:cs="仿宋_GB2312"/>
      <w:i/>
      <w:iCs/>
      <w:color w:val="000000"/>
      <w:kern w:val="0"/>
      <w:sz w:val="20"/>
      <w:szCs w:val="20"/>
    </w:rPr>
  </w:style>
  <w:style w:type="paragraph" w:customStyle="1" w:styleId="2252">
    <w:name w:val="修订6"/>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2253">
    <w:name w:val="正文8"/>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2254">
    <w:name w:val="无间隔5"/>
    <w:basedOn w:val="1"/>
    <w:semiHidden/>
    <w:qFormat/>
    <w:uiPriority w:val="99"/>
    <w:rPr>
      <w:rFonts w:ascii="Times New Roman" w:hAnsi="Times New Roman" w:eastAsia="宋体" w:cs="Times New Roman"/>
      <w:szCs w:val="21"/>
    </w:rPr>
  </w:style>
  <w:style w:type="paragraph" w:customStyle="1" w:styleId="2255">
    <w:name w:val="列出段落8"/>
    <w:basedOn w:val="1"/>
    <w:semiHidden/>
    <w:qFormat/>
    <w:uiPriority w:val="99"/>
    <w:pPr>
      <w:ind w:firstLine="420" w:firstLineChars="200"/>
    </w:pPr>
    <w:rPr>
      <w:rFonts w:ascii="Calibri" w:hAnsi="Calibri" w:eastAsia="宋体" w:cs="Calibri"/>
      <w:szCs w:val="21"/>
    </w:rPr>
  </w:style>
  <w:style w:type="paragraph" w:customStyle="1" w:styleId="2256">
    <w:name w:val="明显引用3"/>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character" w:customStyle="1" w:styleId="2257">
    <w:name w:val="Char Char623"/>
    <w:semiHidden/>
    <w:qFormat/>
    <w:locked/>
    <w:uiPriority w:val="0"/>
    <w:rPr>
      <w:rFonts w:ascii="Arial" w:hAnsi="Arial" w:eastAsia="黑体" w:cs="Arial"/>
      <w:b/>
      <w:bCs/>
      <w:sz w:val="28"/>
      <w:szCs w:val="28"/>
      <w:lang w:val="en-US" w:eastAsia="zh-CN" w:bidi="ar-SA"/>
    </w:rPr>
  </w:style>
  <w:style w:type="character" w:customStyle="1" w:styleId="2258">
    <w:name w:val="Char Char563"/>
    <w:semiHidden/>
    <w:qFormat/>
    <w:uiPriority w:val="0"/>
    <w:rPr>
      <w:rFonts w:ascii="Courier New" w:hAnsi="Courier New" w:cs="Courier New"/>
      <w:kern w:val="2"/>
      <w:sz w:val="24"/>
      <w:szCs w:val="24"/>
      <w:lang w:val="en-US" w:eastAsia="zh-CN" w:bidi="ar-SA"/>
    </w:rPr>
  </w:style>
  <w:style w:type="character" w:customStyle="1" w:styleId="2259">
    <w:name w:val="Char Char524"/>
    <w:semiHidden/>
    <w:qFormat/>
    <w:locked/>
    <w:uiPriority w:val="0"/>
    <w:rPr>
      <w:rFonts w:ascii="Calibri" w:hAnsi="Calibri" w:eastAsia="宋体" w:cs="Calibri"/>
      <w:b/>
      <w:bCs/>
      <w:sz w:val="24"/>
      <w:szCs w:val="24"/>
      <w:lang w:val="en-US" w:eastAsia="zh-CN" w:bidi="ar-SA"/>
    </w:rPr>
  </w:style>
  <w:style w:type="character" w:customStyle="1" w:styleId="2260">
    <w:name w:val="Char Char515"/>
    <w:semiHidden/>
    <w:qFormat/>
    <w:locked/>
    <w:uiPriority w:val="0"/>
  </w:style>
  <w:style w:type="character" w:customStyle="1" w:styleId="2261">
    <w:name w:val="Char Char663"/>
    <w:semiHidden/>
    <w:qFormat/>
    <w:locked/>
    <w:uiPriority w:val="0"/>
    <w:rPr>
      <w:rFonts w:ascii="Calibri" w:hAnsi="Calibri" w:eastAsia="宋体"/>
      <w:b/>
      <w:kern w:val="44"/>
      <w:sz w:val="44"/>
      <w:lang w:val="en-US" w:eastAsia="zh-CN" w:bidi="ar-SA"/>
    </w:rPr>
  </w:style>
  <w:style w:type="character" w:customStyle="1" w:styleId="2262">
    <w:name w:val="Char Char294"/>
    <w:semiHidden/>
    <w:qFormat/>
    <w:locked/>
    <w:uiPriority w:val="0"/>
    <w:rPr>
      <w:rFonts w:ascii="Arial" w:hAnsi="Arial" w:eastAsia="黑体" w:cs="Arial"/>
      <w:b/>
      <w:bCs/>
      <w:sz w:val="32"/>
      <w:szCs w:val="32"/>
    </w:rPr>
  </w:style>
  <w:style w:type="character" w:customStyle="1" w:styleId="2263">
    <w:name w:val="Char Char343"/>
    <w:semiHidden/>
    <w:qFormat/>
    <w:uiPriority w:val="0"/>
    <w:rPr>
      <w:rFonts w:ascii="Arial" w:hAnsi="Arial" w:eastAsia="黑体"/>
      <w:b/>
      <w:bCs/>
      <w:sz w:val="28"/>
      <w:szCs w:val="28"/>
    </w:rPr>
  </w:style>
  <w:style w:type="character" w:customStyle="1" w:styleId="2264">
    <w:name w:val="Char Char224"/>
    <w:semiHidden/>
    <w:qFormat/>
    <w:uiPriority w:val="0"/>
    <w:rPr>
      <w:rFonts w:ascii="Arial" w:hAnsi="Arial" w:eastAsia="黑体"/>
      <w:b/>
      <w:bCs/>
      <w:kern w:val="2"/>
      <w:sz w:val="28"/>
      <w:szCs w:val="28"/>
      <w:lang w:val="en-US" w:eastAsia="zh-CN" w:bidi="ar-SA"/>
    </w:rPr>
  </w:style>
  <w:style w:type="character" w:customStyle="1" w:styleId="2265">
    <w:name w:val="Char Char533"/>
    <w:semiHidden/>
    <w:qFormat/>
    <w:uiPriority w:val="0"/>
    <w:rPr>
      <w:rFonts w:ascii="Arial" w:hAnsi="Arial" w:cs="Arial"/>
      <w:kern w:val="2"/>
      <w:sz w:val="24"/>
      <w:szCs w:val="24"/>
      <w:shd w:val="pct20" w:color="auto" w:fill="auto"/>
    </w:rPr>
  </w:style>
  <w:style w:type="character" w:customStyle="1" w:styleId="2266">
    <w:name w:val="Char Char643"/>
    <w:semiHidden/>
    <w:qFormat/>
    <w:locked/>
    <w:uiPriority w:val="0"/>
    <w:rPr>
      <w:rFonts w:ascii="Cambria" w:hAnsi="Cambria" w:eastAsia="宋体" w:cs="Cambria"/>
      <w:b/>
      <w:bCs/>
      <w:sz w:val="32"/>
      <w:szCs w:val="32"/>
      <w:lang w:val="en-US" w:eastAsia="zh-CN" w:bidi="ar-SA"/>
    </w:rPr>
  </w:style>
  <w:style w:type="character" w:customStyle="1" w:styleId="2267">
    <w:name w:val="Char Char333"/>
    <w:semiHidden/>
    <w:qFormat/>
    <w:locked/>
    <w:uiPriority w:val="0"/>
    <w:rPr>
      <w:rFonts w:ascii="黑体" w:eastAsia="黑体" w:cs="Arial"/>
      <w:bCs/>
      <w:kern w:val="2"/>
      <w:sz w:val="28"/>
      <w:szCs w:val="32"/>
      <w:lang w:val="en-US" w:eastAsia="zh-CN" w:bidi="ar-SA"/>
    </w:rPr>
  </w:style>
  <w:style w:type="character" w:customStyle="1" w:styleId="2268">
    <w:name w:val="Char Char203"/>
    <w:semiHidden/>
    <w:qFormat/>
    <w:uiPriority w:val="0"/>
    <w:rPr>
      <w:rFonts w:ascii="Times New Roman" w:hAnsi="Times New Roman"/>
    </w:rPr>
  </w:style>
  <w:style w:type="character" w:customStyle="1" w:styleId="2269">
    <w:name w:val="Char Char323"/>
    <w:semiHidden/>
    <w:qFormat/>
    <w:uiPriority w:val="0"/>
    <w:rPr>
      <w:rFonts w:eastAsia="黑体"/>
      <w:bCs/>
      <w:color w:val="000000"/>
      <w:kern w:val="2"/>
      <w:sz w:val="24"/>
      <w:szCs w:val="28"/>
      <w:lang w:val="en-US" w:eastAsia="zh-CN" w:bidi="ar-SA"/>
    </w:rPr>
  </w:style>
  <w:style w:type="character" w:customStyle="1" w:styleId="2270">
    <w:name w:val="Char Char363"/>
    <w:semiHidden/>
    <w:qFormat/>
    <w:uiPriority w:val="0"/>
    <w:rPr>
      <w:rFonts w:ascii="Cambria" w:hAnsi="Cambria"/>
      <w:b/>
      <w:bCs/>
      <w:sz w:val="32"/>
      <w:szCs w:val="32"/>
    </w:rPr>
  </w:style>
  <w:style w:type="character" w:customStyle="1" w:styleId="2271">
    <w:name w:val="Char Char395"/>
    <w:semiHidden/>
    <w:qFormat/>
    <w:locked/>
    <w:uiPriority w:val="0"/>
    <w:rPr>
      <w:rFonts w:ascii="宋体" w:hAnsi="Courier New" w:eastAsia="宋体"/>
      <w:sz w:val="21"/>
      <w:szCs w:val="21"/>
      <w:lang w:bidi="ar-SA"/>
    </w:rPr>
  </w:style>
  <w:style w:type="character" w:customStyle="1" w:styleId="2272">
    <w:name w:val="Char Char215"/>
    <w:semiHidden/>
    <w:qFormat/>
    <w:uiPriority w:val="0"/>
    <w:rPr>
      <w:rFonts w:eastAsia="宋体"/>
      <w:sz w:val="24"/>
      <w:szCs w:val="24"/>
      <w:lang w:bidi="ar-SA"/>
    </w:rPr>
  </w:style>
  <w:style w:type="character" w:customStyle="1" w:styleId="2273">
    <w:name w:val="Char Char96"/>
    <w:semiHidden/>
    <w:qFormat/>
    <w:uiPriority w:val="0"/>
    <w:rPr>
      <w:rFonts w:eastAsia="宋体"/>
      <w:b/>
      <w:bCs/>
      <w:kern w:val="2"/>
      <w:sz w:val="32"/>
      <w:szCs w:val="32"/>
      <w:lang w:val="en-US" w:eastAsia="zh-CN" w:bidi="ar-SA"/>
    </w:rPr>
  </w:style>
  <w:style w:type="character" w:customStyle="1" w:styleId="2274">
    <w:name w:val="Char Char85"/>
    <w:semiHidden/>
    <w:qFormat/>
    <w:uiPriority w:val="0"/>
    <w:rPr>
      <w:rFonts w:ascii="Arial" w:hAnsi="Arial" w:eastAsia="黑体"/>
      <w:b/>
      <w:bCs/>
      <w:sz w:val="28"/>
      <w:szCs w:val="28"/>
      <w:lang w:bidi="ar-SA"/>
    </w:rPr>
  </w:style>
  <w:style w:type="character" w:customStyle="1" w:styleId="2275">
    <w:name w:val="Char Char303"/>
    <w:semiHidden/>
    <w:qFormat/>
    <w:uiPriority w:val="0"/>
    <w:rPr>
      <w:rFonts w:ascii="宋体" w:hAnsi="Times New Roman"/>
    </w:rPr>
  </w:style>
  <w:style w:type="character" w:customStyle="1" w:styleId="2276">
    <w:name w:val="Char Char Char Char17"/>
    <w:link w:val="2277"/>
    <w:semiHidden/>
    <w:qFormat/>
    <w:uiPriority w:val="0"/>
    <w:rPr>
      <w:rFonts w:ascii="Verdana" w:hAnsi="Verdana" w:eastAsia="MS Mincho"/>
      <w:lang w:eastAsia="en-US"/>
    </w:rPr>
  </w:style>
  <w:style w:type="paragraph" w:customStyle="1" w:styleId="2277">
    <w:name w:val="Char Char Char6"/>
    <w:basedOn w:val="1"/>
    <w:link w:val="2276"/>
    <w:semiHidden/>
    <w:qFormat/>
    <w:uiPriority w:val="0"/>
    <w:pPr>
      <w:widowControl/>
      <w:spacing w:after="160" w:line="240" w:lineRule="exact"/>
      <w:jc w:val="left"/>
    </w:pPr>
    <w:rPr>
      <w:rFonts w:ascii="Verdana" w:hAnsi="Verdana" w:eastAsia="MS Mincho"/>
      <w:sz w:val="22"/>
      <w:szCs w:val="24"/>
      <w:lang w:eastAsia="en-US"/>
      <w14:ligatures w14:val="standardContextual"/>
    </w:rPr>
  </w:style>
  <w:style w:type="character" w:customStyle="1" w:styleId="2278">
    <w:name w:val="Char Char273"/>
    <w:semiHidden/>
    <w:qFormat/>
    <w:uiPriority w:val="0"/>
    <w:rPr>
      <w:rFonts w:ascii="Times New Roman" w:hAnsi="Times New Roman"/>
      <w:sz w:val="18"/>
      <w:szCs w:val="18"/>
    </w:rPr>
  </w:style>
  <w:style w:type="character" w:customStyle="1" w:styleId="2279">
    <w:name w:val="Char Char375"/>
    <w:semiHidden/>
    <w:qFormat/>
    <w:locked/>
    <w:uiPriority w:val="0"/>
    <w:rPr>
      <w:rFonts w:ascii="Cambria" w:hAnsi="Cambria" w:eastAsia="宋体"/>
      <w:b/>
      <w:sz w:val="32"/>
      <w:lang w:val="en-US" w:eastAsia="zh-CN" w:bidi="ar-SA"/>
    </w:rPr>
  </w:style>
  <w:style w:type="character" w:customStyle="1" w:styleId="2280">
    <w:name w:val="Char Char633"/>
    <w:semiHidden/>
    <w:qFormat/>
    <w:locked/>
    <w:uiPriority w:val="0"/>
    <w:rPr>
      <w:rFonts w:eastAsia="宋体"/>
      <w:b/>
      <w:bCs/>
      <w:kern w:val="2"/>
      <w:sz w:val="32"/>
      <w:szCs w:val="32"/>
      <w:lang w:val="en-US" w:eastAsia="zh-CN" w:bidi="ar-SA"/>
    </w:rPr>
  </w:style>
  <w:style w:type="character" w:customStyle="1" w:styleId="2281">
    <w:name w:val="Char Char514"/>
    <w:semiHidden/>
    <w:qFormat/>
    <w:locked/>
    <w:uiPriority w:val="0"/>
    <w:rPr>
      <w:rFonts w:ascii="宋体" w:hAnsi="Calibri" w:eastAsia="宋体" w:cs="宋体"/>
      <w:b/>
      <w:bCs/>
      <w:sz w:val="24"/>
      <w:szCs w:val="24"/>
      <w:lang w:val="en-US" w:eastAsia="zh-CN" w:bidi="ar-SA"/>
    </w:rPr>
  </w:style>
  <w:style w:type="character" w:customStyle="1" w:styleId="2282">
    <w:name w:val="Char Char503"/>
    <w:semiHidden/>
    <w:qFormat/>
    <w:uiPriority w:val="0"/>
    <w:rPr>
      <w:rFonts w:eastAsia="宋体"/>
      <w:kern w:val="2"/>
      <w:sz w:val="21"/>
      <w:szCs w:val="24"/>
      <w:lang w:val="en-US" w:eastAsia="zh-CN" w:bidi="ar-SA"/>
    </w:rPr>
  </w:style>
  <w:style w:type="character" w:customStyle="1" w:styleId="2283">
    <w:name w:val="Char Char195"/>
    <w:semiHidden/>
    <w:qFormat/>
    <w:uiPriority w:val="0"/>
    <w:rPr>
      <w:rFonts w:ascii="宋体" w:hAnsi="Times New Roman"/>
      <w:b/>
      <w:bCs/>
      <w:sz w:val="24"/>
      <w:szCs w:val="24"/>
    </w:rPr>
  </w:style>
  <w:style w:type="character" w:customStyle="1" w:styleId="2284">
    <w:name w:val="Char Char244"/>
    <w:semiHidden/>
    <w:qFormat/>
    <w:uiPriority w:val="0"/>
    <w:rPr>
      <w:rFonts w:ascii="Arial" w:hAnsi="Arial" w:eastAsia="黑体"/>
      <w:b/>
      <w:bCs/>
      <w:kern w:val="2"/>
      <w:sz w:val="32"/>
      <w:szCs w:val="32"/>
      <w:lang w:val="en-US" w:eastAsia="zh-CN" w:bidi="ar-SA"/>
    </w:rPr>
  </w:style>
  <w:style w:type="character" w:customStyle="1" w:styleId="2285">
    <w:name w:val="Char Char473"/>
    <w:semiHidden/>
    <w:qFormat/>
    <w:uiPriority w:val="0"/>
    <w:rPr>
      <w:kern w:val="2"/>
      <w:sz w:val="21"/>
      <w:szCs w:val="24"/>
    </w:rPr>
  </w:style>
  <w:style w:type="character" w:customStyle="1" w:styleId="2286">
    <w:name w:val="Char Char453"/>
    <w:semiHidden/>
    <w:qFormat/>
    <w:locked/>
    <w:uiPriority w:val="0"/>
    <w:rPr>
      <w:rFonts w:ascii="Calibri" w:hAnsi="Calibri" w:eastAsia="宋体" w:cs="Calibri"/>
      <w:sz w:val="18"/>
      <w:szCs w:val="18"/>
      <w:lang w:val="en-US" w:eastAsia="zh-CN" w:bidi="ar-SA"/>
    </w:rPr>
  </w:style>
  <w:style w:type="character" w:customStyle="1" w:styleId="2287">
    <w:name w:val="Char Char184"/>
    <w:semiHidden/>
    <w:qFormat/>
    <w:uiPriority w:val="0"/>
    <w:rPr>
      <w:rFonts w:ascii="Times New Roman" w:hAnsi="Times New Roman" w:eastAsia="宋体" w:cs="Times New Roman"/>
      <w:sz w:val="18"/>
      <w:szCs w:val="18"/>
    </w:rPr>
  </w:style>
  <w:style w:type="character" w:customStyle="1" w:styleId="2288">
    <w:name w:val="Char Char253"/>
    <w:semiHidden/>
    <w:qFormat/>
    <w:uiPriority w:val="0"/>
    <w:rPr>
      <w:rFonts w:ascii="Times New Roman" w:hAnsi="Times New Roman"/>
      <w:sz w:val="24"/>
      <w:szCs w:val="24"/>
    </w:rPr>
  </w:style>
  <w:style w:type="character" w:customStyle="1" w:styleId="2289">
    <w:name w:val="Char Char433"/>
    <w:semiHidden/>
    <w:qFormat/>
    <w:locked/>
    <w:uiPriority w:val="0"/>
    <w:rPr>
      <w:rFonts w:ascii="宋体" w:hAnsi="Courier New" w:eastAsia="宋体"/>
      <w:sz w:val="21"/>
      <w:szCs w:val="21"/>
      <w:lang w:bidi="ar-SA"/>
    </w:rPr>
  </w:style>
  <w:style w:type="character" w:customStyle="1" w:styleId="2290">
    <w:name w:val="Char Char583"/>
    <w:semiHidden/>
    <w:qFormat/>
    <w:uiPriority w:val="0"/>
    <w:rPr>
      <w:rFonts w:ascii="Arial" w:hAnsi="Arial" w:eastAsia="黑体"/>
      <w:kern w:val="2"/>
      <w:sz w:val="24"/>
      <w:szCs w:val="24"/>
    </w:rPr>
  </w:style>
  <w:style w:type="character" w:customStyle="1" w:styleId="2291">
    <w:name w:val="Char Char653"/>
    <w:semiHidden/>
    <w:qFormat/>
    <w:locked/>
    <w:uiPriority w:val="0"/>
    <w:rPr>
      <w:rFonts w:ascii="Calibri" w:hAnsi="Calibri" w:eastAsia="宋体" w:cs="Calibri"/>
      <w:b/>
      <w:bCs/>
      <w:kern w:val="44"/>
      <w:sz w:val="44"/>
      <w:szCs w:val="44"/>
      <w:lang w:val="en-US" w:eastAsia="zh-CN" w:bidi="ar-SA"/>
    </w:rPr>
  </w:style>
  <w:style w:type="character" w:customStyle="1" w:styleId="2292">
    <w:name w:val="明显参考6"/>
    <w:semiHidden/>
    <w:qFormat/>
    <w:uiPriority w:val="0"/>
    <w:rPr>
      <w:b/>
      <w:smallCaps/>
      <w:color w:val="auto"/>
      <w:spacing w:val="5"/>
      <w:u w:val="single"/>
    </w:rPr>
  </w:style>
  <w:style w:type="character" w:customStyle="1" w:styleId="2293">
    <w:name w:val="Char Char463"/>
    <w:semiHidden/>
    <w:qFormat/>
    <w:uiPriority w:val="0"/>
    <w:rPr>
      <w:rFonts w:ascii="宋体" w:hAnsi="Calibri" w:eastAsia="宋体" w:cs="宋体"/>
      <w:kern w:val="2"/>
      <w:sz w:val="21"/>
      <w:szCs w:val="24"/>
      <w:lang w:val="en-US" w:eastAsia="zh-CN" w:bidi="ar-SA"/>
    </w:rPr>
  </w:style>
  <w:style w:type="character" w:customStyle="1" w:styleId="2294">
    <w:name w:val="不明显参考6"/>
    <w:semiHidden/>
    <w:qFormat/>
    <w:uiPriority w:val="0"/>
    <w:rPr>
      <w:smallCaps/>
      <w:color w:val="auto"/>
      <w:u w:val="single"/>
    </w:rPr>
  </w:style>
  <w:style w:type="character" w:customStyle="1" w:styleId="2295">
    <w:name w:val="Char Char443"/>
    <w:semiHidden/>
    <w:qFormat/>
    <w:locked/>
    <w:uiPriority w:val="0"/>
    <w:rPr>
      <w:rFonts w:eastAsia="宋体"/>
      <w:kern w:val="28"/>
      <w:sz w:val="48"/>
      <w:szCs w:val="48"/>
      <w:lang w:val="en-US" w:eastAsia="en-US" w:bidi="ar-SA"/>
    </w:rPr>
  </w:style>
  <w:style w:type="character" w:customStyle="1" w:styleId="2296">
    <w:name w:val="Char Char573"/>
    <w:semiHidden/>
    <w:qFormat/>
    <w:uiPriority w:val="0"/>
    <w:rPr>
      <w:rFonts w:ascii="Arial" w:hAnsi="Arial" w:eastAsia="黑体"/>
      <w:kern w:val="2"/>
      <w:sz w:val="21"/>
      <w:szCs w:val="21"/>
    </w:rPr>
  </w:style>
  <w:style w:type="character" w:customStyle="1" w:styleId="2297">
    <w:name w:val="Char Char175"/>
    <w:semiHidden/>
    <w:qFormat/>
    <w:uiPriority w:val="0"/>
    <w:rPr>
      <w:rFonts w:ascii="宋体" w:hAnsi="Courier New" w:cs="Courier New"/>
      <w:sz w:val="21"/>
      <w:szCs w:val="21"/>
    </w:rPr>
  </w:style>
  <w:style w:type="character" w:customStyle="1" w:styleId="2298">
    <w:name w:val="Char Char423"/>
    <w:semiHidden/>
    <w:qFormat/>
    <w:uiPriority w:val="0"/>
    <w:rPr>
      <w:kern w:val="2"/>
      <w:sz w:val="21"/>
      <w:szCs w:val="24"/>
    </w:rPr>
  </w:style>
  <w:style w:type="character" w:customStyle="1" w:styleId="2299">
    <w:name w:val="Char Char284"/>
    <w:semiHidden/>
    <w:qFormat/>
    <w:uiPriority w:val="0"/>
    <w:rPr>
      <w:rFonts w:ascii="Times New Roman" w:hAnsi="Times New Roman" w:eastAsia="宋体" w:cs="Times New Roman"/>
      <w:b/>
      <w:bCs/>
      <w:sz w:val="32"/>
      <w:szCs w:val="32"/>
    </w:rPr>
  </w:style>
  <w:style w:type="character" w:customStyle="1" w:styleId="2300">
    <w:name w:val="Char Char603"/>
    <w:semiHidden/>
    <w:qFormat/>
    <w:uiPriority w:val="0"/>
    <w:rPr>
      <w:rFonts w:ascii="Arial" w:hAnsi="Arial" w:eastAsia="黑体"/>
      <w:b/>
      <w:bCs/>
      <w:kern w:val="2"/>
      <w:sz w:val="24"/>
      <w:szCs w:val="24"/>
    </w:rPr>
  </w:style>
  <w:style w:type="character" w:customStyle="1" w:styleId="2301">
    <w:name w:val="Char Char403"/>
    <w:semiHidden/>
    <w:qFormat/>
    <w:locked/>
    <w:uiPriority w:val="0"/>
    <w:rPr>
      <w:rFonts w:eastAsia="宋体"/>
      <w:sz w:val="21"/>
      <w:lang w:val="en-US" w:eastAsia="zh-CN" w:bidi="ar-SA"/>
    </w:rPr>
  </w:style>
  <w:style w:type="character" w:customStyle="1" w:styleId="2302">
    <w:name w:val="Char Char613"/>
    <w:semiHidden/>
    <w:qFormat/>
    <w:uiPriority w:val="0"/>
    <w:rPr>
      <w:b/>
      <w:bCs/>
      <w:kern w:val="2"/>
      <w:sz w:val="28"/>
      <w:szCs w:val="28"/>
    </w:rPr>
  </w:style>
  <w:style w:type="character" w:customStyle="1" w:styleId="2303">
    <w:name w:val="Char Char543"/>
    <w:semiHidden/>
    <w:qFormat/>
    <w:uiPriority w:val="0"/>
    <w:rPr>
      <w:i/>
      <w:iCs/>
      <w:kern w:val="2"/>
      <w:sz w:val="21"/>
      <w:szCs w:val="24"/>
    </w:rPr>
  </w:style>
  <w:style w:type="character" w:customStyle="1" w:styleId="2304">
    <w:name w:val="Char Char264"/>
    <w:semiHidden/>
    <w:qFormat/>
    <w:uiPriority w:val="0"/>
    <w:rPr>
      <w:rFonts w:ascii="Times New Roman" w:hAnsi="Times New Roman" w:eastAsia="宋体" w:cs="Times New Roman"/>
      <w:sz w:val="18"/>
      <w:szCs w:val="18"/>
    </w:rPr>
  </w:style>
  <w:style w:type="character" w:customStyle="1" w:styleId="2305">
    <w:name w:val="Char Char413"/>
    <w:semiHidden/>
    <w:qFormat/>
    <w:uiPriority w:val="0"/>
    <w:rPr>
      <w:kern w:val="2"/>
      <w:sz w:val="21"/>
      <w:szCs w:val="24"/>
    </w:rPr>
  </w:style>
  <w:style w:type="character" w:customStyle="1" w:styleId="2306">
    <w:name w:val="Char Char313"/>
    <w:semiHidden/>
    <w:qFormat/>
    <w:uiPriority w:val="0"/>
    <w:rPr>
      <w:kern w:val="2"/>
      <w:sz w:val="18"/>
      <w:szCs w:val="18"/>
    </w:rPr>
  </w:style>
  <w:style w:type="character" w:customStyle="1" w:styleId="2307">
    <w:name w:val="Char Char234"/>
    <w:semiHidden/>
    <w:qFormat/>
    <w:uiPriority w:val="0"/>
    <w:rPr>
      <w:rFonts w:ascii="黑体" w:eastAsia="黑体"/>
      <w:b/>
      <w:bCs/>
      <w:kern w:val="2"/>
      <w:sz w:val="32"/>
      <w:szCs w:val="32"/>
      <w:lang w:val="en-US" w:eastAsia="zh-CN" w:bidi="ar-SA"/>
    </w:rPr>
  </w:style>
  <w:style w:type="character" w:customStyle="1" w:styleId="2308">
    <w:name w:val="不明显强调5"/>
    <w:semiHidden/>
    <w:qFormat/>
    <w:uiPriority w:val="0"/>
    <w:rPr>
      <w:i/>
      <w:color w:val="808080"/>
    </w:rPr>
  </w:style>
  <w:style w:type="character" w:customStyle="1" w:styleId="2309">
    <w:name w:val="Char Char483"/>
    <w:semiHidden/>
    <w:qFormat/>
    <w:uiPriority w:val="0"/>
    <w:rPr>
      <w:rFonts w:eastAsia="宋体"/>
      <w:kern w:val="2"/>
      <w:sz w:val="21"/>
      <w:szCs w:val="24"/>
      <w:lang w:val="en-US" w:eastAsia="zh-CN" w:bidi="ar-SA"/>
    </w:rPr>
  </w:style>
  <w:style w:type="character" w:customStyle="1" w:styleId="2310">
    <w:name w:val="Char Char385"/>
    <w:semiHidden/>
    <w:qFormat/>
    <w:locked/>
    <w:uiPriority w:val="0"/>
    <w:rPr>
      <w:rFonts w:ascii="Calibri" w:hAnsi="Calibri" w:eastAsia="宋体" w:cs="Calibri"/>
      <w:b/>
      <w:bCs/>
      <w:kern w:val="44"/>
      <w:sz w:val="44"/>
      <w:szCs w:val="44"/>
      <w:lang w:val="en-US" w:eastAsia="zh-CN" w:bidi="ar-SA"/>
    </w:rPr>
  </w:style>
  <w:style w:type="character" w:customStyle="1" w:styleId="2311">
    <w:name w:val="Char Char353"/>
    <w:semiHidden/>
    <w:qFormat/>
    <w:uiPriority w:val="0"/>
    <w:rPr>
      <w:rFonts w:ascii="Times New Roman" w:hAnsi="Times New Roman"/>
      <w:b/>
      <w:bCs/>
      <w:kern w:val="2"/>
      <w:sz w:val="32"/>
      <w:szCs w:val="32"/>
    </w:rPr>
  </w:style>
  <w:style w:type="character" w:customStyle="1" w:styleId="2312">
    <w:name w:val="Char Char593"/>
    <w:semiHidden/>
    <w:qFormat/>
    <w:uiPriority w:val="0"/>
    <w:rPr>
      <w:b/>
      <w:bCs/>
      <w:kern w:val="2"/>
      <w:sz w:val="24"/>
      <w:szCs w:val="24"/>
    </w:rPr>
  </w:style>
  <w:style w:type="character" w:customStyle="1" w:styleId="2313">
    <w:name w:val="Char Char493"/>
    <w:semiHidden/>
    <w:qFormat/>
    <w:locked/>
    <w:uiPriority w:val="0"/>
    <w:rPr>
      <w:rFonts w:eastAsia="宋体"/>
      <w:kern w:val="2"/>
      <w:sz w:val="16"/>
      <w:szCs w:val="16"/>
      <w:lang w:val="en-US" w:eastAsia="zh-CN" w:bidi="ar-SA"/>
    </w:rPr>
  </w:style>
  <w:style w:type="character" w:customStyle="1" w:styleId="2314">
    <w:name w:val="Char Char553"/>
    <w:semiHidden/>
    <w:qFormat/>
    <w:uiPriority w:val="0"/>
    <w:rPr>
      <w:kern w:val="2"/>
      <w:sz w:val="21"/>
      <w:szCs w:val="24"/>
    </w:rPr>
  </w:style>
  <w:style w:type="character" w:customStyle="1" w:styleId="2315">
    <w:name w:val="明显强调5"/>
    <w:semiHidden/>
    <w:qFormat/>
    <w:uiPriority w:val="0"/>
    <w:rPr>
      <w:b/>
      <w:i/>
      <w:color w:val="2DA2BF"/>
    </w:rPr>
  </w:style>
  <w:style w:type="character" w:customStyle="1" w:styleId="2316">
    <w:name w:val="Char Char214"/>
    <w:semiHidden/>
    <w:qFormat/>
    <w:uiPriority w:val="0"/>
    <w:rPr>
      <w:rFonts w:ascii="Times New Roman" w:hAnsi="Times New Roman"/>
      <w:b/>
      <w:bCs/>
      <w:sz w:val="24"/>
      <w:szCs w:val="24"/>
    </w:rPr>
  </w:style>
  <w:style w:type="character" w:customStyle="1" w:styleId="2317">
    <w:name w:val="书籍标题5"/>
    <w:semiHidden/>
    <w:qFormat/>
    <w:uiPriority w:val="0"/>
    <w:rPr>
      <w:b/>
      <w:smallCaps/>
      <w:spacing w:val="5"/>
    </w:rPr>
  </w:style>
  <w:style w:type="paragraph" w:customStyle="1" w:styleId="2318">
    <w:name w:val="引用4"/>
    <w:basedOn w:val="1"/>
    <w:next w:val="1"/>
    <w:semiHidden/>
    <w:qFormat/>
    <w:uiPriority w:val="99"/>
    <w:rPr>
      <w:rFonts w:ascii="Times New Roman" w:hAnsi="Times New Roman" w:eastAsia="宋体" w:cs="仿宋_GB2312"/>
      <w:i/>
      <w:iCs/>
      <w:color w:val="000000"/>
      <w:kern w:val="0"/>
      <w:sz w:val="20"/>
      <w:szCs w:val="20"/>
    </w:rPr>
  </w:style>
  <w:style w:type="paragraph" w:customStyle="1" w:styleId="2319">
    <w:name w:val="Char Char1 Char7"/>
    <w:basedOn w:val="1"/>
    <w:semiHidden/>
    <w:qFormat/>
    <w:uiPriority w:val="0"/>
    <w:pPr>
      <w:widowControl/>
      <w:spacing w:after="160" w:line="240" w:lineRule="exact"/>
      <w:jc w:val="left"/>
    </w:pPr>
    <w:rPr>
      <w:rFonts w:ascii="Verdana" w:hAnsi="Verdana" w:eastAsia="MS Mincho" w:cs="Verdana"/>
      <w:kern w:val="0"/>
      <w:sz w:val="20"/>
      <w:szCs w:val="20"/>
      <w:lang w:eastAsia="en-US"/>
    </w:rPr>
  </w:style>
  <w:style w:type="paragraph" w:customStyle="1" w:styleId="2320">
    <w:name w:val="TOC 标题6"/>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2321">
    <w:name w:val="Char2 Char Char Char7"/>
    <w:basedOn w:val="1"/>
    <w:semiHidden/>
    <w:qFormat/>
    <w:uiPriority w:val="0"/>
    <w:rPr>
      <w:rFonts w:ascii="Times New Roman" w:hAnsi="Times New Roman" w:eastAsia="宋体" w:cs="Times New Roman"/>
      <w:szCs w:val="20"/>
    </w:rPr>
  </w:style>
  <w:style w:type="paragraph" w:customStyle="1" w:styleId="2322">
    <w:name w:val="Char18"/>
    <w:basedOn w:val="1"/>
    <w:semiHidden/>
    <w:qFormat/>
    <w:uiPriority w:val="0"/>
    <w:rPr>
      <w:rFonts w:ascii="Tahoma" w:hAnsi="Tahoma" w:eastAsia="宋体" w:cs="Times New Roman"/>
      <w:sz w:val="24"/>
      <w:szCs w:val="20"/>
    </w:rPr>
  </w:style>
  <w:style w:type="paragraph" w:customStyle="1" w:styleId="2323">
    <w:name w:val="修订7"/>
    <w:semiHidden/>
    <w:qFormat/>
    <w:uiPriority w:val="99"/>
    <w:pPr>
      <w:spacing w:after="0" w:line="240" w:lineRule="auto"/>
    </w:pPr>
    <w:rPr>
      <w:rFonts w:ascii="Times New Roman" w:hAnsi="Times New Roman" w:eastAsia="宋体" w:cs="Times New Roman"/>
      <w:kern w:val="2"/>
      <w:sz w:val="21"/>
      <w:szCs w:val="24"/>
      <w:lang w:val="en-US" w:eastAsia="zh-CN" w:bidi="ar-SA"/>
      <w14:ligatures w14:val="none"/>
    </w:rPr>
  </w:style>
  <w:style w:type="paragraph" w:customStyle="1" w:styleId="2324">
    <w:name w:val="Char1 Char Char Char6"/>
    <w:basedOn w:val="1"/>
    <w:semiHidden/>
    <w:qFormat/>
    <w:uiPriority w:val="0"/>
    <w:pPr>
      <w:widowControl/>
      <w:spacing w:after="160" w:line="240" w:lineRule="exact"/>
      <w:jc w:val="left"/>
    </w:pPr>
    <w:rPr>
      <w:rFonts w:ascii="Times New Roman" w:hAnsi="Times New Roman" w:eastAsia="宋体" w:cs="Times New Roman"/>
      <w:b/>
      <w:color w:val="000000"/>
      <w:spacing w:val="2"/>
      <w:szCs w:val="21"/>
    </w:rPr>
  </w:style>
  <w:style w:type="paragraph" w:customStyle="1" w:styleId="2325">
    <w:name w:val="正文9"/>
    <w:semiHidden/>
    <w:qFormat/>
    <w:uiPriority w:val="99"/>
    <w:pPr>
      <w:widowControl w:val="0"/>
      <w:adjustRightInd w:val="0"/>
      <w:spacing w:after="0" w:line="360" w:lineRule="atLeast"/>
      <w:textAlignment w:val="baseline"/>
    </w:pPr>
    <w:rPr>
      <w:rFonts w:ascii="宋体" w:hAnsi="Times New Roman" w:eastAsia="宋体" w:cs="Times New Roman"/>
      <w:kern w:val="0"/>
      <w:sz w:val="24"/>
      <w:szCs w:val="20"/>
      <w:lang w:val="en-US" w:eastAsia="zh-CN" w:bidi="ar-SA"/>
      <w14:ligatures w14:val="none"/>
    </w:rPr>
  </w:style>
  <w:style w:type="paragraph" w:customStyle="1" w:styleId="2326">
    <w:name w:val="Char Char Char Char8"/>
    <w:basedOn w:val="1"/>
    <w:semiHidden/>
    <w:qFormat/>
    <w:uiPriority w:val="0"/>
    <w:pPr>
      <w:widowControl/>
      <w:spacing w:beforeLines="50" w:after="160" w:line="240" w:lineRule="exact"/>
      <w:jc w:val="center"/>
    </w:pPr>
    <w:rPr>
      <w:rFonts w:ascii="宋体" w:hAnsi="宋体" w:eastAsia="宋体" w:cs="Times New Roman"/>
      <w:kern w:val="0"/>
      <w:sz w:val="24"/>
      <w:szCs w:val="21"/>
    </w:rPr>
  </w:style>
  <w:style w:type="paragraph" w:customStyle="1" w:styleId="2327">
    <w:name w:val="无间隔6"/>
    <w:basedOn w:val="1"/>
    <w:semiHidden/>
    <w:qFormat/>
    <w:uiPriority w:val="99"/>
    <w:rPr>
      <w:rFonts w:ascii="Times New Roman" w:hAnsi="Times New Roman" w:eastAsia="宋体" w:cs="Times New Roman"/>
      <w:szCs w:val="21"/>
    </w:rPr>
  </w:style>
  <w:style w:type="paragraph" w:customStyle="1" w:styleId="2328">
    <w:name w:val="Char Char Char2 Char7"/>
    <w:basedOn w:val="1"/>
    <w:semiHidden/>
    <w:qFormat/>
    <w:uiPriority w:val="0"/>
    <w:rPr>
      <w:rFonts w:ascii="Tahoma" w:hAnsi="Tahoma" w:eastAsia="宋体" w:cs="Times New Roman"/>
      <w:sz w:val="24"/>
      <w:szCs w:val="20"/>
    </w:rPr>
  </w:style>
  <w:style w:type="paragraph" w:customStyle="1" w:styleId="2329">
    <w:name w:val="z-窗体顶端4"/>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2330">
    <w:name w:val="Char Char Char1 Char Char Char Char Char Char Char Char Char Char5"/>
    <w:basedOn w:val="1"/>
    <w:semiHidden/>
    <w:qFormat/>
    <w:uiPriority w:val="0"/>
    <w:rPr>
      <w:rFonts w:ascii="Times New Roman" w:hAnsi="Times New Roman" w:eastAsia="宋体" w:cs="Times New Roman"/>
      <w:szCs w:val="24"/>
    </w:rPr>
  </w:style>
  <w:style w:type="paragraph" w:customStyle="1" w:styleId="2331">
    <w:name w:val="Char8"/>
    <w:basedOn w:val="1"/>
    <w:semiHidden/>
    <w:qFormat/>
    <w:uiPriority w:val="0"/>
    <w:rPr>
      <w:rFonts w:ascii="Times New Roman" w:hAnsi="Times New Roman" w:eastAsia="宋体" w:cs="Times New Roman"/>
      <w:szCs w:val="24"/>
    </w:rPr>
  </w:style>
  <w:style w:type="paragraph" w:customStyle="1" w:styleId="2332">
    <w:name w:val="列表段落2"/>
    <w:basedOn w:val="1"/>
    <w:semiHidden/>
    <w:qFormat/>
    <w:uiPriority w:val="99"/>
    <w:pPr>
      <w:ind w:firstLine="420" w:firstLineChars="200"/>
    </w:pPr>
    <w:rPr>
      <w:rFonts w:ascii="Calibri" w:hAnsi="Calibri" w:eastAsia="宋体" w:cs="Calibri"/>
      <w:szCs w:val="21"/>
    </w:rPr>
  </w:style>
  <w:style w:type="paragraph" w:customStyle="1" w:styleId="2333">
    <w:name w:val="明显引用4"/>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paragraph" w:customStyle="1" w:styleId="2334">
    <w:name w:val="z-窗体底端4"/>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table" w:customStyle="1" w:styleId="2335">
    <w:name w:val="浅色列表 - 着色 25"/>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36">
    <w:name w:val="中等深浅列表 2 - 着色 13"/>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37">
    <w:name w:val="深色列表 - 着色 25"/>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paragraph" w:customStyle="1" w:styleId="2338">
    <w:name w:val="湖～图表内文字"/>
    <w:qFormat/>
    <w:uiPriority w:val="0"/>
    <w:pPr>
      <w:spacing w:after="0" w:line="360" w:lineRule="auto"/>
      <w:jc w:val="center"/>
    </w:pPr>
    <w:rPr>
      <w:rFonts w:ascii="Times New Roman" w:hAnsi="Times New Roman" w:eastAsia="宋体" w:cs="Times New Roman"/>
      <w:bCs/>
      <w:kern w:val="28"/>
      <w:sz w:val="18"/>
      <w:szCs w:val="24"/>
      <w:lang w:val="en-US" w:eastAsia="zh-CN" w:bidi="ar-SA"/>
      <w14:ligatures w14:val="none"/>
    </w:rPr>
  </w:style>
  <w:style w:type="paragraph" w:customStyle="1" w:styleId="2339">
    <w:name w:val="z-窗体顶端41"/>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2340">
    <w:name w:val="z-窗体底端41"/>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table" w:customStyle="1" w:styleId="2341">
    <w:name w:val="浅色列表 - 强调文字颜色 24"/>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42">
    <w:name w:val="中等深浅列表 2 - 强调文字颜色 15"/>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43">
    <w:name w:val="深色列表 - 强调文字颜色 24"/>
    <w:qFormat/>
    <w:uiPriority w:val="0"/>
    <w:pPr>
      <w:spacing w:after="0" w:line="240" w:lineRule="auto"/>
    </w:pPr>
    <w:rPr>
      <w:rFonts w:ascii="Cambria" w:hAnsi="Cambria" w:eastAsia="宋体" w:cs="Times New Roman"/>
      <w:color w:val="000000"/>
      <w:kern w:val="0"/>
      <w:szCs w:val="20"/>
      <w14:ligatures w14:val="none"/>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character" w:customStyle="1" w:styleId="2344">
    <w:name w:val="样式1 Char"/>
    <w:link w:val="1346"/>
    <w:semiHidden/>
    <w:qFormat/>
    <w:uiPriority w:val="99"/>
    <w:rPr>
      <w:rFonts w:ascii="宋体" w:hAnsi="宋体" w:eastAsia="宋体" w:cs="宋体"/>
      <w:b/>
      <w:kern w:val="0"/>
      <w:sz w:val="24"/>
      <w:szCs w:val="20"/>
      <w14:ligatures w14:val="none"/>
    </w:rPr>
  </w:style>
  <w:style w:type="paragraph" w:customStyle="1" w:styleId="2345">
    <w:name w:val="表格居中"/>
    <w:basedOn w:val="1"/>
    <w:link w:val="2346"/>
    <w:qFormat/>
    <w:uiPriority w:val="0"/>
    <w:pPr>
      <w:widowControl/>
      <w:snapToGrid w:val="0"/>
      <w:spacing w:line="288" w:lineRule="auto"/>
      <w:jc w:val="center"/>
    </w:pPr>
    <w:rPr>
      <w:rFonts w:ascii="Times New Roman" w:hAnsi="Times New Roman" w:eastAsia="宋体" w:cs="Times New Roman"/>
    </w:rPr>
  </w:style>
  <w:style w:type="character" w:customStyle="1" w:styleId="2346">
    <w:name w:val="表格居中 Char"/>
    <w:basedOn w:val="101"/>
    <w:link w:val="2345"/>
    <w:qFormat/>
    <w:uiPriority w:val="0"/>
    <w:rPr>
      <w:rFonts w:ascii="Times New Roman" w:hAnsi="Times New Roman" w:eastAsia="宋体" w:cs="Times New Roman"/>
      <w:sz w:val="21"/>
      <w:szCs w:val="22"/>
      <w14:ligatures w14:val="none"/>
    </w:rPr>
  </w:style>
  <w:style w:type="character" w:customStyle="1" w:styleId="2347">
    <w:name w:val="Unresolved Mention1"/>
    <w:basedOn w:val="101"/>
    <w:semiHidden/>
    <w:unhideWhenUsed/>
    <w:qFormat/>
    <w:uiPriority w:val="99"/>
    <w:rPr>
      <w:color w:val="605E5C"/>
      <w:shd w:val="clear" w:color="auto" w:fill="E1DFDD"/>
    </w:rPr>
  </w:style>
  <w:style w:type="table" w:customStyle="1" w:styleId="2348">
    <w:name w:val="Table Normal"/>
    <w:semiHidden/>
    <w:unhideWhenUsed/>
    <w:qFormat/>
    <w:uiPriority w:val="0"/>
    <w:pPr>
      <w:spacing w:after="0" w:line="240" w:lineRule="auto"/>
    </w:pPr>
    <w:rPr>
      <w:kern w:val="0"/>
      <w:sz w:val="20"/>
      <w:szCs w:val="20"/>
      <w14:ligatures w14:val="none"/>
    </w:rPr>
    <w:tblPr>
      <w:tblCellMar>
        <w:top w:w="0" w:type="dxa"/>
        <w:left w:w="0" w:type="dxa"/>
        <w:bottom w:w="0" w:type="dxa"/>
        <w:right w:w="0" w:type="dxa"/>
      </w:tblCellMar>
    </w:tblPr>
  </w:style>
  <w:style w:type="paragraph" w:customStyle="1" w:styleId="2349">
    <w:name w:val="Table Text"/>
    <w:basedOn w:val="1"/>
    <w:semiHidden/>
    <w:qFormat/>
    <w:uiPriority w:val="0"/>
    <w:rPr>
      <w:rFonts w:ascii="仿宋" w:hAnsi="仿宋" w:eastAsia="仿宋" w:cs="仿宋"/>
      <w:sz w:val="24"/>
      <w:szCs w:val="24"/>
      <w:lang w:eastAsia="en-US"/>
    </w:rPr>
  </w:style>
  <w:style w:type="paragraph" w:customStyle="1" w:styleId="2350">
    <w:name w:val="p2e1"/>
    <w:basedOn w:val="1"/>
    <w:qFormat/>
    <w:uiPriority w:val="0"/>
    <w:pPr>
      <w:widowControl/>
      <w:spacing w:line="400" w:lineRule="atLeast"/>
      <w:ind w:firstLine="480"/>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2519</Words>
  <Characters>3132</Characters>
  <Lines>61</Lines>
  <Paragraphs>17</Paragraphs>
  <TotalTime>1</TotalTime>
  <ScaleCrop>false</ScaleCrop>
  <LinksUpToDate>false</LinksUpToDate>
  <CharactersWithSpaces>3148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2025-07-10T08:09:00Z</dcterms:created>
  <dc:creator>教务处</dc:creator>
  <cp:lastModifiedBy>pisa_kang@126.com</cp:lastModifiedBy>
  <cp:lastPrinted>2025-08-31T12:23:00Z</cp:lastPrinted>
  <dcterms:modified xsi:type="dcterms:W3CDTF">2025-10-31T11:13:24Z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eyJoZGlkIjoiMmJhNTg5NzcwMWZiYjVlNmVhMTU5M2NiNGU3ZDY1YzAiLCJ1c2VySWQiOiIxNTA4MDY2ODYifQ==</vt:lpwstr>
  </property>
  <property fmtid="{D5CDD505-2E9C-101B-9397-08002B2CF9AE}" pid="3" name="KSOProductBuildVer">
    <vt:lpwstr>2052-12.1.0.23125</vt:lpwstr>
  </property>
  <property fmtid="{D5CDD505-2E9C-101B-9397-08002B2CF9AE}" pid="4" name="ICV">
    <vt:lpwstr>A063E4F9979642CF9FCC6E56AA5609D5_13</vt:lpwstr>
  </property>
</Properties>
</file>