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2025财务管理（金融与财务）专业本科培养方案（港澳台生适用）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金融与财务学系成立于1993年，其前身是复旦大学管理学院经济管理系的财务学专业，是我国最早将财务金融专业独立设系的院系之一。该系师资力量雄厚，共有教师21人，教授12人，其中博士生导师11人；副教授7人、讲师1人、青年副研究员1人，海外博士占62%。在学科专业设置方面，下设财务管理本科专业1个，财务管理和金融工程管理硕博连读点2个，以及财务学博士点1个，承担学院的财务管理和金融工程专业金融硕士的培养工作。研究领域广泛，包括公司财务、资本市场、投资管理、资产定价、国际金融、金融工程、宏观经济、计量经济、绿色金融、金融科技、风险投资、创新创业等。承担了多项国家级科学研究基金项目，完成多项企业调研咨询项目，取得了多项重要研究成果。在教学与人才培养上，注重理论与实践结合，通过专业课程、讲座与交流等形式，让学生掌握扎实的专业知识，了解行业前沿动态。三十年来，该系培养了大批优秀人才，他们大多在国际及国内金融机构、跨国公司、咨询公司等从事金融、投资和财务工作，或在高校、政府及行业研究机构、交易所等从事教学和研究工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本专业培养德智体美劳全面发展，具备管理、经济、法律和金融理财等方面的知识和能力，能在工商、金融企业、事业单位及政府部门从事金融、财务管理方面工作的高级专门人才。</w:t>
      </w:r>
      <w:r>
        <w:br/>
      </w:r>
      <w:r>
        <w:br/>
      </w:r>
      <w:r>
        <w:rPr>
          <w:rFonts w:ascii="SimSun" w:hAnsi="SimSun"/>
          <w:b w:val="false"/>
          <w:i w:val="false"/>
          <w:color w:val="000000"/>
          <w:sz w:val="21"/>
        </w:rPr>
        <w:t xml:space="preserve"> 本专业要求学生掌握管理学、经济学和金融与理财的基本理论和基本知识；掌握金融、财务管理的定性、定量分析方法；具有较强的语言与文字表达、人际沟通、信息获取及分析和解决财务、金融管理实际问题的基本能力；熟悉我国有关财务、金融管理的方针、政策和法规, 且具有较强的实际工作能力。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697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697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794000"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94000" cy="10498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专业进阶路径：111学分</w:t>
      </w:r>
      <w:r>
        <w:br/>
      </w:r>
      <w:r>
        <w:br/>
      </w:r>
      <w:r>
        <w:rPr>
          <w:rFonts w:ascii="SimSun" w:hAnsi="SimSun"/>
          <w:b w:val="false"/>
          <w:i w:val="false"/>
          <w:color w:val="000000"/>
          <w:sz w:val="21"/>
        </w:rPr>
        <w:t xml:space="preserve">      本路径学生需要完成111学分（含实践学分不低于17学分；含美育学分不少于2学分，其中至少在“美学和艺术史论类”或“艺术鉴赏和评论类”课程中修读1学分，并至少参与一项艺术实践活动；劳动教育不少于32学时，并满足劳动周教育要求），包括通识教育课程15学分、专业培养课程65学分、专业进阶模块I修读24学分、融合创新能力模块7学分。</w:t>
      </w:r>
    </w:p>
    <w:p>
      <w:pPr>
        <w:spacing w:after="0"/>
        <w:ind w:left="0"/>
        <w:jc w:val="left"/>
      </w:pPr>
      <w:r>
        <w:rPr>
          <w:rFonts w:ascii="SimSun" w:hAnsi="SimSun"/>
          <w:b w:val="false"/>
          <w:i w:val="false"/>
          <w:color w:val="000000"/>
          <w:sz w:val="21"/>
        </w:rPr>
        <w:t>2、 本科荣誉项目：112学分</w:t>
      </w:r>
      <w:r>
        <w:br/>
      </w:r>
      <w:r>
        <w:br/>
      </w: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3、 跨学科学发展路径：111学分</w:t>
      </w:r>
      <w:r>
        <w:br/>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val="false"/>
          <w:i w:val="false"/>
          <w:color w:val="000000"/>
          <w:sz w:val="21"/>
        </w:rPr>
        <w:t>4、财务管理+AI双学士学位项目：141学分</w:t>
      </w:r>
      <w:r>
        <w:br/>
      </w:r>
      <w:r>
        <w:br/>
      </w:r>
      <w:r>
        <w:rPr>
          <w:rFonts w:ascii="SimSun" w:hAnsi="SimSun"/>
          <w:b w:val="false"/>
          <w:i w:val="false"/>
          <w:color w:val="000000"/>
          <w:sz w:val="21"/>
        </w:rPr>
        <w:t xml:space="preserve">     本路径学生必须修满教学计划规定的141学分。具体要求见财务管理-人工智能双学士学位项目培养方案。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p>
    <w:p>
      <w:pPr>
        <w:spacing w:after="0"/>
        <w:ind w:left="0"/>
        <w:jc w:val="left"/>
      </w:pPr>
      <w:r>
        <w:br/>
      </w:r>
      <w:r>
        <w:br/>
      </w:r>
      <w:r>
        <w:rPr>
          <w:rFonts w:ascii="SimSun" w:hAnsi="SimSun"/>
          <w:b w:val="false"/>
          <w:i w:val="false"/>
          <w:color w:val="000000"/>
          <w:sz w:val="21"/>
        </w:rPr>
        <w:t>2. 财务管理+AI学士双学位项目，如达到此双学士学位要求者授予管理学-工学双学士学位。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301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0133" cy="17102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A组（9门选3门）</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财务管理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财务管理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财务管理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