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2025信息管理与信息系统（商业AI应用，AI系统开发)专业本科培养方案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信息管理与信息系统专业作为管理与信息技术的交叉学科，起源于1985年的复旦大学管理科学系，并于2000年正式成立管理信息系统系，是国内最早开设此专业的高校之一，现有23位具有管理科学、信息系统、计算机科学和自动化学科背景的教师组成专业团队，于2021年改现名。该专业致力于培养能够优化和创新信息技术在管理中的应用，以提升社会生产力的新时代科研领袖和复合型企业决策者。专业课程先后入选国家级精品课和国家级一流本科课程，通过整合管理学和计算机科学等多方面的知识，专业成功地从技术型转变为技术与管理复合型，专注于解决现代企业和组织中信息系统采纳和应用的相关管理问题。根据全球信息系统协会（AIS）和全球商学院（UTD）高质量科研发表统计，本专业科研成果分别位于全球第26/23名；QS统计中，本专业归属的计算机科学与信息系统位于全球39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备扎实计算机科学技术知识并能结合现代管理学知识在实际工作场景中加以应用的能力。尤其强调掌握系统思想、信息系统分析与设计方法和数据分析等方面的知识与能力，能在国家各级管理部门、工商企业、金融机构、科研单位等部门从事商业智能应用、信息管理以及信息系统分析、设计、实施和咨询的高级专门人才。课程体系要求学生掌握信息管理和信息系统的基本理论、基本知识；掌握管理信息系统的分析方法、设计方法和实现技术；掌握以人工智能技术基础和机器学习为代表的商业智能分析技术；具有信息组织、分析研究、传播与开发利用的基本能力；具有综合运用所学知识分析和解决问题的基本能力；了解本专业相关领域的发展动态；熟练掌握一门外语；掌握文献检索、资料查询、收集的基本方法，具有一定的科研能力和较强的动手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25738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73867" cy="1608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5738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73867" cy="1032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专业进阶路径：147学分                                                               </w:t>
      </w:r>
    </w:p>
    <w:p>
      <w:pPr>
        <w:spacing w:after="0"/>
        <w:ind w:left="0"/>
        <w:jc w:val="left"/>
      </w:pPr>
      <w:r>
        <w:rPr>
          <w:rFonts w:ascii="SimSun" w:hAnsi="SimSun"/>
          <w:b w:val="false"/>
          <w:i w:val="false"/>
          <w:color w:val="000000"/>
          <w:sz w:val="21"/>
        </w:rPr>
        <w:t xml:space="preserve">      本路径学生需要完成147学分（含实践学分不低于23学分；含美育学分不少于2学分，其中至少在“美学和艺术史论类”或“艺术鉴赏和评论类”课程中修读1学分，并至少参与一项艺术实践活动；劳动教育不少于32学时，并满足劳动周教育要求），包括通识教育课程44学分、专业培养课程72学分、专业进阶模块I修读24学分、融合创新能力模块7学分。                                                                  </w:t>
      </w:r>
    </w:p>
    <w:p>
      <w:pPr>
        <w:spacing w:after="0"/>
        <w:ind w:left="0"/>
        <w:jc w:val="left"/>
      </w:pPr>
      <w:r>
        <w:rPr>
          <w:rFonts w:ascii="SimSun" w:hAnsi="SimSun"/>
          <w:b w:val="false"/>
          <w:i w:val="false"/>
          <w:color w:val="000000"/>
          <w:sz w:val="21"/>
        </w:rPr>
        <w:t xml:space="preserve">2、 本科荣誉项目：148学分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跨学科学发展路径：147学分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76133"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76133" cy="16256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线性代数Ⅱ</w:t>
            </w:r>
            <w:r>
              <w:br/>
            </w:r>
            <w:r>
              <w:br/>
            </w:r>
            <w:r>
              <w:rPr>
                <w:rFonts w:ascii="SimSun" w:hAnsi="SimSun"/>
                <w:b w:val="false"/>
                <w:i w:val="false"/>
                <w:color w:val="000000"/>
                <w:sz w:val="21"/>
              </w:rPr>
              <w:t>Linear Algebra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要求修读45学分（A组学院平台课26学分，B组3学分，C组16学分）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2门选1门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A组（8门选4门，不少于10学分）</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专业进阶II组(必修9学分)</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A组（5门选3门）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47"/>
        <w:gridCol w:w="761"/>
        <w:gridCol w:w="761"/>
        <w:gridCol w:w="1066"/>
        <w:gridCol w:w="1824"/>
        <w:gridCol w:w="761"/>
        <w:gridCol w:w="761"/>
        <w:gridCol w:w="761"/>
        <w:gridCol w:w="761"/>
        <w:gridCol w:w="1067"/>
        <w:gridCol w:w="2064"/>
      </w:tblGrid>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MATH20001</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6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可用"PHYS10002普通物理B” 替代</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信息管理与信息系统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信息管理与信息系统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信息管理与信息系统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