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2025级信息与计算科学专业本科培养方案（港澳台侨生适用）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既具备卓越数学基础和深厚数学素养，又拥有扎实信息与计算科学能力，对近现代数学及应用学科中智能交叉融合发展的前沿动态有较全面的了解，有强烈的探索意识和创新能力，在未来有望引领中国乃至世界在数学及其相关应用领域发展的复合型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269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269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1.专业进阶路径：112学分</w:t>
      </w:r>
    </w:p>
    <w:p>
      <w:pPr>
        <w:spacing w:after="0"/>
        <w:ind w:left="0"/>
        <w:jc w:val="left"/>
      </w:pPr>
      <w:r>
        <w:rPr>
          <w:rFonts w:ascii="SimSun" w:hAnsi="SimSun"/>
          <w:b w:val="false"/>
          <w:i w:val="false"/>
          <w:color w:val="000000"/>
          <w:sz w:val="21"/>
        </w:rPr>
        <w:t>本路径学生需要完成112学分（含实践学分不低于28学分；含美育学分不少于2学分，其中至少在“美学和艺术史论类”或“艺术鉴赏和评论类”课程中修读1学分，并至少参与一项艺术实践活动；劳动教育不少于32学时，并满足劳动周教育要求），包括通识教育课程14学分、专业培养课程68学分、专业进阶模块修读15学分、融合创新能力培养9学分、任意选修6学分。</w:t>
      </w:r>
    </w:p>
    <w:p>
      <w:pPr>
        <w:spacing w:after="0"/>
        <w:ind w:left="0"/>
        <w:jc w:val="left"/>
      </w:pPr>
      <w:r>
        <w:rPr>
          <w:rFonts w:ascii="SimSun" w:hAnsi="SimSun"/>
          <w:b w:val="false"/>
          <w:i w:val="false"/>
          <w:color w:val="000000"/>
          <w:sz w:val="21"/>
        </w:rPr>
        <w:t>2.荣誉项目：112学分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3.跨学科发展路径：121学分</w:t>
      </w:r>
    </w:p>
    <w:p>
      <w:pPr>
        <w:spacing w:after="0"/>
        <w:ind w:left="0"/>
        <w:jc w:val="left"/>
      </w:pPr>
      <w:r>
        <w:rPr>
          <w:rFonts w:ascii="SimSun" w:hAnsi="SimSun"/>
          <w:b w:val="false"/>
          <w:i w:val="false"/>
          <w:color w:val="000000"/>
          <w:sz w:val="21"/>
        </w:rPr>
        <w:t>在专业进阶路径或荣誉项目基础上，修读2个非本专业独立开设的学程30学分，具体要求见教务处学程实施方案。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以专业必修和限定必修课程为基础建立了本研融通的专业核心课程体系，以学科领域为横、课程内容梯度为纵建立了难度逐级提升的本研融通的专业进阶课程体系。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科研实践和无学分讨论班等特色课程，鼓励师生共创，通过“复芏计划”激发创新志趣。多渠道支持学生参加国内国际高水平学术交流，鼓励学生参加国内外高水平学科创新竞赛。</w:t>
      </w:r>
    </w:p>
    <w:p>
      <w:pPr>
        <w:spacing w:after="0"/>
        <w:ind w:left="0"/>
        <w:jc w:val="left"/>
      </w:pPr>
      <w:r>
        <w:drawing>
          <wp:inline distT="0" distB="0" distL="0" distR="0">
            <wp:extent cx="3894667" cy="1100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94667" cy="1100667"/>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要求修读七大模块课程6学分（美育学分不少于2学分）。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要求修读自然科学类基础课程18学分。大学物理类课程必选8学分，两组选一，多余学分可作任选。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数学类基础课（大学物理）</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数学类基础课（大物B）</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数学类基础课（大物A）</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要求修读50学分（部分课程学分可用荣誉课程学分替换）。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需在本模块9门课程中至少选5门，超出学分可算作专业进阶学分。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修满21学分。要求在专业进阶模块I修读至少12学分，专业进阶模块II修读至少3学分，学分不足部分可在全校所有本科生课程中任意选修。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需在本模块10门课程中选4门
      </w:t>
      </w:r>
    </w:p>
    <w:tbl>
      <w:tblPr>
        <w:tblW w:w="0" w:type="auto"/>
        <w:tblCellSpacing w:w="0" w:type="auto"/>
        <w:tblBorders>
          <w:top w:val="none"/>
          <w:left w:val="none"/>
          <w:bottom w:val="none"/>
          <w:right w:val="none"/>
          <w:insideH w:val="none"/>
          <w:insideV w:val="none"/>
        </w:tblBorders>
      </w:tblPr>
      <w:tblGrid>
        <w:gridCol w:w="2023"/>
        <w:gridCol w:w="2716"/>
        <w:gridCol w:w="676"/>
        <w:gridCol w:w="678"/>
        <w:gridCol w:w="945"/>
        <w:gridCol w:w="1585"/>
        <w:gridCol w:w="679"/>
        <w:gridCol w:w="677"/>
        <w:gridCol w:w="677"/>
        <w:gridCol w:w="681"/>
        <w:gridCol w:w="946"/>
        <w:gridCol w:w="1351"/>
      </w:tblGrid>
      <w:tr>
        <w:trPr>
          <w:trHeight w:val="45" w:hRule="atLeast"/>
        </w:trPr>
        <w:tc>
          <w:tcPr>
            <w:tcW w:w="20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3"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专业进阶模块I</w:t>
            </w: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数值逼近</w:t>
            </w:r>
            <w:r>
              <w:br/>
            </w:r>
            <w:r>
              <w:br/>
            </w:r>
            <w:r>
              <w:rPr>
                <w:rFonts w:ascii="SimSun" w:hAnsi="SimSun"/>
                <w:b w:val="false"/>
                <w:i w:val="false"/>
                <w:color w:val="000000"/>
                <w:sz w:val="21"/>
              </w:rPr>
              <w:t>Numerical Approximation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w:t>
            </w:r>
            <w:r>
              <w:br/>
            </w:r>
            <w:r>
              <w:br/>
            </w:r>
            <w:r>
              <w:rPr>
                <w:rFonts w:ascii="SimSun" w:hAnsi="SimSun"/>
                <w:b w:val="false"/>
                <w:i w:val="false"/>
                <w:color w:val="000000"/>
                <w:sz w:val="21"/>
              </w:rPr>
              <w:t>Numerical Linear Algebra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统计中的计算方法</w:t>
            </w:r>
            <w:r>
              <w:br/>
            </w:r>
            <w:r>
              <w:br/>
            </w:r>
            <w:r>
              <w:rPr>
                <w:rFonts w:ascii="SimSun" w:hAnsi="SimSun"/>
                <w:b w:val="false"/>
                <w:i w:val="false"/>
                <w:color w:val="000000"/>
                <w:sz w:val="21"/>
              </w:rPr>
              <w:t>Numerical Methods for Statistical Models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反问题的正则化理论</w:t>
            </w:r>
            <w:r>
              <w:br/>
            </w:r>
            <w:r>
              <w:br/>
            </w:r>
            <w:r>
              <w:rPr>
                <w:rFonts w:ascii="SimSun" w:hAnsi="SimSun"/>
                <w:b w:val="false"/>
                <w:i w:val="false"/>
                <w:color w:val="000000"/>
                <w:sz w:val="21"/>
              </w:rPr>
              <w:t>Regularization Theory of Inverse Problems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积分方程数值解法</w:t>
            </w:r>
            <w:r>
              <w:br/>
            </w:r>
            <w:r>
              <w:br/>
            </w:r>
            <w:r>
              <w:rPr>
                <w:rFonts w:ascii="SimSun" w:hAnsi="SimSun"/>
                <w:b w:val="false"/>
                <w:i w:val="false"/>
                <w:color w:val="000000"/>
                <w:sz w:val="21"/>
              </w:rPr>
              <w:t>Numerical Solution of Integral Equations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程序设计实践</w:t>
            </w:r>
            <w:r>
              <w:br/>
            </w:r>
            <w:r>
              <w:br/>
            </w:r>
            <w:r>
              <w:rPr>
                <w:rFonts w:ascii="SimSun" w:hAnsi="SimSun"/>
                <w:b w:val="false"/>
                <w:i w:val="false"/>
                <w:color w:val="000000"/>
                <w:sz w:val="21"/>
              </w:rPr>
              <w:t>Programming Practice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MATH60038</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MATH30025</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3"/>
        <w:gridCol w:w="2720"/>
        <w:gridCol w:w="676"/>
        <w:gridCol w:w="679"/>
        <w:gridCol w:w="944"/>
        <w:gridCol w:w="1585"/>
        <w:gridCol w:w="678"/>
        <w:gridCol w:w="676"/>
        <w:gridCol w:w="676"/>
        <w:gridCol w:w="681"/>
        <w:gridCol w:w="946"/>
        <w:gridCol w:w="1350"/>
      </w:tblGrid>
      <w:tr>
        <w:trPr>
          <w:trHeight w:val="45" w:hRule="atLeast"/>
        </w:trPr>
        <w:tc>
          <w:tcPr>
            <w:tcW w:w="20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3"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专业进阶模块II</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要求在专业进阶模块I中修满12学分和1个外院系开设的辅修学士学位项目，辅修学士学位应与主修学士学位归属不同的本科专业大类。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多元发展路径中，在专业进阶模块I中修满12学分或1个辅修学士学位项目可以冲抵1个学程，专业培养和多元发展路径共享的课程只计算一次学分。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