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2025电子信息科学与技术（光子计划院士班）-电子科学与技术本博融通培养方案（香农计划）</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2023级增设光子计划-信息科技领军人才班，有十个院士团队从本科一年级开始指导，2024级改名为光子计划院士班。</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信息科技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301067" cy="193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01067" cy="1930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笔试科目：电路与系统：统计信号处理、机器学习
物理电子学：材料分析方法、固体的光学性质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1、专业进阶路径：170学分</w:t>
      </w:r>
    </w:p>
    <w:p>
      <w:pPr>
        <w:spacing w:after="0"/>
        <w:ind w:left="0"/>
        <w:jc w:val="left"/>
      </w:pPr>
      <w:r>
        <w:rPr>
          <w:rFonts w:ascii="SimSun" w:hAnsi="SimSun"/>
          <w:b w:val="false"/>
          <w:i w:val="false"/>
          <w:color w:val="000000"/>
          <w:sz w:val="21"/>
        </w:rPr>
        <w:t xml:space="preserve">  本路径学生本博期间必须修满教学计划规定的170学分，包括通识教育课程44学分、专业培养课程67学分、专业进阶I修读24学分（研究生课程不少于18学分）、专业进阶II修读14学分（研究生课程不少于8学分）、融合创新能力培养模块21学分的修读。</w:t>
      </w:r>
    </w:p>
    <w:p>
      <w:pPr>
        <w:spacing w:after="0"/>
        <w:ind w:left="0"/>
        <w:jc w:val="left"/>
      </w:pPr>
      <w:r>
        <w:rPr>
          <w:rFonts w:ascii="SimSun" w:hAnsi="SimSun"/>
          <w:b w:val="false"/>
          <w:i w:val="false"/>
          <w:color w:val="000000"/>
          <w:sz w:val="21"/>
        </w:rPr>
        <w:t xml:space="preserve">  其中，本科学段需要完成149学分（含实践学分不低于37学分；含美育学分不少于2学分，其中至少在“美学和艺术史论类”或“艺术鉴赏和评论类”课程中修读1学分，并至少参与一项艺术实践活动；劳动教育不少于32学时，并满足劳动周教育要求），包括通识教育课程42学分、专业培养课程67学分、专业进阶模块修读24学分、融合创新能力培养16学分。</w:t>
      </w:r>
    </w:p>
    <w:p>
      <w:pPr>
        <w:spacing w:after="0"/>
        <w:ind w:left="0"/>
        <w:jc w:val="left"/>
      </w:pPr>
      <w:r>
        <w:rPr>
          <w:rFonts w:ascii="SimSun" w:hAnsi="SimSun"/>
          <w:b w:val="false"/>
          <w:i w:val="false"/>
          <w:color w:val="000000"/>
          <w:sz w:val="21"/>
        </w:rPr>
        <w:t>2、荣誉项目：176学分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3、跨学科发展路径：185学分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4、电子信息科学与技术+AI人工智能双学士学位项目：213学分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 4年级结束时，如达到学士学位要求者授予工学学士学位。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本科学段主动退出和转段考核不合格退出本博融通计划的学生，需按照电子信息科学与技术本科“2+X+Y”培养方案修读课程，如达到学士学位要求者授予工学学士学位。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达到博士学位要求者授予电子科学与技术工学博士学位，基本要求如下：</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（1）申请人提出学位论文答辩申请时，必须已修满学校规定的学分数；所有课程成绩合格，其中学位课程平均绩点不低于2.5。</w:t>
      </w:r>
    </w:p>
    <w:p>
      <w:pPr>
        <w:spacing w:after="0"/>
        <w:ind w:left="0"/>
        <w:jc w:val="left"/>
      </w:pPr>
      <w:r>
        <w:rPr>
          <w:rFonts w:ascii="SimSun" w:hAnsi="SimSun"/>
          <w:b w:val="false"/>
          <w:i w:val="false"/>
          <w:color w:val="000000"/>
          <w:sz w:val="21"/>
        </w:rPr>
        <w:t>（2）通过博士生资格考试、通过开题。</w:t>
      </w:r>
    </w:p>
    <w:p>
      <w:pPr>
        <w:spacing w:after="0"/>
        <w:ind w:left="0"/>
        <w:jc w:val="left"/>
      </w:pPr>
      <w:r>
        <w:rPr>
          <w:rFonts w:ascii="SimSun" w:hAnsi="SimSun"/>
          <w:b w:val="false"/>
          <w:i w:val="false"/>
          <w:color w:val="000000"/>
          <w:sz w:val="21"/>
        </w:rPr>
        <w:t>（3）完成培养计划、中期考核。学位论文评阅通过。</w:t>
      </w:r>
    </w:p>
    <w:p>
      <w:pPr>
        <w:spacing w:after="0"/>
        <w:ind w:left="0"/>
        <w:jc w:val="left"/>
      </w:pPr>
      <w:r>
        <w:rPr>
          <w:rFonts w:ascii="SimSun" w:hAnsi="SimSun"/>
          <w:b w:val="false"/>
          <w:i w:val="false"/>
          <w:color w:val="000000"/>
          <w:sz w:val="21"/>
        </w:rPr>
        <w:t xml:space="preserve">（4）完成学位论文，并通过学位论文评阅（包括盲审）要求。                          </w:t>
      </w:r>
    </w:p>
    <w:p>
      <w:pPr>
        <w:spacing w:after="0"/>
        <w:ind w:left="0"/>
        <w:jc w:val="left"/>
      </w:pPr>
      <w:r>
        <w:rPr>
          <w:rFonts w:ascii="SimSun" w:hAnsi="SimSun"/>
          <w:b w:val="false"/>
          <w:i w:val="false"/>
          <w:color w:val="000000"/>
          <w:sz w:val="21"/>
        </w:rPr>
        <w:t>（5）本学科的博士生通过科研活动，对相对独立完成的课题或取得的阶段性成果进行总结，取得经同行评议认可的创新性成果，如在同行评议的高质量学术期刊上公开发表论文、或其他形式的经过同行评议认可的高质量学术成果，该成果是学位论文主要内容，且满足以下几种情况之一:</w:t>
      </w:r>
    </w:p>
    <w:p>
      <w:pPr>
        <w:spacing w:after="0"/>
        <w:ind w:left="0"/>
        <w:jc w:val="left"/>
      </w:pPr>
      <w:r>
        <w:rPr>
          <w:rFonts w:ascii="SimSun" w:hAnsi="SimSun"/>
          <w:b w:val="false"/>
          <w:i w:val="false"/>
          <w:color w:val="000000"/>
          <w:sz w:val="21"/>
        </w:rPr>
        <w:t xml:space="preserve">  A. 博士期间科研成果达到导师要求，且第一作者第一单位发表或录用论文等符合以下条件之一：</w:t>
      </w:r>
    </w:p>
    <w:p>
      <w:pPr>
        <w:spacing w:after="0"/>
        <w:ind w:left="0"/>
        <w:jc w:val="left"/>
      </w:pPr>
      <w:r>
        <w:rPr>
          <w:rFonts w:ascii="SimSun" w:hAnsi="SimSun"/>
          <w:b w:val="false"/>
          <w:i w:val="false"/>
          <w:color w:val="000000"/>
          <w:sz w:val="21"/>
        </w:rPr>
        <w:t xml:space="preserve">    a)1篇1区期刊论文；</w:t>
      </w:r>
    </w:p>
    <w:p>
      <w:pPr>
        <w:spacing w:after="0"/>
        <w:ind w:left="0"/>
        <w:jc w:val="left"/>
      </w:pPr>
      <w:r>
        <w:rPr>
          <w:rFonts w:ascii="SimSun" w:hAnsi="SimSun"/>
          <w:b w:val="false"/>
          <w:i w:val="false"/>
          <w:color w:val="000000"/>
          <w:sz w:val="21"/>
        </w:rPr>
        <w:t xml:space="preserve">    b)1篇A类期刊论文+1篇2-4区期刊论文；</w:t>
      </w:r>
    </w:p>
    <w:p>
      <w:pPr>
        <w:spacing w:after="0"/>
        <w:ind w:left="0"/>
        <w:jc w:val="left"/>
      </w:pPr>
      <w:r>
        <w:rPr>
          <w:rFonts w:ascii="SimSun" w:hAnsi="SimSun"/>
          <w:b w:val="false"/>
          <w:i w:val="false"/>
          <w:color w:val="000000"/>
          <w:sz w:val="21"/>
        </w:rPr>
        <w:t xml:space="preserve">    c)2篇2-3区期刊论文。</w:t>
      </w:r>
    </w:p>
    <w:p>
      <w:pPr>
        <w:spacing w:after="0"/>
        <w:ind w:left="0"/>
        <w:jc w:val="left"/>
      </w:pPr>
      <w:r>
        <w:rPr>
          <w:rFonts w:ascii="SimSun" w:hAnsi="SimSun"/>
          <w:b w:val="false"/>
          <w:i w:val="false"/>
          <w:color w:val="000000"/>
          <w:sz w:val="21"/>
        </w:rPr>
        <w:t xml:space="preserve">  B. 从事国家重大工程系统、重大仪器设备或产业核心装备研制等特殊研究工作，博士期间科研成果为该研究做出关键贡献，导师需至少提前一年向学位分委会提出申请，并提供该重大项目验收证明材料，由学位分委员会进行认定。</w:t>
      </w:r>
    </w:p>
    <w:p>
      <w:pPr>
        <w:spacing w:after="0"/>
        <w:ind w:left="0"/>
        <w:jc w:val="left"/>
      </w:pPr>
      <w:r>
        <w:rPr>
          <w:rFonts w:ascii="SimSun" w:hAnsi="SimSun"/>
          <w:b w:val="false"/>
          <w:i w:val="false"/>
          <w:color w:val="000000"/>
          <w:sz w:val="21"/>
        </w:rPr>
        <w:t xml:space="preserve">  C. 从事国防或国家安全相关重大科研任务的，因涉密要求而无法公开发表论文，博士期间科研成果为该任务做出关键贡献，导师需至少提前一年向学位分委会提出申请，并提供应用单位的应用证明材料，由学位分委员会进行认定。</w:t>
      </w:r>
    </w:p>
    <w:p>
      <w:pPr>
        <w:spacing w:after="0"/>
        <w:ind w:left="0"/>
        <w:jc w:val="left"/>
      </w:pPr>
      <w:r>
        <w:rPr>
          <w:rFonts w:ascii="SimSun" w:hAnsi="SimSun"/>
          <w:b w:val="false"/>
          <w:i w:val="false"/>
          <w:color w:val="000000"/>
          <w:sz w:val="21"/>
        </w:rPr>
        <w:t xml:space="preserve">  D. 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E. 博士期间作出其他重要学术成果或重大工程应用等特殊贡献，由导师向学位分委员会提出申请，由学位分委员会进行认定。</w:t>
      </w:r>
      <w:r>
        <w:br/>
      </w:r>
      <w:r>
        <w:br/>
      </w:r>
      <w:r>
        <w:rPr>
          <w:rFonts w:ascii="SimSun" w:hAnsi="SimSun"/>
          <w:b w:val="false"/>
          <w:i w:val="false"/>
          <w:color w:val="000000"/>
          <w:sz w:val="21"/>
        </w:rPr>
        <w:t>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（6）通过学位论文答辩，通过学院学位评定委员会和学校学位评定委员会审议。</w:t>
      </w:r>
    </w:p>
    <w:p>
      <w:pPr>
        <w:spacing w:after="0"/>
        <w:ind w:left="0"/>
        <w:jc w:val="left"/>
      </w:pPr>
      <w:r>
        <w:rPr>
          <w:rFonts w:ascii="SimSun" w:hAnsi="SimSun"/>
          <w:b w:val="false"/>
          <w:i w:val="false"/>
          <w:color w:val="000000"/>
          <w:sz w:val="21"/>
        </w:rPr>
        <w:t>2. 第二学段主动退出和博士生资格考核不合格退出本博融通计划的学生，如达到电子科学与技术硕士学位要求者授予工学硕士学位，具体要求：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r>
        <w:br/>
      </w:r>
      <w:r>
        <w:br/>
      </w:r>
      <w:r>
        <w:rPr>
          <w:rFonts w:ascii="SimSun" w:hAnsi="SimSun"/>
          <w:b w:val="false"/>
          <w:i w:val="false"/>
          <w:color w:val="000000"/>
          <w:sz w:val="21"/>
        </w:rPr>
        <w:t>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（4）通过学位论文评阅和学位论文答辩。</w:t>
      </w:r>
    </w:p>
    <w:p>
      <w:pPr>
        <w:spacing w:after="0"/>
        <w:ind w:left="0"/>
        <w:jc w:val="left"/>
      </w:pPr>
      <w:r>
        <w:rPr>
          <w:rFonts w:ascii="SimSun" w:hAnsi="SimSun"/>
          <w:b w:val="false"/>
          <w:i w:val="false"/>
          <w:color w:val="000000"/>
          <w:sz w:val="21"/>
        </w:rPr>
        <w:t>注：SCI分区依据投稿当年或发表当年的中科院SCI期刊分区表；A类期刊为中国电子学会于2023年12月发布的《电子技术、通信技术领域高质量科技期刊分级目录》中的T1级期刊或中国光学工程学会于2022年11月发布的《光学工程和光学领域高质量科技期刊分级目录》中的T1级期刊。</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光电融合的核心课程为基础建立了本研融通的专业核心课程体系，以学科领域为横、课程内容梯度为纵建立了难度逐级提升的本研融通的专业进阶课程体系。为鼓励学生挑战自我，电子信息与光电信息方向各自设立了10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678"/>
        <w:gridCol w:w="1188"/>
        <w:gridCol w:w="1325"/>
        <w:gridCol w:w="1759"/>
        <w:gridCol w:w="2056"/>
        <w:gridCol w:w="1576"/>
        <w:gridCol w:w="1553"/>
        <w:gridCol w:w="1485"/>
        <w:gridCol w:w="1668"/>
        <w:gridCol w:w="2194"/>
        <w:gridCol w:w="938"/>
      </w:tblGrid>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课程/模块名称</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备注</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研究生学位课</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14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75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见核心课程七大模块课程列表（回避第五模块）</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8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6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GESS10001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（67学分,本科要求67学分）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（37学分,本科要求37学分）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要求修读37学分（部分课程学分可用荣誉课程替换）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二选一（信息论基础：电路与系统方向修读；光学：物理电子学方向修读）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w:t>
            </w:r>
            <w:r>
              <w:br/>
            </w:r>
            <w:r>
              <w:br/>
            </w:r>
            <w:r>
              <w:rPr>
                <w:rFonts w:ascii="SimSun" w:hAnsi="SimSun"/>
                <w:b w:val="false"/>
                <w:i w:val="false"/>
                <w:color w:val="000000"/>
                <w:sz w:val="21"/>
              </w:rPr>
              <w:t>Semiconductor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光电信号检测原理与技术</w:t>
            </w:r>
            <w:r>
              <w:br/>
            </w:r>
            <w:r>
              <w:br/>
            </w:r>
            <w:r>
              <w:rPr>
                <w:rFonts w:ascii="SimSun" w:hAnsi="SimSun"/>
                <w:b w:val="false"/>
                <w:i w:val="false"/>
                <w:color w:val="000000"/>
                <w:sz w:val="21"/>
              </w:rPr>
              <w:t>Principles and Technologies of Optoelectronic Signal Detection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量子与统计</w:t>
            </w:r>
            <w:r>
              <w:br/>
            </w:r>
            <w:r>
              <w:br/>
            </w:r>
            <w:r>
              <w:rPr>
                <w:rFonts w:ascii="SimSun" w:hAnsi="SimSun"/>
                <w:b w:val="false"/>
                <w:i w:val="false"/>
                <w:color w:val="000000"/>
                <w:sz w:val="21"/>
              </w:rPr>
              <w:t>Quantum Mechanics and Statistical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w:t>
            </w:r>
            <w:r>
              <w:br/>
            </w:r>
            <w:r>
              <w:br/>
            </w:r>
            <w:r>
              <w:rPr>
                <w:rFonts w:ascii="SimSun" w:hAnsi="SimSun"/>
                <w:b w:val="false"/>
                <w:i w:val="false"/>
                <w:color w:val="000000"/>
                <w:sz w:val="21"/>
              </w:rPr>
              <w:t>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二选一（信息论基础：电路与系统方向修读；光学：物理电子学方向修读）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在本专业专业进阶模块I修读24学分（研究生课程不少于18学分）、专业进阶模块II修读14学分（研究生课程不少于8学分）。专业进阶模块I若有多修读学分，其可替代专业进阶模块II学分。进阶I中所选择的领域与方向必须与进阶II中所选择的领域与方向一致。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专业进阶模块（电路与系统）</w:t>
      </w:r>
      <w:r>
        <w:rPr>
          <w:rFonts w:ascii="SimSun" w:hAnsi="SimSun"/>
          <w:b/>
          <w:i w:val="false"/>
          <w:color w:val="000000"/>
          <w:sz w:val="21"/>
        </w:rPr>
        <w:t>（38学分,本科要求24学分）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专业进阶模块I（电路与系统）</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其中研究生学位基础课程修读不少于9学分,研究生学位专业课不少于9学分。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通信与网络</w:t>
            </w:r>
            <w:r>
              <w:br/>
            </w:r>
            <w:r>
              <w:br/>
            </w:r>
            <w:r>
              <w:rPr>
                <w:rFonts w:ascii="SimSun" w:hAnsi="SimSun"/>
                <w:b w:val="false"/>
                <w:i w:val="false"/>
                <w:color w:val="000000"/>
                <w:sz w:val="21"/>
              </w:rPr>
              <w:t>Communication and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研究生学位基础课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自动控制原理（H）</w:t>
            </w:r>
            <w:r>
              <w:br/>
            </w:r>
            <w:r>
              <w:br/>
            </w:r>
            <w:r>
              <w:rPr>
                <w:rFonts w:ascii="SimSun" w:hAnsi="SimSun"/>
                <w:b w:val="false"/>
                <w:i w:val="false"/>
                <w:color w:val="000000"/>
                <w:sz w:val="21"/>
              </w:rPr>
              <w:t>Automatic Control Principles (H)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EST30003h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统计信号处理</w:t>
            </w:r>
            <w:r>
              <w:br/>
            </w:r>
            <w:r>
              <w:br/>
            </w:r>
            <w:r>
              <w:rPr>
                <w:rFonts w:ascii="SimSun" w:hAnsi="SimSun"/>
                <w:b w:val="false"/>
                <w:i w:val="false"/>
                <w:color w:val="000000"/>
                <w:sz w:val="21"/>
              </w:rPr>
              <w:t>Statistical Signal Processing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资格考试科目</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最优化理论与方法</w:t>
            </w:r>
            <w:r>
              <w:br/>
            </w:r>
            <w:r>
              <w:br/>
            </w:r>
            <w:r>
              <w:rPr>
                <w:rFonts w:ascii="SimSun" w:hAnsi="SimSun"/>
                <w:b w:val="false"/>
                <w:i w:val="false"/>
                <w:color w:val="000000"/>
                <w:sz w:val="21"/>
              </w:rPr>
              <w:t>Optimization Theory and Methods</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ICE60018</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数字通信基础</w:t>
            </w:r>
            <w:r>
              <w:br/>
            </w:r>
            <w:r>
              <w:br/>
            </w:r>
            <w:r>
              <w:rPr>
                <w:rFonts w:ascii="SimSun" w:hAnsi="SimSun"/>
                <w:b w:val="false"/>
                <w:i w:val="false"/>
                <w:color w:val="000000"/>
                <w:sz w:val="21"/>
              </w:rPr>
              <w:t>Fundanmentals of Digital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图像处理与机器视觉</w:t>
            </w:r>
            <w:r>
              <w:br/>
            </w:r>
            <w:r>
              <w:br/>
            </w:r>
            <w:r>
              <w:rPr>
                <w:rFonts w:ascii="SimSun" w:hAnsi="SimSun"/>
                <w:b w:val="false"/>
                <w:i w:val="false"/>
                <w:color w:val="000000"/>
                <w:sz w:val="21"/>
              </w:rPr>
              <w:t>Image Processing and Machine 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现代智能控制理论</w:t>
            </w:r>
            <w:r>
              <w:br/>
            </w:r>
            <w:r>
              <w:br/>
            </w:r>
            <w:r>
              <w:rPr>
                <w:rFonts w:ascii="SimSun" w:hAnsi="SimSun"/>
                <w:b w:val="false"/>
                <w:i w:val="false"/>
                <w:color w:val="000000"/>
                <w:sz w:val="21"/>
              </w:rPr>
              <w:t>Modern Intelligent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Network Dynamics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资格考试科目</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数据融合的理论及方法</w:t>
            </w:r>
            <w:r>
              <w:br/>
            </w:r>
            <w:r>
              <w:br/>
            </w:r>
            <w:r>
              <w:rPr>
                <w:rFonts w:ascii="SimSun" w:hAnsi="SimSun"/>
                <w:b w:val="false"/>
                <w:i w:val="false"/>
                <w:color w:val="000000"/>
                <w:sz w:val="21"/>
              </w:rPr>
              <w:t>Theory and Methods of Data Fusion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专业进阶模块II（电路与系统）</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研究生专业选修课修读不少于8学分(可用最低学分要求外的学位基础课和专业课替代）。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智能系统设计</w:t>
            </w:r>
            <w:r>
              <w:br/>
            </w:r>
            <w:r>
              <w:br/>
            </w:r>
            <w:r>
              <w:rPr>
                <w:rFonts w:ascii="SimSun" w:hAnsi="SimSun"/>
                <w:b w:val="false"/>
                <w:i w:val="false"/>
                <w:color w:val="000000"/>
                <w:sz w:val="21"/>
              </w:rPr>
              <w:t>Intelligent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高频电路实验</w:t>
            </w:r>
            <w:r>
              <w:br/>
            </w:r>
            <w:r>
              <w:br/>
            </w:r>
            <w:r>
              <w:rPr>
                <w:rFonts w:ascii="SimSun" w:hAnsi="SimSun"/>
                <w:b w:val="false"/>
                <w:i w:val="false"/>
                <w:color w:val="000000"/>
                <w:sz w:val="21"/>
              </w:rPr>
              <w:t>High Frequency Circuit Experiment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遥感数字影像分析与解译</w:t>
            </w:r>
            <w:r>
              <w:br/>
            </w:r>
            <w:r>
              <w:br/>
            </w:r>
            <w:r>
              <w:rPr>
                <w:rFonts w:ascii="SimSun" w:hAnsi="SimSun"/>
                <w:b w:val="false"/>
                <w:i w:val="false"/>
                <w:color w:val="000000"/>
                <w:sz w:val="21"/>
              </w:rPr>
              <w:t>Remote Sensing Digital Image Analysis and Interpretation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计算机工程</w:t>
            </w:r>
            <w:r>
              <w:br/>
            </w:r>
            <w:r>
              <w:br/>
            </w:r>
            <w:r>
              <w:rPr>
                <w:rFonts w:ascii="SimSun" w:hAnsi="SimSun"/>
                <w:b w:val="false"/>
                <w:i w:val="false"/>
                <w:color w:val="000000"/>
                <w:sz w:val="21"/>
              </w:rPr>
              <w:t>Computer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现代电子测量技术</w:t>
            </w:r>
            <w:r>
              <w:br/>
            </w:r>
            <w:r>
              <w:br/>
            </w:r>
            <w:r>
              <w:rPr>
                <w:rFonts w:ascii="SimSun" w:hAnsi="SimSun"/>
                <w:b w:val="false"/>
                <w:i w:val="false"/>
                <w:color w:val="000000"/>
                <w:sz w:val="21"/>
              </w:rPr>
              <w:t>Advanced Measurement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线性自适应系统理论与控制</w:t>
            </w:r>
            <w:r>
              <w:br/>
            </w:r>
            <w:r>
              <w:br/>
            </w:r>
            <w:r>
              <w:rPr>
                <w:rFonts w:ascii="SimSun" w:hAnsi="SimSun"/>
                <w:b w:val="false"/>
                <w:i w:val="false"/>
                <w:color w:val="000000"/>
                <w:sz w:val="21"/>
              </w:rPr>
              <w:t>Theory and Control for Linear Adaptive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先进工业过程控制讨论班</w:t>
            </w:r>
            <w:r>
              <w:br/>
            </w:r>
            <w:r>
              <w:br/>
            </w:r>
            <w:r>
              <w:rPr>
                <w:rFonts w:ascii="SimSun" w:hAnsi="SimSun"/>
                <w:b w:val="false"/>
                <w:i w:val="false"/>
                <w:color w:val="000000"/>
                <w:sz w:val="21"/>
              </w:rPr>
              <w:t>Advanced Industry Process Control</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数字信息处理与传输（讨论班）</w:t>
            </w:r>
            <w:r>
              <w:br/>
            </w:r>
            <w:r>
              <w:br/>
            </w:r>
            <w:r>
              <w:rPr>
                <w:rFonts w:ascii="SimSun" w:hAnsi="SimSun"/>
                <w:b w:val="false"/>
                <w:i w:val="false"/>
                <w:color w:val="000000"/>
                <w:sz w:val="21"/>
              </w:rPr>
              <w:t>Processing and Transmission of Digital Information (Seminars)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专业进阶模块（物理电子学）</w:t>
      </w:r>
      <w:r>
        <w:rPr>
          <w:rFonts w:ascii="SimSun" w:hAnsi="SimSun"/>
          <w:b/>
          <w:i w:val="false"/>
          <w:color w:val="000000"/>
          <w:sz w:val="21"/>
        </w:rPr>
        <w:t>（38学分,本科要求24学分）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专业进阶模块I（物理电子学）</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其中研究生学位基础课程修读不少于9学分,研究生学位专业课不少于9学分。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应用光学</w:t>
            </w:r>
            <w:r>
              <w:br/>
            </w:r>
            <w:r>
              <w:br/>
            </w:r>
            <w:r>
              <w:rPr>
                <w:rFonts w:ascii="SimSun" w:hAnsi="SimSun"/>
                <w:b w:val="false"/>
                <w:i w:val="false"/>
                <w:color w:val="000000"/>
                <w:sz w:val="21"/>
              </w:rPr>
              <w:t>Applied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光电器件与系统</w:t>
            </w:r>
            <w:r>
              <w:br/>
            </w:r>
            <w:r>
              <w:br/>
            </w:r>
            <w:r>
              <w:rPr>
                <w:rFonts w:ascii="SimSun" w:hAnsi="SimSun"/>
                <w:b w:val="false"/>
                <w:i w:val="false"/>
                <w:color w:val="000000"/>
                <w:sz w:val="21"/>
              </w:rPr>
              <w:t>Optoelectronic Devices and Systems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研究生学位基础课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光纤通信原理与技术</w:t>
            </w:r>
            <w:r>
              <w:br/>
            </w:r>
            <w:r>
              <w:br/>
            </w:r>
            <w:r>
              <w:rPr>
                <w:rFonts w:ascii="SimSun" w:hAnsi="SimSun"/>
                <w:b w:val="false"/>
                <w:i w:val="false"/>
                <w:color w:val="000000"/>
                <w:sz w:val="21"/>
              </w:rPr>
              <w:t>Optical Fiber Communication: Principle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光子学物理基础</w:t>
            </w:r>
            <w:r>
              <w:br/>
            </w:r>
            <w:r>
              <w:br/>
            </w:r>
            <w:r>
              <w:rPr>
                <w:rFonts w:ascii="SimSun" w:hAnsi="SimSun"/>
                <w:b w:val="false"/>
                <w:i w:val="false"/>
                <w:color w:val="000000"/>
                <w:sz w:val="21"/>
              </w:rPr>
              <w:t>Fundamentals of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薄膜物理基础</w:t>
            </w:r>
            <w:r>
              <w:br/>
            </w:r>
            <w:r>
              <w:br/>
            </w:r>
            <w:r>
              <w:rPr>
                <w:rFonts w:ascii="SimSun" w:hAnsi="SimSun"/>
                <w:b w:val="false"/>
                <w:i w:val="false"/>
                <w:color w:val="000000"/>
                <w:sz w:val="21"/>
              </w:rPr>
              <w:t>Thin film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材料分析方法</w:t>
            </w:r>
            <w:r>
              <w:br/>
            </w:r>
            <w:r>
              <w:br/>
            </w:r>
            <w:r>
              <w:rPr>
                <w:rFonts w:ascii="SimSun" w:hAnsi="SimSun"/>
                <w:b w:val="false"/>
                <w:i w:val="false"/>
                <w:color w:val="000000"/>
                <w:sz w:val="21"/>
              </w:rPr>
              <w:t>Materials Characterization Methods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资格考试科目</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固体的光学性质</w:t>
            </w:r>
            <w:r>
              <w:br/>
            </w:r>
            <w:r>
              <w:br/>
            </w:r>
            <w:r>
              <w:rPr>
                <w:rFonts w:ascii="SimSun" w:hAnsi="SimSun"/>
                <w:b w:val="false"/>
                <w:i w:val="false"/>
                <w:color w:val="000000"/>
                <w:sz w:val="21"/>
              </w:rPr>
              <w:t>Optical Properties of Solids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资格考试科目</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光伏科学与技术</w:t>
            </w:r>
            <w:r>
              <w:br/>
            </w:r>
            <w:r>
              <w:br/>
            </w:r>
            <w:r>
              <w:rPr>
                <w:rFonts w:ascii="SimSun" w:hAnsi="SimSun"/>
                <w:b w:val="false"/>
                <w:i w:val="false"/>
                <w:color w:val="000000"/>
                <w:sz w:val="21"/>
              </w:rPr>
              <w:t>Photovoltaic Science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智能传感技术</w:t>
            </w:r>
            <w:r>
              <w:br/>
            </w:r>
            <w:r>
              <w:br/>
            </w:r>
            <w:r>
              <w:rPr>
                <w:rFonts w:ascii="SimSun" w:hAnsi="SimSun"/>
                <w:b w:val="false"/>
                <w:i w:val="false"/>
                <w:color w:val="000000"/>
                <w:sz w:val="21"/>
              </w:rPr>
              <w:t>Smart Sensing Technique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自旋电子学</w:t>
            </w:r>
            <w:r>
              <w:br/>
            </w:r>
            <w:r>
              <w:br/>
            </w:r>
            <w:r>
              <w:rPr>
                <w:rFonts w:ascii="SimSun" w:hAnsi="SimSun"/>
                <w:b w:val="false"/>
                <w:i w:val="false"/>
                <w:color w:val="000000"/>
                <w:sz w:val="21"/>
              </w:rPr>
              <w:t>Spin Electronics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EST60060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生物光子学</w:t>
            </w:r>
            <w:r>
              <w:br/>
            </w:r>
            <w:r>
              <w:br/>
            </w:r>
            <w:r>
              <w:rPr>
                <w:rFonts w:ascii="SimSun" w:hAnsi="SimSun"/>
                <w:b w:val="false"/>
                <w:i w:val="false"/>
                <w:color w:val="000000"/>
                <w:sz w:val="21"/>
              </w:rPr>
              <w:t>Biophotonics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这两门课程只计一门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Biophotonics</w:t>
            </w:r>
            <w:r>
              <w:br/>
            </w:r>
            <w:r>
              <w:br/>
            </w:r>
            <w:r>
              <w:rPr>
                <w:rFonts w:ascii="SimSun" w:hAnsi="SimSun"/>
                <w:b w:val="false"/>
                <w:i w:val="false"/>
                <w:color w:val="000000"/>
                <w:sz w:val="21"/>
              </w:rPr>
              <w:t>Biophotonics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这两门课程只计一门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专业进阶模块II（物理电子学）</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研究生专业选修课修读不少于8学分(可用最低学分要求外的学位基础课和专业课替代）。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集成光学</w:t>
            </w:r>
            <w:r>
              <w:br/>
            </w:r>
            <w:r>
              <w:br/>
            </w:r>
            <w:r>
              <w:rPr>
                <w:rFonts w:ascii="SimSun" w:hAnsi="SimSun"/>
                <w:b w:val="false"/>
                <w:i w:val="false"/>
                <w:color w:val="000000"/>
                <w:sz w:val="21"/>
              </w:rPr>
              <w:t>Integrated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现代光子学</w:t>
            </w:r>
            <w:r>
              <w:br/>
            </w:r>
            <w:r>
              <w:br/>
            </w:r>
            <w:r>
              <w:rPr>
                <w:rFonts w:ascii="SimSun" w:hAnsi="SimSun"/>
                <w:b w:val="false"/>
                <w:i w:val="false"/>
                <w:color w:val="000000"/>
                <w:sz w:val="21"/>
              </w:rPr>
              <w:t>Modern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光子学器件与工艺</w:t>
            </w:r>
            <w:r>
              <w:br/>
            </w:r>
            <w:r>
              <w:br/>
            </w:r>
            <w:r>
              <w:rPr>
                <w:rFonts w:ascii="SimSun" w:hAnsi="SimSun"/>
                <w:b w:val="false"/>
                <w:i w:val="false"/>
                <w:color w:val="000000"/>
                <w:sz w:val="21"/>
              </w:rPr>
              <w:t>Photonic Devices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光谱技术与应用</w:t>
            </w:r>
            <w:r>
              <w:br/>
            </w:r>
            <w:r>
              <w:br/>
            </w:r>
            <w:r>
              <w:rPr>
                <w:rFonts w:ascii="SimSun" w:hAnsi="SimSun"/>
                <w:b w:val="false"/>
                <w:i w:val="false"/>
                <w:color w:val="000000"/>
                <w:sz w:val="21"/>
              </w:rPr>
              <w:t>Spectroscopy and Its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智能光电系统导论</w:t>
            </w:r>
            <w:r>
              <w:br/>
            </w:r>
            <w:r>
              <w:br/>
            </w:r>
            <w:r>
              <w:rPr>
                <w:rFonts w:ascii="SimSun" w:hAnsi="SimSun"/>
                <w:b w:val="false"/>
                <w:i w:val="false"/>
                <w:color w:val="000000"/>
                <w:sz w:val="21"/>
              </w:rPr>
              <w:t>Introduction to Intelligent Optoelectronic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LED器件及应用技术</w:t>
            </w:r>
            <w:r>
              <w:br/>
            </w:r>
            <w:r>
              <w:br/>
            </w:r>
            <w:r>
              <w:rPr>
                <w:rFonts w:ascii="SimSun" w:hAnsi="SimSun"/>
                <w:b w:val="false"/>
                <w:i w:val="false"/>
                <w:color w:val="000000"/>
                <w:sz w:val="21"/>
              </w:rPr>
              <w:t>LED and Its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研究生选修课程</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AI增强仿真学：理论与实践</w:t>
            </w:r>
            <w:r>
              <w:br/>
            </w:r>
            <w:r>
              <w:br/>
            </w:r>
            <w:r>
              <w:rPr>
                <w:rFonts w:ascii="SimSun" w:hAnsi="SimSun"/>
                <w:b w:val="false"/>
                <w:i w:val="false"/>
                <w:color w:val="000000"/>
                <w:sz w:val="21"/>
              </w:rPr>
              <w:t>Artificial Intelligence Enhanced Simulations: Theory and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工程伦理与研究方法</w:t>
            </w:r>
            <w:r>
              <w:br/>
            </w:r>
            <w:r>
              <w:br/>
            </w:r>
            <w:r>
              <w:rPr>
                <w:rFonts w:ascii="SimSun" w:hAnsi="SimSun"/>
                <w:b w:val="false"/>
                <w:i w:val="false"/>
                <w:color w:val="000000"/>
                <w:sz w:val="21"/>
              </w:rPr>
              <w:t>Engineering Ethics and Research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纳米光电功能薄膜</w:t>
            </w:r>
            <w:r>
              <w:br/>
            </w:r>
            <w:r>
              <w:br/>
            </w:r>
            <w:r>
              <w:rPr>
                <w:rFonts w:ascii="SimSun" w:hAnsi="SimSun"/>
                <w:b w:val="false"/>
                <w:i w:val="false"/>
                <w:color w:val="000000"/>
                <w:sz w:val="21"/>
              </w:rPr>
              <w:t>Nanosized Photoelectric Functional Thin Film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微弱信号检测</w:t>
            </w:r>
            <w:r>
              <w:br/>
            </w:r>
            <w:r>
              <w:br/>
            </w:r>
            <w:r>
              <w:rPr>
                <w:rFonts w:ascii="SimSun" w:hAnsi="SimSun"/>
                <w:b w:val="false"/>
                <w:i w:val="false"/>
                <w:color w:val="000000"/>
                <w:sz w:val="21"/>
              </w:rPr>
              <w:t>Detection of Weak Signal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纳米结构与技术</w:t>
            </w:r>
            <w:r>
              <w:br/>
            </w:r>
            <w:r>
              <w:br/>
            </w:r>
            <w:r>
              <w:rPr>
                <w:rFonts w:ascii="SimSun" w:hAnsi="SimSun"/>
                <w:b w:val="false"/>
                <w:i w:val="false"/>
                <w:color w:val="000000"/>
                <w:sz w:val="21"/>
              </w:rPr>
              <w:t>Nano-structure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宽禁带半导体器件及应用</w:t>
            </w:r>
            <w:r>
              <w:br/>
            </w:r>
            <w:r>
              <w:br/>
            </w:r>
            <w:r>
              <w:rPr>
                <w:rFonts w:ascii="SimSun" w:hAnsi="SimSun"/>
                <w:b w:val="false"/>
                <w:i w:val="false"/>
                <w:color w:val="000000"/>
                <w:sz w:val="21"/>
              </w:rPr>
              <w:t>Wide bandgap semiconductor devices and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信息电子器件</w:t>
            </w:r>
            <w:r>
              <w:br/>
            </w:r>
            <w:r>
              <w:br/>
            </w:r>
            <w:r>
              <w:rPr>
                <w:rFonts w:ascii="SimSun" w:hAnsi="SimSun"/>
                <w:b w:val="false"/>
                <w:i w:val="false"/>
                <w:color w:val="000000"/>
                <w:sz w:val="21"/>
              </w:rPr>
              <w:t>Information Electronic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红外探测物理及器件</w:t>
            </w:r>
            <w:r>
              <w:br/>
            </w:r>
            <w:r>
              <w:br/>
            </w:r>
            <w:r>
              <w:rPr>
                <w:rFonts w:ascii="SimSun" w:hAnsi="SimSun"/>
                <w:b w:val="false"/>
                <w:i w:val="false"/>
                <w:color w:val="000000"/>
                <w:sz w:val="21"/>
              </w:rPr>
              <w:t>Infrared Detection Physics and Device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44学分。要求修读荣誉课程不低于24学分（不少于6门课），且满足专业进阶模块I修读24学分（研究生课程不少于18学分）、专业进阶模块II修读14学分（研究生课程不少于8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53学分。要求在本专业专业进阶模块I修读24学分（研究生课程不少于18学分）、专业进阶模块II修读14学分（研究生课程不少于8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53学分。要求在本专业专业进阶模块I修读24学分（研究生课程不少于18学分）、专业进阶模块II修读14学分（研究生课程不少于8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信息与通信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电子设计竞赛、全国大学生光电设计竞赛、“挑战杯”全国大学生课外学术科技作品竞赛、中国大学生工程实践与创新能力大赛等）。
      </w:t>
      </w:r>
    </w:p>
    <w:tbl>
      <w:tblPr>
        <w:tblW w:w="0" w:type="auto"/>
        <w:tblCellSpacing w:w="0" w:type="auto"/>
        <w:tblBorders>
          <w:top w:val="none"/>
          <w:left w:val="none"/>
          <w:bottom w:val="none"/>
          <w:right w:val="none"/>
          <w:insideH w:val="none"/>
          <w:insideV w:val="none"/>
        </w:tblBorders>
      </w:tblPr>
      <w:tblGrid>
        <w:gridCol w:w="2521"/>
        <w:gridCol w:w="567"/>
        <w:gridCol w:w="601"/>
        <w:gridCol w:w="743"/>
        <w:gridCol w:w="1958"/>
        <w:gridCol w:w="979"/>
        <w:gridCol w:w="979"/>
        <w:gridCol w:w="979"/>
        <w:gridCol w:w="979"/>
        <w:gridCol w:w="1370"/>
        <w:gridCol w:w="1958"/>
      </w:tblGrid>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电路与系统方向修读</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光学实验A</w:t>
            </w:r>
            <w:r>
              <w:br/>
            </w:r>
            <w:r>
              <w:br/>
            </w:r>
            <w:r>
              <w:rPr>
                <w:rFonts w:ascii="SimSun" w:hAnsi="SimSun"/>
                <w:b w:val="false"/>
                <w:i w:val="false"/>
                <w:color w:val="000000"/>
                <w:sz w:val="21"/>
              </w:rPr>
              <w:t>Experiments in Optics A</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OPTI30005</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物理电子学方向修读</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微机原理与接口实验与光电综合实验二选一</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光电综合实验</w:t>
            </w:r>
            <w:r>
              <w:br/>
            </w:r>
            <w:r>
              <w:br/>
            </w:r>
            <w:r>
              <w:rPr>
                <w:rFonts w:ascii="SimSun" w:hAnsi="SimSun"/>
                <w:b w:val="false"/>
                <w:i w:val="false"/>
                <w:color w:val="000000"/>
                <w:sz w:val="21"/>
              </w:rPr>
              <w:t>Advanced Experiments in Optoelectronics</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EST40036</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微机原理与接口实验与光电综合实验二选一</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八位院士授课</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产业界知名人士授课</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2学分）（电路与系统：在“智能无人系统前沿技术”（EIE70008），“卫星遥感进展”（EIE50004），“空间通信进展”（ICE50020），“新一代移动通信技术”（ICE70004）中任选一门；物理电子学：在“光电研究前沿讲座”，“物理电子学前沿讲座”（EST70028），“智能电子与系统前沿技术”（EST70060）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1.研究生学段必须完成2个学期全岗的本科生课程助教。指导老师评价为合格方为通过。
2. 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25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56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