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2025级数学与应用数学专业本科培养方案（相辉计划-英才班课程体系）</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64000" cy="1591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64000" cy="1591733"/>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1.专业进阶路径：142学分</w:t>
      </w:r>
    </w:p>
    <w:p>
      <w:pPr>
        <w:spacing w:after="0"/>
        <w:ind w:left="0"/>
        <w:jc w:val="left"/>
      </w:pPr>
      <w:r>
        <w:rPr>
          <w:rFonts w:ascii="SimSun" w:hAnsi="SimSun"/>
          <w:b w:val="false"/>
          <w:i w:val="false"/>
          <w:color w:val="000000"/>
          <w:sz w:val="21"/>
        </w:rPr>
        <w:t>本路径学生需要完成142学分（含实践学分不低于36学分；含美育学分不少于2学分，其中至少在“美学和艺术史论类”或“艺术鉴赏和评论类”课程中修读1学分，并至少参与一项艺术实践活动；劳动教育不少于32学时，并满足劳动周教育要求），包括通识教育课程43学分、专业培养课程69学分、专业进阶模块（含理工课程池）修读15学分、融合创新能力培养9学分、任意选修6学分。</w:t>
      </w:r>
    </w:p>
    <w:p>
      <w:pPr>
        <w:spacing w:after="0"/>
        <w:ind w:left="0"/>
        <w:jc w:val="left"/>
      </w:pPr>
      <w:r>
        <w:rPr>
          <w:rFonts w:ascii="SimSun" w:hAnsi="SimSun"/>
          <w:b w:val="false"/>
          <w:i w:val="false"/>
          <w:color w:val="000000"/>
          <w:sz w:val="21"/>
        </w:rPr>
        <w:t>2.荣誉项目：142学分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3.跨学科发展路径：151学分</w:t>
      </w:r>
    </w:p>
    <w:p>
      <w:pPr>
        <w:spacing w:after="0"/>
        <w:ind w:left="0"/>
        <w:jc w:val="left"/>
      </w:pPr>
      <w:r>
        <w:rPr>
          <w:rFonts w:ascii="SimSun" w:hAnsi="SimSun"/>
          <w:b w:val="false"/>
          <w:i w:val="false"/>
          <w:color w:val="000000"/>
          <w:sz w:val="21"/>
        </w:rPr>
        <w:t>在专业进阶路径或荣誉项目基础上，修读2个非本专业独立开设的学程30学分，具体要求见教务处学程实施方案。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以17门高难度、大学分的荣誉课程为基础建立了本研融通的专业核心课程体系，以学科领域为横、课程内容梯度为纵建立了难度逐级提升的本研融通的专业进阶课程体系。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科研实践和无学分讨论班等特色课程，鼓励师生共创，通过“复芏计划”激发创新志趣。多渠道支持学生参加国内国际高水平学术交流，鼓励学生参加国内外高水平学科创新竞赛。</w:t>
      </w:r>
    </w:p>
    <w:p>
      <w:pPr>
        <w:spacing w:after="0"/>
        <w:ind w:left="0"/>
        <w:jc w:val="left"/>
      </w:pPr>
      <w:r>
        <w:drawing>
          <wp:inline distT="0" distB="0" distL="0" distR="0">
            <wp:extent cx="38269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933" cy="1320800"/>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专业培养课程包括学科基础课程和专业核心教育课程。至少修读6门荣誉课程。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要求修读自然科学类基础课程12学分。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要求修读57学分（部分课程学分可用荣誉课程学分替换）。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几何拓扑选讲</w:t>
            </w:r>
            <w:r>
              <w:br/>
            </w:r>
            <w:r>
              <w:br/>
            </w:r>
            <w:r>
              <w:rPr>
                <w:rFonts w:ascii="SimSun" w:hAnsi="SimSun"/>
                <w:b w:val="false"/>
                <w:i w:val="false"/>
                <w:color w:val="000000"/>
                <w:sz w:val="21"/>
              </w:rPr>
              <w:t>Elements of Geometry and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经典数学思想I</w:t>
            </w:r>
            <w:r>
              <w:br/>
            </w:r>
            <w:r>
              <w:br/>
            </w:r>
            <w:r>
              <w:rPr>
                <w:rFonts w:ascii="SimSun" w:hAnsi="SimSun"/>
                <w:b w:val="false"/>
                <w:i w:val="false"/>
                <w:color w:val="000000"/>
                <w:sz w:val="21"/>
              </w:rPr>
              <w:t>Classical Mathematical Thoughts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经典数学思想Ⅱ</w:t>
            </w:r>
            <w:r>
              <w:br/>
            </w:r>
            <w:r>
              <w:br/>
            </w:r>
            <w:r>
              <w:rPr>
                <w:rFonts w:ascii="SimSun" w:hAnsi="SimSun"/>
                <w:b w:val="false"/>
                <w:i w:val="false"/>
                <w:color w:val="000000"/>
                <w:sz w:val="21"/>
              </w:rPr>
              <w:t>Classical Mathematical Thoughts 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限定必修课程分为6大系列共24门课，需在以下课程中至少选7门课程，覆盖至少3个系列，超出学分可算作专业进阶学分。
      </w:t>
      </w:r>
    </w:p>
    <w:tbl>
      <w:tblPr>
        <w:tblW w:w="0" w:type="auto"/>
        <w:tblCellSpacing w:w="0" w:type="auto"/>
        <w:tblBorders>
          <w:top w:val="none"/>
          <w:left w:val="none"/>
          <w:bottom w:val="none"/>
          <w:right w:val="none"/>
          <w:insideH w:val="none"/>
          <w:insideV w:val="none"/>
        </w:tblBorders>
      </w:tblPr>
      <w:tblGrid>
        <w:gridCol w:w="1945"/>
        <w:gridCol w:w="2687"/>
        <w:gridCol w:w="658"/>
        <w:gridCol w:w="672"/>
        <w:gridCol w:w="911"/>
        <w:gridCol w:w="1725"/>
        <w:gridCol w:w="675"/>
        <w:gridCol w:w="658"/>
        <w:gridCol w:w="658"/>
        <w:gridCol w:w="830"/>
        <w:gridCol w:w="915"/>
        <w:gridCol w:w="1300"/>
      </w:tblGrid>
      <w:tr>
        <w:trPr>
          <w:trHeight w:val="45" w:hRule="atLeast"/>
        </w:trPr>
        <w:tc>
          <w:tcPr>
            <w:tcW w:w="1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Fourier分析</w:t>
            </w:r>
            <w:r>
              <w:br/>
            </w:r>
            <w:r>
              <w:br/>
            </w:r>
            <w:r>
              <w:rPr>
                <w:rFonts w:ascii="SimSun" w:hAnsi="SimSun"/>
                <w:b w:val="false"/>
                <w:i w:val="false"/>
                <w:color w:val="000000"/>
                <w:sz w:val="21"/>
              </w:rPr>
              <w:t>Fourier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几何与拓扑系列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w:t>
            </w:r>
            <w:r>
              <w:br/>
            </w:r>
            <w:r>
              <w:br/>
            </w:r>
            <w:r>
              <w:rPr>
                <w:rFonts w:ascii="SimSun" w:hAnsi="SimSun"/>
                <w:b w:val="false"/>
                <w:i w:val="false"/>
                <w:color w:val="000000"/>
                <w:sz w:val="21"/>
              </w:rPr>
              <w:t>Differential Manifolds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代数与数论系列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代数数论初步</w:t>
            </w:r>
            <w:r>
              <w:br/>
            </w:r>
            <w:r>
              <w:br/>
            </w:r>
            <w:r>
              <w:rPr>
                <w:rFonts w:ascii="SimSun" w:hAnsi="SimSun"/>
                <w:b w:val="false"/>
                <w:i w:val="false"/>
                <w:color w:val="000000"/>
                <w:sz w:val="21"/>
              </w:rPr>
              <w:t>Elementary Introduction to Algebraic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应用数学系列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概率与统计系列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经典物理选讲</w:t>
            </w:r>
            <w:r>
              <w:br/>
            </w:r>
            <w:r>
              <w:br/>
            </w:r>
            <w:r>
              <w:rPr>
                <w:rFonts w:ascii="SimSun" w:hAnsi="SimSun"/>
                <w:b w:val="false"/>
                <w:i w:val="false"/>
                <w:color w:val="000000"/>
                <w:sz w:val="21"/>
              </w:rPr>
              <w:t>Selected Topics in Classical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数学广义相对论</w:t>
            </w:r>
            <w:r>
              <w:br/>
            </w:r>
            <w:r>
              <w:br/>
            </w:r>
            <w:r>
              <w:rPr>
                <w:rFonts w:ascii="SimSun" w:hAnsi="SimSun"/>
                <w:b w:val="false"/>
                <w:i w:val="false"/>
                <w:color w:val="000000"/>
                <w:sz w:val="21"/>
              </w:rPr>
              <w:t>Mathematical General Relativity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注：高等代数、抽象代数、常微分方程、复变函数、微分流形课程必须修读为数学英才班学生单独开设课程。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至少修读6门荣誉课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复变函数(H)</w:t>
            </w:r>
            <w:r>
              <w:br/>
            </w:r>
            <w:r>
              <w:br/>
            </w:r>
            <w:r>
              <w:rPr>
                <w:rFonts w:ascii="SimSun" w:hAnsi="SimSun"/>
                <w:b w:val="false"/>
                <w:i w:val="false"/>
                <w:color w:val="000000"/>
                <w:sz w:val="21"/>
              </w:rPr>
              <w:t>Function Theory of One Complex Variable(H)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概率论(H)</w:t>
            </w:r>
            <w:r>
              <w:br/>
            </w:r>
            <w:r>
              <w:br/>
            </w:r>
            <w:r>
              <w:rPr>
                <w:rFonts w:ascii="SimSun" w:hAnsi="SimSun"/>
                <w:b w:val="false"/>
                <w:i w:val="false"/>
                <w:color w:val="000000"/>
                <w:sz w:val="21"/>
              </w:rPr>
              <w:t>Probability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泛函分析(H)</w:t>
            </w:r>
            <w:r>
              <w:br/>
            </w:r>
            <w:r>
              <w:br/>
            </w:r>
            <w:r>
              <w:rPr>
                <w:rFonts w:ascii="SimSun" w:hAnsi="SimSun"/>
                <w:b w:val="false"/>
                <w:i w:val="false"/>
                <w:color w:val="000000"/>
                <w:sz w:val="21"/>
              </w:rPr>
              <w:t>Functional Analysis(H)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数理方程（H）</w:t>
            </w:r>
            <w:r>
              <w:br/>
            </w:r>
            <w:r>
              <w:br/>
            </w:r>
            <w:r>
              <w:rPr>
                <w:rFonts w:ascii="SimSun" w:hAnsi="SimSun"/>
                <w:b w:val="false"/>
                <w:i w:val="false"/>
                <w:color w:val="000000"/>
                <w:sz w:val="21"/>
              </w:rPr>
              <w:t>Equations of Mathematical Physics(H)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微分流形(H)</w:t>
            </w:r>
            <w:r>
              <w:br/>
            </w:r>
            <w:r>
              <w:br/>
            </w:r>
            <w:r>
              <w:rPr>
                <w:rFonts w:ascii="SimSun" w:hAnsi="SimSun"/>
                <w:b w:val="false"/>
                <w:i w:val="false"/>
                <w:color w:val="000000"/>
                <w:sz w:val="21"/>
              </w:rPr>
              <w:t>An introduction to Differential manifolds(H)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多复变函数论(H)</w:t>
            </w:r>
            <w:r>
              <w:br/>
            </w:r>
            <w:r>
              <w:br/>
            </w:r>
            <w:r>
              <w:rPr>
                <w:rFonts w:ascii="SimSun" w:hAnsi="SimSun"/>
                <w:b w:val="false"/>
                <w:i w:val="false"/>
                <w:color w:val="000000"/>
                <w:sz w:val="21"/>
              </w:rPr>
              <w:t>Several Complex Variables(H)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代数拓扑(H)</w:t>
            </w:r>
            <w:r>
              <w:br/>
            </w:r>
            <w:r>
              <w:br/>
            </w:r>
            <w:r>
              <w:rPr>
                <w:rFonts w:ascii="SimSun" w:hAnsi="SimSun"/>
                <w:b w:val="false"/>
                <w:i w:val="false"/>
                <w:color w:val="000000"/>
                <w:sz w:val="21"/>
              </w:rPr>
              <w:t>Algebraic Topology(H)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实变函数(H)</w:t>
            </w:r>
            <w:r>
              <w:br/>
            </w:r>
            <w:r>
              <w:br/>
            </w:r>
            <w:r>
              <w:rPr>
                <w:rFonts w:ascii="SimSun" w:hAnsi="SimSun"/>
                <w:b w:val="false"/>
                <w:i w:val="false"/>
                <w:color w:val="000000"/>
                <w:sz w:val="21"/>
              </w:rPr>
              <w:t>Functions of Real Variable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修满21学分。要求在本专业专业进阶模块（含理工课程池）修读15学分。学分不足部分可在全校所有课程中任意选修。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专业进阶模块（含理工课程池）15学分。
      </w:t>
      </w:r>
    </w:p>
    <w:tbl>
      <w:tblPr>
        <w:tblW w:w="0" w:type="auto"/>
        <w:tblCellSpacing w:w="0" w:type="auto"/>
        <w:tblBorders>
          <w:top w:val="none"/>
          <w:left w:val="none"/>
          <w:bottom w:val="none"/>
          <w:right w:val="none"/>
          <w:insideH w:val="none"/>
          <w:insideV w:val="none"/>
        </w:tblBorders>
      </w:tblPr>
      <w:tblGrid>
        <w:gridCol w:w="2010"/>
        <w:gridCol w:w="2710"/>
        <w:gridCol w:w="674"/>
        <w:gridCol w:w="676"/>
        <w:gridCol w:w="930"/>
        <w:gridCol w:w="1663"/>
        <w:gridCol w:w="674"/>
        <w:gridCol w:w="669"/>
        <w:gridCol w:w="672"/>
        <w:gridCol w:w="680"/>
        <w:gridCol w:w="933"/>
        <w:gridCol w:w="1343"/>
      </w:tblGrid>
      <w:tr>
        <w:trPr>
          <w:trHeight w:val="45" w:hRule="atLeast"/>
        </w:trPr>
        <w:tc>
          <w:tcPr>
            <w:tcW w:w="20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理工课程池-物理</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理工课程池-化学</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理工课程池-生物</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理工课程池-人工智能</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理工课程池-微电子</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理工课程池-经济</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专业进阶模块-多元发展</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限跨学科发展、创新创业和辅修学士学位路径。
      </w:t>
      </w:r>
    </w:p>
    <w:tbl>
      <w:tblPr>
        <w:tblW w:w="0" w:type="auto"/>
        <w:tblCellSpacing w:w="0" w:type="auto"/>
        <w:tblBorders>
          <w:top w:val="none"/>
          <w:left w:val="none"/>
          <w:bottom w:val="none"/>
          <w:right w:val="none"/>
          <w:insideH w:val="none"/>
          <w:insideV w:val="none"/>
        </w:tblBorders>
      </w:tblPr>
      <w:tblGrid>
        <w:gridCol w:w="2012"/>
        <w:gridCol w:w="2711"/>
        <w:gridCol w:w="674"/>
        <w:gridCol w:w="676"/>
        <w:gridCol w:w="932"/>
        <w:gridCol w:w="1663"/>
        <w:gridCol w:w="675"/>
        <w:gridCol w:w="669"/>
        <w:gridCol w:w="673"/>
        <w:gridCol w:w="670"/>
        <w:gridCol w:w="934"/>
        <w:gridCol w:w="1345"/>
      </w:tblGrid>
      <w:tr>
        <w:trPr>
          <w:trHeight w:val="45" w:hRule="atLeast"/>
        </w:trPr>
        <w:tc>
          <w:tcPr>
            <w:tcW w:w="20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专业进阶模块-多元发展</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理工课程池-物理</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理工课程池-化学</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理工课程池-生物</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理工课程池-人工智能</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理工课程池-微电子</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理工课程池-经济</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要求至少修读本专业进阶课程12学分和1个外院系开设的辅修学士学位项目，辅修学士学位应与主修学士学位归属不同的本科专业大类。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多元发展路径中，修完12学分专业进阶课程或1个辅修学士学位项目可以冲抵1个学程，专业培养和多元发展路径共享的课程只计算一次学分。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