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2025传播学-人工智能双学士学位项目本科培养方案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培养兼具传播学和人工智能领域深厚知识背景的复合型人才。通过跨学科的课程修读，学生将在掌握传播学理论与方法的同时，深入学习人工智能技术的应用与发展，熟练掌握必要的人工智能技术（包括数据挖掘、自然语言处理、机器学习等），并能将其应用于信息传播领域。同时，项目将着力培养学生的跨学科综合思维能力和创新意识，能够在技术嬗变的时代进行独立思考、批判性地看待智能技术的社会价值，在复杂环境下开展工作，并在传播学的前沿学术研究中发挥重要作用。再者，项目将促进学生的职业发展，使其能够适应智媒时代的行业需求，成为行业内具有领导力、影响力和前瞻性的专业人才。通过这些培养目标的达成，力求为新闻传播行业培养具备创新精神的复合型人才以及国际竞争力新生力量。</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9445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445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drawing>
          <wp:inline distT="0" distB="0" distL="0" distR="0">
            <wp:extent cx="4724400"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24400" cy="13546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693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1693333"/>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1、专业进阶路径：164学分                                                                </w:t>
      </w:r>
    </w:p>
    <w:p>
      <w:pPr>
        <w:spacing w:after="0"/>
        <w:ind w:left="0"/>
        <w:jc w:val="left"/>
      </w:pPr>
      <w:r>
        <w:rPr>
          <w:rFonts w:ascii="SimSun" w:hAnsi="SimSun"/>
          <w:b w:val="false"/>
          <w:i w:val="false"/>
          <w:color w:val="000000"/>
          <w:sz w:val="21"/>
        </w:rPr>
        <w:t>本路径学生需要完成164学分（含实践学分不低于25学分；含美育学分不少于2学分，其中至少在“美学和艺术史论类”或“艺术鉴赏和评论类”课程中修读1学分，并至少参与一项艺术实践活动；劳动教育不少于32学时，并满足劳动周教育要求），包括通识教育课程41学分、专业培养课程90学分、专业进阶模块23学分、融合创新能力培养10学分。</w:t>
      </w:r>
    </w:p>
    <w:p>
      <w:pPr>
        <w:spacing w:after="0"/>
        <w:ind w:left="0"/>
        <w:jc w:val="left"/>
      </w:pPr>
      <w:r>
        <w:rPr>
          <w:rFonts w:ascii="SimSun" w:hAnsi="SimSun"/>
          <w:b w:val="false"/>
          <w:i w:val="false"/>
          <w:color w:val="000000"/>
          <w:sz w:val="21"/>
        </w:rPr>
        <w:t xml:space="preserve">2、本科荣誉项目：164学分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 xml:space="preserve">3、跨学科学发展路径：173学分 </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4年级结束时，如达到学士学位要求者授予文学、工学学士学位。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（3）在此基础上，达到新闻学院“本科荣誉证书”获得条件的授予“本科荣誉证书”，具体要求请见新闻学院“本科荣誉项目”实施方案。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724400" cy="2269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24400" cy="22690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回避第五模块“科学探索与技术创新模块课程”，即修读第五模块课程将不计入七大模块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技术科学类基础课程（交叉科学类适用）</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（67学分）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政府公共关系</w:t>
            </w:r>
            <w:r>
              <w:br/>
            </w:r>
            <w:r>
              <w:br/>
            </w:r>
            <w:r>
              <w:rPr>
                <w:rFonts w:ascii="SimSun" w:hAnsi="SimSun"/>
                <w:b w:val="false"/>
                <w:i w:val="false"/>
                <w:color w:val="000000"/>
                <w:sz w:val="21"/>
              </w:rPr>
              <w:t>Government Public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国际传播</w:t>
            </w:r>
            <w:r>
              <w:br/>
            </w:r>
            <w:r>
              <w:br/>
            </w:r>
            <w:r>
              <w:rPr>
                <w:rFonts w:ascii="SimSun" w:hAnsi="SimSun"/>
                <w:b w:val="false"/>
                <w:i w:val="false"/>
                <w:color w:val="000000"/>
                <w:sz w:val="21"/>
              </w:rPr>
              <w:t>International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公共舆论</w:t>
            </w:r>
            <w:r>
              <w:br/>
            </w:r>
            <w:r>
              <w:br/>
            </w:r>
            <w:r>
              <w:rPr>
                <w:rFonts w:ascii="SimSun" w:hAnsi="SimSun"/>
                <w:b w:val="false"/>
                <w:i w:val="false"/>
                <w:color w:val="000000"/>
                <w:sz w:val="21"/>
              </w:rPr>
              <w:t>Public Opinion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舆论分析方法</w:t>
            </w:r>
            <w:r>
              <w:br/>
            </w:r>
            <w:r>
              <w:br/>
            </w:r>
            <w:r>
              <w:rPr>
                <w:rFonts w:ascii="SimSun" w:hAnsi="SimSun"/>
                <w:b w:val="false"/>
                <w:i w:val="false"/>
                <w:color w:val="000000"/>
                <w:sz w:val="21"/>
              </w:rPr>
              <w:t>Public Opinion Analysis Methods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新媒介与社会发展</w:t>
            </w:r>
            <w:r>
              <w:br/>
            </w:r>
            <w:r>
              <w:br/>
            </w:r>
            <w:r>
              <w:rPr>
                <w:rFonts w:ascii="SimSun" w:hAnsi="SimSun"/>
                <w:b w:val="false"/>
                <w:i w:val="false"/>
                <w:color w:val="000000"/>
                <w:sz w:val="21"/>
              </w:rPr>
              <w:t>New Media and Social Development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跨文化传播</w:t>
            </w:r>
            <w:r>
              <w:br/>
            </w:r>
            <w:r>
              <w:br/>
            </w:r>
            <w:r>
              <w:rPr>
                <w:rFonts w:ascii="SimSun" w:hAnsi="SimSun"/>
                <w:b w:val="false"/>
                <w:i w:val="false"/>
                <w:color w:val="000000"/>
                <w:sz w:val="21"/>
              </w:rPr>
              <w:t>Cross-Cultural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受众分析</w:t>
            </w:r>
            <w:r>
              <w:br/>
            </w:r>
            <w:r>
              <w:br/>
            </w:r>
            <w:r>
              <w:rPr>
                <w:rFonts w:ascii="SimSun" w:hAnsi="SimSun"/>
                <w:b w:val="false"/>
                <w:i w:val="false"/>
                <w:color w:val="000000"/>
                <w:sz w:val="21"/>
              </w:rPr>
              <w:t>Audience Analysis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修满23学分。要求在本专业进阶课程中修读23学分，其中专业进阶模块I修读14学分、专业进阶模块II修读9学分。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说服理论</w:t>
            </w:r>
            <w:r>
              <w:br/>
            </w:r>
            <w:r>
              <w:br/>
            </w:r>
            <w:r>
              <w:rPr>
                <w:rFonts w:ascii="SimSun" w:hAnsi="SimSun"/>
                <w:b w:val="false"/>
                <w:i w:val="false"/>
                <w:color w:val="000000"/>
                <w:sz w:val="21"/>
              </w:rPr>
              <w:t>Persuasion：Theories and Practices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w:t>
            </w:r>
            <w:r>
              <w:br/>
            </w:r>
            <w:r>
              <w:br/>
            </w:r>
            <w:r>
              <w:rPr>
                <w:rFonts w:ascii="SimSun" w:hAnsi="SimSun"/>
                <w:b w:val="false"/>
                <w:i w:val="false"/>
                <w:color w:val="000000"/>
                <w:sz w:val="21"/>
              </w:rPr>
              <w:t>Political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健康传播</w:t>
            </w:r>
            <w:r>
              <w:br/>
            </w:r>
            <w:r>
              <w:br/>
            </w:r>
            <w:r>
              <w:rPr>
                <w:rFonts w:ascii="SimSun" w:hAnsi="SimSun"/>
                <w:b w:val="false"/>
                <w:i w:val="false"/>
                <w:color w:val="000000"/>
                <w:sz w:val="21"/>
              </w:rPr>
              <w:t>Health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环境传播</w:t>
            </w:r>
            <w:r>
              <w:br/>
            </w:r>
            <w:r>
              <w:br/>
            </w:r>
            <w:r>
              <w:rPr>
                <w:rFonts w:ascii="SimSun" w:hAnsi="SimSun"/>
                <w:b w:val="false"/>
                <w:i w:val="false"/>
                <w:color w:val="000000"/>
                <w:sz w:val="21"/>
              </w:rPr>
              <w:t>Environmental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认知传播</w:t>
            </w:r>
            <w:r>
              <w:br/>
            </w:r>
            <w:r>
              <w:br/>
            </w:r>
            <w:r>
              <w:rPr>
                <w:rFonts w:ascii="SimSun" w:hAnsi="SimSun"/>
                <w:b w:val="false"/>
                <w:i w:val="false"/>
                <w:color w:val="000000"/>
                <w:sz w:val="21"/>
              </w:rPr>
              <w:t>Cognition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城市传播</w:t>
            </w:r>
            <w:r>
              <w:br/>
            </w:r>
            <w:r>
              <w:br/>
            </w:r>
            <w:r>
              <w:rPr>
                <w:rFonts w:ascii="SimSun" w:hAnsi="SimSun"/>
                <w:b w:val="false"/>
                <w:i w:val="false"/>
                <w:color w:val="000000"/>
                <w:sz w:val="21"/>
              </w:rPr>
              <w:t>Urban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数字出版</w:t>
            </w:r>
            <w:r>
              <w:br/>
            </w:r>
            <w:r>
              <w:br/>
            </w:r>
            <w:r>
              <w:rPr>
                <w:rFonts w:ascii="SimSun" w:hAnsi="SimSun"/>
                <w:b w:val="false"/>
                <w:i w:val="false"/>
                <w:color w:val="000000"/>
                <w:sz w:val="21"/>
              </w:rPr>
              <w:t>Digital Publishing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人际传播学</w:t>
            </w:r>
            <w:r>
              <w:br/>
            </w:r>
            <w:r>
              <w:br/>
            </w:r>
            <w:r>
              <w:rPr>
                <w:rFonts w:ascii="SimSun" w:hAnsi="SimSun"/>
                <w:b w:val="false"/>
                <w:i w:val="false"/>
                <w:color w:val="000000"/>
                <w:sz w:val="21"/>
              </w:rPr>
              <w:t>Interpersonal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传播政治经济学</w:t>
            </w:r>
            <w:r>
              <w:br/>
            </w:r>
            <w:r>
              <w:br/>
            </w:r>
            <w:r>
              <w:rPr>
                <w:rFonts w:ascii="SimSun" w:hAnsi="SimSun"/>
                <w:b w:val="false"/>
                <w:i w:val="false"/>
                <w:color w:val="000000"/>
                <w:sz w:val="21"/>
              </w:rPr>
              <w:t>Political Economy of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数字媒介产品营销传播</w:t>
            </w:r>
            <w:r>
              <w:br/>
            </w:r>
            <w:r>
              <w:br/>
            </w:r>
            <w:r>
              <w:rPr>
                <w:rFonts w:ascii="SimSun" w:hAnsi="SimSun"/>
                <w:b w:val="false"/>
                <w:i w:val="false"/>
                <w:color w:val="000000"/>
                <w:sz w:val="21"/>
              </w:rPr>
              <w:t>Marketing Communication of Digital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传播学专题研究</w:t>
            </w:r>
            <w:r>
              <w:br/>
            </w:r>
            <w:r>
              <w:br/>
            </w:r>
            <w:r>
              <w:rPr>
                <w:rFonts w:ascii="SimSun" w:hAnsi="SimSun"/>
                <w:b w:val="false"/>
                <w:i w:val="false"/>
                <w:color w:val="000000"/>
                <w:sz w:val="21"/>
              </w:rPr>
              <w:t>Thematic Research in Communication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专业进阶模块I修读8学分、专业进阶模块II修读8学分、1个非本专业独立开设的微专业（学程）16学分，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