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生命科学学院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2025生物技术专业培养方案 （2025级本科生适用）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一级学科生物学（Biology）是研究生命现象和生命活动规律的自然科学。它以所有生物（包括动物、植物、微生物、病毒等）为研究对象，探索其结构、功能、生长、发育、起源、进化、遗传、分布以及与环境的相互作用和上述各项的基本原理和分子机制，以及整体生命系统的运行机制。核心目标为揭示生命的本质和规律，促进人类对健康、疾病、环境保护、资源利用等问题的解决，建设健康中国和绿色中国。生物学既是基础科学，也是应用科学，其发现深刻影响着医药、食品、农、林、牧、渔、园林、生态保护乃至伦理与社会发展。生物学是二十、二十一世纪发展最迅猛的科技领域之一，也是国际科技竞争的重要焦点。本学科为国家“双一流”重点建设学科生物学，教育部A+学科，24年软科中国最好学科排名学科第1。生物科学本科专业是生物学一级学科的本科专业之一。</w:t>
      </w:r>
      <w:r>
        <w:br/>
      </w:r>
      <w:r>
        <w:br/>
      </w:r>
      <w:r>
        <w:rPr>
          <w:rFonts w:ascii="SimSun" w:hAnsi="SimSun"/>
          <w:b w:val="false"/>
          <w:i w:val="false"/>
          <w:color w:val="000000"/>
          <w:sz w:val="21"/>
        </w:rPr>
        <w:t xml:space="preserve">    复旦大学生命科学学院是由中国遗传学奠基人谈家桢院士创立于1986年，作为国内首家生命科学学院，其渊源可追溯至1926年成立的生物系。学院迄今已培养1.7万名学子，新中国第一代院士童第周、冯德培、陈世骧皆出自本院。学院先后获批基础科学人才培养基地（1991年，全国首批），生物科学和生物技术人才培养基地（2002年，全国首批），国家级实验教学示范中心（2006年，全国首批），国家基础学科拔尖学生培养试验计划1.0基地（2009年，召集单位）和2.0基地（2019年），并于2023年首批入选教育部高层次人才培养中心。学院拥有两院院士3人（全职1人）、国家级高层次人才55次（含国家教学名师1人，上海教学名师2人）。国家一流课程10门，首届国家教材奖二等奖2项，第三届全国高校教师教学创新大赛基础课程正高组一等奖1项等。生物科学国家级实验教学示范中心获“全国五一巾帼标兵岗”和“全国巾帼文明岗”。国家自然科学奖二等奖、全国创新争先奖等。五个国家级平台：生物学国家高层次人才培养中心、复杂性状的遗传调控全国重点实验室（原遗传工程国家重点实验室）、湿地环境保护与生态修复全国重点实验室、上海长江河口湿地生态系统国家野外科学观测研究站和生物科学国家级实验教学示范中心以及四个省部级平台，是国内顶尖、国际一流的生物学人才培养和科研高地。2025泰晤士高等教育生命科学学科排名全球39名（国内第三），25年QS生物科学学科排名全球46（国内第三）。</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 培养德智体美劳全面发展，具有良好的政治素质和道德修养，具备扎实的文理、生命科学和生物医药基础知识，受到科学研究的初步训练，拥有一定的创新能力和创业潜力，能在生物高新技术领域从事新产品、新技术的研究、开发、生产，或在该领域从事经营与管理的专门人才。</w:t>
      </w:r>
      <w:r>
        <w:br/>
      </w:r>
      <w:r>
        <w:br/>
      </w:r>
      <w:r>
        <w:rPr>
          <w:rFonts w:ascii="SimSun" w:hAnsi="SimSun"/>
          <w:b w:val="false"/>
          <w:i w:val="false"/>
          <w:color w:val="000000"/>
          <w:sz w:val="21"/>
        </w:rPr>
        <w:t xml:space="preserve">  要求学生掌握文、理等方面的基本理论和基本知识，必要的生物学科和生物医药的基本理论、基础知识和基本实验技能，了解现代生物医药的发展现状和前景，具有较熟练的计算机运用能力，熟练掌握一门外国语，成为具有较强的适应社会需求且有一定创新能力和创业潜力的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1879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879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4年</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专业学生4年级结束时须满足通识教育课程（含通识教育核心课程和专项教育课程）42学分、专业培养课程52学分，融合创新能力培养模块课程23.5分和多元发展路径课程的修读要求，总学分不低于141.5学分（含实践学分不低于35.5学分，含美育学分不少于2学分，其中至少在“美学和艺术史论类”或“艺术鉴赏和评论类”课程中修读1学分，并至少参与一项艺术实践活动、劳动教育不少于32学时，并满足劳动周教育要求），达到学位要求者授予理学学士学位。选择不同学业路径将获得不同标注的学士学位证书。</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（2）在此基础上，达生物技术专业“荣誉证书”获得条件的授予“荣誉证书”，具体要求请见生物技术专业“荣誉项目”实施方案。</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生物学学科整体课程安排呈现由宏观到微观，由基础到专业领域，延伸至各个前沿研究方向的特点。在每个研究方向上安排了本科生基础课程和前沿课程，并为本科生从一年级就进入科研实践提供了充备的学术资源。</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
        <w:gridCol w:w="1492"/>
        <w:gridCol w:w="1514"/>
        <w:gridCol w:w="1514"/>
        <w:gridCol w:w="1514"/>
        <w:gridCol w:w="1514"/>
        <w:gridCol w:w="1514"/>
        <w:gridCol w:w="1514"/>
        <w:gridCol w:w="1515"/>
        <w:gridCol w:w="1517"/>
      </w:tblGrid>
      <w:tr>
        <w:trPr>
          <w:trHeight w:val="240" w:hRule="atLeast"/>
        </w:trPr>
        <w:tc>
          <w:tcPr>
            <w:tcW w:w="2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课程代码字母部分为AI的课程是AI大课。</w:t>
            </w:r>
          </w:p>
        </w:tc>
      </w:tr>
      <w:tr>
        <w:trPr>
          <w:trHeight w:val="240" w:hRule="atLeast"/>
        </w:trPr>
        <w:tc>
          <w:tcPr>
            <w:tcW w:w="0" w:type="auto"/>
            <w:vMerge/>
            <w:tcBorders>
              <w:top w:val="nil"/>
              <w:bottom w:val="single" w:color="000000" w:sz="8"/>
              <w:right w:val="single" w:color="000000" w:sz="8"/>
            </w:tcBorders>
          </w:tcPr>
          <w:p/>
        </w:tc>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课程代码数字部分的第一位代表了课程难度/深度等级。</w:t>
            </w:r>
          </w:p>
        </w:tc>
      </w:tr>
      <w:tr>
        <w:trPr>
          <w:trHeight w:val="960" w:hRule="atLeast"/>
        </w:trPr>
        <w:tc>
          <w:tcPr>
            <w:tcW w:w="0" w:type="auto"/>
            <w:vMerge/>
            <w:tcBorders>
              <w:top w:val="nil"/>
              <w:bottom w:val="single" w:color="000000" w:sz="8"/>
              <w:right w:val="single" w:color="000000" w:sz="8"/>
            </w:tcBorders>
          </w:tcPr>
          <w:p/>
        </w:tc>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本科阶段设立生命科学交叉前沿专题，引导学生早进课题组轮转，通过“复芏计划”激发创新志趣。多渠道支持学生参加国内国际高水平学术交流，鼓励学生参加国内外高水平创新竞赛，以赛促教、促学、促研。</w:t>
      </w:r>
    </w:p>
    <w:p>
      <w:pPr>
        <w:spacing w:after="0"/>
        <w:ind w:left="0"/>
        <w:jc w:val="left"/>
      </w:pPr>
      <w:r>
        <w:drawing>
          <wp:inline distT="0" distB="0" distL="0" distR="0">
            <wp:extent cx="4047067" cy="296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29633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大学生国家安全教育1学分，七大模块课程6学分（（每模块最多修读1门课程，同时回避第五模块“科学探索和技术创新”和第六模块“生态环境与生命关怀”，即修读第五模块和第六模块将不计入七大模块6个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要求修读科学基础课程25学分。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要求修读28学分（部分课程学分可用荣誉课程学分替换）。课程设置如下：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含英文授课班以及中文授课班。</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新药研发案例</w:t>
            </w:r>
            <w:r>
              <w:br/>
            </w:r>
            <w:r>
              <w:br/>
            </w:r>
            <w:r>
              <w:rPr>
                <w:rFonts w:ascii="SimSun" w:hAnsi="SimSun"/>
                <w:b w:val="false"/>
                <w:i w:val="false"/>
                <w:color w:val="000000"/>
                <w:sz w:val="21"/>
              </w:rPr>
              <w:t>Cases of research and development of new drug</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选择专业进阶路径的学生应修专业进阶I 15 学分、专业进阶II 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 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（1）应至少修3门*标课程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（2）实验2选1必选1门且限选1门，2门均选则其中1门计为任意选修课程。
      </w:t>
      </w:r>
    </w:p>
    <w:tbl>
      <w:tblPr>
        <w:tblW w:w="0" w:type="auto"/>
        <w:tblCellSpacing w:w="0" w:type="auto"/>
        <w:tblBorders>
          <w:top w:val="none"/>
          <w:left w:val="none"/>
          <w:bottom w:val="none"/>
          <w:right w:val="none"/>
          <w:insideH w:val="none"/>
          <w:insideV w:val="none"/>
        </w:tblBorders>
      </w:tblPr>
      <w:tblGrid>
        <w:gridCol w:w="2044"/>
        <w:gridCol w:w="2726"/>
        <w:gridCol w:w="681"/>
        <w:gridCol w:w="681"/>
        <w:gridCol w:w="954"/>
        <w:gridCol w:w="1507"/>
        <w:gridCol w:w="681"/>
        <w:gridCol w:w="681"/>
        <w:gridCol w:w="681"/>
        <w:gridCol w:w="681"/>
        <w:gridCol w:w="954"/>
        <w:gridCol w:w="1363"/>
      </w:tblGrid>
      <w:tr>
        <w:trPr>
          <w:trHeight w:val="45" w:hRule="atLeast"/>
        </w:trPr>
        <w:tc>
          <w:tcPr>
            <w:tcW w:w="20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4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*星标课程组</w:t>
            </w: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生命科学科研伦理和规范</w:t>
            </w:r>
            <w:r>
              <w:br/>
            </w:r>
            <w:r>
              <w:br/>
            </w:r>
            <w:r>
              <w:rPr>
                <w:rFonts w:ascii="SimSun" w:hAnsi="SimSun"/>
                <w:b w:val="false"/>
                <w:i w:val="false"/>
                <w:color w:val="000000"/>
                <w:sz w:val="21"/>
              </w:rPr>
              <w:t>Bioethics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BIOL50016</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2选1，限选1门，2门均选则其中1门记为任意选修课程。 </w:t>
            </w: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科学研究方法与论文写作</w:t>
            </w:r>
            <w:r>
              <w:br/>
            </w:r>
            <w:r>
              <w:br/>
            </w:r>
            <w:r>
              <w:rPr>
                <w:rFonts w:ascii="SimSun" w:hAnsi="SimSun"/>
                <w:b w:val="false"/>
                <w:i w:val="false"/>
                <w:color w:val="000000"/>
                <w:sz w:val="21"/>
              </w:rPr>
              <w:t>Research Methodology and Scientific Paper Writing</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2选1，限选1门，2门均选则其中1门记为任意选修课程。 </w:t>
            </w: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发育生物学</w:t>
            </w:r>
            <w:r>
              <w:br/>
            </w:r>
            <w:r>
              <w:br/>
            </w:r>
            <w:r>
              <w:rPr>
                <w:rFonts w:ascii="SimSun" w:hAnsi="SimSun"/>
                <w:b w:val="false"/>
                <w:i w:val="false"/>
                <w:color w:val="000000"/>
                <w:sz w:val="21"/>
              </w:rPr>
              <w:t>Developmental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遗传操作原理与应用</w:t>
            </w:r>
            <w:r>
              <w:br/>
            </w:r>
            <w:r>
              <w:br/>
            </w:r>
            <w:r>
              <w:rPr>
                <w:rFonts w:ascii="SimSun" w:hAnsi="SimSun"/>
                <w:b w:val="false"/>
                <w:i w:val="false"/>
                <w:color w:val="000000"/>
                <w:sz w:val="21"/>
              </w:rPr>
              <w:t>Principle and Application of Genetic Manipulation</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BIOL50038</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2选1，必选1门，可双选，计2门星标课程 </w:t>
            </w: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w:t>
            </w:r>
            <w:r>
              <w:br/>
            </w:r>
            <w:r>
              <w:br/>
            </w:r>
            <w:r>
              <w:rPr>
                <w:rFonts w:ascii="SimSun" w:hAnsi="SimSun"/>
                <w:b w:val="false"/>
                <w:i w:val="false"/>
                <w:color w:val="000000"/>
                <w:sz w:val="21"/>
              </w:rPr>
              <w:t>Biostatistics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BIOL50004</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2选1，必选1门，可双选，计2门星标课程 </w:t>
            </w:r>
          </w:p>
        </w:tc>
      </w:tr>
      <w:tr>
        <w:trPr>
          <w:trHeight w:val="45" w:hRule="atLeast"/>
        </w:trPr>
        <w:tc>
          <w:tcPr>
            <w:tcW w:w="204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实践</w:t>
            </w: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高级生化技术</w:t>
            </w:r>
            <w:r>
              <w:br/>
            </w:r>
            <w:r>
              <w:br/>
            </w:r>
            <w:r>
              <w:rPr>
                <w:rFonts w:ascii="SimSun" w:hAnsi="SimSun"/>
                <w:b w:val="false"/>
                <w:i w:val="false"/>
                <w:color w:val="000000"/>
                <w:sz w:val="21"/>
              </w:rPr>
              <w:t>Advanced Biochemistry Technology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实验2选1必选1门且限选1门，2门均选则其中1门计为任意选修课程。有荣誉课：生物学综合实验基础（H）可做替换，详见荣誉项目。 </w:t>
            </w: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基因工程实验</w:t>
            </w:r>
            <w:r>
              <w:br/>
            </w:r>
            <w:r>
              <w:br/>
            </w:r>
            <w:r>
              <w:rPr>
                <w:rFonts w:ascii="SimSun" w:hAnsi="SimSun"/>
                <w:b w:val="false"/>
                <w:i w:val="false"/>
                <w:color w:val="000000"/>
                <w:sz w:val="21"/>
              </w:rPr>
              <w:t>Experiments in Genetic Engineering</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实验2选1必选1门且限选1门，2门均选则其中1门计为任意选修课程。有荣誉课：生物学综合实验基础（H）可做替换，详见荣誉项目。 </w:t>
            </w:r>
          </w:p>
        </w:tc>
      </w:tr>
      <w:tr>
        <w:trPr>
          <w:trHeight w:val="45" w:hRule="atLeast"/>
        </w:trPr>
        <w:tc>
          <w:tcPr>
            <w:tcW w:w="204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基因组与表型组</w:t>
            </w:r>
            <w:r>
              <w:br/>
            </w:r>
            <w:r>
              <w:br/>
            </w:r>
            <w:r>
              <w:rPr>
                <w:rFonts w:ascii="SimSun" w:hAnsi="SimSun"/>
                <w:b w:val="false"/>
                <w:i w:val="false"/>
                <w:color w:val="000000"/>
                <w:sz w:val="21"/>
              </w:rPr>
              <w:t>X Group</w:t>
            </w: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表观遗传学</w:t>
            </w:r>
            <w:r>
              <w:br/>
            </w:r>
            <w:r>
              <w:br/>
            </w:r>
            <w:r>
              <w:rPr>
                <w:rFonts w:ascii="SimSun" w:hAnsi="SimSun"/>
                <w:b w:val="false"/>
                <w:i w:val="false"/>
                <w:color w:val="000000"/>
                <w:sz w:val="21"/>
              </w:rPr>
              <w:t>Epigenetics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人类表型组学</w:t>
            </w:r>
            <w:r>
              <w:br/>
            </w:r>
            <w:r>
              <w:br/>
            </w:r>
            <w:r>
              <w:rPr>
                <w:rFonts w:ascii="SimSun" w:hAnsi="SimSun"/>
                <w:b w:val="false"/>
                <w:i w:val="false"/>
                <w:color w:val="000000"/>
                <w:sz w:val="21"/>
              </w:rPr>
              <w:t>Human Phenomics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基因组学</w:t>
            </w:r>
            <w:r>
              <w:br/>
            </w:r>
            <w:r>
              <w:br/>
            </w:r>
            <w:r>
              <w:rPr>
                <w:rFonts w:ascii="SimSun" w:hAnsi="SimSun"/>
                <w:b w:val="false"/>
                <w:i w:val="false"/>
                <w:color w:val="000000"/>
                <w:sz w:val="21"/>
              </w:rPr>
              <w:t>Genomics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基因编辑与细胞工程</w:t>
            </w:r>
            <w:r>
              <w:br/>
            </w:r>
            <w:r>
              <w:br/>
            </w:r>
            <w:r>
              <w:rPr>
                <w:rFonts w:ascii="SimSun" w:hAnsi="SimSun"/>
                <w:b w:val="false"/>
                <w:i w:val="false"/>
                <w:color w:val="000000"/>
                <w:sz w:val="21"/>
              </w:rPr>
              <w:t>X Group</w:t>
            </w: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工业酶与生物催化</w:t>
            </w:r>
            <w:r>
              <w:br/>
            </w:r>
            <w:r>
              <w:br/>
            </w:r>
            <w:r>
              <w:rPr>
                <w:rFonts w:ascii="SimSun" w:hAnsi="SimSun"/>
                <w:b w:val="false"/>
                <w:i w:val="false"/>
                <w:color w:val="000000"/>
                <w:sz w:val="21"/>
              </w:rPr>
              <w:t>Industrial Enzymes and Biocatalysis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BIOL50024</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核酸的化学与生物学</w:t>
            </w:r>
            <w:r>
              <w:br/>
            </w:r>
            <w:r>
              <w:br/>
            </w:r>
            <w:r>
              <w:rPr>
                <w:rFonts w:ascii="SimSun" w:hAnsi="SimSun"/>
                <w:b w:val="false"/>
                <w:i w:val="false"/>
                <w:color w:val="000000"/>
                <w:sz w:val="21"/>
              </w:rPr>
              <w:t>Nucleic Acids in Chemistry and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BIOL50008</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分子遗传学</w:t>
            </w:r>
            <w:r>
              <w:br/>
            </w:r>
            <w:r>
              <w:br/>
            </w:r>
            <w:r>
              <w:rPr>
                <w:rFonts w:ascii="SimSun" w:hAnsi="SimSun"/>
                <w:b w:val="false"/>
                <w:i w:val="false"/>
                <w:color w:val="000000"/>
                <w:sz w:val="21"/>
              </w:rPr>
              <w:t>Molecular Genetics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生物育种技术</w:t>
            </w:r>
            <w:r>
              <w:br/>
            </w:r>
            <w:r>
              <w:br/>
            </w:r>
            <w:r>
              <w:rPr>
                <w:rFonts w:ascii="SimSun" w:hAnsi="SimSun"/>
                <w:b w:val="false"/>
                <w:i w:val="false"/>
                <w:color w:val="000000"/>
                <w:sz w:val="21"/>
              </w:rPr>
              <w:t>Biological Breeding Technology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BIOL50061</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生理学和神经生物学</w:t>
            </w:r>
            <w:r>
              <w:br/>
            </w:r>
            <w:r>
              <w:br/>
            </w:r>
            <w:r>
              <w:rPr>
                <w:rFonts w:ascii="SimSun" w:hAnsi="SimSun"/>
                <w:b w:val="false"/>
                <w:i w:val="false"/>
                <w:color w:val="000000"/>
                <w:sz w:val="21"/>
              </w:rPr>
              <w:t>X Group</w:t>
            </w: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细胞器生物学</w:t>
            </w:r>
            <w:r>
              <w:br/>
            </w:r>
            <w:r>
              <w:br/>
            </w:r>
            <w:r>
              <w:rPr>
                <w:rFonts w:ascii="SimSun" w:hAnsi="SimSun"/>
                <w:b w:val="false"/>
                <w:i w:val="false"/>
                <w:color w:val="000000"/>
                <w:sz w:val="21"/>
              </w:rPr>
              <w:t>Advanced Topics in Organelle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功能解剖学和组织学</w:t>
            </w:r>
            <w:r>
              <w:br/>
            </w:r>
            <w:r>
              <w:br/>
            </w:r>
            <w:r>
              <w:rPr>
                <w:rFonts w:ascii="SimSun" w:hAnsi="SimSun"/>
                <w:b w:val="false"/>
                <w:i w:val="false"/>
                <w:color w:val="000000"/>
                <w:sz w:val="21"/>
              </w:rPr>
              <w:t>Functional Anatomy and Histology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工程生理学基础</w:t>
            </w:r>
            <w:r>
              <w:br/>
            </w:r>
            <w:r>
              <w:br/>
            </w:r>
            <w:r>
              <w:rPr>
                <w:rFonts w:ascii="SimSun" w:hAnsi="SimSun"/>
                <w:b w:val="false"/>
                <w:i w:val="false"/>
                <w:color w:val="000000"/>
                <w:sz w:val="21"/>
              </w:rPr>
              <w:t>Foundations of Engineering Physiology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BME50017</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脑科学导论</w:t>
            </w:r>
            <w:r>
              <w:br/>
            </w:r>
            <w:r>
              <w:br/>
            </w:r>
            <w:r>
              <w:rPr>
                <w:rFonts w:ascii="SimSun" w:hAnsi="SimSun"/>
                <w:b w:val="false"/>
                <w:i w:val="false"/>
                <w:color w:val="000000"/>
                <w:sz w:val="21"/>
              </w:rPr>
              <w:t>Introduction to Brain Science</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AIS310018</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神经生物学</w:t>
            </w:r>
            <w:r>
              <w:br/>
            </w:r>
            <w:r>
              <w:br/>
            </w:r>
            <w:r>
              <w:rPr>
                <w:rFonts w:ascii="SimSun" w:hAnsi="SimSun"/>
                <w:b w:val="false"/>
                <w:i w:val="false"/>
                <w:color w:val="000000"/>
                <w:sz w:val="21"/>
              </w:rPr>
              <w:t>Neurobiology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计算生物学</w:t>
            </w:r>
            <w:r>
              <w:br/>
            </w:r>
            <w:r>
              <w:br/>
            </w:r>
            <w:r>
              <w:rPr>
                <w:rFonts w:ascii="SimSun" w:hAnsi="SimSun"/>
                <w:b w:val="false"/>
                <w:i w:val="false"/>
                <w:color w:val="000000"/>
                <w:sz w:val="21"/>
              </w:rPr>
              <w:t>X Group</w:t>
            </w: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生物信息学实验</w:t>
            </w:r>
            <w:r>
              <w:br/>
            </w:r>
            <w:r>
              <w:br/>
            </w:r>
            <w:r>
              <w:rPr>
                <w:rFonts w:ascii="SimSun" w:hAnsi="SimSun"/>
                <w:b w:val="false"/>
                <w:i w:val="false"/>
                <w:color w:val="000000"/>
                <w:sz w:val="21"/>
              </w:rPr>
              <w:t>Bioinformatics Lab</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4"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生物医药</w:t>
            </w:r>
            <w:r>
              <w:br/>
            </w:r>
            <w:r>
              <w:br/>
            </w:r>
            <w:r>
              <w:rPr>
                <w:rFonts w:ascii="SimSun" w:hAnsi="SimSun"/>
                <w:b w:val="false"/>
                <w:i w:val="false"/>
                <w:color w:val="000000"/>
                <w:sz w:val="21"/>
              </w:rPr>
              <w:t>X Group</w:t>
            </w: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生药学I</w:t>
            </w:r>
            <w:r>
              <w:br/>
            </w:r>
            <w:r>
              <w:br/>
            </w:r>
            <w:r>
              <w:rPr>
                <w:rFonts w:ascii="SimSun" w:hAnsi="SimSun"/>
                <w:b w:val="false"/>
                <w:i w:val="false"/>
                <w:color w:val="000000"/>
                <w:sz w:val="21"/>
              </w:rPr>
              <w:t>Pharmacognosy I</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生物制药技术</w:t>
            </w:r>
            <w:r>
              <w:br/>
            </w:r>
            <w:r>
              <w:br/>
            </w:r>
            <w:r>
              <w:rPr>
                <w:rFonts w:ascii="SimSun" w:hAnsi="SimSun"/>
                <w:b w:val="false"/>
                <w:i w:val="false"/>
                <w:color w:val="000000"/>
                <w:sz w:val="21"/>
              </w:rPr>
              <w:t>Pharmaceutical Biotechnology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PHAR30001</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生物技术药物给药系统</w:t>
            </w:r>
            <w:r>
              <w:br/>
            </w:r>
            <w:r>
              <w:br/>
            </w:r>
            <w:r>
              <w:rPr>
                <w:rFonts w:ascii="SimSun" w:hAnsi="SimSun"/>
                <w:b w:val="false"/>
                <w:i w:val="false"/>
                <w:color w:val="000000"/>
                <w:sz w:val="21"/>
              </w:rPr>
              <w:t>Biotech Drug Delivery Systems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PHAR30018</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药物靶向传释系统</w:t>
            </w:r>
            <w:r>
              <w:br/>
            </w:r>
            <w:r>
              <w:br/>
            </w:r>
            <w:r>
              <w:rPr>
                <w:rFonts w:ascii="SimSun" w:hAnsi="SimSun"/>
                <w:b w:val="false"/>
                <w:i w:val="false"/>
                <w:color w:val="000000"/>
                <w:sz w:val="21"/>
              </w:rPr>
              <w:t>Drug-Targeting Delivery System</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PHAR30021</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新药研发与上市管理</w:t>
            </w:r>
            <w:r>
              <w:br/>
            </w:r>
            <w:r>
              <w:br/>
            </w:r>
            <w:r>
              <w:rPr>
                <w:rFonts w:ascii="SimSun" w:hAnsi="SimSun"/>
                <w:b w:val="false"/>
                <w:i w:val="false"/>
                <w:color w:val="000000"/>
                <w:sz w:val="21"/>
              </w:rPr>
              <w:t>Administration of New Drug Research, Development and Marketing</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PHAR30015</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 II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任选9学分。具体课程设置如下：
      </w:t>
      </w:r>
    </w:p>
    <w:tbl>
      <w:tblPr>
        <w:tblW w:w="0" w:type="auto"/>
        <w:tblCellSpacing w:w="0" w:type="auto"/>
        <w:tblBorders>
          <w:top w:val="none"/>
          <w:left w:val="none"/>
          <w:bottom w:val="none"/>
          <w:right w:val="none"/>
          <w:insideH w:val="none"/>
          <w:insideV w:val="none"/>
        </w:tblBorders>
      </w:tblPr>
      <w:tblGrid>
        <w:gridCol w:w="2032"/>
        <w:gridCol w:w="2718"/>
        <w:gridCol w:w="677"/>
        <w:gridCol w:w="680"/>
        <w:gridCol w:w="946"/>
        <w:gridCol w:w="1569"/>
        <w:gridCol w:w="680"/>
        <w:gridCol w:w="677"/>
        <w:gridCol w:w="677"/>
        <w:gridCol w:w="676"/>
        <w:gridCol w:w="947"/>
        <w:gridCol w:w="1355"/>
      </w:tblGrid>
      <w:tr>
        <w:trPr>
          <w:trHeight w:val="45" w:hRule="atLeast"/>
        </w:trPr>
        <w:tc>
          <w:tcPr>
            <w:tcW w:w="20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基因组与表型组</w:t>
            </w:r>
            <w:r>
              <w:br/>
            </w:r>
            <w:r>
              <w:br/>
            </w:r>
            <w:r>
              <w:rPr>
                <w:rFonts w:ascii="SimSun" w:hAnsi="SimSun"/>
                <w:b w:val="false"/>
                <w:i w:val="false"/>
                <w:color w:val="000000"/>
                <w:sz w:val="21"/>
              </w:rPr>
              <w:t>X Group</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w:t>
            </w:r>
            <w:r>
              <w:br/>
            </w:r>
            <w:r>
              <w:br/>
            </w:r>
            <w:r>
              <w:rPr>
                <w:rFonts w:ascii="SimSun" w:hAnsi="SimSun"/>
                <w:b w:val="false"/>
                <w:i w:val="false"/>
                <w:color w:val="000000"/>
                <w:sz w:val="21"/>
              </w:rPr>
              <w:t>Immunology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大数据与精准医学</w:t>
            </w:r>
            <w:r>
              <w:br/>
            </w:r>
            <w:r>
              <w:br/>
            </w:r>
            <w:r>
              <w:rPr>
                <w:rFonts w:ascii="SimSun" w:hAnsi="SimSun"/>
                <w:b w:val="false"/>
                <w:i w:val="false"/>
                <w:color w:val="000000"/>
                <w:sz w:val="21"/>
              </w:rPr>
              <w:t>Big Data and Precision Medicine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遗传分析原理</w:t>
            </w:r>
            <w:r>
              <w:br/>
            </w:r>
            <w:r>
              <w:br/>
            </w:r>
            <w:r>
              <w:rPr>
                <w:rFonts w:ascii="SimSun" w:hAnsi="SimSun"/>
                <w:b w:val="false"/>
                <w:i w:val="false"/>
                <w:color w:val="000000"/>
                <w:sz w:val="21"/>
              </w:rPr>
              <w:t>Genetic 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基因检测技术</w:t>
            </w:r>
            <w:r>
              <w:br/>
            </w:r>
            <w:r>
              <w:br/>
            </w:r>
            <w:r>
              <w:rPr>
                <w:rFonts w:ascii="SimSun" w:hAnsi="SimSun"/>
                <w:b w:val="false"/>
                <w:i w:val="false"/>
                <w:color w:val="000000"/>
                <w:sz w:val="21"/>
              </w:rPr>
              <w:t>Gene Detection Techniques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医学分子遗传学</w:t>
            </w:r>
            <w:r>
              <w:br/>
            </w:r>
            <w:r>
              <w:br/>
            </w:r>
            <w:r>
              <w:rPr>
                <w:rFonts w:ascii="SimSun" w:hAnsi="SimSun"/>
                <w:b w:val="false"/>
                <w:i w:val="false"/>
                <w:color w:val="000000"/>
                <w:sz w:val="21"/>
              </w:rPr>
              <w:t>Molecular and Medical Genetics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基因编辑与细胞工程</w:t>
            </w:r>
            <w:r>
              <w:br/>
            </w:r>
            <w:r>
              <w:br/>
            </w:r>
            <w:r>
              <w:rPr>
                <w:rFonts w:ascii="SimSun" w:hAnsi="SimSun"/>
                <w:b w:val="false"/>
                <w:i w:val="false"/>
                <w:color w:val="000000"/>
                <w:sz w:val="21"/>
              </w:rPr>
              <w:t>X Group</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微生物分子遗传与代谢</w:t>
            </w:r>
            <w:r>
              <w:br/>
            </w:r>
            <w:r>
              <w:br/>
            </w:r>
            <w:r>
              <w:rPr>
                <w:rFonts w:ascii="SimSun" w:hAnsi="SimSun"/>
                <w:b w:val="false"/>
                <w:i w:val="false"/>
                <w:color w:val="000000"/>
                <w:sz w:val="21"/>
              </w:rPr>
              <w:t>Microbial Molecular Genetics and Metabolism</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DNA合成化学</w:t>
            </w:r>
            <w:r>
              <w:br/>
            </w:r>
            <w:r>
              <w:br/>
            </w:r>
            <w:r>
              <w:rPr>
                <w:rFonts w:ascii="SimSun" w:hAnsi="SimSun"/>
                <w:b w:val="false"/>
                <w:i w:val="false"/>
                <w:color w:val="000000"/>
                <w:sz w:val="21"/>
              </w:rPr>
              <w:t>DNA Synthesis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病毒学</w:t>
            </w:r>
            <w:r>
              <w:br/>
            </w:r>
            <w:r>
              <w:br/>
            </w:r>
            <w:r>
              <w:rPr>
                <w:rFonts w:ascii="SimSun" w:hAnsi="SimSun"/>
                <w:b w:val="false"/>
                <w:i w:val="false"/>
                <w:color w:val="000000"/>
                <w:sz w:val="21"/>
              </w:rPr>
              <w:t>Virology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合成生物学</w:t>
            </w:r>
            <w:r>
              <w:br/>
            </w:r>
            <w:r>
              <w:br/>
            </w:r>
            <w:r>
              <w:rPr>
                <w:rFonts w:ascii="SimSun" w:hAnsi="SimSun"/>
                <w:b w:val="false"/>
                <w:i w:val="false"/>
                <w:color w:val="000000"/>
                <w:sz w:val="21"/>
              </w:rPr>
              <w:t>Synthetic Biology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细胞周期与网络调控</w:t>
            </w:r>
            <w:r>
              <w:br/>
            </w:r>
            <w:r>
              <w:br/>
            </w:r>
            <w:r>
              <w:rPr>
                <w:rFonts w:ascii="SimSun" w:hAnsi="SimSun"/>
                <w:b w:val="false"/>
                <w:i w:val="false"/>
                <w:color w:val="000000"/>
                <w:sz w:val="21"/>
              </w:rPr>
              <w:t>Advanced Topics in Cell Cycle and Network Regulation</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生理学和神经生物学</w:t>
            </w:r>
            <w:r>
              <w:br/>
            </w:r>
            <w:r>
              <w:br/>
            </w:r>
            <w:r>
              <w:rPr>
                <w:rFonts w:ascii="SimSun" w:hAnsi="SimSun"/>
                <w:b w:val="false"/>
                <w:i w:val="false"/>
                <w:color w:val="000000"/>
                <w:sz w:val="21"/>
              </w:rPr>
              <w:t>X Group</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代谢生物学</w:t>
            </w:r>
            <w:r>
              <w:br/>
            </w:r>
            <w:r>
              <w:br/>
            </w:r>
            <w:r>
              <w:rPr>
                <w:rFonts w:ascii="SimSun" w:hAnsi="SimSun"/>
                <w:b w:val="false"/>
                <w:i w:val="false"/>
                <w:color w:val="000000"/>
                <w:sz w:val="21"/>
              </w:rPr>
              <w:t>Metabolism Biology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智能脑机接口</w:t>
            </w:r>
            <w:r>
              <w:br/>
            </w:r>
            <w:r>
              <w:br/>
            </w:r>
            <w:r>
              <w:rPr>
                <w:rFonts w:ascii="SimSun" w:hAnsi="SimSun"/>
                <w:b w:val="false"/>
                <w:i w:val="false"/>
                <w:color w:val="000000"/>
                <w:sz w:val="21"/>
              </w:rPr>
              <w:t>Intelligent Brain-Computer Interface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类脑智能与人工通用智能</w:t>
            </w:r>
            <w:r>
              <w:br/>
            </w:r>
            <w:r>
              <w:br/>
            </w:r>
            <w:r>
              <w:rPr>
                <w:rFonts w:ascii="SimSun" w:hAnsi="SimSun"/>
                <w:b w:val="false"/>
                <w:i w:val="false"/>
                <w:color w:val="000000"/>
                <w:sz w:val="21"/>
              </w:rPr>
              <w:t>Brain-inspired Intelligence and Artificial General Intelligence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膜片钳与离子通道</w:t>
            </w:r>
            <w:r>
              <w:br/>
            </w:r>
            <w:r>
              <w:br/>
            </w:r>
            <w:r>
              <w:rPr>
                <w:rFonts w:ascii="SimSun" w:hAnsi="SimSun"/>
                <w:b w:val="false"/>
                <w:i w:val="false"/>
                <w:color w:val="000000"/>
                <w:sz w:val="21"/>
              </w:rPr>
              <w:t>Patch-clamp and  Ion Channels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BIOL70048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计算生物学</w:t>
            </w:r>
            <w:r>
              <w:br/>
            </w:r>
            <w:r>
              <w:br/>
            </w:r>
            <w:r>
              <w:rPr>
                <w:rFonts w:ascii="SimSun" w:hAnsi="SimSun"/>
                <w:b w:val="false"/>
                <w:i w:val="false"/>
                <w:color w:val="000000"/>
                <w:sz w:val="21"/>
              </w:rPr>
              <w:t>X Group</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组学数据分析和AI应用</w:t>
            </w:r>
            <w:r>
              <w:br/>
            </w:r>
            <w:r>
              <w:br/>
            </w:r>
            <w:r>
              <w:rPr>
                <w:rFonts w:ascii="SimSun" w:hAnsi="SimSun"/>
                <w:b w:val="false"/>
                <w:i w:val="false"/>
                <w:color w:val="000000"/>
                <w:sz w:val="21"/>
              </w:rPr>
              <w:t>Omics Data Analysis and AI Applications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人类进化遗传学</w:t>
            </w:r>
            <w:r>
              <w:br/>
            </w:r>
            <w:r>
              <w:br/>
            </w:r>
            <w:r>
              <w:rPr>
                <w:rFonts w:ascii="SimSun" w:hAnsi="SimSun"/>
                <w:b w:val="false"/>
                <w:i w:val="false"/>
                <w:color w:val="000000"/>
                <w:sz w:val="21"/>
              </w:rPr>
              <w:t>Human Evolutionary Genetics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统计学导论</w:t>
            </w:r>
            <w:r>
              <w:br/>
            </w:r>
            <w:r>
              <w:br/>
            </w:r>
            <w:r>
              <w:rPr>
                <w:rFonts w:ascii="SimSun" w:hAnsi="SimSun"/>
                <w:b w:val="false"/>
                <w:i w:val="false"/>
                <w:color w:val="000000"/>
                <w:sz w:val="21"/>
              </w:rPr>
              <w:t>Introductory Statistics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生物医药</w:t>
            </w:r>
            <w:r>
              <w:br/>
            </w:r>
            <w:r>
              <w:br/>
            </w:r>
            <w:r>
              <w:rPr>
                <w:rFonts w:ascii="SimSun" w:hAnsi="SimSun"/>
                <w:b w:val="false"/>
                <w:i w:val="false"/>
                <w:color w:val="000000"/>
                <w:sz w:val="21"/>
              </w:rPr>
              <w:t>X Group</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药学研究进展</w:t>
            </w:r>
            <w:r>
              <w:br/>
            </w:r>
            <w:r>
              <w:br/>
            </w:r>
            <w:r>
              <w:rPr>
                <w:rFonts w:ascii="SimSun" w:hAnsi="SimSun"/>
                <w:b w:val="false"/>
                <w:i w:val="false"/>
                <w:color w:val="000000"/>
                <w:sz w:val="21"/>
              </w:rPr>
              <w:t>Latest Proceedings in drug discovery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PHAR50004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病原生物学基础</w:t>
            </w:r>
            <w:r>
              <w:br/>
            </w:r>
            <w:r>
              <w:br/>
            </w:r>
            <w:r>
              <w:rPr>
                <w:rFonts w:ascii="SimSun" w:hAnsi="SimSun"/>
                <w:b w:val="false"/>
                <w:i w:val="false"/>
                <w:color w:val="000000"/>
                <w:sz w:val="21"/>
              </w:rPr>
              <w:t>Introduction to Pathogen Biology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癌生物学</w:t>
            </w:r>
            <w:r>
              <w:br/>
            </w:r>
            <w:r>
              <w:br/>
            </w:r>
            <w:r>
              <w:rPr>
                <w:rFonts w:ascii="SimSun" w:hAnsi="SimSun"/>
                <w:b w:val="false"/>
                <w:i w:val="false"/>
                <w:color w:val="000000"/>
                <w:sz w:val="21"/>
              </w:rPr>
              <w:t>Cancer Biology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蛋白质组学</w:t>
            </w:r>
            <w:r>
              <w:br/>
            </w:r>
            <w:r>
              <w:br/>
            </w:r>
            <w:r>
              <w:rPr>
                <w:rFonts w:ascii="SimSun" w:hAnsi="SimSun"/>
                <w:b w:val="false"/>
                <w:i w:val="false"/>
                <w:color w:val="000000"/>
                <w:sz w:val="21"/>
              </w:rPr>
              <w:t>Proteomics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实践</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系统科研训练Ⅰ</w:t>
            </w:r>
            <w:r>
              <w:br/>
            </w:r>
            <w:r>
              <w:br/>
            </w:r>
            <w:r>
              <w:rPr>
                <w:rFonts w:ascii="SimSun" w:hAnsi="SimSun"/>
                <w:b w:val="false"/>
                <w:i w:val="false"/>
                <w:color w:val="000000"/>
                <w:sz w:val="21"/>
              </w:rPr>
              <w:t>Systematic Scientific Research Training 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180</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谈家桢班学生专修课程</w:t>
            </w:r>
          </w:p>
        </w:tc>
      </w:tr>
      <w:tr>
        <w:trPr>
          <w:trHeight w:val="45" w:hRule="atLeast"/>
        </w:trPr>
        <w:tc>
          <w:tcPr>
            <w:tcW w:w="0" w:type="auto"/>
            <w:vMerge/>
            <w:tcBorders>
              <w:top w:val="nil"/>
              <w:left w:val="single" w:color="000000" w:sz="8"/>
              <w:bottom w:val="single" w:color="000000" w:sz="8"/>
            </w:tcBorders>
          </w:tcPr>
          <w:p/>
        </w:tc>
        <w:tc>
          <w:tcPr>
            <w:tcW w:w="27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系统科研训练Ⅱ</w:t>
            </w:r>
            <w:r>
              <w:br/>
            </w:r>
            <w:r>
              <w:br/>
            </w:r>
            <w:r>
              <w:rPr>
                <w:rFonts w:ascii="SimSun" w:hAnsi="SimSun"/>
                <w:b w:val="false"/>
                <w:i w:val="false"/>
                <w:color w:val="000000"/>
                <w:sz w:val="21"/>
              </w:rPr>
              <w:t>Systematic Scientific Research Training Ⅱ</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BIOL50047</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9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4、5学期间 谈家桢班学生专修课程</w:t>
            </w:r>
          </w:p>
        </w:tc>
      </w:tr>
    </w:tbl>
    <w:p>
      <w:pPr>
        <w:spacing w:after="0"/>
        <w:ind w:left="0"/>
        <w:jc w:val="left"/>
      </w:pPr>
      <w:r>
        <w:rPr>
          <w:rFonts w:ascii="SimSun" w:hAnsi="SimSun"/>
          <w:b w:val="false"/>
          <w:i w:val="false"/>
          <w:color w:val="000000"/>
          <w:sz w:val="21"/>
        </w:rPr>
        <w:t xml:space="preserve">
       注：专业进阶模块课程开课学期仅供参考，可能因客观原因调整。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荣誉项目课程设置和修读要求请见生命科学学院本科“荣誉项目”实施方案。谈家桢班学生要求修读荣誉计划，不要求一定获得荣誉证书。下载地址：https://jwc.fudan.edu.cn/（复旦大学教务处）专业培养-常用文档。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荣誉项目课程设置和修读要求请见生命科学学院本科“荣誉项目”实施方案。下载地址：https://jwc.fudan.edu.cn/（复旦大学教务处）专业培养-常用文档。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专业进阶I和非本专业独立开设的学程（微专业），或2个非本专业独立开设的学程（微专业），不足24学分部分可在全校所有本科生课程中任意选修。完成跨学科发展路径的学生，毕业时将获得生物技术（跨学科）毕业证书及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选择跨学科发展路径学生如欲获得推免直研资格，须选择“专业进阶I+指定学程”组合，指定学程（微专业）范围请在第4学期选择路径时咨询生命科学学院本科教学办公室。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要求修读专业进阶I（或1个非生命科学学院独立开设的学程（微专业）），及1个创新创业学院开设的创新创业学程（微专业）；或 2个创新创业学院开设的创新创业学程（微专业），总学分不低于24学分，不足部分可在全校所有本科生课程中任意选修。完成创新创业路径的学生，毕业时将获得生物技术（应用）毕业证书及学士学位证书，但不能申请推免直研资格，生命科学学院也不为其提供专业排名。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专业进阶I和1个非生命科学学院独立开设的辅修学士学位项目，总学分不低于44分，不足部分可在全校所有本科生课程中任意选修。辅修学士学位项目课程设置详见教务处辅修学士学位项目网页，下载地址：https://jwc.fudan.edu.cn/（复旦大学教务处）专业培养-常用文档。完成辅修学士学位修读要求，且达到学校毕业和学位授予要求的学生可获得相应的辅修学士学位证书。完成辅修学士学位路径的学生，毕业时将获得生物技术（跨学科）毕业证书、学士学位证书及辅修学士学位证书。选择辅修学士学位路径的学生如欲推免直研资格须选择指定辅修学士学位项目，指定项目范围请在第4学期选择路径时咨询生命科学学院本科教学办公室。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1：如修读复芏计划(FDUROP)/Dream Lab/云帆计划，必修课程组《毕业论文》《生物科学研究设计与实践（中）——实验设计与数据分析（H）》《系统科研训练 III》；
       </w:t>
      </w:r>
      <w:r>
        <w:br/>
      </w:r>
      <w:r>
        <w:rPr>
          <w:rFonts w:ascii="SimSun" w:hAnsi="SimSun"/>
          <w:b w:val="false"/>
          <w:i w:val="false"/>
          <w:color w:val="000000"/>
          <w:sz w:val="21"/>
        </w:rPr>
        <w:t xml:space="preserve">
       </w:t>
      </w:r>
      <w:r>
        <w:br/>
      </w:r>
      <w:r>
        <w:rPr>
          <w:rFonts w:ascii="SimSun" w:hAnsi="SimSun"/>
          <w:b w:val="false"/>
          <w:i w:val="false"/>
          <w:color w:val="000000"/>
          <w:sz w:val="21"/>
        </w:rPr>
        <w:t xml:space="preserve">2：不修读复芏计划(FDUROP)/Dream Lab/云帆计划，必修课程组《毕业论文（上）》《毕业论文（下）》。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1：阶梯式实验教学体系（基础→综合→创新）
       </w:t>
      </w:r>
      <w:r>
        <w:br/>
      </w:r>
      <w:r>
        <w:rPr>
          <w:rFonts w:ascii="SimSun" w:hAnsi="SimSun"/>
          <w:b w:val="false"/>
          <w:i w:val="false"/>
          <w:color w:val="000000"/>
          <w:sz w:val="21"/>
        </w:rPr>
        <w:t xml:space="preserve">
       </w:t>
      </w:r>
      <w:r>
        <w:br/>
      </w:r>
      <w:r>
        <w:rPr>
          <w:rFonts w:ascii="SimSun" w:hAnsi="SimSun"/>
          <w:b w:val="false"/>
          <w:i w:val="false"/>
          <w:color w:val="000000"/>
          <w:sz w:val="21"/>
        </w:rPr>
        <w:t xml:space="preserve">通过“基础实验→综合实验→创新实验”的渐进式训练，系统培养学生实验技能规范与独立科研能力，在跨技术整合与原创性课题设计中锤炼批判性思维与创新意识。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2：全程科研能力进阶链条
       </w:t>
      </w:r>
      <w:r>
        <w:br/>
      </w:r>
      <w:r>
        <w:rPr>
          <w:rFonts w:ascii="SimSun" w:hAnsi="SimSun"/>
          <w:b w:val="false"/>
          <w:i w:val="false"/>
          <w:color w:val="000000"/>
          <w:sz w:val="21"/>
        </w:rPr>
        <w:t xml:space="preserve">
       </w:t>
      </w:r>
      <w:r>
        <w:br/>
      </w:r>
      <w:r>
        <w:rPr>
          <w:rFonts w:ascii="SimSun" w:hAnsi="SimSun"/>
          <w:b w:val="false"/>
          <w:i w:val="false"/>
          <w:color w:val="000000"/>
          <w:sz w:val="21"/>
        </w:rPr>
        <w:t xml:space="preserve">以复芏计划(FDUROP)/Dream Lab/云帆计划”为主线，依托1年深度科研实训（选题设计-实验实施-论文产出），激发学生探索生命科学复杂问题的志趣，贯通从理论到实践的全周期科研素养培养。
       </w:t>
      </w:r>
      <w:r>
        <w:br/>
      </w:r>
      <w:r>
        <w:rPr>
          <w:rFonts w:ascii="SimSun" w:hAnsi="SimSun"/>
          <w:b w:val="false"/>
          <w:i w:val="false"/>
          <w:color w:val="000000"/>
          <w:sz w:val="21"/>
        </w:rPr>
        <w:t xml:space="preserve">
       </w:t>
      </w:r>
      <w:r>
        <w:br/>
      </w:r>
      <w:r>
        <w:rPr>
          <w:rFonts w:ascii="SimSun" w:hAnsi="SimSun"/>
          <w:b w:val="false"/>
          <w:i w:val="false"/>
          <w:color w:val="000000"/>
          <w:sz w:val="21"/>
        </w:rPr>
        <w:t xml:space="preserve">3：多维学术生态支持
       </w:t>
      </w:r>
      <w:r>
        <w:br/>
      </w:r>
      <w:r>
        <w:rPr>
          <w:rFonts w:ascii="SimSun" w:hAnsi="SimSun"/>
          <w:b w:val="false"/>
          <w:i w:val="false"/>
          <w:color w:val="000000"/>
          <w:sz w:val="21"/>
        </w:rPr>
        <w:t xml:space="preserve">
       </w:t>
      </w:r>
      <w:r>
        <w:br/>
      </w:r>
      <w:r>
        <w:rPr>
          <w:rFonts w:ascii="SimSun" w:hAnsi="SimSun"/>
          <w:b w:val="false"/>
          <w:i w:val="false"/>
          <w:color w:val="000000"/>
          <w:sz w:val="21"/>
        </w:rPr>
        <w:t xml:space="preserve">通过支持iGEM竞赛、全国生命科学竞赛等国际赛事参与，强化团队协作与跨学科视野，推动科研成果向生物医药、合成生物学等领域的应用转化，培养具有全球竞争力的复合型创新人才。
      </w:t>
      </w:r>
    </w:p>
    <w:tbl>
      <w:tblPr>
        <w:tblW w:w="0" w:type="auto"/>
        <w:tblCellSpacing w:w="0" w:type="auto"/>
        <w:tblBorders>
          <w:top w:val="none"/>
          <w:left w:val="none"/>
          <w:bottom w:val="none"/>
          <w:right w:val="none"/>
          <w:insideH w:val="none"/>
          <w:insideV w:val="none"/>
        </w:tblBorders>
      </w:tblPr>
      <w:tblGrid>
        <w:gridCol w:w="3000"/>
        <w:gridCol w:w="749"/>
        <w:gridCol w:w="749"/>
        <w:gridCol w:w="1050"/>
        <w:gridCol w:w="1706"/>
        <w:gridCol w:w="750"/>
        <w:gridCol w:w="750"/>
        <w:gridCol w:w="750"/>
        <w:gridCol w:w="750"/>
        <w:gridCol w:w="1050"/>
        <w:gridCol w:w="2330"/>
      </w:tblGrid>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细胞生物学实验</w:t>
            </w:r>
            <w:r>
              <w:br/>
            </w:r>
            <w:r>
              <w:br/>
            </w:r>
            <w:r>
              <w:rPr>
                <w:rFonts w:ascii="SimSun" w:hAnsi="SimSun"/>
                <w:b w:val="false"/>
                <w:i w:val="false"/>
                <w:color w:val="000000"/>
                <w:sz w:val="21"/>
              </w:rPr>
              <w:t>Experiments in Cell Biology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微生物学实验</w:t>
            </w:r>
            <w:r>
              <w:br/>
            </w:r>
            <w:r>
              <w:br/>
            </w:r>
            <w:r>
              <w:rPr>
                <w:rFonts w:ascii="SimSun" w:hAnsi="SimSun"/>
                <w:b w:val="false"/>
                <w:i w:val="false"/>
                <w:color w:val="000000"/>
                <w:sz w:val="21"/>
              </w:rPr>
              <w:t>Experiments in Microbiology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BIOL30007</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生理学实验</w:t>
            </w:r>
            <w:r>
              <w:br/>
            </w:r>
            <w:r>
              <w:br/>
            </w:r>
            <w:r>
              <w:rPr>
                <w:rFonts w:ascii="SimSun" w:hAnsi="SimSun"/>
                <w:b w:val="false"/>
                <w:i w:val="false"/>
                <w:color w:val="000000"/>
                <w:sz w:val="21"/>
              </w:rPr>
              <w:t>Experimental Physiology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w:t>
            </w:r>
            <w:r>
              <w:br/>
            </w:r>
            <w:r>
              <w:br/>
            </w:r>
            <w:r>
              <w:rPr>
                <w:rFonts w:ascii="SimSun" w:hAnsi="SimSun"/>
                <w:b w:val="false"/>
                <w:i w:val="false"/>
                <w:color w:val="000000"/>
                <w:sz w:val="21"/>
              </w:rPr>
              <w:t>Experiments in Organic Chemistry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分析化学实验</w:t>
            </w:r>
            <w:r>
              <w:br/>
            </w:r>
            <w:r>
              <w:br/>
            </w:r>
            <w:r>
              <w:rPr>
                <w:rFonts w:ascii="SimSun" w:hAnsi="SimSun"/>
                <w:b w:val="false"/>
                <w:i w:val="false"/>
                <w:color w:val="000000"/>
                <w:sz w:val="21"/>
              </w:rPr>
              <w:t>Experiments in Analytical Chemistry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CHEM20016</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实习实训</w:t>
            </w:r>
            <w:r>
              <w:br/>
            </w:r>
            <w:r>
              <w:br/>
            </w:r>
            <w:r>
              <w:rPr>
                <w:rFonts w:ascii="SimSun" w:hAnsi="SimSun"/>
                <w:b w:val="false"/>
                <w:i w:val="false"/>
                <w:color w:val="000000"/>
                <w:sz w:val="21"/>
              </w:rPr>
              <w:t>Internship</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现代生物学基础实验</w:t>
            </w:r>
            <w:r>
              <w:br/>
            </w:r>
            <w:r>
              <w:br/>
            </w:r>
            <w:r>
              <w:rPr>
                <w:rFonts w:ascii="SimSun" w:hAnsi="SimSun"/>
                <w:b w:val="false"/>
                <w:i w:val="false"/>
                <w:color w:val="000000"/>
                <w:sz w:val="21"/>
              </w:rPr>
              <w:t>Basic Experiments of Modern Biology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毕业论文（上）</w:t>
            </w:r>
            <w:r>
              <w:br/>
            </w:r>
            <w:r>
              <w:br/>
            </w:r>
            <w:r>
              <w:rPr>
                <w:rFonts w:ascii="SimSun" w:hAnsi="SimSun"/>
                <w:b w:val="false"/>
                <w:i w:val="false"/>
                <w:color w:val="000000"/>
                <w:sz w:val="21"/>
              </w:rPr>
              <w:t>Graduation Thesis I</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BIOL40012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不修读复芏计划(FDUROP)/Dream Lab/云帆计划，必修课程组 </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毕业论文（下）</w:t>
            </w:r>
            <w:r>
              <w:br/>
            </w:r>
            <w:r>
              <w:br/>
            </w:r>
            <w:r>
              <w:rPr>
                <w:rFonts w:ascii="SimSun" w:hAnsi="SimSun"/>
                <w:b w:val="false"/>
                <w:i w:val="false"/>
                <w:color w:val="000000"/>
                <w:sz w:val="21"/>
              </w:rPr>
              <w:t>Graduation Thesis II</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BIOL40013</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不修读复芏计划(FDUROP)/Dream Lab/云帆计划，必修课程组 </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修读复芏计划(FDUROP)/Dream Lab/云帆计划，必修课程组 </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生物科学研究设计与实践（中）(H)</w:t>
            </w:r>
            <w:r>
              <w:br/>
            </w:r>
            <w:r>
              <w:br/>
            </w:r>
            <w:r>
              <w:rPr>
                <w:rFonts w:ascii="SimSun" w:hAnsi="SimSun"/>
                <w:b w:val="false"/>
                <w:i w:val="false"/>
                <w:color w:val="000000"/>
                <w:sz w:val="21"/>
              </w:rPr>
              <w:t>Advanced Interdisciplinary Biology Seminars (2) (H)</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BIOL50056h</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修读复芏计划(FDUROP)/Dream Lab/云帆计划，必修课程组 </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系统科研训练Ⅲ</w:t>
            </w:r>
            <w:r>
              <w:br/>
            </w:r>
            <w:r>
              <w:br/>
            </w:r>
            <w:r>
              <w:rPr>
                <w:rFonts w:ascii="SimSun" w:hAnsi="SimSun"/>
                <w:b w:val="false"/>
                <w:i w:val="false"/>
                <w:color w:val="000000"/>
                <w:sz w:val="21"/>
              </w:rPr>
              <w:t>Systematic Scientific Research Training Ⅲ</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BIOL50048</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修读复芏计划(FDUROP)/Dream Lab/云帆计划，必修课程组 </w:t>
            </w:r>
          </w:p>
        </w:tc>
      </w:tr>
      <w:tr>
        <w:trPr>
          <w:trHeight w:val="45" w:hRule="atLeast"/>
        </w:trPr>
        <w:tc>
          <w:tcPr>
            <w:tcW w:w="30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4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0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需要承担1项（负责或者主要参与，团队内排前二），复芏计划详见复旦大学本科生学术研究资助计划管理办法，Dream Lab/云帆计划详见生科院管理办法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