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数学科学学院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2025级数学与应用数学-数学博士本博融通培养方案（相辉计划-英才班课程体系）</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数学在国际上有重要影响，在国内有显著地位，先后入选国家一级重点学科、国家“双一流”建设学科、上海市高峰学科，前三次全国一级学科整体水平评估中均名列全国前2，近两次获评A+。面向国际科技前沿、面向国家重大需求开展研究，在代数几何与代数拓扑、偏微分方程与动力系统、泛函分析与算子理论等基础数学前沿领域取得国际领先成果，在人工智能理论与算法、数学物理反问题与控制、数据建模与科学计算等应用数学核心方向取得重要突破。已发展成为一个在国际上有重要影响的数学人才培养中心、科学研究中心和学术交流中心。</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培养一批具备优异的数学基础和突出的数学素养，对近现代数学的发展历史和前沿研究有较全面的了解，有强烈的探索意识和创新能力，并能够引领中国乃至世界数学及其相关应用领域发展的数学领军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843867" cy="1744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43867" cy="17441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55</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面试内容：荣誉课程学习情况、综合评价（竞赛、比赛、科研实践情况及数学志趣等内容）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40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5</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成绩100%，面试评教为优秀。笔试科目：现代偏微分方程、现代常微分方程、抽象代数基础、泛函分析基础、代数拓扑基础、概率论与随机过程基础、控制理论基础、索伯列夫空间、复分析、数值分析与科学计算、现代微分几何基础等；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100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数学与应用数学专业本科培养方案（英才班适用）</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数学科学硕士培养方案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面试内容：荣誉课程学习情况、综合评价（竞赛、比赛、科研实践情况及数学志趣等内容）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数学与应用数学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136</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43</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69</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12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064000" cy="1625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64000" cy="162560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1.专业进阶路径：166学分</w:t>
      </w:r>
    </w:p>
    <w:p>
      <w:pPr>
        <w:spacing w:after="0"/>
        <w:ind w:left="0"/>
        <w:jc w:val="left"/>
      </w:pPr>
      <w:r>
        <w:rPr>
          <w:rFonts w:ascii="SimSun" w:hAnsi="SimSun"/>
          <w:b w:val="false"/>
          <w:i w:val="false"/>
          <w:color w:val="000000"/>
          <w:sz w:val="21"/>
        </w:rPr>
        <w:t>本路径学生本博期间必须修满教学计划规定的166学分，包括通识教育课程45学分、专业培养课程69学分、专业进阶I（含理工课程池）修读15学分（研究生课程不少于9学分）、专业进阶II修读15学分（其中研究生学位课程修读不少于9学分，研究生选修课不少于6学分）、融合创新能力培养模块16学分、任意选修6学分。</w:t>
      </w:r>
      <w:r>
        <w:br/>
      </w:r>
      <w:r>
        <w:br/>
      </w:r>
      <w:r>
        <w:rPr>
          <w:rFonts w:ascii="SimSun" w:hAnsi="SimSun"/>
          <w:b w:val="false"/>
          <w:i w:val="false"/>
          <w:color w:val="000000"/>
          <w:sz w:val="21"/>
        </w:rPr>
        <w:t>其中，本科学段需要完成136学分（含实践学分不低于34学分；含美育学分不少于2学分，其中至少在“美学和艺术史论类”或“艺术鉴赏和评论类”课程中修读1学分，并至少参与一项艺术实践活动；劳动教育不少于32学时，并满足劳动周教育要求），包括通识教育课程43学分、专业培养课程69学分、专业进阶模块（含理工课程池）修读6学分、融合创新能力培养12学分、任意选修6学分。</w:t>
      </w:r>
    </w:p>
    <w:p>
      <w:pPr>
        <w:spacing w:after="0"/>
        <w:ind w:left="0"/>
        <w:jc w:val="left"/>
      </w:pPr>
      <w:r>
        <w:rPr>
          <w:rFonts w:ascii="SimSun" w:hAnsi="SimSun"/>
          <w:b w:val="false"/>
          <w:i w:val="false"/>
          <w:color w:val="000000"/>
          <w:sz w:val="21"/>
        </w:rPr>
        <w:t>2.荣誉项目：166学分</w:t>
      </w:r>
    </w:p>
    <w:p>
      <w:pPr>
        <w:spacing w:after="0"/>
        <w:ind w:left="0"/>
        <w:jc w:val="left"/>
      </w:pPr>
      <w:r>
        <w:rPr>
          <w:rFonts w:ascii="SimSun" w:hAnsi="SimSun"/>
          <w:b w:val="false"/>
          <w:i w:val="false"/>
          <w:color w:val="000000"/>
          <w:sz w:val="21"/>
        </w:rPr>
        <w:t>在专业进阶路径基础上，修读荣誉课程不少于6门课。荣誉项目课程设置和修读要求请见数学科学学院“荣誉项目”实施方案。下载地址：https://jwc.fudan.edu.cn/（复旦大学教务处）专业培养-常用文档。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3.跨学科发展路径：175学分</w:t>
      </w:r>
    </w:p>
    <w:p>
      <w:pPr>
        <w:spacing w:after="0"/>
        <w:ind w:left="0"/>
        <w:jc w:val="left"/>
      </w:pPr>
      <w:r>
        <w:rPr>
          <w:rFonts w:ascii="SimSun" w:hAnsi="SimSun"/>
          <w:b w:val="false"/>
          <w:i w:val="false"/>
          <w:color w:val="000000"/>
          <w:sz w:val="21"/>
        </w:rPr>
        <w:t>在专业进阶路径或荣誉项目基础上，修读1个非本专业独立开设的学程15学分（可在研究生学段修读），具体要求见教务处学程实施方案。</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4年级结束时，如达到学士学位要求者授予理学学士学位。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（3）在此基础上，达到数学科学学院“荣誉证书”获得条件的授予“荣誉证书”，具体要求请见数学科学学院“荣誉项目”实施方案。</w:t>
      </w:r>
    </w:p>
    <w:p>
      <w:pPr>
        <w:spacing w:after="0"/>
        <w:ind w:left="0"/>
        <w:jc w:val="left"/>
      </w:pPr>
      <w:r>
        <w:rPr>
          <w:rFonts w:ascii="SimSun" w:hAnsi="SimSun"/>
          <w:b w:val="false"/>
          <w:i w:val="false"/>
          <w:color w:val="000000"/>
          <w:sz w:val="21"/>
        </w:rPr>
        <w:t>2. 本科学段主动退出和转段考核不合格退出本博融通计划的学生，需按照数学与应用数学专业本科培养方案（英才班适用）修读课程，如达到学士学位要求者授予理学学士学位。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1.达到博士学位要求者授予理学博士学位。</w:t>
      </w:r>
    </w:p>
    <w:p>
      <w:pPr>
        <w:spacing w:after="0"/>
        <w:ind w:left="0"/>
        <w:jc w:val="left"/>
      </w:pPr>
      <w:r>
        <w:rPr>
          <w:rFonts w:ascii="SimSun" w:hAnsi="SimSun"/>
          <w:b w:val="false"/>
          <w:i w:val="false"/>
          <w:color w:val="000000"/>
          <w:sz w:val="21"/>
        </w:rPr>
        <w:t>学位申请人提出博士学位论文答辩申请时，必须已修满学校规定的学分；所有修读课程成绩合格，其中学位课程平均绩点原则上不低于2.5。</w:t>
      </w:r>
      <w:r>
        <w:br/>
      </w:r>
      <w:r>
        <w:br/>
      </w:r>
      <w:r>
        <w:rPr>
          <w:rFonts w:ascii="SimSun" w:hAnsi="SimSun"/>
          <w:b w:val="false"/>
          <w:i w:val="false"/>
          <w:color w:val="000000"/>
          <w:sz w:val="21"/>
        </w:rPr>
        <w:t>具体参照《复旦大学学位授予工作细则》《复旦大学博士学位基本要求》或所属一级学科或专业学位类别的《学位授予标准》及院系相关文件规定执行。</w:t>
      </w:r>
    </w:p>
    <w:p>
      <w:pPr>
        <w:spacing w:after="0"/>
        <w:ind w:left="0"/>
        <w:jc w:val="left"/>
      </w:pPr>
      <w:r>
        <w:rPr>
          <w:rFonts w:ascii="SimSun" w:hAnsi="SimSun"/>
          <w:b w:val="false"/>
          <w:i w:val="false"/>
          <w:color w:val="000000"/>
          <w:sz w:val="21"/>
        </w:rPr>
        <w:t>2.研究生学段主动退出和博士生资格考核不合格退出本博融通计划的学生，如达到硕士学位要求者授予理学硕士学位。</w:t>
      </w:r>
    </w:p>
    <w:p>
      <w:pPr>
        <w:spacing w:after="0"/>
        <w:ind w:left="0"/>
        <w:jc w:val="left"/>
      </w:pPr>
      <w:r>
        <w:rPr>
          <w:rFonts w:ascii="SimSun" w:hAnsi="SimSun"/>
          <w:b w:val="false"/>
          <w:i w:val="false"/>
          <w:color w:val="000000"/>
          <w:sz w:val="21"/>
        </w:rPr>
        <w:t>学位申请人提出博士学位论文答辩申请时，必须已修满学校规定的学分；所有修读课程成绩合格，其中学位课程平均绩点原则上不低于2.5。</w:t>
      </w:r>
      <w:r>
        <w:br/>
      </w:r>
      <w:r>
        <w:br/>
      </w:r>
      <w:r>
        <w:rPr>
          <w:rFonts w:ascii="SimSun" w:hAnsi="SimSun"/>
          <w:b w:val="false"/>
          <w:i w:val="false"/>
          <w:color w:val="000000"/>
          <w:sz w:val="21"/>
        </w:rPr>
        <w:t>具体参照《复旦大学学位授予工作细则》《复旦大学硕士学位基本要求》或所属一级学科或专业学位类别的《学位授予标准》及院系相关文件规定执行。</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以17门高难度、大学分的荣誉课程为基础建立了本研融通的专业核心课程体系，以学科领域为横、课程内容梯度为纵建立了难度逐级提升的本研融通的专业进阶课程体系。                                                      </w:t>
      </w:r>
    </w:p>
    <w:p>
      <w:pPr>
        <w:spacing w:after="0"/>
        <w:ind w:left="0"/>
        <w:jc w:val="left"/>
      </w:pPr>
      <w:r>
        <w:rPr>
          <w:rFonts w:ascii="SimSun" w:hAnsi="SimSun"/>
          <w:b w:val="false"/>
          <w:i w:val="false"/>
          <w:color w:val="000000"/>
          <w:sz w:val="21"/>
        </w:rPr>
        <w:t xml:space="preserve">备注：课程代码数字部分的第一位代表了课程难度等级。每学期选修学分不得超过32学分。                                                         </w:t>
      </w:r>
    </w:p>
    <w:p>
      <w:pPr>
        <w:spacing w:after="0"/>
        <w:ind w:left="0"/>
        <w:jc w:val="left"/>
      </w:pPr>
    </w:p>
    <w:p>
      <w:pPr>
        <w:spacing w:after="0"/>
        <w:ind w:left="0"/>
        <w:jc w:val="left"/>
      </w:pPr>
      <w:r>
        <w:rPr>
          <w:rFonts w:ascii="SimSun" w:hAnsi="SimSun"/>
          <w:b w:val="false"/>
          <w:i w:val="false"/>
          <w:color w:val="000000"/>
          <w:sz w:val="21"/>
        </w:rPr>
        <w:t xml:space="preserve">2. 科研训练体系                                                                   </w:t>
      </w:r>
    </w:p>
    <w:p>
      <w:pPr>
        <w:spacing w:after="0"/>
        <w:ind w:left="0"/>
        <w:jc w:val="left"/>
      </w:pPr>
      <w:r>
        <w:rPr>
          <w:rFonts w:ascii="SimSun" w:hAnsi="SimSun"/>
          <w:b w:val="false"/>
          <w:i w:val="false"/>
          <w:color w:val="000000"/>
          <w:sz w:val="21"/>
        </w:rPr>
        <w:t>本科阶段设立学术前沿专题课程、独立学习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学科创新竞赛。</w:t>
      </w:r>
    </w:p>
    <w:p>
      <w:pPr>
        <w:pBdr>
          <w:left w:space="30"/>
        </w:pBdr>
        <w:spacing w:after="0"/>
        <w:ind w:left="0"/>
        <w:jc w:val="left"/>
      </w:pPr>
    </w:p>
    <w:p>
      <w:pPr>
        <w:spacing w:after="0"/>
        <w:ind w:left="0"/>
        <w:jc w:val="left"/>
      </w:pPr>
      <w:r>
        <w:drawing>
          <wp:inline distT="0" distB="0" distL="0" distR="0">
            <wp:extent cx="3826933" cy="1320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26933" cy="1320800"/>
                    </a:xfrm>
                    <a:prstGeom prst="rect">
                      <a:avLst/>
                    </a:prstGeom>
                  </pic:spPr>
                </pic:pic>
              </a:graphicData>
            </a:graphic>
          </wp:inline>
        </w:drawing>
      </w:r>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（28学分,本科要求28学分）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（17学分,本科要求17学分）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（69学分,本科要求69学分）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专业培养课程包括学科基础课程和专业核心教育课程。至少修读6门荣誉课程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（12学分,本科要求12学分）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要求修读自然科学类基础课程12学分。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数学分析AⅠ(H)</w:t>
            </w:r>
            <w:r>
              <w:br/>
            </w:r>
            <w:r>
              <w:br/>
            </w:r>
            <w:r>
              <w:rPr>
                <w:rFonts w:ascii="SimSun" w:hAnsi="SimSun"/>
                <w:b w:val="false"/>
                <w:i w:val="false"/>
                <w:color w:val="000000"/>
                <w:sz w:val="21"/>
              </w:rPr>
              <w:t>Mathematical Analysis AⅠ(H)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数学分析AⅡ(H)</w:t>
            </w:r>
            <w:r>
              <w:br/>
            </w:r>
            <w:r>
              <w:br/>
            </w:r>
            <w:r>
              <w:rPr>
                <w:rFonts w:ascii="SimSun" w:hAnsi="SimSun"/>
                <w:b w:val="false"/>
                <w:i w:val="false"/>
                <w:color w:val="000000"/>
                <w:sz w:val="21"/>
              </w:rPr>
              <w:t>Mathematical Analysis AⅡ(H)</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MATH10011h</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（57学分,本科要求57学分）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要求修读57学分（部分课程学分可用荣誉课程学分替换）。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（36学分,本科要求36学分）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高等代数Ⅰ</w:t>
            </w:r>
            <w:r>
              <w:br/>
            </w:r>
            <w:r>
              <w:br/>
            </w:r>
            <w:r>
              <w:rPr>
                <w:rFonts w:ascii="SimSun" w:hAnsi="SimSun"/>
                <w:b w:val="false"/>
                <w:i w:val="false"/>
                <w:color w:val="000000"/>
                <w:sz w:val="21"/>
              </w:rPr>
              <w:t>Advanced Algebra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经典数学思想I</w:t>
            </w:r>
            <w:r>
              <w:br/>
            </w:r>
            <w:r>
              <w:br/>
            </w:r>
            <w:r>
              <w:rPr>
                <w:rFonts w:ascii="SimSun" w:hAnsi="SimSun"/>
                <w:b w:val="false"/>
                <w:i w:val="false"/>
                <w:color w:val="000000"/>
                <w:sz w:val="21"/>
              </w:rPr>
              <w:t>Classical Mathematical Thoughts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高等代数II</w:t>
            </w:r>
            <w:r>
              <w:br/>
            </w:r>
            <w:r>
              <w:br/>
            </w:r>
            <w:r>
              <w:rPr>
                <w:rFonts w:ascii="SimSun" w:hAnsi="SimSun"/>
                <w:b w:val="false"/>
                <w:i w:val="false"/>
                <w:color w:val="000000"/>
                <w:sz w:val="21"/>
              </w:rPr>
              <w:t>Advanced Algebra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经典数学思想Ⅱ</w:t>
            </w:r>
            <w:r>
              <w:br/>
            </w:r>
            <w:r>
              <w:br/>
            </w:r>
            <w:r>
              <w:rPr>
                <w:rFonts w:ascii="SimSun" w:hAnsi="SimSun"/>
                <w:b w:val="false"/>
                <w:i w:val="false"/>
                <w:color w:val="000000"/>
                <w:sz w:val="21"/>
              </w:rPr>
              <w:t>Classical Mathematical Thoughts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几何拓扑选讲</w:t>
            </w:r>
            <w:r>
              <w:br/>
            </w:r>
            <w:r>
              <w:br/>
            </w:r>
            <w:r>
              <w:rPr>
                <w:rFonts w:ascii="SimSun" w:hAnsi="SimSun"/>
                <w:b w:val="false"/>
                <w:i w:val="false"/>
                <w:color w:val="000000"/>
                <w:sz w:val="21"/>
              </w:rPr>
              <w:t>Elements of Geometry and Topology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w:t>
            </w:r>
            <w:r>
              <w:br/>
            </w:r>
            <w:r>
              <w:br/>
            </w:r>
            <w:r>
              <w:rPr>
                <w:rFonts w:ascii="SimSun" w:hAnsi="SimSun"/>
                <w:b w:val="false"/>
                <w:i w:val="false"/>
                <w:color w:val="000000"/>
                <w:sz w:val="21"/>
              </w:rPr>
              <w:t>Abstract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常微分方程</w:t>
            </w:r>
            <w:r>
              <w:br/>
            </w:r>
            <w:r>
              <w:br/>
            </w:r>
            <w:r>
              <w:rPr>
                <w:rFonts w:ascii="SimSun" w:hAnsi="SimSun"/>
                <w:b w:val="false"/>
                <w:i w:val="false"/>
                <w:color w:val="000000"/>
                <w:sz w:val="21"/>
              </w:rPr>
              <w:t>Ordinary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复变函数</w:t>
            </w:r>
            <w:r>
              <w:br/>
            </w:r>
            <w:r>
              <w:br/>
            </w:r>
            <w:r>
              <w:rPr>
                <w:rFonts w:ascii="SimSun" w:hAnsi="SimSun"/>
                <w:b w:val="false"/>
                <w:i w:val="false"/>
                <w:color w:val="000000"/>
                <w:sz w:val="21"/>
              </w:rPr>
              <w:t>Functions of Complex Variable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实变函数</w:t>
            </w:r>
            <w:r>
              <w:br/>
            </w:r>
            <w:r>
              <w:br/>
            </w:r>
            <w:r>
              <w:rPr>
                <w:rFonts w:ascii="SimSun" w:hAnsi="SimSun"/>
                <w:b w:val="false"/>
                <w:i w:val="false"/>
                <w:color w:val="000000"/>
                <w:sz w:val="21"/>
              </w:rPr>
              <w:t>Functions of Real Variable</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MATH20017</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限定必修课程</w:t>
      </w:r>
      <w:r>
        <w:rPr>
          <w:rFonts w:ascii="SimSun" w:hAnsi="SimSun"/>
          <w:b/>
          <w:i w:val="false"/>
          <w:color w:val="000000"/>
          <w:sz w:val="21"/>
        </w:rPr>
        <w:t>（21学分,本科要求21学分）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限定必修课程分为6大系列共24门课，需在以下课程中至少选7门课程，覆盖至少3个系列，超出学分可算作专业进阶学分。
      </w:t>
      </w:r>
    </w:p>
    <w:tbl>
      <w:tblPr>
        <w:tblW w:w="0" w:type="auto"/>
        <w:tblCellSpacing w:w="0" w:type="auto"/>
        <w:tblBorders>
          <w:top w:val="none"/>
          <w:left w:val="none"/>
          <w:bottom w:val="none"/>
          <w:right w:val="none"/>
          <w:insideH w:val="none"/>
          <w:insideV w:val="none"/>
        </w:tblBorders>
      </w:tblPr>
      <w:tblGrid>
        <w:gridCol w:w="1945"/>
        <w:gridCol w:w="2687"/>
        <w:gridCol w:w="658"/>
        <w:gridCol w:w="672"/>
        <w:gridCol w:w="911"/>
        <w:gridCol w:w="1725"/>
        <w:gridCol w:w="675"/>
        <w:gridCol w:w="658"/>
        <w:gridCol w:w="658"/>
        <w:gridCol w:w="830"/>
        <w:gridCol w:w="915"/>
        <w:gridCol w:w="1300"/>
      </w:tblGrid>
      <w:tr>
        <w:trPr>
          <w:trHeight w:val="45" w:hRule="atLeast"/>
        </w:trPr>
        <w:tc>
          <w:tcPr>
            <w:tcW w:w="1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194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泛函分析</w:t>
            </w:r>
            <w:r>
              <w:br/>
            </w:r>
            <w:r>
              <w:br/>
            </w:r>
            <w:r>
              <w:rPr>
                <w:rFonts w:ascii="SimSun" w:hAnsi="SimSun"/>
                <w:b w:val="false"/>
                <w:i w:val="false"/>
                <w:color w:val="000000"/>
                <w:sz w:val="21"/>
              </w:rPr>
              <w:t>Functional Analysis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Fourier分析</w:t>
            </w:r>
            <w:r>
              <w:br/>
            </w:r>
            <w:r>
              <w:br/>
            </w:r>
            <w:r>
              <w:rPr>
                <w:rFonts w:ascii="SimSun" w:hAnsi="SimSun"/>
                <w:b w:val="false"/>
                <w:i w:val="false"/>
                <w:color w:val="000000"/>
                <w:sz w:val="21"/>
              </w:rPr>
              <w:t>Fourier Analysis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动力系统</w:t>
            </w:r>
            <w:r>
              <w:br/>
            </w:r>
            <w:r>
              <w:br/>
            </w:r>
            <w:r>
              <w:rPr>
                <w:rFonts w:ascii="SimSun" w:hAnsi="SimSun"/>
                <w:b w:val="false"/>
                <w:i w:val="false"/>
                <w:color w:val="000000"/>
                <w:sz w:val="21"/>
              </w:rPr>
              <w:t>Dynamical Systems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多复变函数论</w:t>
            </w:r>
            <w:r>
              <w:br/>
            </w:r>
            <w:r>
              <w:br/>
            </w:r>
            <w:r>
              <w:rPr>
                <w:rFonts w:ascii="SimSun" w:hAnsi="SimSun"/>
                <w:b w:val="false"/>
                <w:i w:val="false"/>
                <w:color w:val="000000"/>
                <w:sz w:val="21"/>
              </w:rPr>
              <w:t>Functions of Several Complex Variables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194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几何与拓扑系列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微分流形</w:t>
            </w:r>
            <w:r>
              <w:br/>
            </w:r>
            <w:r>
              <w:br/>
            </w:r>
            <w:r>
              <w:rPr>
                <w:rFonts w:ascii="SimSun" w:hAnsi="SimSun"/>
                <w:b w:val="false"/>
                <w:i w:val="false"/>
                <w:color w:val="000000"/>
                <w:sz w:val="21"/>
              </w:rPr>
              <w:t>Differential Manifolds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同调论</w:t>
            </w:r>
            <w:r>
              <w:br/>
            </w:r>
            <w:r>
              <w:br/>
            </w:r>
            <w:r>
              <w:rPr>
                <w:rFonts w:ascii="SimSun" w:hAnsi="SimSun"/>
                <w:b w:val="false"/>
                <w:i w:val="false"/>
                <w:color w:val="000000"/>
                <w:sz w:val="21"/>
              </w:rPr>
              <w:t>Homology Theory</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代数拓扑与微分形式(H)</w:t>
            </w:r>
            <w:r>
              <w:br/>
            </w:r>
            <w:r>
              <w:br/>
            </w:r>
            <w:r>
              <w:rPr>
                <w:rFonts w:ascii="SimSun" w:hAnsi="SimSun"/>
                <w:b w:val="false"/>
                <w:i w:val="false"/>
                <w:color w:val="000000"/>
                <w:sz w:val="21"/>
              </w:rPr>
              <w:t>Algebraic Topology and Differential Forms(H)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MATH40055h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黎曼几何初步(H)</w:t>
            </w:r>
            <w:r>
              <w:br/>
            </w:r>
            <w:r>
              <w:br/>
            </w:r>
            <w:r>
              <w:rPr>
                <w:rFonts w:ascii="SimSun" w:hAnsi="SimSun"/>
                <w:b w:val="false"/>
                <w:i w:val="false"/>
                <w:color w:val="000000"/>
                <w:sz w:val="21"/>
              </w:rPr>
              <w:t>An Introduction to Riemannian Geometry(H)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MATH40056h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194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代数与数论系列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表示论基础（H）</w:t>
            </w:r>
            <w:r>
              <w:br/>
            </w:r>
            <w:r>
              <w:br/>
            </w:r>
            <w:r>
              <w:rPr>
                <w:rFonts w:ascii="SimSun" w:hAnsi="SimSun"/>
                <w:b w:val="false"/>
                <w:i w:val="false"/>
                <w:color w:val="000000"/>
                <w:sz w:val="21"/>
              </w:rPr>
              <w:t>Introduction to Representation Theory (H)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MATH30030h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交换代数（H）</w:t>
            </w:r>
            <w:r>
              <w:br/>
            </w:r>
            <w:r>
              <w:br/>
            </w:r>
            <w:r>
              <w:rPr>
                <w:rFonts w:ascii="SimSun" w:hAnsi="SimSun"/>
                <w:b w:val="false"/>
                <w:i w:val="false"/>
                <w:color w:val="000000"/>
                <w:sz w:val="21"/>
              </w:rPr>
              <w:t>Commutative Algebra (H)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MATH30031h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同调代数（H）</w:t>
            </w:r>
            <w:r>
              <w:br/>
            </w:r>
            <w:r>
              <w:br/>
            </w:r>
            <w:r>
              <w:rPr>
                <w:rFonts w:ascii="SimSun" w:hAnsi="SimSun"/>
                <w:b w:val="false"/>
                <w:i w:val="false"/>
                <w:color w:val="000000"/>
                <w:sz w:val="21"/>
              </w:rPr>
              <w:t>Homological Algebra (H)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MATH30032h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代数数论初步</w:t>
            </w:r>
            <w:r>
              <w:br/>
            </w:r>
            <w:r>
              <w:br/>
            </w:r>
            <w:r>
              <w:rPr>
                <w:rFonts w:ascii="SimSun" w:hAnsi="SimSun"/>
                <w:b w:val="false"/>
                <w:i w:val="false"/>
                <w:color w:val="000000"/>
                <w:sz w:val="21"/>
              </w:rPr>
              <w:t>Elementary Introduction to Algebraic Number Theory</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数论基础</w:t>
            </w:r>
            <w:r>
              <w:br/>
            </w:r>
            <w:r>
              <w:br/>
            </w:r>
            <w:r>
              <w:rPr>
                <w:rFonts w:ascii="SimSun" w:hAnsi="SimSun"/>
                <w:b w:val="false"/>
                <w:i w:val="false"/>
                <w:color w:val="000000"/>
                <w:sz w:val="21"/>
              </w:rPr>
              <w:t>Elementary Number Theory</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194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应用数学系列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数学模型</w:t>
            </w:r>
            <w:r>
              <w:br/>
            </w:r>
            <w:r>
              <w:br/>
            </w:r>
            <w:r>
              <w:rPr>
                <w:rFonts w:ascii="SimSun" w:hAnsi="SimSun"/>
                <w:b w:val="false"/>
                <w:i w:val="false"/>
                <w:color w:val="000000"/>
                <w:sz w:val="21"/>
              </w:rPr>
              <w:t>Mathematical Modeling</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w:t>
            </w:r>
            <w:r>
              <w:br/>
            </w:r>
            <w:r>
              <w:br/>
            </w:r>
            <w:r>
              <w:rPr>
                <w:rFonts w:ascii="SimSun" w:hAnsi="SimSun"/>
                <w:b w:val="false"/>
                <w:i w:val="false"/>
                <w:color w:val="000000"/>
                <w:sz w:val="21"/>
              </w:rPr>
              <w:t>Equations of Mathematical Physics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5,6,7,8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数学控制论(H)</w:t>
            </w:r>
            <w:r>
              <w:br/>
            </w:r>
            <w:r>
              <w:br/>
            </w:r>
            <w:r>
              <w:rPr>
                <w:rFonts w:ascii="SimSun" w:hAnsi="SimSun"/>
                <w:b w:val="false"/>
                <w:i w:val="false"/>
                <w:color w:val="000000"/>
                <w:sz w:val="21"/>
              </w:rPr>
              <w:t>Mathematical Control Theory(H)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MATH30029h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数值代数与优化(H)</w:t>
            </w:r>
            <w:r>
              <w:br/>
            </w:r>
            <w:r>
              <w:br/>
            </w:r>
            <w:r>
              <w:rPr>
                <w:rFonts w:ascii="SimSun" w:hAnsi="SimSun"/>
                <w:b w:val="false"/>
                <w:i w:val="false"/>
                <w:color w:val="000000"/>
                <w:sz w:val="21"/>
              </w:rPr>
              <w:t>Numerical Linear Algebra and Optimization(H)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MATH40057h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现代偏微分方程</w:t>
            </w:r>
            <w:r>
              <w:br/>
            </w:r>
            <w:r>
              <w:br/>
            </w:r>
            <w:r>
              <w:rPr>
                <w:rFonts w:ascii="SimSun" w:hAnsi="SimSun"/>
                <w:b w:val="false"/>
                <w:i w:val="false"/>
                <w:color w:val="000000"/>
                <w:sz w:val="21"/>
              </w:rPr>
              <w:t>Partial Differential Equations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194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概率与统计系列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w:t>
            </w:r>
            <w:r>
              <w:br/>
            </w:r>
            <w:r>
              <w:br/>
            </w:r>
            <w:r>
              <w:rPr>
                <w:rFonts w:ascii="SimSun" w:hAnsi="SimSun"/>
                <w:b w:val="false"/>
                <w:i w:val="false"/>
                <w:color w:val="000000"/>
                <w:sz w:val="21"/>
              </w:rPr>
              <w:t>Probability Theory</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5,6,7,8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数理统计</w:t>
            </w:r>
            <w:r>
              <w:br/>
            </w:r>
            <w:r>
              <w:br/>
            </w:r>
            <w:r>
              <w:rPr>
                <w:rFonts w:ascii="SimSun" w:hAnsi="SimSun"/>
                <w:b w:val="false"/>
                <w:i w:val="false"/>
                <w:color w:val="000000"/>
                <w:sz w:val="21"/>
              </w:rPr>
              <w:t>Mathematical Statistics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1945"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经典物理选讲</w:t>
            </w:r>
            <w:r>
              <w:br/>
            </w:r>
            <w:r>
              <w:br/>
            </w:r>
            <w:r>
              <w:rPr>
                <w:rFonts w:ascii="SimSun" w:hAnsi="SimSun"/>
                <w:b w:val="false"/>
                <w:i w:val="false"/>
                <w:color w:val="000000"/>
                <w:sz w:val="21"/>
              </w:rPr>
              <w:t>Selected Topics in Classical Physics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数学广义相对论</w:t>
            </w:r>
            <w:r>
              <w:br/>
            </w:r>
            <w:r>
              <w:br/>
            </w:r>
            <w:r>
              <w:rPr>
                <w:rFonts w:ascii="SimSun" w:hAnsi="SimSun"/>
                <w:b w:val="false"/>
                <w:i w:val="false"/>
                <w:color w:val="000000"/>
                <w:sz w:val="21"/>
              </w:rPr>
              <w:t>Mathematical General Relativity</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68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w:t>
            </w:r>
            <w:r>
              <w:br/>
            </w:r>
            <w:r>
              <w:br/>
            </w:r>
            <w:r>
              <w:rPr>
                <w:rFonts w:ascii="SimSun" w:hAnsi="SimSun"/>
                <w:b w:val="false"/>
                <w:i w:val="false"/>
                <w:color w:val="000000"/>
                <w:sz w:val="21"/>
              </w:rPr>
              <w:t>Quantum Mechanics I</w:t>
            </w:r>
          </w:p>
        </w:tc>
        <w:tc>
          <w:tcPr>
            <w:tcW w:w="65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PHYS30010</w:t>
            </w: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5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val="false"/>
          <w:i w:val="false"/>
          <w:color w:val="000000"/>
          <w:sz w:val="21"/>
        </w:rPr>
        <w:t xml:space="preserve">
       注：高等代数、抽象代数、常微分方程、复变函数、微分流形课程必须修读为数学英才班学生单独开设课程。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荣誉课程</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至少修读6门荣誉课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复变函数(H)</w:t>
            </w:r>
            <w:r>
              <w:br/>
            </w:r>
            <w:r>
              <w:br/>
            </w:r>
            <w:r>
              <w:rPr>
                <w:rFonts w:ascii="SimSun" w:hAnsi="SimSun"/>
                <w:b w:val="false"/>
                <w:i w:val="false"/>
                <w:color w:val="000000"/>
                <w:sz w:val="21"/>
              </w:rPr>
              <w:t>Function Theory of One Complex Variable(H)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MATH20016h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泛函分析(H)</w:t>
            </w:r>
            <w:r>
              <w:br/>
            </w:r>
            <w:r>
              <w:br/>
            </w:r>
            <w:r>
              <w:rPr>
                <w:rFonts w:ascii="SimSun" w:hAnsi="SimSun"/>
                <w:b w:val="false"/>
                <w:i w:val="false"/>
                <w:color w:val="000000"/>
                <w:sz w:val="21"/>
              </w:rPr>
              <w:t>Functional Analysis(H)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MATH30004h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多复变函数论(H)</w:t>
            </w:r>
            <w:r>
              <w:br/>
            </w:r>
            <w:r>
              <w:br/>
            </w:r>
            <w:r>
              <w:rPr>
                <w:rFonts w:ascii="SimSun" w:hAnsi="SimSun"/>
                <w:b w:val="false"/>
                <w:i w:val="false"/>
                <w:color w:val="000000"/>
                <w:sz w:val="21"/>
              </w:rPr>
              <w:t>Several Complex Variables(H)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MATH50017h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微分流形(H)</w:t>
            </w:r>
            <w:r>
              <w:br/>
            </w:r>
            <w:r>
              <w:br/>
            </w:r>
            <w:r>
              <w:rPr>
                <w:rFonts w:ascii="SimSun" w:hAnsi="SimSun"/>
                <w:b w:val="false"/>
                <w:i w:val="false"/>
                <w:color w:val="000000"/>
                <w:sz w:val="21"/>
              </w:rPr>
              <w:t>An introduction to Differential manifolds(H)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MATH30024h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代数拓扑(H)</w:t>
            </w:r>
            <w:r>
              <w:br/>
            </w:r>
            <w:r>
              <w:br/>
            </w:r>
            <w:r>
              <w:rPr>
                <w:rFonts w:ascii="SimSun" w:hAnsi="SimSun"/>
                <w:b w:val="false"/>
                <w:i w:val="false"/>
                <w:color w:val="000000"/>
                <w:sz w:val="21"/>
              </w:rPr>
              <w:t>Algebraic Topology(H)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MATH30017h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代数拓扑与微分形式(H)</w:t>
            </w:r>
            <w:r>
              <w:br/>
            </w:r>
            <w:r>
              <w:br/>
            </w:r>
            <w:r>
              <w:rPr>
                <w:rFonts w:ascii="SimSun" w:hAnsi="SimSun"/>
                <w:b w:val="false"/>
                <w:i w:val="false"/>
                <w:color w:val="000000"/>
                <w:sz w:val="21"/>
              </w:rPr>
              <w:t>Algebraic Topology and Differential Forms(H)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MATH40055h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黎曼几何初步(H)</w:t>
            </w:r>
            <w:r>
              <w:br/>
            </w:r>
            <w:r>
              <w:br/>
            </w:r>
            <w:r>
              <w:rPr>
                <w:rFonts w:ascii="SimSun" w:hAnsi="SimSun"/>
                <w:b w:val="false"/>
                <w:i w:val="false"/>
                <w:color w:val="000000"/>
                <w:sz w:val="21"/>
              </w:rPr>
              <w:t>An Introduction to Riemannian Geometry(H)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MATH40056h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数理方程（H）</w:t>
            </w:r>
            <w:r>
              <w:br/>
            </w:r>
            <w:r>
              <w:br/>
            </w:r>
            <w:r>
              <w:rPr>
                <w:rFonts w:ascii="SimSun" w:hAnsi="SimSun"/>
                <w:b w:val="false"/>
                <w:i w:val="false"/>
                <w:color w:val="000000"/>
                <w:sz w:val="21"/>
              </w:rPr>
              <w:t>Equations of Mathematical Physics(H)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MATH30005h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数学控制论(H)</w:t>
            </w:r>
            <w:r>
              <w:br/>
            </w:r>
            <w:r>
              <w:br/>
            </w:r>
            <w:r>
              <w:rPr>
                <w:rFonts w:ascii="SimSun" w:hAnsi="SimSun"/>
                <w:b w:val="false"/>
                <w:i w:val="false"/>
                <w:color w:val="000000"/>
                <w:sz w:val="21"/>
              </w:rPr>
              <w:t>Mathematical Control Theory(H)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MATH30029h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数值代数与优化(H)</w:t>
            </w:r>
            <w:r>
              <w:br/>
            </w:r>
            <w:r>
              <w:br/>
            </w:r>
            <w:r>
              <w:rPr>
                <w:rFonts w:ascii="SimSun" w:hAnsi="SimSun"/>
                <w:b w:val="false"/>
                <w:i w:val="false"/>
                <w:color w:val="000000"/>
                <w:sz w:val="21"/>
              </w:rPr>
              <w:t>Numerical Linear Algebra and Optimization(H)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MATH40057h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概率论(H)</w:t>
            </w:r>
            <w:r>
              <w:br/>
            </w:r>
            <w:r>
              <w:br/>
            </w:r>
            <w:r>
              <w:rPr>
                <w:rFonts w:ascii="SimSun" w:hAnsi="SimSun"/>
                <w:b w:val="false"/>
                <w:i w:val="false"/>
                <w:color w:val="000000"/>
                <w:sz w:val="21"/>
              </w:rPr>
              <w:t>Probability Theory(H)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MATH30003h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表示论基础（H）</w:t>
            </w:r>
            <w:r>
              <w:br/>
            </w:r>
            <w:r>
              <w:br/>
            </w:r>
            <w:r>
              <w:rPr>
                <w:rFonts w:ascii="SimSun" w:hAnsi="SimSun"/>
                <w:b w:val="false"/>
                <w:i w:val="false"/>
                <w:color w:val="000000"/>
                <w:sz w:val="21"/>
              </w:rPr>
              <w:t>Introduction to Representation Theory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MATH30030h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交换代数（H）</w:t>
            </w:r>
            <w:r>
              <w:br/>
            </w:r>
            <w:r>
              <w:br/>
            </w:r>
            <w:r>
              <w:rPr>
                <w:rFonts w:ascii="SimSun" w:hAnsi="SimSun"/>
                <w:b w:val="false"/>
                <w:i w:val="false"/>
                <w:color w:val="000000"/>
                <w:sz w:val="21"/>
              </w:rPr>
              <w:t>Commutative Algebra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MATH30031h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同调代数（H）</w:t>
            </w:r>
            <w:r>
              <w:br/>
            </w:r>
            <w:r>
              <w:br/>
            </w:r>
            <w:r>
              <w:rPr>
                <w:rFonts w:ascii="SimSun" w:hAnsi="SimSun"/>
                <w:b w:val="false"/>
                <w:i w:val="false"/>
                <w:color w:val="000000"/>
                <w:sz w:val="21"/>
              </w:rPr>
              <w:t>Homological Algebra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MATH30032h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实变函数(H)</w:t>
            </w:r>
            <w:r>
              <w:br/>
            </w:r>
            <w:r>
              <w:br/>
            </w:r>
            <w:r>
              <w:rPr>
                <w:rFonts w:ascii="SimSun" w:hAnsi="SimSun"/>
                <w:b w:val="false"/>
                <w:i w:val="false"/>
                <w:color w:val="000000"/>
                <w:sz w:val="21"/>
              </w:rPr>
              <w:t>Functions of Real Variable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MATH20017h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数学分析AⅠ(H)</w:t>
            </w:r>
            <w:r>
              <w:br/>
            </w:r>
            <w:r>
              <w:br/>
            </w:r>
            <w:r>
              <w:rPr>
                <w:rFonts w:ascii="SimSun" w:hAnsi="SimSun"/>
                <w:b w:val="false"/>
                <w:i w:val="false"/>
                <w:color w:val="000000"/>
                <w:sz w:val="21"/>
              </w:rPr>
              <w:t>Mathematical Analysis AⅠ(H)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数学分析AⅡ(H)</w:t>
            </w:r>
            <w:r>
              <w:br/>
            </w:r>
            <w:r>
              <w:br/>
            </w:r>
            <w:r>
              <w:rPr>
                <w:rFonts w:ascii="SimSun" w:hAnsi="SimSun"/>
                <w:b w:val="false"/>
                <w:i w:val="false"/>
                <w:color w:val="000000"/>
                <w:sz w:val="21"/>
              </w:rPr>
              <w:t>Mathematical Analysis AⅡ(H)</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MATH10011h</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36学分。要求在本专业专业进阶模块I（含理工课程池）修读15学分（研究生学位课程不少于9学分）、专业进阶模块II修读15学分（研究生学位课程不少于9学分，研究生选修课不少于6学分）。学分不足部分可在全校所有课程中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专业进阶模块I（含理工课程池）15学分，其中研究生学位课程修读不少于9学分。
      </w:t>
      </w:r>
    </w:p>
    <w:tbl>
      <w:tblPr>
        <w:tblW w:w="0" w:type="auto"/>
        <w:tblCellSpacing w:w="0" w:type="auto"/>
        <w:tblBorders>
          <w:top w:val="none"/>
          <w:left w:val="none"/>
          <w:bottom w:val="none"/>
          <w:right w:val="none"/>
          <w:insideH w:val="none"/>
          <w:insideV w:val="none"/>
        </w:tblBorders>
      </w:tblPr>
      <w:tblGrid>
        <w:gridCol w:w="2000"/>
        <w:gridCol w:w="2713"/>
        <w:gridCol w:w="675"/>
        <w:gridCol w:w="677"/>
        <w:gridCol w:w="934"/>
        <w:gridCol w:w="1663"/>
        <w:gridCol w:w="675"/>
        <w:gridCol w:w="670"/>
        <w:gridCol w:w="674"/>
        <w:gridCol w:w="671"/>
        <w:gridCol w:w="936"/>
        <w:gridCol w:w="1346"/>
      </w:tblGrid>
      <w:tr>
        <w:trPr>
          <w:trHeight w:val="45" w:hRule="atLeast"/>
        </w:trPr>
        <w:tc>
          <w:tcPr>
            <w:tcW w:w="2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00"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专业进阶模块I</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生产实习</w:t>
            </w:r>
            <w:r>
              <w:br/>
            </w:r>
            <w:r>
              <w:br/>
            </w:r>
            <w:r>
              <w:rPr>
                <w:rFonts w:ascii="SimSun" w:hAnsi="SimSun"/>
                <w:b w:val="false"/>
                <w:i w:val="false"/>
                <w:color w:val="000000"/>
                <w:sz w:val="21"/>
              </w:rPr>
              <w:t>Internship</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小波分析</w:t>
            </w:r>
            <w:r>
              <w:br/>
            </w:r>
            <w:r>
              <w:br/>
            </w:r>
            <w:r>
              <w:rPr>
                <w:rFonts w:ascii="SimSun" w:hAnsi="SimSun"/>
                <w:b w:val="false"/>
                <w:i w:val="false"/>
                <w:color w:val="000000"/>
                <w:sz w:val="21"/>
              </w:rPr>
              <w:t>Wavelet Analysis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计算机辅助几何设计</w:t>
            </w:r>
            <w:r>
              <w:br/>
            </w:r>
            <w:r>
              <w:br/>
            </w:r>
            <w:r>
              <w:rPr>
                <w:rFonts w:ascii="SimSun" w:hAnsi="SimSun"/>
                <w:b w:val="false"/>
                <w:i w:val="false"/>
                <w:color w:val="000000"/>
                <w:sz w:val="21"/>
              </w:rPr>
              <w:t>Computer Aided Geometric Design</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数学金融学</w:t>
            </w:r>
            <w:r>
              <w:br/>
            </w:r>
            <w:r>
              <w:br/>
            </w:r>
            <w:r>
              <w:rPr>
                <w:rFonts w:ascii="SimSun" w:hAnsi="SimSun"/>
                <w:b w:val="false"/>
                <w:i w:val="false"/>
                <w:color w:val="000000"/>
                <w:sz w:val="21"/>
              </w:rPr>
              <w:t>Mathematical Finance</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应用几何</w:t>
            </w:r>
            <w:r>
              <w:br/>
            </w:r>
            <w:r>
              <w:br/>
            </w:r>
            <w:r>
              <w:rPr>
                <w:rFonts w:ascii="SimSun" w:hAnsi="SimSun"/>
                <w:b w:val="false"/>
                <w:i w:val="false"/>
                <w:color w:val="000000"/>
                <w:sz w:val="21"/>
              </w:rPr>
              <w:t>Applied Geometry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利息理论</w:t>
            </w:r>
            <w:r>
              <w:br/>
            </w:r>
            <w:r>
              <w:br/>
            </w:r>
            <w:r>
              <w:rPr>
                <w:rFonts w:ascii="SimSun" w:hAnsi="SimSun"/>
                <w:b w:val="false"/>
                <w:i w:val="false"/>
                <w:color w:val="000000"/>
                <w:sz w:val="21"/>
              </w:rPr>
              <w:t>Theory of Interest</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计算方法</w:t>
            </w:r>
            <w:r>
              <w:br/>
            </w:r>
            <w:r>
              <w:br/>
            </w:r>
            <w:r>
              <w:rPr>
                <w:rFonts w:ascii="SimSun" w:hAnsi="SimSun"/>
                <w:b w:val="false"/>
                <w:i w:val="false"/>
                <w:color w:val="000000"/>
                <w:sz w:val="21"/>
              </w:rPr>
              <w:t>Computational Methods (Numerical Analysis)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分形几何</w:t>
            </w:r>
            <w:r>
              <w:br/>
            </w:r>
            <w:r>
              <w:br/>
            </w:r>
            <w:r>
              <w:rPr>
                <w:rFonts w:ascii="SimSun" w:hAnsi="SimSun"/>
                <w:b w:val="false"/>
                <w:i w:val="false"/>
                <w:color w:val="000000"/>
                <w:sz w:val="21"/>
              </w:rPr>
              <w:t>Fractal Geometry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非寿险精算数学</w:t>
            </w:r>
            <w:r>
              <w:br/>
            </w:r>
            <w:r>
              <w:br/>
            </w:r>
            <w:r>
              <w:rPr>
                <w:rFonts w:ascii="SimSun" w:hAnsi="SimSun"/>
                <w:b w:val="false"/>
                <w:i w:val="false"/>
                <w:color w:val="000000"/>
                <w:sz w:val="21"/>
              </w:rPr>
              <w:t>Nonlife Actuarial Mathematics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寿险精算数学</w:t>
            </w:r>
            <w:r>
              <w:br/>
            </w:r>
            <w:r>
              <w:br/>
            </w:r>
            <w:r>
              <w:rPr>
                <w:rFonts w:ascii="SimSun" w:hAnsi="SimSun"/>
                <w:b w:val="false"/>
                <w:i w:val="false"/>
                <w:color w:val="000000"/>
                <w:sz w:val="21"/>
              </w:rPr>
              <w:t>Life Actuarial Mathematics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w:t>
            </w:r>
            <w:r>
              <w:br/>
            </w:r>
            <w:r>
              <w:br/>
            </w:r>
            <w:r>
              <w:rPr>
                <w:rFonts w:ascii="SimSun" w:hAnsi="SimSun"/>
                <w:b w:val="false"/>
                <w:i w:val="false"/>
                <w:color w:val="000000"/>
                <w:sz w:val="21"/>
              </w:rPr>
              <w:t>Digital Signal Processing</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测度论</w:t>
            </w:r>
            <w:r>
              <w:br/>
            </w:r>
            <w:r>
              <w:br/>
            </w:r>
            <w:r>
              <w:rPr>
                <w:rFonts w:ascii="SimSun" w:hAnsi="SimSun"/>
                <w:b w:val="false"/>
                <w:i w:val="false"/>
                <w:color w:val="000000"/>
                <w:sz w:val="21"/>
              </w:rPr>
              <w:t>Measure Theory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非线性系统</w:t>
            </w:r>
            <w:r>
              <w:br/>
            </w:r>
            <w:r>
              <w:br/>
            </w:r>
            <w:r>
              <w:rPr>
                <w:rFonts w:ascii="SimSun" w:hAnsi="SimSun"/>
                <w:b w:val="false"/>
                <w:i w:val="false"/>
                <w:color w:val="000000"/>
                <w:sz w:val="21"/>
              </w:rPr>
              <w:t>Nonlinear Dynamical Systems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科学计算</w:t>
            </w:r>
            <w:r>
              <w:br/>
            </w:r>
            <w:r>
              <w:br/>
            </w:r>
            <w:r>
              <w:rPr>
                <w:rFonts w:ascii="SimSun" w:hAnsi="SimSun"/>
                <w:b w:val="false"/>
                <w:i w:val="false"/>
                <w:color w:val="000000"/>
                <w:sz w:val="21"/>
              </w:rPr>
              <w:t>Scientific Computing</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数学分析原理</w:t>
            </w:r>
            <w:r>
              <w:br/>
            </w:r>
            <w:r>
              <w:br/>
            </w:r>
            <w:r>
              <w:rPr>
                <w:rFonts w:ascii="SimSun" w:hAnsi="SimSun"/>
                <w:b w:val="false"/>
                <w:i w:val="false"/>
                <w:color w:val="000000"/>
                <w:sz w:val="21"/>
              </w:rPr>
              <w:t>Principles of Mathematical Analysis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数据科学中的现代逼近方法</w:t>
            </w:r>
            <w:r>
              <w:br/>
            </w:r>
            <w:r>
              <w:br/>
            </w:r>
            <w:r>
              <w:rPr>
                <w:rFonts w:ascii="SimSun" w:hAnsi="SimSun"/>
                <w:b w:val="false"/>
                <w:i w:val="false"/>
                <w:color w:val="000000"/>
                <w:sz w:val="21"/>
              </w:rPr>
              <w:t>Approximation Methods for Data Science</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统计方法选讲</w:t>
            </w:r>
            <w:r>
              <w:br/>
            </w:r>
            <w:r>
              <w:br/>
            </w:r>
            <w:r>
              <w:rPr>
                <w:rFonts w:ascii="SimSun" w:hAnsi="SimSun"/>
                <w:b w:val="false"/>
                <w:i w:val="false"/>
                <w:color w:val="000000"/>
                <w:sz w:val="21"/>
              </w:rPr>
              <w:t>Selected Topics of Statistical Methods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应用随机过程</w:t>
            </w:r>
            <w:r>
              <w:br/>
            </w:r>
            <w:r>
              <w:br/>
            </w:r>
            <w:r>
              <w:rPr>
                <w:rFonts w:ascii="SimSun" w:hAnsi="SimSun"/>
                <w:b w:val="false"/>
                <w:i w:val="false"/>
                <w:color w:val="000000"/>
                <w:sz w:val="21"/>
              </w:rPr>
              <w:t>Applied Stochastic Processes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统计推断</w:t>
            </w:r>
            <w:r>
              <w:br/>
            </w:r>
            <w:r>
              <w:br/>
            </w:r>
            <w:r>
              <w:rPr>
                <w:rFonts w:ascii="SimSun" w:hAnsi="SimSun"/>
                <w:b w:val="false"/>
                <w:i w:val="false"/>
                <w:color w:val="000000"/>
                <w:sz w:val="21"/>
              </w:rPr>
              <w:t>Statistical Inference</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遍历论</w:t>
            </w:r>
            <w:r>
              <w:br/>
            </w:r>
            <w:r>
              <w:br/>
            </w:r>
            <w:r>
              <w:rPr>
                <w:rFonts w:ascii="SimSun" w:hAnsi="SimSun"/>
                <w:b w:val="false"/>
                <w:i w:val="false"/>
                <w:color w:val="000000"/>
                <w:sz w:val="21"/>
              </w:rPr>
              <w:t>Ergodic Theory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变分法与偏微分方程</w:t>
            </w:r>
            <w:r>
              <w:br/>
            </w:r>
            <w:r>
              <w:br/>
            </w:r>
            <w:r>
              <w:rPr>
                <w:rFonts w:ascii="SimSun" w:hAnsi="SimSun"/>
                <w:b w:val="false"/>
                <w:i w:val="false"/>
                <w:color w:val="000000"/>
                <w:sz w:val="21"/>
              </w:rPr>
              <w:t>the Calculus of Variations and PDE</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拓扑群</w:t>
            </w:r>
            <w:r>
              <w:br/>
            </w:r>
            <w:r>
              <w:br/>
            </w:r>
            <w:r>
              <w:rPr>
                <w:rFonts w:ascii="SimSun" w:hAnsi="SimSun"/>
                <w:b w:val="false"/>
                <w:i w:val="false"/>
                <w:color w:val="000000"/>
                <w:sz w:val="21"/>
              </w:rPr>
              <w:t>Topological Groups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线性与非线性规划</w:t>
            </w:r>
            <w:r>
              <w:br/>
            </w:r>
            <w:r>
              <w:br/>
            </w:r>
            <w:r>
              <w:rPr>
                <w:rFonts w:ascii="SimSun" w:hAnsi="SimSun"/>
                <w:b w:val="false"/>
                <w:i w:val="false"/>
                <w:color w:val="000000"/>
                <w:sz w:val="21"/>
              </w:rPr>
              <w:t>Linear and Nonlinear Programming</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w:t>
            </w:r>
            <w:r>
              <w:br/>
            </w:r>
            <w:r>
              <w:br/>
            </w:r>
            <w:r>
              <w:rPr>
                <w:rFonts w:ascii="SimSun" w:hAnsi="SimSun"/>
                <w:b w:val="false"/>
                <w:i w:val="false"/>
                <w:color w:val="000000"/>
                <w:sz w:val="21"/>
              </w:rPr>
              <w:t>Optimization</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金融中的随机分析</w:t>
            </w:r>
            <w:r>
              <w:br/>
            </w:r>
            <w:r>
              <w:br/>
            </w:r>
            <w:r>
              <w:rPr>
                <w:rFonts w:ascii="SimSun" w:hAnsi="SimSun"/>
                <w:b w:val="false"/>
                <w:i w:val="false"/>
                <w:color w:val="000000"/>
                <w:sz w:val="21"/>
              </w:rPr>
              <w:t>Stochastic Calculus for Finance</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w:t>
            </w:r>
            <w:r>
              <w:br/>
            </w:r>
            <w:r>
              <w:br/>
            </w:r>
            <w:r>
              <w:rPr>
                <w:rFonts w:ascii="SimSun" w:hAnsi="SimSun"/>
                <w:b w:val="false"/>
                <w:i w:val="false"/>
                <w:color w:val="000000"/>
                <w:sz w:val="21"/>
              </w:rPr>
              <w:t>Deep Learning</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微分几何续论</w:t>
            </w:r>
            <w:r>
              <w:br/>
            </w:r>
            <w:r>
              <w:br/>
            </w:r>
            <w:r>
              <w:rPr>
                <w:rFonts w:ascii="SimSun" w:hAnsi="SimSun"/>
                <w:b w:val="false"/>
                <w:i w:val="false"/>
                <w:color w:val="000000"/>
                <w:sz w:val="21"/>
              </w:rPr>
              <w:t>Differential Geometry II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布朗运动</w:t>
            </w:r>
            <w:r>
              <w:br/>
            </w:r>
            <w:r>
              <w:br/>
            </w:r>
            <w:r>
              <w:rPr>
                <w:rFonts w:ascii="SimSun" w:hAnsi="SimSun"/>
                <w:b w:val="false"/>
                <w:i w:val="false"/>
                <w:color w:val="000000"/>
                <w:sz w:val="21"/>
              </w:rPr>
              <w:t>Brwonian Motion</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概率模型与随机计算选讲</w:t>
            </w:r>
            <w:r>
              <w:br/>
            </w:r>
            <w:r>
              <w:br/>
            </w:r>
            <w:r>
              <w:rPr>
                <w:rFonts w:ascii="SimSun" w:hAnsi="SimSun"/>
                <w:b w:val="false"/>
                <w:i w:val="false"/>
                <w:color w:val="000000"/>
                <w:sz w:val="21"/>
              </w:rPr>
              <w:t>Selected Topics on Probabilistic Models and Stochastic Calculations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Current理论</w:t>
            </w:r>
            <w:r>
              <w:br/>
            </w:r>
            <w:r>
              <w:br/>
            </w:r>
            <w:r>
              <w:rPr>
                <w:rFonts w:ascii="SimSun" w:hAnsi="SimSun"/>
                <w:b w:val="false"/>
                <w:i w:val="false"/>
                <w:color w:val="000000"/>
                <w:sz w:val="21"/>
              </w:rPr>
              <w:t>Current Theory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微局部分析</w:t>
            </w:r>
            <w:r>
              <w:br/>
            </w:r>
            <w:r>
              <w:br/>
            </w:r>
            <w:r>
              <w:rPr>
                <w:rFonts w:ascii="SimSun" w:hAnsi="SimSun"/>
                <w:b w:val="false"/>
                <w:i w:val="false"/>
                <w:color w:val="000000"/>
                <w:sz w:val="21"/>
              </w:rPr>
              <w:t>Microlocal Analysis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现代调和分析</w:t>
            </w:r>
            <w:r>
              <w:br/>
            </w:r>
            <w:r>
              <w:br/>
            </w:r>
            <w:r>
              <w:rPr>
                <w:rFonts w:ascii="SimSun" w:hAnsi="SimSun"/>
                <w:b w:val="false"/>
                <w:i w:val="false"/>
                <w:color w:val="000000"/>
                <w:sz w:val="21"/>
              </w:rPr>
              <w:t>Modern Harmonic Analysis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高维概率及其应用</w:t>
            </w:r>
            <w:r>
              <w:br/>
            </w:r>
            <w:r>
              <w:br/>
            </w:r>
            <w:r>
              <w:rPr>
                <w:rFonts w:ascii="SimSun" w:hAnsi="SimSun"/>
                <w:b w:val="false"/>
                <w:i w:val="false"/>
                <w:color w:val="000000"/>
                <w:sz w:val="21"/>
              </w:rPr>
              <w:t>High-Dimensional Probability with its Applications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数学建模及应用</w:t>
            </w:r>
            <w:r>
              <w:br/>
            </w:r>
            <w:r>
              <w:br/>
            </w:r>
            <w:r>
              <w:rPr>
                <w:rFonts w:ascii="SimSun" w:hAnsi="SimSun"/>
                <w:b w:val="false"/>
                <w:i w:val="false"/>
                <w:color w:val="000000"/>
                <w:sz w:val="21"/>
              </w:rPr>
              <w:t>Mathematical Modeling and Applications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现代数据科学选讲</w:t>
            </w:r>
            <w:r>
              <w:br/>
            </w:r>
            <w:r>
              <w:br/>
            </w:r>
            <w:r>
              <w:rPr>
                <w:rFonts w:ascii="SimSun" w:hAnsi="SimSun"/>
                <w:b w:val="false"/>
                <w:i w:val="false"/>
                <w:color w:val="000000"/>
                <w:sz w:val="21"/>
              </w:rPr>
              <w:t>Topics in Modern Data Science</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金融衍生品数学导论</w:t>
            </w:r>
            <w:r>
              <w:br/>
            </w:r>
            <w:r>
              <w:br/>
            </w:r>
            <w:r>
              <w:rPr>
                <w:rFonts w:ascii="SimSun" w:hAnsi="SimSun"/>
                <w:b w:val="false"/>
                <w:i w:val="false"/>
                <w:color w:val="000000"/>
                <w:sz w:val="21"/>
              </w:rPr>
              <w:t>An Introduction to the Mathematical Theory of Financial Derivatives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几何群论</w:t>
            </w:r>
            <w:r>
              <w:br/>
            </w:r>
            <w:r>
              <w:br/>
            </w:r>
            <w:r>
              <w:rPr>
                <w:rFonts w:ascii="SimSun" w:hAnsi="SimSun"/>
                <w:b w:val="false"/>
                <w:i w:val="false"/>
                <w:color w:val="000000"/>
                <w:sz w:val="21"/>
              </w:rPr>
              <w:t>Geometric Group Theory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现代统计模型</w:t>
            </w:r>
            <w:r>
              <w:br/>
            </w:r>
            <w:r>
              <w:br/>
            </w:r>
            <w:r>
              <w:rPr>
                <w:rFonts w:ascii="SimSun" w:hAnsi="SimSun"/>
                <w:b w:val="false"/>
                <w:i w:val="false"/>
                <w:color w:val="000000"/>
                <w:sz w:val="21"/>
              </w:rPr>
              <w:t>Statistical Modeling and Methods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多元统计原理与基础</w:t>
            </w:r>
            <w:r>
              <w:br/>
            </w:r>
            <w:r>
              <w:br/>
            </w:r>
            <w:r>
              <w:rPr>
                <w:rFonts w:ascii="SimSun" w:hAnsi="SimSun"/>
                <w:b w:val="false"/>
                <w:i w:val="false"/>
                <w:color w:val="000000"/>
                <w:sz w:val="21"/>
              </w:rPr>
              <w:t>Principles and Foundations of Multivariate Statistics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双曲几何</w:t>
            </w:r>
            <w:r>
              <w:br/>
            </w:r>
            <w:r>
              <w:br/>
            </w:r>
            <w:r>
              <w:rPr>
                <w:rFonts w:ascii="SimSun" w:hAnsi="SimSun"/>
                <w:b w:val="false"/>
                <w:i w:val="false"/>
                <w:color w:val="000000"/>
                <w:sz w:val="21"/>
              </w:rPr>
              <w:t>Hyperbolic Geometry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数理方程进阶</w:t>
            </w:r>
            <w:r>
              <w:br/>
            </w:r>
            <w:r>
              <w:br/>
            </w:r>
            <w:r>
              <w:rPr>
                <w:rFonts w:ascii="SimSun" w:hAnsi="SimSun"/>
                <w:b w:val="false"/>
                <w:i w:val="false"/>
                <w:color w:val="000000"/>
                <w:sz w:val="21"/>
              </w:rPr>
              <w:t>Advanced course on Mathematical Physics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谱理论基础</w:t>
            </w:r>
            <w:r>
              <w:br/>
            </w:r>
            <w:r>
              <w:br/>
            </w:r>
            <w:r>
              <w:rPr>
                <w:rFonts w:ascii="SimSun" w:hAnsi="SimSun"/>
                <w:b w:val="false"/>
                <w:i w:val="false"/>
                <w:color w:val="000000"/>
                <w:sz w:val="21"/>
              </w:rPr>
              <w:t>Introduction to Spectral Theory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现代偏微分方程</w:t>
            </w:r>
            <w:r>
              <w:br/>
            </w:r>
            <w:r>
              <w:br/>
            </w:r>
            <w:r>
              <w:rPr>
                <w:rFonts w:ascii="SimSun" w:hAnsi="SimSun"/>
                <w:b w:val="false"/>
                <w:i w:val="false"/>
                <w:color w:val="000000"/>
                <w:sz w:val="21"/>
              </w:rPr>
              <w:t>Partial Differential Equations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复分析</w:t>
            </w:r>
            <w:r>
              <w:br/>
            </w:r>
            <w:r>
              <w:br/>
            </w:r>
            <w:r>
              <w:rPr>
                <w:rFonts w:ascii="SimSun" w:hAnsi="SimSun"/>
                <w:b w:val="false"/>
                <w:i w:val="false"/>
                <w:color w:val="000000"/>
                <w:sz w:val="21"/>
              </w:rPr>
              <w:t>Complex Analysis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代数拓扑基础</w:t>
            </w:r>
            <w:r>
              <w:br/>
            </w:r>
            <w:r>
              <w:br/>
            </w:r>
            <w:r>
              <w:rPr>
                <w:rFonts w:ascii="SimSun" w:hAnsi="SimSun"/>
                <w:b w:val="false"/>
                <w:i w:val="false"/>
                <w:color w:val="000000"/>
                <w:sz w:val="21"/>
              </w:rPr>
              <w:t>Elements of Algebraic Topology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现代微分几何基础</w:t>
            </w:r>
            <w:r>
              <w:br/>
            </w:r>
            <w:r>
              <w:br/>
            </w:r>
            <w:r>
              <w:rPr>
                <w:rFonts w:ascii="SimSun" w:hAnsi="SimSun"/>
                <w:b w:val="false"/>
                <w:i w:val="false"/>
                <w:color w:val="000000"/>
                <w:sz w:val="21"/>
              </w:rPr>
              <w:t>Introduction to Modern Differential Geometry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李群和李代数</w:t>
            </w:r>
            <w:r>
              <w:br/>
            </w:r>
            <w:r>
              <w:br/>
            </w:r>
            <w:r>
              <w:rPr>
                <w:rFonts w:ascii="SimSun" w:hAnsi="SimSun"/>
                <w:b w:val="false"/>
                <w:i w:val="false"/>
                <w:color w:val="000000"/>
                <w:sz w:val="21"/>
              </w:rPr>
              <w:t>Lie Groups and Lie Algebras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现代常微分方程</w:t>
            </w:r>
            <w:r>
              <w:br/>
            </w:r>
            <w:r>
              <w:br/>
            </w:r>
            <w:r>
              <w:rPr>
                <w:rFonts w:ascii="SimSun" w:hAnsi="SimSun"/>
                <w:b w:val="false"/>
                <w:i w:val="false"/>
                <w:color w:val="000000"/>
                <w:sz w:val="21"/>
              </w:rPr>
              <w:t>Modern Ordinary Differential Equations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索伯列夫空间</w:t>
            </w:r>
            <w:r>
              <w:br/>
            </w:r>
            <w:r>
              <w:br/>
            </w:r>
            <w:r>
              <w:rPr>
                <w:rFonts w:ascii="SimSun" w:hAnsi="SimSun"/>
                <w:b w:val="false"/>
                <w:i w:val="false"/>
                <w:color w:val="000000"/>
                <w:sz w:val="21"/>
              </w:rPr>
              <w:t>Sobolev Spaces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随机分析</w:t>
            </w:r>
            <w:r>
              <w:br/>
            </w:r>
            <w:r>
              <w:br/>
            </w:r>
            <w:r>
              <w:rPr>
                <w:rFonts w:ascii="SimSun" w:hAnsi="SimSun"/>
                <w:b w:val="false"/>
                <w:i w:val="false"/>
                <w:color w:val="000000"/>
                <w:sz w:val="21"/>
              </w:rPr>
              <w:t>Stochastic Analysis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物理学与偏微分方程</w:t>
            </w:r>
            <w:r>
              <w:br/>
            </w:r>
            <w:r>
              <w:br/>
            </w:r>
            <w:r>
              <w:rPr>
                <w:rFonts w:ascii="SimSun" w:hAnsi="SimSun"/>
                <w:b w:val="false"/>
                <w:i w:val="false"/>
                <w:color w:val="000000"/>
                <w:sz w:val="21"/>
              </w:rPr>
              <w:t>Physics and Partial Differential Equations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控制理论基础</w:t>
            </w:r>
            <w:r>
              <w:br/>
            </w:r>
            <w:r>
              <w:br/>
            </w:r>
            <w:r>
              <w:rPr>
                <w:rFonts w:ascii="SimSun" w:hAnsi="SimSun"/>
                <w:b w:val="false"/>
                <w:i w:val="false"/>
                <w:color w:val="000000"/>
                <w:sz w:val="21"/>
              </w:rPr>
              <w:t>Introduction to Control Theory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w:t>
            </w:r>
            <w:r>
              <w:br/>
            </w:r>
            <w:r>
              <w:br/>
            </w:r>
            <w:r>
              <w:rPr>
                <w:rFonts w:ascii="SimSun" w:hAnsi="SimSun"/>
                <w:b w:val="false"/>
                <w:i w:val="false"/>
                <w:color w:val="000000"/>
                <w:sz w:val="21"/>
              </w:rPr>
              <w:t>Algebraic Geometry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w:t>
            </w:r>
            <w:r>
              <w:br/>
            </w:r>
            <w:r>
              <w:br/>
            </w:r>
            <w:r>
              <w:rPr>
                <w:rFonts w:ascii="SimSun" w:hAnsi="SimSun"/>
                <w:b w:val="false"/>
                <w:i w:val="false"/>
                <w:color w:val="000000"/>
                <w:sz w:val="21"/>
              </w:rPr>
              <w:t>Modern Differential Geometry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w:t>
            </w:r>
            <w:r>
              <w:br/>
            </w:r>
            <w:r>
              <w:br/>
            </w:r>
            <w:r>
              <w:rPr>
                <w:rFonts w:ascii="SimSun" w:hAnsi="SimSun"/>
                <w:b w:val="false"/>
                <w:i w:val="false"/>
                <w:color w:val="000000"/>
                <w:sz w:val="21"/>
              </w:rPr>
              <w:t>Algebraic Topology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数值分析与科学计算</w:t>
            </w:r>
            <w:r>
              <w:br/>
            </w:r>
            <w:r>
              <w:br/>
            </w:r>
            <w:r>
              <w:rPr>
                <w:rFonts w:ascii="SimSun" w:hAnsi="SimSun"/>
                <w:b w:val="false"/>
                <w:i w:val="false"/>
                <w:color w:val="000000"/>
                <w:sz w:val="21"/>
              </w:rPr>
              <w:t>Numerical Analysis and Scientific Computation</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数值代数及其应用</w:t>
            </w:r>
            <w:r>
              <w:br/>
            </w:r>
            <w:r>
              <w:br/>
            </w:r>
            <w:r>
              <w:rPr>
                <w:rFonts w:ascii="SimSun" w:hAnsi="SimSun"/>
                <w:b w:val="false"/>
                <w:i w:val="false"/>
                <w:color w:val="000000"/>
                <w:sz w:val="21"/>
              </w:rPr>
              <w:t>Numerical Algebra and Its Applications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应用分析中的科学计算</w:t>
            </w:r>
            <w:r>
              <w:br/>
            </w:r>
            <w:r>
              <w:br/>
            </w:r>
            <w:r>
              <w:rPr>
                <w:rFonts w:ascii="SimSun" w:hAnsi="SimSun"/>
                <w:b w:val="false"/>
                <w:i w:val="false"/>
                <w:color w:val="000000"/>
                <w:sz w:val="21"/>
              </w:rPr>
              <w:t>Scientific Computation in Applied Analysis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高等泛函分析Ⅰ</w:t>
            </w:r>
            <w:r>
              <w:br/>
            </w:r>
            <w:r>
              <w:br/>
            </w:r>
            <w:r>
              <w:rPr>
                <w:rFonts w:ascii="SimSun" w:hAnsi="SimSun"/>
                <w:b w:val="false"/>
                <w:i w:val="false"/>
                <w:color w:val="000000"/>
                <w:sz w:val="21"/>
              </w:rPr>
              <w:t>Advanced Functional Analysis Ⅰ</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高等泛函分析Ⅱ</w:t>
            </w:r>
            <w:r>
              <w:br/>
            </w:r>
            <w:r>
              <w:br/>
            </w:r>
            <w:r>
              <w:rPr>
                <w:rFonts w:ascii="SimSun" w:hAnsi="SimSun"/>
                <w:b w:val="false"/>
                <w:i w:val="false"/>
                <w:color w:val="000000"/>
                <w:sz w:val="21"/>
              </w:rPr>
              <w:t>Advanced Functional Analysis Ⅱ</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抽象代数续论</w:t>
            </w:r>
            <w:r>
              <w:br/>
            </w:r>
            <w:r>
              <w:br/>
            </w:r>
            <w:r>
              <w:rPr>
                <w:rFonts w:ascii="SimSun" w:hAnsi="SimSun"/>
                <w:b w:val="false"/>
                <w:i w:val="false"/>
                <w:color w:val="000000"/>
                <w:sz w:val="21"/>
              </w:rPr>
              <w:t>Advanced Topics in Algebra</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现代概率论基础I</w:t>
            </w:r>
            <w:r>
              <w:br/>
            </w:r>
            <w:r>
              <w:br/>
            </w:r>
            <w:r>
              <w:rPr>
                <w:rFonts w:ascii="SimSun" w:hAnsi="SimSun"/>
                <w:b w:val="false"/>
                <w:i w:val="false"/>
                <w:color w:val="000000"/>
                <w:sz w:val="21"/>
              </w:rPr>
              <w:t>Foundation of Modern Probability Theory 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0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理工课程池-物理</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大学物理实验Ⅰ</w:t>
            </w:r>
            <w:r>
              <w:br/>
            </w:r>
            <w:r>
              <w:br/>
            </w:r>
            <w:r>
              <w:rPr>
                <w:rFonts w:ascii="SimSun" w:hAnsi="SimSun"/>
                <w:b w:val="false"/>
                <w:i w:val="false"/>
                <w:color w:val="000000"/>
                <w:sz w:val="21"/>
              </w:rPr>
              <w:t>College Physics Laboratory Ⅰ</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w:t>
            </w:r>
            <w:r>
              <w:br/>
            </w:r>
            <w:r>
              <w:br/>
            </w:r>
            <w:r>
              <w:rPr>
                <w:rFonts w:ascii="SimSun" w:hAnsi="SimSun"/>
                <w:b w:val="false"/>
                <w:i w:val="false"/>
                <w:color w:val="000000"/>
                <w:sz w:val="21"/>
              </w:rPr>
              <w:t>Thermodynamics and Statistical Physics 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0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理工课程池-化学</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计算化学</w:t>
            </w:r>
            <w:r>
              <w:br/>
            </w:r>
            <w:r>
              <w:br/>
            </w:r>
            <w:r>
              <w:rPr>
                <w:rFonts w:ascii="SimSun" w:hAnsi="SimSun"/>
                <w:b w:val="false"/>
                <w:i w:val="false"/>
                <w:color w:val="000000"/>
                <w:sz w:val="21"/>
              </w:rPr>
              <w:t>Computational Chemistry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计算谱学原理</w:t>
            </w:r>
            <w:r>
              <w:br/>
            </w:r>
            <w:r>
              <w:br/>
            </w:r>
            <w:r>
              <w:rPr>
                <w:rFonts w:ascii="SimSun" w:hAnsi="SimSun"/>
                <w:b w:val="false"/>
                <w:i w:val="false"/>
                <w:color w:val="000000"/>
                <w:sz w:val="21"/>
              </w:rPr>
              <w:t>Principles of Computational Spectroscopy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纳米材料与功能器件</w:t>
            </w:r>
            <w:r>
              <w:br/>
            </w:r>
            <w:r>
              <w:br/>
            </w:r>
            <w:r>
              <w:rPr>
                <w:rFonts w:ascii="SimSun" w:hAnsi="SimSun"/>
                <w:b w:val="false"/>
                <w:i w:val="false"/>
                <w:color w:val="000000"/>
                <w:sz w:val="21"/>
              </w:rPr>
              <w:t>Introduction to Nanomaterials and Functional Devices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分析化学AⅠ</w:t>
            </w:r>
            <w:r>
              <w:br/>
            </w:r>
            <w:r>
              <w:br/>
            </w:r>
            <w:r>
              <w:rPr>
                <w:rFonts w:ascii="SimSun" w:hAnsi="SimSun"/>
                <w:b w:val="false"/>
                <w:i w:val="false"/>
                <w:color w:val="000000"/>
                <w:sz w:val="21"/>
              </w:rPr>
              <w:t>Analytical Chemistry A 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分析化学AⅡ</w:t>
            </w:r>
            <w:r>
              <w:br/>
            </w:r>
            <w:r>
              <w:br/>
            </w:r>
            <w:r>
              <w:rPr>
                <w:rFonts w:ascii="SimSun" w:hAnsi="SimSun"/>
                <w:b w:val="false"/>
                <w:i w:val="false"/>
                <w:color w:val="000000"/>
                <w:sz w:val="21"/>
              </w:rPr>
              <w:t>Analytical Chemistry A II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物理化学AⅠ</w:t>
            </w:r>
            <w:r>
              <w:br/>
            </w:r>
            <w:r>
              <w:br/>
            </w:r>
            <w:r>
              <w:rPr>
                <w:rFonts w:ascii="SimSun" w:hAnsi="SimSun"/>
                <w:b w:val="false"/>
                <w:i w:val="false"/>
                <w:color w:val="000000"/>
                <w:sz w:val="21"/>
              </w:rPr>
              <w:t>Physical Chemistry A 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物理化学AⅡ</w:t>
            </w:r>
            <w:r>
              <w:br/>
            </w:r>
            <w:r>
              <w:br/>
            </w:r>
            <w:r>
              <w:rPr>
                <w:rFonts w:ascii="SimSun" w:hAnsi="SimSun"/>
                <w:b w:val="false"/>
                <w:i w:val="false"/>
                <w:color w:val="000000"/>
                <w:sz w:val="21"/>
              </w:rPr>
              <w:t>Physical Chemistry A II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物理化学AⅢ</w:t>
            </w:r>
            <w:r>
              <w:br/>
            </w:r>
            <w:r>
              <w:br/>
            </w:r>
            <w:r>
              <w:rPr>
                <w:rFonts w:ascii="SimSun" w:hAnsi="SimSun"/>
                <w:b w:val="false"/>
                <w:i w:val="false"/>
                <w:color w:val="000000"/>
                <w:sz w:val="21"/>
              </w:rPr>
              <w:t>Physical Chemistry A III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w:t>
            </w:r>
            <w:r>
              <w:br/>
            </w:r>
            <w:r>
              <w:br/>
            </w:r>
            <w:r>
              <w:rPr>
                <w:rFonts w:ascii="SimSun" w:hAnsi="SimSun"/>
                <w:b w:val="false"/>
                <w:i w:val="false"/>
                <w:color w:val="000000"/>
                <w:sz w:val="21"/>
              </w:rPr>
              <w:t>Organic Chemistry A 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II</w:t>
            </w:r>
            <w:r>
              <w:br/>
            </w:r>
            <w:r>
              <w:br/>
            </w:r>
            <w:r>
              <w:rPr>
                <w:rFonts w:ascii="SimSun" w:hAnsi="SimSun"/>
                <w:b w:val="false"/>
                <w:i w:val="false"/>
                <w:color w:val="000000"/>
                <w:sz w:val="21"/>
              </w:rPr>
              <w:t>Organic Chemistry A II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无机化学与化学分析实验</w:t>
            </w:r>
            <w:r>
              <w:br/>
            </w:r>
            <w:r>
              <w:br/>
            </w:r>
            <w:r>
              <w:rPr>
                <w:rFonts w:ascii="SimSun" w:hAnsi="SimSun"/>
                <w:b w:val="false"/>
                <w:i w:val="false"/>
                <w:color w:val="000000"/>
                <w:sz w:val="21"/>
              </w:rPr>
              <w:t>Experiments of Inorganic Chemistry and Chemical Analysis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0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理工课程池-生物</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生物物理学</w:t>
            </w:r>
            <w:r>
              <w:br/>
            </w:r>
            <w:r>
              <w:br/>
            </w:r>
            <w:r>
              <w:rPr>
                <w:rFonts w:ascii="SimSun" w:hAnsi="SimSun"/>
                <w:b w:val="false"/>
                <w:i w:val="false"/>
                <w:color w:val="000000"/>
                <w:sz w:val="21"/>
              </w:rPr>
              <w:t>Biophysics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生物信息学</w:t>
            </w:r>
            <w:r>
              <w:br/>
            </w:r>
            <w:r>
              <w:br/>
            </w:r>
            <w:r>
              <w:rPr>
                <w:rFonts w:ascii="SimSun" w:hAnsi="SimSun"/>
                <w:b w:val="false"/>
                <w:i w:val="false"/>
                <w:color w:val="000000"/>
                <w:sz w:val="21"/>
              </w:rPr>
              <w:t>Bioinformatics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w:t>
            </w:r>
            <w:r>
              <w:br/>
            </w:r>
            <w:r>
              <w:br/>
            </w:r>
            <w:r>
              <w:rPr>
                <w:rFonts w:ascii="SimSun" w:hAnsi="SimSun"/>
                <w:b w:val="false"/>
                <w:i w:val="false"/>
                <w:color w:val="000000"/>
                <w:sz w:val="21"/>
              </w:rPr>
              <w:t>Experiments in Organic Chemistry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w:t>
            </w:r>
            <w:r>
              <w:br/>
            </w:r>
            <w:r>
              <w:br/>
            </w:r>
            <w:r>
              <w:rPr>
                <w:rFonts w:ascii="SimSun" w:hAnsi="SimSun"/>
                <w:b w:val="false"/>
                <w:i w:val="false"/>
                <w:color w:val="000000"/>
                <w:sz w:val="21"/>
              </w:rPr>
              <w:t>Analytical Chemistry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分析化学实验</w:t>
            </w:r>
            <w:r>
              <w:br/>
            </w:r>
            <w:r>
              <w:br/>
            </w:r>
            <w:r>
              <w:rPr>
                <w:rFonts w:ascii="SimSun" w:hAnsi="SimSun"/>
                <w:b w:val="false"/>
                <w:i w:val="false"/>
                <w:color w:val="000000"/>
                <w:sz w:val="21"/>
              </w:rPr>
              <w:t>Experiments in Analytical Chemistry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普通生物学</w:t>
            </w:r>
            <w:r>
              <w:br/>
            </w:r>
            <w:r>
              <w:br/>
            </w:r>
            <w:r>
              <w:rPr>
                <w:rFonts w:ascii="SimSun" w:hAnsi="SimSun"/>
                <w:b w:val="false"/>
                <w:i w:val="false"/>
                <w:color w:val="000000"/>
                <w:sz w:val="21"/>
              </w:rPr>
              <w:t>Fundamental Biology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生物化学A(上)</w:t>
            </w:r>
            <w:r>
              <w:br/>
            </w:r>
            <w:r>
              <w:br/>
            </w:r>
            <w:r>
              <w:rPr>
                <w:rFonts w:ascii="SimSun" w:hAnsi="SimSun"/>
                <w:b w:val="false"/>
                <w:i w:val="false"/>
                <w:color w:val="000000"/>
                <w:sz w:val="21"/>
              </w:rPr>
              <w:t>Biochemistry A 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生物化学A(下)</w:t>
            </w:r>
            <w:r>
              <w:br/>
            </w:r>
            <w:r>
              <w:br/>
            </w:r>
            <w:r>
              <w:rPr>
                <w:rFonts w:ascii="SimSun" w:hAnsi="SimSun"/>
                <w:b w:val="false"/>
                <w:i w:val="false"/>
                <w:color w:val="000000"/>
                <w:sz w:val="21"/>
              </w:rPr>
              <w:t>Biochemistry A II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生物化学实验</w:t>
            </w:r>
            <w:r>
              <w:br/>
            </w:r>
            <w:r>
              <w:br/>
            </w:r>
            <w:r>
              <w:rPr>
                <w:rFonts w:ascii="SimSun" w:hAnsi="SimSun"/>
                <w:b w:val="false"/>
                <w:i w:val="false"/>
                <w:color w:val="000000"/>
                <w:sz w:val="21"/>
              </w:rPr>
              <w:t>Experiments in Biochemistry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w:t>
            </w:r>
            <w:r>
              <w:br/>
            </w:r>
            <w:r>
              <w:br/>
            </w:r>
            <w:r>
              <w:rPr>
                <w:rFonts w:ascii="SimSun" w:hAnsi="SimSun"/>
                <w:b w:val="false"/>
                <w:i w:val="false"/>
                <w:color w:val="000000"/>
                <w:sz w:val="21"/>
              </w:rPr>
              <w:t>Cell Biology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细胞生物学实验</w:t>
            </w:r>
            <w:r>
              <w:br/>
            </w:r>
            <w:r>
              <w:br/>
            </w:r>
            <w:r>
              <w:rPr>
                <w:rFonts w:ascii="SimSun" w:hAnsi="SimSun"/>
                <w:b w:val="false"/>
                <w:i w:val="false"/>
                <w:color w:val="000000"/>
                <w:sz w:val="21"/>
              </w:rPr>
              <w:t>Experiments in Cell Biology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w:t>
            </w:r>
            <w:r>
              <w:br/>
            </w:r>
            <w:r>
              <w:br/>
            </w:r>
            <w:r>
              <w:rPr>
                <w:rFonts w:ascii="SimSun" w:hAnsi="SimSun"/>
                <w:b w:val="false"/>
                <w:i w:val="false"/>
                <w:color w:val="000000"/>
                <w:sz w:val="21"/>
              </w:rPr>
              <w:t>Physiology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生理学实验</w:t>
            </w:r>
            <w:r>
              <w:br/>
            </w:r>
            <w:r>
              <w:br/>
            </w:r>
            <w:r>
              <w:rPr>
                <w:rFonts w:ascii="SimSun" w:hAnsi="SimSun"/>
                <w:b w:val="false"/>
                <w:i w:val="false"/>
                <w:color w:val="000000"/>
                <w:sz w:val="21"/>
              </w:rPr>
              <w:t>Experimental Physiology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w:t>
            </w:r>
            <w:r>
              <w:br/>
            </w:r>
            <w:r>
              <w:br/>
            </w:r>
            <w:r>
              <w:rPr>
                <w:rFonts w:ascii="SimSun" w:hAnsi="SimSun"/>
                <w:b w:val="false"/>
                <w:i w:val="false"/>
                <w:color w:val="000000"/>
                <w:sz w:val="21"/>
              </w:rPr>
              <w:t>Microbiology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微生物学实验</w:t>
            </w:r>
            <w:r>
              <w:br/>
            </w:r>
            <w:r>
              <w:br/>
            </w:r>
            <w:r>
              <w:rPr>
                <w:rFonts w:ascii="SimSun" w:hAnsi="SimSun"/>
                <w:b w:val="false"/>
                <w:i w:val="false"/>
                <w:color w:val="000000"/>
                <w:sz w:val="21"/>
              </w:rPr>
              <w:t>Experiments in Microbiology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w:t>
            </w:r>
            <w:r>
              <w:br/>
            </w:r>
            <w:r>
              <w:br/>
            </w:r>
            <w:r>
              <w:rPr>
                <w:rFonts w:ascii="SimSun" w:hAnsi="SimSun"/>
                <w:b w:val="false"/>
                <w:i w:val="false"/>
                <w:color w:val="000000"/>
                <w:sz w:val="21"/>
              </w:rPr>
              <w:t>Genetics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遗传学实验</w:t>
            </w:r>
            <w:r>
              <w:br/>
            </w:r>
            <w:r>
              <w:br/>
            </w:r>
            <w:r>
              <w:rPr>
                <w:rFonts w:ascii="SimSun" w:hAnsi="SimSun"/>
                <w:b w:val="false"/>
                <w:i w:val="false"/>
                <w:color w:val="000000"/>
                <w:sz w:val="21"/>
              </w:rPr>
              <w:t xml:space="preserve">Experimental Genetics </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分子生物学</w:t>
            </w:r>
            <w:r>
              <w:br/>
            </w:r>
            <w:r>
              <w:br/>
            </w:r>
            <w:r>
              <w:rPr>
                <w:rFonts w:ascii="SimSun" w:hAnsi="SimSun"/>
                <w:b w:val="false"/>
                <w:i w:val="false"/>
                <w:color w:val="000000"/>
                <w:sz w:val="21"/>
              </w:rPr>
              <w:t>Molecular Biology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人工智能生物学</w:t>
            </w:r>
            <w:r>
              <w:br/>
            </w:r>
            <w:r>
              <w:br/>
            </w:r>
            <w:r>
              <w:rPr>
                <w:rFonts w:ascii="SimSun" w:hAnsi="SimSun"/>
                <w:b w:val="false"/>
                <w:i w:val="false"/>
                <w:color w:val="000000"/>
                <w:sz w:val="21"/>
              </w:rPr>
              <w:t>Artificial Intelligence Biology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w:t>
            </w: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人工智能结构生物学</w:t>
            </w:r>
            <w:r>
              <w:br/>
            </w:r>
            <w:r>
              <w:br/>
            </w:r>
            <w:r>
              <w:rPr>
                <w:rFonts w:ascii="SimSun" w:hAnsi="SimSun"/>
                <w:b w:val="false"/>
                <w:i w:val="false"/>
                <w:color w:val="000000"/>
                <w:sz w:val="21"/>
              </w:rPr>
              <w:t>Artificial Intelligence Structural Biology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w:t>
            </w: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AI在生物分子结构中的研究及应用</w:t>
            </w:r>
            <w:r>
              <w:br/>
            </w:r>
            <w:r>
              <w:br/>
            </w:r>
            <w:r>
              <w:rPr>
                <w:rFonts w:ascii="SimSun" w:hAnsi="SimSun"/>
                <w:b w:val="false"/>
                <w:i w:val="false"/>
                <w:color w:val="000000"/>
                <w:sz w:val="21"/>
              </w:rPr>
              <w:t>Research and Application of AI in Biomolecular Structure</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w:t>
            </w:r>
          </w:p>
        </w:tc>
      </w:tr>
      <w:tr>
        <w:trPr>
          <w:trHeight w:val="45" w:hRule="atLeast"/>
        </w:trPr>
        <w:tc>
          <w:tcPr>
            <w:tcW w:w="200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理工课程池-人工智能</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0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理工课程池-微电子</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模拟电子线路</w:t>
            </w:r>
            <w:r>
              <w:br/>
            </w:r>
            <w:r>
              <w:br/>
            </w:r>
            <w:r>
              <w:rPr>
                <w:rFonts w:ascii="SimSun" w:hAnsi="SimSun"/>
                <w:b w:val="false"/>
                <w:i w:val="false"/>
                <w:color w:val="000000"/>
                <w:sz w:val="21"/>
              </w:rPr>
              <w:t>Analog Circuit</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Digital Logic Foundation</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信号与系统概论</w:t>
            </w:r>
            <w:r>
              <w:br/>
            </w:r>
            <w:r>
              <w:br/>
            </w:r>
            <w:r>
              <w:rPr>
                <w:rFonts w:ascii="SimSun" w:hAnsi="SimSun"/>
                <w:b w:val="false"/>
                <w:i w:val="false"/>
                <w:color w:val="000000"/>
                <w:sz w:val="21"/>
              </w:rPr>
              <w:t>Signals and Systems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集成电路实验(上)</w:t>
            </w:r>
            <w:r>
              <w:br/>
            </w:r>
            <w:r>
              <w:br/>
            </w:r>
            <w:r>
              <w:rPr>
                <w:rFonts w:ascii="SimSun" w:hAnsi="SimSun"/>
                <w:b w:val="false"/>
                <w:i w:val="false"/>
                <w:color w:val="000000"/>
                <w:sz w:val="21"/>
              </w:rPr>
              <w:t>Integrated Circuit Experiments 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ICSE40008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集成电路实验(下)</w:t>
            </w:r>
            <w:r>
              <w:br/>
            </w:r>
            <w:r>
              <w:br/>
            </w:r>
            <w:r>
              <w:rPr>
                <w:rFonts w:ascii="SimSun" w:hAnsi="SimSun"/>
                <w:b w:val="false"/>
                <w:i w:val="false"/>
                <w:color w:val="000000"/>
                <w:sz w:val="21"/>
              </w:rPr>
              <w:t>Integrated Circuit Experiments II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ICSE40009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00"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理工课程池-经济</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信息经济学</w:t>
            </w:r>
            <w:r>
              <w:br/>
            </w:r>
            <w:r>
              <w:br/>
            </w:r>
            <w:r>
              <w:rPr>
                <w:rFonts w:ascii="SimSun" w:hAnsi="SimSun"/>
                <w:b w:val="false"/>
                <w:i w:val="false"/>
                <w:color w:val="000000"/>
                <w:sz w:val="21"/>
              </w:rPr>
              <w:t>Information Economics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发展经济学(H)</w:t>
            </w:r>
            <w:r>
              <w:br/>
            </w:r>
            <w:r>
              <w:br/>
            </w:r>
            <w:r>
              <w:rPr>
                <w:rFonts w:ascii="SimSun" w:hAnsi="SimSun"/>
                <w:b w:val="false"/>
                <w:i w:val="false"/>
                <w:color w:val="000000"/>
                <w:sz w:val="21"/>
              </w:rPr>
              <w:t>Development Economics(H)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数字经济概论</w:t>
            </w:r>
            <w:r>
              <w:br/>
            </w:r>
            <w:r>
              <w:br/>
            </w:r>
            <w:r>
              <w:rPr>
                <w:rFonts w:ascii="SimSun" w:hAnsi="SimSun"/>
                <w:b w:val="false"/>
                <w:i w:val="false"/>
                <w:color w:val="000000"/>
                <w:sz w:val="21"/>
              </w:rPr>
              <w:t>Introduction to Digital Economics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MDE60003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经济学前沿专题(H)</w:t>
            </w:r>
            <w:r>
              <w:br/>
            </w:r>
            <w:r>
              <w:br/>
            </w:r>
            <w:r>
              <w:rPr>
                <w:rFonts w:ascii="SimSun" w:hAnsi="SimSun"/>
                <w:b w:val="false"/>
                <w:i w:val="false"/>
                <w:color w:val="000000"/>
                <w:sz w:val="21"/>
              </w:rPr>
              <w:t>Advanced Topics in Economics(H)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ECON40032h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国际贸易(H)</w:t>
            </w:r>
            <w:r>
              <w:br/>
            </w:r>
            <w:r>
              <w:br/>
            </w:r>
            <w:r>
              <w:rPr>
                <w:rFonts w:ascii="SimSun" w:hAnsi="SimSun"/>
                <w:b w:val="false"/>
                <w:i w:val="false"/>
                <w:color w:val="000000"/>
                <w:sz w:val="21"/>
              </w:rPr>
              <w:t>International Trade(H)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ECON30018h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劳动经济学(H)</w:t>
            </w:r>
            <w:r>
              <w:br/>
            </w:r>
            <w:r>
              <w:br/>
            </w:r>
            <w:r>
              <w:rPr>
                <w:rFonts w:ascii="SimSun" w:hAnsi="SimSun"/>
                <w:b w:val="false"/>
                <w:i w:val="false"/>
                <w:color w:val="000000"/>
                <w:sz w:val="21"/>
              </w:rPr>
              <w:t>Labor Economics(H)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ECON30113h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Monetary Banking</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创新经济学</w:t>
            </w:r>
            <w:r>
              <w:br/>
            </w:r>
            <w:r>
              <w:br/>
            </w:r>
            <w:r>
              <w:rPr>
                <w:rFonts w:ascii="SimSun" w:hAnsi="SimSun"/>
                <w:b w:val="false"/>
                <w:i w:val="false"/>
                <w:color w:val="000000"/>
                <w:sz w:val="21"/>
              </w:rPr>
              <w:t>Economics of Innovation</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资产定价</w:t>
            </w:r>
            <w:r>
              <w:br/>
            </w:r>
            <w:r>
              <w:br/>
            </w:r>
            <w:r>
              <w:rPr>
                <w:rFonts w:ascii="SimSun" w:hAnsi="SimSun"/>
                <w:b w:val="false"/>
                <w:i w:val="false"/>
                <w:color w:val="000000"/>
                <w:sz w:val="21"/>
              </w:rPr>
              <w:t>Asset Pricing</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博弈论(H)</w:t>
            </w:r>
            <w:r>
              <w:br/>
            </w:r>
            <w:r>
              <w:br/>
            </w:r>
            <w:r>
              <w:rPr>
                <w:rFonts w:ascii="SimSun" w:hAnsi="SimSun"/>
                <w:b w:val="false"/>
                <w:i w:val="false"/>
                <w:color w:val="000000"/>
                <w:sz w:val="21"/>
              </w:rPr>
              <w:t>Game Theory(H)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截面与面板数据分析(H)</w:t>
            </w:r>
            <w:r>
              <w:br/>
            </w:r>
            <w:r>
              <w:br/>
            </w:r>
            <w:r>
              <w:rPr>
                <w:rFonts w:ascii="SimSun" w:hAnsi="SimSun"/>
                <w:b w:val="false"/>
                <w:i w:val="false"/>
                <w:color w:val="000000"/>
                <w:sz w:val="21"/>
              </w:rPr>
              <w:t>Econometric Analysis of Cross Section and Panel Data(H)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ECON40012h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微分方程</w:t>
            </w:r>
            <w:r>
              <w:br/>
            </w:r>
            <w:r>
              <w:br/>
            </w:r>
            <w:r>
              <w:rPr>
                <w:rFonts w:ascii="SimSun" w:hAnsi="SimSun"/>
                <w:b w:val="false"/>
                <w:i w:val="false"/>
                <w:color w:val="000000"/>
                <w:sz w:val="21"/>
              </w:rPr>
              <w:t>Differential Equations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时间序列分析的方法</w:t>
            </w:r>
            <w:r>
              <w:br/>
            </w:r>
            <w:r>
              <w:br/>
            </w:r>
            <w:r>
              <w:rPr>
                <w:rFonts w:ascii="SimSun" w:hAnsi="SimSun"/>
                <w:b w:val="false"/>
                <w:i w:val="false"/>
                <w:color w:val="000000"/>
                <w:sz w:val="21"/>
              </w:rPr>
              <w:t>Approach to Time Series Analysis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数量分析软件应用</w:t>
            </w:r>
            <w:r>
              <w:br/>
            </w:r>
            <w:r>
              <w:br/>
            </w:r>
            <w:r>
              <w:rPr>
                <w:rFonts w:ascii="SimSun" w:hAnsi="SimSun"/>
                <w:b w:val="false"/>
                <w:i w:val="false"/>
                <w:color w:val="000000"/>
                <w:sz w:val="21"/>
              </w:rPr>
              <w:t>Application of Statistical and Econometric Software</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人工智能与应用经济学</w:t>
            </w:r>
            <w:r>
              <w:br/>
            </w:r>
            <w:r>
              <w:br/>
            </w:r>
            <w:r>
              <w:rPr>
                <w:rFonts w:ascii="SimSun" w:hAnsi="SimSun"/>
                <w:b w:val="false"/>
                <w:i w:val="false"/>
                <w:color w:val="000000"/>
                <w:sz w:val="21"/>
              </w:rPr>
              <w:t>AI in Economics</w:t>
            </w: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AIS410005</w:t>
            </w: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其中研究生学位课程修读不少于9学分，研究生选修课不少于6学分。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规范场</w:t>
            </w:r>
            <w:r>
              <w:br/>
            </w:r>
            <w:r>
              <w:br/>
            </w:r>
            <w:r>
              <w:rPr>
                <w:rFonts w:ascii="SimSun" w:hAnsi="SimSun"/>
                <w:b w:val="false"/>
                <w:i w:val="false"/>
                <w:color w:val="000000"/>
                <w:sz w:val="21"/>
              </w:rPr>
              <w:t>Gauge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几何测度论</w:t>
            </w:r>
            <w:r>
              <w:br/>
            </w:r>
            <w:r>
              <w:br/>
            </w:r>
            <w:r>
              <w:rPr>
                <w:rFonts w:ascii="SimSun" w:hAnsi="SimSun"/>
                <w:b w:val="false"/>
                <w:i w:val="false"/>
                <w:color w:val="000000"/>
                <w:sz w:val="21"/>
              </w:rPr>
              <w:t>Geometric Measure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变分迭代法</w:t>
            </w:r>
            <w:r>
              <w:br/>
            </w:r>
            <w:r>
              <w:br/>
            </w:r>
            <w:r>
              <w:rPr>
                <w:rFonts w:ascii="SimSun" w:hAnsi="SimSun"/>
                <w:b w:val="false"/>
                <w:i w:val="false"/>
                <w:color w:val="000000"/>
                <w:sz w:val="21"/>
              </w:rPr>
              <w:t>Variational Iterative Methods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极小子流形理论</w:t>
            </w:r>
            <w:r>
              <w:br/>
            </w:r>
            <w:r>
              <w:br/>
            </w:r>
            <w:r>
              <w:rPr>
                <w:rFonts w:ascii="SimSun" w:hAnsi="SimSun"/>
                <w:b w:val="false"/>
                <w:i w:val="false"/>
                <w:color w:val="000000"/>
                <w:sz w:val="21"/>
              </w:rPr>
              <w:t>Theory of Minimal Submanifold</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孤立子理论</w:t>
            </w:r>
            <w:r>
              <w:br/>
            </w:r>
            <w:r>
              <w:br/>
            </w:r>
            <w:r>
              <w:rPr>
                <w:rFonts w:ascii="SimSun" w:hAnsi="SimSun"/>
                <w:b w:val="false"/>
                <w:i w:val="false"/>
                <w:color w:val="000000"/>
                <w:sz w:val="21"/>
              </w:rPr>
              <w:t>Theory of Soliton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非线性发展方程</w:t>
            </w:r>
            <w:r>
              <w:br/>
            </w:r>
            <w:r>
              <w:br/>
            </w:r>
            <w:r>
              <w:rPr>
                <w:rFonts w:ascii="SimSun" w:hAnsi="SimSun"/>
                <w:b w:val="false"/>
                <w:i w:val="false"/>
                <w:color w:val="000000"/>
                <w:sz w:val="21"/>
              </w:rPr>
              <w:t>Nonlinear Evolution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拟线性双曲型方程组</w:t>
            </w:r>
            <w:r>
              <w:br/>
            </w:r>
            <w:r>
              <w:br/>
            </w:r>
            <w:r>
              <w:rPr>
                <w:rFonts w:ascii="SimSun" w:hAnsi="SimSun"/>
                <w:b w:val="false"/>
                <w:i w:val="false"/>
                <w:color w:val="000000"/>
                <w:sz w:val="21"/>
              </w:rPr>
              <w:t>Quasilinear Hyperbolic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二阶椭圆型方程</w:t>
            </w:r>
            <w:r>
              <w:br/>
            </w:r>
            <w:r>
              <w:br/>
            </w:r>
            <w:r>
              <w:rPr>
                <w:rFonts w:ascii="SimSun" w:hAnsi="SimSun"/>
                <w:b w:val="false"/>
                <w:i w:val="false"/>
                <w:color w:val="000000"/>
                <w:sz w:val="21"/>
              </w:rPr>
              <w:t>Elliptic Partial Differential Equations of Second Order</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动力系统</w:t>
            </w:r>
            <w:r>
              <w:br/>
            </w:r>
            <w:r>
              <w:br/>
            </w:r>
            <w:r>
              <w:rPr>
                <w:rFonts w:ascii="SimSun" w:hAnsi="SimSun"/>
                <w:b w:val="false"/>
                <w:i w:val="false"/>
                <w:color w:val="000000"/>
                <w:sz w:val="21"/>
              </w:rPr>
              <w:t>Dynamical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微分拓扑</w:t>
            </w:r>
            <w:r>
              <w:br/>
            </w:r>
            <w:r>
              <w:br/>
            </w:r>
            <w:r>
              <w:rPr>
                <w:rFonts w:ascii="SimSun" w:hAnsi="SimSun"/>
                <w:b w:val="false"/>
                <w:i w:val="false"/>
                <w:color w:val="000000"/>
                <w:sz w:val="21"/>
              </w:rPr>
              <w:t>Differential Topology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最优控制理论</w:t>
            </w:r>
            <w:r>
              <w:br/>
            </w:r>
            <w:r>
              <w:br/>
            </w:r>
            <w:r>
              <w:rPr>
                <w:rFonts w:ascii="SimSun" w:hAnsi="SimSun"/>
                <w:b w:val="false"/>
                <w:i w:val="false"/>
                <w:color w:val="000000"/>
                <w:sz w:val="21"/>
              </w:rPr>
              <w:t>Optimal Control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散乱数据拟合</w:t>
            </w:r>
            <w:r>
              <w:br/>
            </w:r>
            <w:r>
              <w:br/>
            </w:r>
            <w:r>
              <w:rPr>
                <w:rFonts w:ascii="SimSun" w:hAnsi="SimSun"/>
                <w:b w:val="false"/>
                <w:i w:val="false"/>
                <w:color w:val="000000"/>
                <w:sz w:val="21"/>
              </w:rPr>
              <w:t>Scattered Data Interpolation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应用偏微分方程</w:t>
            </w:r>
            <w:r>
              <w:br/>
            </w:r>
            <w:r>
              <w:br/>
            </w:r>
            <w:r>
              <w:rPr>
                <w:rFonts w:ascii="SimSun" w:hAnsi="SimSun"/>
                <w:b w:val="false"/>
                <w:i w:val="false"/>
                <w:color w:val="000000"/>
                <w:sz w:val="21"/>
              </w:rPr>
              <w:t>Applied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数学物理反问题选讲</w:t>
            </w:r>
            <w:r>
              <w:br/>
            </w:r>
            <w:r>
              <w:br/>
            </w:r>
            <w:r>
              <w:rPr>
                <w:rFonts w:ascii="SimSun" w:hAnsi="SimSun"/>
                <w:b w:val="false"/>
                <w:i w:val="false"/>
                <w:color w:val="000000"/>
                <w:sz w:val="21"/>
              </w:rPr>
              <w:t>Selected Topics on Inverse Problems in Mathematical Physics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广义逆的理论与计算</w:t>
            </w:r>
            <w:r>
              <w:br/>
            </w:r>
            <w:r>
              <w:br/>
            </w:r>
            <w:r>
              <w:rPr>
                <w:rFonts w:ascii="SimSun" w:hAnsi="SimSun"/>
                <w:b w:val="false"/>
                <w:i w:val="false"/>
                <w:color w:val="000000"/>
                <w:sz w:val="21"/>
              </w:rPr>
              <w:t>Theory and Computation of Generalized Inverse</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偏微分方程概论</w:t>
            </w:r>
            <w:r>
              <w:br/>
            </w:r>
            <w:r>
              <w:br/>
            </w:r>
            <w:r>
              <w:rPr>
                <w:rFonts w:ascii="SimSun" w:hAnsi="SimSun"/>
                <w:b w:val="false"/>
                <w:i w:val="false"/>
                <w:color w:val="000000"/>
                <w:sz w:val="21"/>
              </w:rPr>
              <w:t>Elementary Theory of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保险精算原理与方法</w:t>
            </w:r>
            <w:r>
              <w:br/>
            </w:r>
            <w:r>
              <w:br/>
            </w:r>
            <w:r>
              <w:rPr>
                <w:rFonts w:ascii="SimSun" w:hAnsi="SimSun"/>
                <w:b w:val="false"/>
                <w:i w:val="false"/>
                <w:color w:val="000000"/>
                <w:sz w:val="21"/>
              </w:rPr>
              <w:t>Theory and Methods of Mathematics and Physics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调和分析与小波分析</w:t>
            </w:r>
            <w:r>
              <w:br/>
            </w:r>
            <w:r>
              <w:br/>
            </w:r>
            <w:r>
              <w:rPr>
                <w:rFonts w:ascii="SimSun" w:hAnsi="SimSun"/>
                <w:b w:val="false"/>
                <w:i w:val="false"/>
                <w:color w:val="000000"/>
                <w:sz w:val="21"/>
              </w:rPr>
              <w:t>Harmonic and Wavelets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调和分析</w:t>
            </w:r>
            <w:r>
              <w:br/>
            </w:r>
            <w:r>
              <w:br/>
            </w:r>
            <w:r>
              <w:rPr>
                <w:rFonts w:ascii="SimSun" w:hAnsi="SimSun"/>
                <w:b w:val="false"/>
                <w:i w:val="false"/>
                <w:color w:val="000000"/>
                <w:sz w:val="21"/>
              </w:rPr>
              <w:t>Harmonic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Malliavin计算及其应用</w:t>
            </w:r>
            <w:r>
              <w:br/>
            </w:r>
            <w:r>
              <w:br/>
            </w:r>
            <w:r>
              <w:rPr>
                <w:rFonts w:ascii="SimSun" w:hAnsi="SimSun"/>
                <w:b w:val="false"/>
                <w:i w:val="false"/>
                <w:color w:val="000000"/>
                <w:sz w:val="21"/>
              </w:rPr>
              <w:t>Malliavin Calculus and Its Applications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遍历论引论</w:t>
            </w:r>
            <w:r>
              <w:br/>
            </w:r>
            <w:r>
              <w:br/>
            </w:r>
            <w:r>
              <w:rPr>
                <w:rFonts w:ascii="SimSun" w:hAnsi="SimSun"/>
                <w:b w:val="false"/>
                <w:i w:val="false"/>
                <w:color w:val="000000"/>
                <w:sz w:val="21"/>
              </w:rPr>
              <w:t>An Introduction to Ergodic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倒向随机微分方程及其应用</w:t>
            </w:r>
            <w:r>
              <w:br/>
            </w:r>
            <w:r>
              <w:br/>
            </w:r>
            <w:r>
              <w:rPr>
                <w:rFonts w:ascii="SimSun" w:hAnsi="SimSun"/>
                <w:b w:val="false"/>
                <w:i w:val="false"/>
                <w:color w:val="000000"/>
                <w:sz w:val="21"/>
              </w:rPr>
              <w:t>Backward Stochastic Differential Equations and their Applications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非交换几何基础</w:t>
            </w:r>
            <w:r>
              <w:br/>
            </w:r>
            <w:r>
              <w:br/>
            </w:r>
            <w:r>
              <w:rPr>
                <w:rFonts w:ascii="SimSun" w:hAnsi="SimSun"/>
                <w:b w:val="false"/>
                <w:i w:val="false"/>
                <w:color w:val="000000"/>
                <w:sz w:val="21"/>
              </w:rPr>
              <w:t>Basic Noncommutative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w:t>
            </w:r>
            <w:r>
              <w:br/>
            </w:r>
            <w:r>
              <w:br/>
            </w:r>
            <w:r>
              <w:rPr>
                <w:rFonts w:ascii="SimSun" w:hAnsi="SimSun"/>
                <w:b w:val="false"/>
                <w:i w:val="false"/>
                <w:color w:val="000000"/>
                <w:sz w:val="21"/>
              </w:rPr>
              <w:t>Homological Algebra</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MATH50059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偏微分方程数值解</w:t>
            </w:r>
            <w:r>
              <w:br/>
            </w:r>
            <w:r>
              <w:br/>
            </w:r>
            <w:r>
              <w:rPr>
                <w:rFonts w:ascii="SimSun" w:hAnsi="SimSun"/>
                <w:b w:val="false"/>
                <w:i w:val="false"/>
                <w:color w:val="000000"/>
                <w:sz w:val="21"/>
              </w:rPr>
              <w:t>Numerical Solutions of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博弈论选讲</w:t>
            </w:r>
            <w:r>
              <w:br/>
            </w:r>
            <w:r>
              <w:br/>
            </w:r>
            <w:r>
              <w:rPr>
                <w:rFonts w:ascii="SimSun" w:hAnsi="SimSun"/>
                <w:b w:val="false"/>
                <w:i w:val="false"/>
                <w:color w:val="000000"/>
                <w:sz w:val="21"/>
              </w:rPr>
              <w:t>Game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非线性椭圆方程</w:t>
            </w:r>
            <w:r>
              <w:br/>
            </w:r>
            <w:r>
              <w:br/>
            </w:r>
            <w:r>
              <w:rPr>
                <w:rFonts w:ascii="SimSun" w:hAnsi="SimSun"/>
                <w:b w:val="false"/>
                <w:i w:val="false"/>
                <w:color w:val="000000"/>
                <w:sz w:val="21"/>
              </w:rPr>
              <w:t>Nonlinear elliptic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流体力学方程的凸积分方法</w:t>
            </w:r>
            <w:r>
              <w:br/>
            </w:r>
            <w:r>
              <w:br/>
            </w:r>
            <w:r>
              <w:rPr>
                <w:rFonts w:ascii="SimSun" w:hAnsi="SimSun"/>
                <w:b w:val="false"/>
                <w:i w:val="false"/>
                <w:color w:val="000000"/>
                <w:sz w:val="21"/>
              </w:rPr>
              <w:t>Convex integration method for equations of fluid dynamics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高等数理统计</w:t>
            </w:r>
            <w:r>
              <w:br/>
            </w:r>
            <w:r>
              <w:br/>
            </w:r>
            <w:r>
              <w:rPr>
                <w:rFonts w:ascii="SimSun" w:hAnsi="SimSun"/>
                <w:b w:val="false"/>
                <w:i w:val="false"/>
                <w:color w:val="000000"/>
                <w:sz w:val="21"/>
              </w:rPr>
              <w:t>Advanced Mathematical Statistics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双曲型守恒律方程组</w:t>
            </w:r>
            <w:r>
              <w:br/>
            </w:r>
            <w:r>
              <w:br/>
            </w:r>
            <w:r>
              <w:rPr>
                <w:rFonts w:ascii="SimSun" w:hAnsi="SimSun"/>
                <w:b w:val="false"/>
                <w:i w:val="false"/>
                <w:color w:val="000000"/>
                <w:sz w:val="21"/>
              </w:rPr>
              <w:t>Hyperbolic System of Conservation Laws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算子代数K-理论</w:t>
            </w:r>
            <w:r>
              <w:br/>
            </w:r>
            <w:r>
              <w:br/>
            </w:r>
            <w:r>
              <w:rPr>
                <w:rFonts w:ascii="SimSun" w:hAnsi="SimSun"/>
                <w:b w:val="false"/>
                <w:i w:val="false"/>
                <w:color w:val="000000"/>
                <w:sz w:val="21"/>
              </w:rPr>
              <w:t>K-Theory for Operator Algebras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几何分析</w:t>
            </w:r>
            <w:r>
              <w:br/>
            </w:r>
            <w:r>
              <w:br/>
            </w:r>
            <w:r>
              <w:rPr>
                <w:rFonts w:ascii="SimSun" w:hAnsi="SimSun"/>
                <w:b w:val="false"/>
                <w:i w:val="false"/>
                <w:color w:val="000000"/>
                <w:sz w:val="21"/>
              </w:rPr>
              <w:t>Geometric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可积系统和孤立子</w:t>
            </w:r>
            <w:r>
              <w:br/>
            </w:r>
            <w:r>
              <w:br/>
            </w:r>
            <w:r>
              <w:rPr>
                <w:rFonts w:ascii="SimSun" w:hAnsi="SimSun"/>
                <w:b w:val="false"/>
                <w:i w:val="false"/>
                <w:color w:val="000000"/>
                <w:sz w:val="21"/>
              </w:rPr>
              <w:t>Integrable Systems and Solitons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非线性波动方程</w:t>
            </w:r>
            <w:r>
              <w:br/>
            </w:r>
            <w:r>
              <w:br/>
            </w:r>
            <w:r>
              <w:rPr>
                <w:rFonts w:ascii="SimSun" w:hAnsi="SimSun"/>
                <w:b w:val="false"/>
                <w:i w:val="false"/>
                <w:color w:val="000000"/>
                <w:sz w:val="21"/>
              </w:rPr>
              <w:t>Nonlinear Wave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分布参数系统最优控制理论</w:t>
            </w:r>
            <w:r>
              <w:br/>
            </w:r>
            <w:r>
              <w:br/>
            </w:r>
            <w:r>
              <w:rPr>
                <w:rFonts w:ascii="SimSun" w:hAnsi="SimSun"/>
                <w:b w:val="false"/>
                <w:i w:val="false"/>
                <w:color w:val="000000"/>
                <w:sz w:val="21"/>
              </w:rPr>
              <w:t>Optimal Control Theory for Distributed Parameter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黎曼几何续论</w:t>
            </w:r>
            <w:r>
              <w:br/>
            </w:r>
            <w:r>
              <w:br/>
            </w:r>
            <w:r>
              <w:rPr>
                <w:rFonts w:ascii="SimSun" w:hAnsi="SimSun"/>
                <w:b w:val="false"/>
                <w:i w:val="false"/>
                <w:color w:val="000000"/>
                <w:sz w:val="21"/>
              </w:rPr>
              <w:t>Advanced Topics on Riemannian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复几何（二）</w:t>
            </w:r>
            <w:r>
              <w:br/>
            </w:r>
            <w:r>
              <w:br/>
            </w:r>
            <w:r>
              <w:rPr>
                <w:rFonts w:ascii="SimSun" w:hAnsi="SimSun"/>
                <w:b w:val="false"/>
                <w:i w:val="false"/>
                <w:color w:val="000000"/>
                <w:sz w:val="21"/>
              </w:rPr>
              <w:t>Complex Geoemtry （2）</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数学物理反问题及其数值解法</w:t>
            </w:r>
            <w:r>
              <w:br/>
            </w:r>
            <w:r>
              <w:br/>
            </w:r>
            <w:r>
              <w:rPr>
                <w:rFonts w:ascii="SimSun" w:hAnsi="SimSun"/>
                <w:b w:val="false"/>
                <w:i w:val="false"/>
                <w:color w:val="000000"/>
                <w:sz w:val="21"/>
              </w:rPr>
              <w:t>Inverse Problems of Mathematical Physics and Numerical Schemes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大偏差理论</w:t>
            </w:r>
            <w:r>
              <w:br/>
            </w:r>
            <w:r>
              <w:br/>
            </w:r>
            <w:r>
              <w:rPr>
                <w:rFonts w:ascii="SimSun" w:hAnsi="SimSun"/>
                <w:b w:val="false"/>
                <w:i w:val="false"/>
                <w:color w:val="000000"/>
                <w:sz w:val="21"/>
              </w:rPr>
              <w:t>Theory of Large Deviation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KAM理论</w:t>
            </w:r>
            <w:r>
              <w:br/>
            </w:r>
            <w:r>
              <w:br/>
            </w:r>
            <w:r>
              <w:rPr>
                <w:rFonts w:ascii="SimSun" w:hAnsi="SimSun"/>
                <w:b w:val="false"/>
                <w:i w:val="false"/>
                <w:color w:val="000000"/>
                <w:sz w:val="21"/>
              </w:rPr>
              <w:t>KAM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多元逼近理论与方法</w:t>
            </w:r>
            <w:r>
              <w:br/>
            </w:r>
            <w:r>
              <w:br/>
            </w:r>
            <w:r>
              <w:rPr>
                <w:rFonts w:ascii="SimSun" w:hAnsi="SimSun"/>
                <w:b w:val="false"/>
                <w:i w:val="false"/>
                <w:color w:val="000000"/>
                <w:sz w:val="21"/>
              </w:rPr>
              <w:t>Theory and Methods of Multivariate Approximation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无穷维动力系统</w:t>
            </w:r>
            <w:r>
              <w:br/>
            </w:r>
            <w:r>
              <w:br/>
            </w:r>
            <w:r>
              <w:rPr>
                <w:rFonts w:ascii="SimSun" w:hAnsi="SimSun"/>
                <w:b w:val="false"/>
                <w:i w:val="false"/>
                <w:color w:val="000000"/>
                <w:sz w:val="21"/>
              </w:rPr>
              <w:t>Infinite-dimensional Dynamical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MATH50064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随机系统的最优控制理论</w:t>
            </w:r>
            <w:r>
              <w:br/>
            </w:r>
            <w:r>
              <w:br/>
            </w:r>
            <w:r>
              <w:rPr>
                <w:rFonts w:ascii="SimSun" w:hAnsi="SimSun"/>
                <w:b w:val="false"/>
                <w:i w:val="false"/>
                <w:color w:val="000000"/>
                <w:sz w:val="21"/>
              </w:rPr>
              <w:t>Optimization Control Theory in Stochastic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同调代数和几何应用</w:t>
            </w:r>
            <w:r>
              <w:br/>
            </w:r>
            <w:r>
              <w:br/>
            </w:r>
            <w:r>
              <w:rPr>
                <w:rFonts w:ascii="SimSun" w:hAnsi="SimSun"/>
                <w:b w:val="false"/>
                <w:i w:val="false"/>
                <w:color w:val="000000"/>
                <w:sz w:val="21"/>
              </w:rPr>
              <w:t>Homology Algebra and its Applications in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MATH50065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应用随机方法</w:t>
            </w:r>
            <w:r>
              <w:br/>
            </w:r>
            <w:r>
              <w:br/>
            </w:r>
            <w:r>
              <w:rPr>
                <w:rFonts w:ascii="SimSun" w:hAnsi="SimSun"/>
                <w:b w:val="false"/>
                <w:i w:val="false"/>
                <w:color w:val="000000"/>
                <w:sz w:val="21"/>
              </w:rPr>
              <w:t>Stochastic Methods in Applied Sciences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神经网络的模型与应用</w:t>
            </w:r>
            <w:r>
              <w:br/>
            </w:r>
            <w:r>
              <w:br/>
            </w:r>
            <w:r>
              <w:rPr>
                <w:rFonts w:ascii="SimSun" w:hAnsi="SimSun"/>
                <w:b w:val="false"/>
                <w:i w:val="false"/>
                <w:color w:val="000000"/>
                <w:sz w:val="21"/>
              </w:rPr>
              <w:t>Models and Applications of Neural Networks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代数表示论</w:t>
            </w:r>
            <w:r>
              <w:br/>
            </w:r>
            <w:r>
              <w:br/>
            </w:r>
            <w:r>
              <w:rPr>
                <w:rFonts w:ascii="SimSun" w:hAnsi="SimSun"/>
                <w:b w:val="false"/>
                <w:i w:val="false"/>
                <w:color w:val="000000"/>
                <w:sz w:val="21"/>
              </w:rPr>
              <w:t>Algebra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代数数论进阶</w:t>
            </w:r>
            <w:r>
              <w:br/>
            </w:r>
            <w:r>
              <w:br/>
            </w:r>
            <w:r>
              <w:rPr>
                <w:rFonts w:ascii="SimSun" w:hAnsi="SimSun"/>
                <w:b w:val="false"/>
                <w:i w:val="false"/>
                <w:color w:val="000000"/>
                <w:sz w:val="21"/>
              </w:rPr>
              <w:t>Advanced Algebraic Number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同调代数II</w:t>
            </w:r>
            <w:r>
              <w:br/>
            </w:r>
            <w:r>
              <w:br/>
            </w:r>
            <w:r>
              <w:rPr>
                <w:rFonts w:ascii="SimSun" w:hAnsi="SimSun"/>
                <w:b w:val="false"/>
                <w:i w:val="false"/>
                <w:color w:val="000000"/>
                <w:sz w:val="21"/>
              </w:rPr>
              <w:t>Homological algebra II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算子理论</w:t>
            </w:r>
            <w:r>
              <w:br/>
            </w:r>
            <w:r>
              <w:br/>
            </w:r>
            <w:r>
              <w:rPr>
                <w:rFonts w:ascii="SimSun" w:hAnsi="SimSun"/>
                <w:b w:val="false"/>
                <w:i w:val="false"/>
                <w:color w:val="000000"/>
                <w:sz w:val="21"/>
              </w:rPr>
              <w:t>Operator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算术几何选讲</w:t>
            </w:r>
            <w:r>
              <w:br/>
            </w:r>
            <w:r>
              <w:br/>
            </w:r>
            <w:r>
              <w:rPr>
                <w:rFonts w:ascii="SimSun" w:hAnsi="SimSun"/>
                <w:b w:val="false"/>
                <w:i w:val="false"/>
                <w:color w:val="000000"/>
                <w:sz w:val="21"/>
              </w:rPr>
              <w:t>Selected topics in arithmetic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数论选讲I</w:t>
            </w:r>
            <w:r>
              <w:br/>
            </w:r>
            <w:r>
              <w:br/>
            </w:r>
            <w:r>
              <w:rPr>
                <w:rFonts w:ascii="SimSun" w:hAnsi="SimSun"/>
                <w:b w:val="false"/>
                <w:i w:val="false"/>
                <w:color w:val="000000"/>
                <w:sz w:val="21"/>
              </w:rPr>
              <w:t>Selected topics in number theory 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算子代数</w:t>
            </w:r>
            <w:r>
              <w:br/>
            </w:r>
            <w:r>
              <w:br/>
            </w:r>
            <w:r>
              <w:rPr>
                <w:rFonts w:ascii="SimSun" w:hAnsi="SimSun"/>
                <w:b w:val="false"/>
                <w:i w:val="false"/>
                <w:color w:val="000000"/>
                <w:sz w:val="21"/>
              </w:rPr>
              <w:t>Operator Algebra</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代数几何进阶</w:t>
            </w:r>
            <w:r>
              <w:br/>
            </w:r>
            <w:r>
              <w:br/>
            </w:r>
            <w:r>
              <w:rPr>
                <w:rFonts w:ascii="SimSun" w:hAnsi="SimSun"/>
                <w:b w:val="false"/>
                <w:i w:val="false"/>
                <w:color w:val="000000"/>
                <w:sz w:val="21"/>
              </w:rPr>
              <w:t>Advanced Algebraic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表示论进阶</w:t>
            </w:r>
            <w:r>
              <w:br/>
            </w:r>
            <w:r>
              <w:br/>
            </w:r>
            <w:r>
              <w:rPr>
                <w:rFonts w:ascii="SimSun" w:hAnsi="SimSun"/>
                <w:b w:val="false"/>
                <w:i w:val="false"/>
                <w:color w:val="000000"/>
                <w:sz w:val="21"/>
              </w:rPr>
              <w:t>Advanced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现代概率论基础II</w:t>
            </w:r>
            <w:r>
              <w:br/>
            </w:r>
            <w:r>
              <w:br/>
            </w:r>
            <w:r>
              <w:rPr>
                <w:rFonts w:ascii="SimSun" w:hAnsi="SimSun"/>
                <w:b w:val="false"/>
                <w:i w:val="false"/>
                <w:color w:val="000000"/>
                <w:sz w:val="21"/>
              </w:rPr>
              <w:t>Foundation of Modern Probability Theory II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黎曼曲面</w:t>
            </w:r>
            <w:r>
              <w:br/>
            </w:r>
            <w:r>
              <w:br/>
            </w:r>
            <w:r>
              <w:rPr>
                <w:rFonts w:ascii="SimSun" w:hAnsi="SimSun"/>
                <w:b w:val="false"/>
                <w:i w:val="false"/>
                <w:color w:val="000000"/>
                <w:sz w:val="21"/>
              </w:rPr>
              <w:t>An  Introduction to Riemann  Surfaces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随机微分方程及其数值解</w:t>
            </w:r>
            <w:r>
              <w:br/>
            </w:r>
            <w:r>
              <w:br/>
            </w:r>
            <w:r>
              <w:rPr>
                <w:rFonts w:ascii="SimSun" w:hAnsi="SimSun"/>
                <w:b w:val="false"/>
                <w:i w:val="false"/>
                <w:color w:val="000000"/>
                <w:sz w:val="21"/>
              </w:rPr>
              <w:t>Stochastic Differential Equations and Its Numerical Solution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随机图</w:t>
            </w:r>
            <w:r>
              <w:br/>
            </w:r>
            <w:r>
              <w:br/>
            </w:r>
            <w:r>
              <w:rPr>
                <w:rFonts w:ascii="SimSun" w:hAnsi="SimSun"/>
                <w:b w:val="false"/>
                <w:i w:val="false"/>
                <w:color w:val="000000"/>
                <w:sz w:val="21"/>
              </w:rPr>
              <w:t>Random Graph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非交换几何入门</w:t>
            </w:r>
            <w:r>
              <w:br/>
            </w:r>
            <w:r>
              <w:br/>
            </w:r>
            <w:r>
              <w:rPr>
                <w:rFonts w:ascii="SimSun" w:hAnsi="SimSun"/>
                <w:b w:val="false"/>
                <w:i w:val="false"/>
                <w:color w:val="000000"/>
                <w:sz w:val="21"/>
              </w:rPr>
              <w:t>Introduction to Noncommutative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多复变函数论</w:t>
            </w:r>
            <w:r>
              <w:br/>
            </w:r>
            <w:r>
              <w:br/>
            </w:r>
            <w:r>
              <w:rPr>
                <w:rFonts w:ascii="SimSun" w:hAnsi="SimSun"/>
                <w:b w:val="false"/>
                <w:i w:val="false"/>
                <w:color w:val="000000"/>
                <w:sz w:val="21"/>
              </w:rPr>
              <w:t>Functions of Several Complex Variables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复几何</w:t>
            </w:r>
            <w:r>
              <w:br/>
            </w:r>
            <w:r>
              <w:br/>
            </w:r>
            <w:r>
              <w:rPr>
                <w:rFonts w:ascii="SimSun" w:hAnsi="SimSun"/>
                <w:b w:val="false"/>
                <w:i w:val="false"/>
                <w:color w:val="000000"/>
                <w:sz w:val="21"/>
              </w:rPr>
              <w:t>Complex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示性类理论</w:t>
            </w:r>
            <w:r>
              <w:br/>
            </w:r>
            <w:r>
              <w:br/>
            </w:r>
            <w:r>
              <w:rPr>
                <w:rFonts w:ascii="SimSun" w:hAnsi="SimSun"/>
                <w:b w:val="false"/>
                <w:i w:val="false"/>
                <w:color w:val="000000"/>
                <w:sz w:val="21"/>
              </w:rPr>
              <w:t>Characteristic Classes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渐近分析方法</w:t>
            </w:r>
            <w:r>
              <w:br/>
            </w:r>
            <w:r>
              <w:br/>
            </w:r>
            <w:r>
              <w:rPr>
                <w:rFonts w:ascii="SimSun" w:hAnsi="SimSun"/>
                <w:b w:val="false"/>
                <w:i w:val="false"/>
                <w:color w:val="000000"/>
                <w:sz w:val="21"/>
              </w:rPr>
              <w:t>Asymptotic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动力系统专题选讲</w:t>
            </w:r>
            <w:r>
              <w:br/>
            </w:r>
            <w:r>
              <w:br/>
            </w:r>
            <w:r>
              <w:rPr>
                <w:rFonts w:ascii="SimSun" w:hAnsi="SimSun"/>
                <w:b w:val="false"/>
                <w:i w:val="false"/>
                <w:color w:val="000000"/>
                <w:sz w:val="21"/>
              </w:rPr>
              <w:t>Selected Lecture on Dynamical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生物数学</w:t>
            </w:r>
            <w:r>
              <w:br/>
            </w:r>
            <w:r>
              <w:br/>
            </w:r>
            <w:r>
              <w:rPr>
                <w:rFonts w:ascii="SimSun" w:hAnsi="SimSun"/>
                <w:b w:val="false"/>
                <w:i w:val="false"/>
                <w:color w:val="000000"/>
                <w:sz w:val="21"/>
              </w:rPr>
              <w:t>Biological Mathematics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辛几何引论</w:t>
            </w:r>
            <w:r>
              <w:br/>
            </w:r>
            <w:r>
              <w:br/>
            </w:r>
            <w:r>
              <w:rPr>
                <w:rFonts w:ascii="SimSun" w:hAnsi="SimSun"/>
                <w:b w:val="false"/>
                <w:i w:val="false"/>
                <w:color w:val="000000"/>
                <w:sz w:val="21"/>
              </w:rPr>
              <w:t>Introduction to Symplectic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流体力学中的偏微分方程</w:t>
            </w:r>
            <w:r>
              <w:br/>
            </w:r>
            <w:r>
              <w:br/>
            </w:r>
            <w:r>
              <w:rPr>
                <w:rFonts w:ascii="SimSun" w:hAnsi="SimSun"/>
                <w:b w:val="false"/>
                <w:i w:val="false"/>
                <w:color w:val="000000"/>
                <w:sz w:val="21"/>
              </w:rPr>
              <w:t>Partial Differential Equations in Fluid Mechanics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概率极限理论及应用</w:t>
            </w:r>
            <w:r>
              <w:br/>
            </w:r>
            <w:r>
              <w:br/>
            </w:r>
            <w:r>
              <w:rPr>
                <w:rFonts w:ascii="SimSun" w:hAnsi="SimSun"/>
                <w:b w:val="false"/>
                <w:i w:val="false"/>
                <w:color w:val="000000"/>
                <w:sz w:val="21"/>
              </w:rPr>
              <w:t>Limit Theory of Probability with Applications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压缩感知的数学导论</w:t>
            </w:r>
            <w:r>
              <w:br/>
            </w:r>
            <w:r>
              <w:br/>
            </w:r>
            <w:r>
              <w:rPr>
                <w:rFonts w:ascii="SimSun" w:hAnsi="SimSun"/>
                <w:b w:val="false"/>
                <w:i w:val="false"/>
                <w:color w:val="000000"/>
                <w:sz w:val="21"/>
              </w:rPr>
              <w:t>A mathematical introduction to compressive sensing</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分支过程</w:t>
            </w:r>
            <w:r>
              <w:br/>
            </w:r>
            <w:r>
              <w:br/>
            </w:r>
            <w:r>
              <w:rPr>
                <w:rFonts w:ascii="SimSun" w:hAnsi="SimSun"/>
                <w:b w:val="false"/>
                <w:i w:val="false"/>
                <w:color w:val="000000"/>
                <w:sz w:val="21"/>
              </w:rPr>
              <w:t>Branching processes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随机矩阵理论</w:t>
            </w:r>
            <w:r>
              <w:br/>
            </w:r>
            <w:r>
              <w:br/>
            </w:r>
            <w:r>
              <w:rPr>
                <w:rFonts w:ascii="SimSun" w:hAnsi="SimSun"/>
                <w:b w:val="false"/>
                <w:i w:val="false"/>
                <w:color w:val="000000"/>
                <w:sz w:val="21"/>
              </w:rPr>
              <w:t>Introduction to Random Matrix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拓扑组合和表示论中的Schur函数</w:t>
            </w:r>
            <w:r>
              <w:br/>
            </w:r>
            <w:r>
              <w:br/>
            </w:r>
            <w:r>
              <w:rPr>
                <w:rFonts w:ascii="SimSun" w:hAnsi="SimSun"/>
                <w:b w:val="false"/>
                <w:i w:val="false"/>
                <w:color w:val="000000"/>
                <w:sz w:val="21"/>
              </w:rPr>
              <w:t>Schur functions in topology, combinatorics and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数据科学中的逼近论基础</w:t>
            </w:r>
            <w:r>
              <w:br/>
            </w:r>
            <w:r>
              <w:br/>
            </w:r>
            <w:r>
              <w:rPr>
                <w:rFonts w:ascii="SimSun" w:hAnsi="SimSun"/>
                <w:b w:val="false"/>
                <w:i w:val="false"/>
                <w:color w:val="000000"/>
                <w:sz w:val="21"/>
              </w:rPr>
              <w:t>Approximation Theory in Data Science</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MATH717007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偏微分方程的动力学问题</w:t>
            </w:r>
            <w:r>
              <w:br/>
            </w:r>
            <w:r>
              <w:br/>
            </w:r>
            <w:r>
              <w:rPr>
                <w:rFonts w:ascii="SimSun" w:hAnsi="SimSun"/>
                <w:b w:val="false"/>
                <w:i w:val="false"/>
                <w:color w:val="000000"/>
                <w:sz w:val="21"/>
              </w:rPr>
              <w:t>PDE dynamics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高维概率统计</w:t>
            </w:r>
            <w:r>
              <w:br/>
            </w:r>
            <w:r>
              <w:br/>
            </w:r>
            <w:r>
              <w:rPr>
                <w:rFonts w:ascii="SimSun" w:hAnsi="SimSun"/>
                <w:b w:val="false"/>
                <w:i w:val="false"/>
                <w:color w:val="000000"/>
                <w:sz w:val="21"/>
              </w:rPr>
              <w:t>High-Dimensional Probability and Statistics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可积系统与微分几何</w:t>
            </w:r>
            <w:r>
              <w:br/>
            </w:r>
            <w:r>
              <w:br/>
            </w:r>
            <w:r>
              <w:rPr>
                <w:rFonts w:ascii="SimSun" w:hAnsi="SimSun"/>
                <w:b w:val="false"/>
                <w:i w:val="false"/>
                <w:color w:val="000000"/>
                <w:sz w:val="21"/>
              </w:rPr>
              <w:t>Integrable System and Differential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Cauchy-Riemann 方程的 L2 理论简介</w:t>
            </w:r>
            <w:r>
              <w:br/>
            </w:r>
            <w:r>
              <w:br/>
            </w:r>
            <w:r>
              <w:rPr>
                <w:rFonts w:ascii="SimSun" w:hAnsi="SimSun"/>
                <w:b w:val="false"/>
                <w:i w:val="false"/>
                <w:color w:val="000000"/>
                <w:sz w:val="21"/>
              </w:rPr>
              <w:t>An Introduction to L2 Theory of the Cauchy-Riemann Equation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群上的调和分析</w:t>
            </w:r>
            <w:r>
              <w:br/>
            </w:r>
            <w:r>
              <w:br/>
            </w:r>
            <w:r>
              <w:rPr>
                <w:rFonts w:ascii="SimSun" w:hAnsi="SimSun"/>
                <w:b w:val="false"/>
                <w:i w:val="false"/>
                <w:color w:val="000000"/>
                <w:sz w:val="21"/>
              </w:rPr>
              <w:t>Harmonic Analysis on Groups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几何Hilbert模与Toeplitz分析</w:t>
            </w:r>
            <w:r>
              <w:br/>
            </w:r>
            <w:r>
              <w:br/>
            </w:r>
            <w:r>
              <w:rPr>
                <w:rFonts w:ascii="SimSun" w:hAnsi="SimSun"/>
                <w:b w:val="false"/>
                <w:i w:val="false"/>
                <w:color w:val="000000"/>
                <w:sz w:val="21"/>
              </w:rPr>
              <w:t>Geometric Hilbert Modules and Toeplitz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MATH60070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高等矩阵计算</w:t>
            </w:r>
            <w:r>
              <w:br/>
            </w:r>
            <w:r>
              <w:br/>
            </w:r>
            <w:r>
              <w:rPr>
                <w:rFonts w:ascii="SimSun" w:hAnsi="SimSun"/>
                <w:b w:val="false"/>
                <w:i w:val="false"/>
                <w:color w:val="000000"/>
                <w:sz w:val="21"/>
              </w:rPr>
              <w:t>Advanced Matrix Computation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MATH60071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新型算法</w:t>
            </w:r>
            <w:r>
              <w:br/>
            </w:r>
            <w:r>
              <w:br/>
            </w:r>
            <w:r>
              <w:rPr>
                <w:rFonts w:ascii="SimSun" w:hAnsi="SimSun"/>
                <w:b w:val="false"/>
                <w:i w:val="false"/>
                <w:color w:val="000000"/>
                <w:sz w:val="21"/>
              </w:rPr>
              <w:t>Newly-developed Algorithms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MATH830007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数值分析中的经典论文导读</w:t>
            </w:r>
            <w:r>
              <w:br/>
            </w:r>
            <w:r>
              <w:br/>
            </w:r>
            <w:r>
              <w:rPr>
                <w:rFonts w:ascii="SimSun" w:hAnsi="SimSun"/>
                <w:b w:val="false"/>
                <w:i w:val="false"/>
                <w:color w:val="000000"/>
                <w:sz w:val="21"/>
              </w:rPr>
              <w:t>Reading Seminar on the Literature of Numerical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MATH60072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专题讨论</w:t>
            </w:r>
            <w:r>
              <w:br/>
            </w:r>
            <w:r>
              <w:br/>
            </w:r>
            <w:r>
              <w:rPr>
                <w:rFonts w:ascii="SimSun" w:hAnsi="SimSun"/>
                <w:b w:val="false"/>
                <w:i w:val="false"/>
                <w:color w:val="000000"/>
                <w:sz w:val="21"/>
              </w:rPr>
              <w:t>Seminar</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Torus作用及其在拓扑和组合数学中的作用</w:t>
            </w:r>
            <w:r>
              <w:br/>
            </w:r>
            <w:r>
              <w:br/>
            </w:r>
            <w:r>
              <w:rPr>
                <w:rFonts w:ascii="SimSun" w:hAnsi="SimSun"/>
                <w:b w:val="false"/>
                <w:i w:val="false"/>
                <w:color w:val="000000"/>
                <w:sz w:val="21"/>
              </w:rPr>
              <w:t>Topology,Geometry and Combinatorics of Torus Actions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偏微分方程的控制理论</w:t>
            </w:r>
            <w:r>
              <w:br/>
            </w:r>
            <w:r>
              <w:br/>
            </w:r>
            <w:r>
              <w:rPr>
                <w:rFonts w:ascii="SimSun" w:hAnsi="SimSun"/>
                <w:b w:val="false"/>
                <w:i w:val="false"/>
                <w:color w:val="000000"/>
                <w:sz w:val="21"/>
              </w:rPr>
              <w:t>Control Theory of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机器学习和模式识别中的数学理论和算法</w:t>
            </w:r>
            <w:r>
              <w:br/>
            </w:r>
            <w:r>
              <w:br/>
            </w:r>
            <w:r>
              <w:rPr>
                <w:rFonts w:ascii="SimSun" w:hAnsi="SimSun"/>
                <w:b w:val="false"/>
                <w:i w:val="false"/>
                <w:color w:val="000000"/>
                <w:sz w:val="21"/>
              </w:rPr>
              <w:t>The mathematical theory and algorithms for machine learning and pattern recognition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复解析动力系统选讲</w:t>
            </w:r>
            <w:r>
              <w:br/>
            </w:r>
            <w:r>
              <w:br/>
            </w:r>
            <w:r>
              <w:rPr>
                <w:rFonts w:ascii="SimSun" w:hAnsi="SimSun"/>
                <w:b w:val="false"/>
                <w:i w:val="false"/>
                <w:color w:val="000000"/>
                <w:sz w:val="21"/>
              </w:rPr>
              <w:t>Selected Topics on Complex Analytic Dynamics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MATH70031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度量几何</w:t>
            </w:r>
            <w:r>
              <w:br/>
            </w:r>
            <w:r>
              <w:br/>
            </w:r>
            <w:r>
              <w:rPr>
                <w:rFonts w:ascii="SimSun" w:hAnsi="SimSun"/>
                <w:b w:val="false"/>
                <w:i w:val="false"/>
                <w:color w:val="000000"/>
                <w:sz w:val="21"/>
              </w:rPr>
              <w:t>Metric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MATH60073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高指标理论</w:t>
            </w:r>
            <w:r>
              <w:br/>
            </w:r>
            <w:r>
              <w:br/>
            </w:r>
            <w:r>
              <w:rPr>
                <w:rFonts w:ascii="SimSun" w:hAnsi="SimSun"/>
                <w:b w:val="false"/>
                <w:i w:val="false"/>
                <w:color w:val="000000"/>
                <w:sz w:val="21"/>
              </w:rPr>
              <w:t>High Index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MATH70032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图论</w:t>
            </w:r>
            <w:r>
              <w:br/>
            </w:r>
            <w:r>
              <w:br/>
            </w:r>
            <w:r>
              <w:rPr>
                <w:rFonts w:ascii="SimSun" w:hAnsi="SimSun"/>
                <w:b w:val="false"/>
                <w:i w:val="false"/>
                <w:color w:val="000000"/>
                <w:sz w:val="21"/>
              </w:rPr>
              <w:t>Graph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MATH50066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代数几何选讲I</w:t>
            </w:r>
            <w:r>
              <w:br/>
            </w:r>
            <w:r>
              <w:br/>
            </w:r>
            <w:r>
              <w:rPr>
                <w:rFonts w:ascii="SimSun" w:hAnsi="SimSun"/>
                <w:b w:val="false"/>
                <w:i w:val="false"/>
                <w:color w:val="000000"/>
                <w:sz w:val="21"/>
              </w:rPr>
              <w:t>Topics in algebraic geometry 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代数几何选讲II</w:t>
            </w:r>
            <w:r>
              <w:br/>
            </w:r>
            <w:r>
              <w:br/>
            </w:r>
            <w:r>
              <w:rPr>
                <w:rFonts w:ascii="SimSun" w:hAnsi="SimSun"/>
                <w:b w:val="false"/>
                <w:i w:val="false"/>
                <w:color w:val="000000"/>
                <w:sz w:val="21"/>
              </w:rPr>
              <w:t>Topics in algebraic geometry II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代数学选讲</w:t>
            </w:r>
            <w:r>
              <w:br/>
            </w:r>
            <w:r>
              <w:br/>
            </w:r>
            <w:r>
              <w:rPr>
                <w:rFonts w:ascii="SimSun" w:hAnsi="SimSun"/>
                <w:b w:val="false"/>
                <w:i w:val="false"/>
                <w:color w:val="000000"/>
                <w:sz w:val="21"/>
              </w:rPr>
              <w:t>Selected Topics in Algebra</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数论专题</w:t>
            </w:r>
            <w:r>
              <w:br/>
            </w:r>
            <w:r>
              <w:br/>
            </w:r>
            <w:r>
              <w:rPr>
                <w:rFonts w:ascii="SimSun" w:hAnsi="SimSun"/>
                <w:b w:val="false"/>
                <w:i w:val="false"/>
                <w:color w:val="000000"/>
                <w:sz w:val="21"/>
              </w:rPr>
              <w:t>Special topics in  number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表示论专题</w:t>
            </w:r>
            <w:r>
              <w:br/>
            </w:r>
            <w:r>
              <w:br/>
            </w:r>
            <w:r>
              <w:rPr>
                <w:rFonts w:ascii="SimSun" w:hAnsi="SimSun"/>
                <w:b w:val="false"/>
                <w:i w:val="false"/>
                <w:color w:val="000000"/>
                <w:sz w:val="21"/>
              </w:rPr>
              <w:t>Special topics in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代数几何专题</w:t>
            </w:r>
            <w:r>
              <w:br/>
            </w:r>
            <w:r>
              <w:br/>
            </w:r>
            <w:r>
              <w:rPr>
                <w:rFonts w:ascii="SimSun" w:hAnsi="SimSun"/>
                <w:b w:val="false"/>
                <w:i w:val="false"/>
                <w:color w:val="000000"/>
                <w:sz w:val="21"/>
              </w:rPr>
              <w:t>Special topics in algebraic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现代复分析选讲</w:t>
            </w:r>
            <w:r>
              <w:br/>
            </w:r>
            <w:r>
              <w:br/>
            </w:r>
            <w:r>
              <w:rPr>
                <w:rFonts w:ascii="SimSun" w:hAnsi="SimSun"/>
                <w:b w:val="false"/>
                <w:i w:val="false"/>
                <w:color w:val="000000"/>
                <w:sz w:val="21"/>
              </w:rPr>
              <w:t>Advanced topics in complex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泛函微分方程</w:t>
            </w:r>
            <w:r>
              <w:br/>
            </w:r>
            <w:r>
              <w:br/>
            </w:r>
            <w:r>
              <w:rPr>
                <w:rFonts w:ascii="SimSun" w:hAnsi="SimSun"/>
                <w:b w:val="false"/>
                <w:i w:val="false"/>
                <w:color w:val="000000"/>
                <w:sz w:val="21"/>
              </w:rPr>
              <w:t>Functional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谱方法</w:t>
            </w:r>
            <w:r>
              <w:br/>
            </w:r>
            <w:r>
              <w:br/>
            </w:r>
            <w:r>
              <w:rPr>
                <w:rFonts w:ascii="SimSun" w:hAnsi="SimSun"/>
                <w:b w:val="false"/>
                <w:i w:val="false"/>
                <w:color w:val="000000"/>
                <w:sz w:val="21"/>
              </w:rPr>
              <w:t>Spectral Method</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偏微分方程反问题</w:t>
            </w:r>
            <w:r>
              <w:br/>
            </w:r>
            <w:r>
              <w:br/>
            </w:r>
            <w:r>
              <w:rPr>
                <w:rFonts w:ascii="SimSun" w:hAnsi="SimSun"/>
                <w:b w:val="false"/>
                <w:i w:val="false"/>
                <w:color w:val="000000"/>
                <w:sz w:val="21"/>
              </w:rPr>
              <w:t>Inverse Problems for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离散几何与偏微分方程</w:t>
            </w:r>
            <w:r>
              <w:br/>
            </w:r>
            <w:r>
              <w:br/>
            </w:r>
            <w:r>
              <w:rPr>
                <w:rFonts w:ascii="SimSun" w:hAnsi="SimSun"/>
                <w:b w:val="false"/>
                <w:i w:val="false"/>
                <w:color w:val="000000"/>
                <w:sz w:val="21"/>
              </w:rPr>
              <w:t>Discrete geometry and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现代分析基础</w:t>
            </w:r>
            <w:r>
              <w:br/>
            </w:r>
            <w:r>
              <w:br/>
            </w:r>
            <w:r>
              <w:rPr>
                <w:rFonts w:ascii="SimSun" w:hAnsi="SimSun"/>
                <w:b w:val="false"/>
                <w:i w:val="false"/>
                <w:color w:val="000000"/>
                <w:sz w:val="21"/>
              </w:rPr>
              <w:t>Basic Modern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表示论选讲</w:t>
            </w:r>
            <w:r>
              <w:br/>
            </w:r>
            <w:r>
              <w:br/>
            </w:r>
            <w:r>
              <w:rPr>
                <w:rFonts w:ascii="SimSun" w:hAnsi="SimSun"/>
                <w:b w:val="false"/>
                <w:i w:val="false"/>
                <w:color w:val="000000"/>
                <w:sz w:val="21"/>
              </w:rPr>
              <w:t>Selected topics in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随机偏微分方程</w:t>
            </w:r>
            <w:r>
              <w:br/>
            </w:r>
            <w:r>
              <w:br/>
            </w:r>
            <w:r>
              <w:rPr>
                <w:rFonts w:ascii="SimSun" w:hAnsi="SimSun"/>
                <w:b w:val="false"/>
                <w:i w:val="false"/>
                <w:color w:val="000000"/>
                <w:sz w:val="21"/>
              </w:rPr>
              <w:t>Stochastic Partial Differential Equation</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MATH60124</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任意选修</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修满45学分。要求在本专业专业进阶模块I修读15学分（研究生学位课程不少于9学分）、专业进阶模块II修读15学分（研究生学位课程不少于9学分，研究生选修课不少于6学分）、1个非本专业独立开设的学程15学分。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学术前沿专题Ⅰ</w:t>
            </w:r>
            <w:r>
              <w:br/>
            </w:r>
            <w:r>
              <w:br/>
            </w:r>
            <w:r>
              <w:rPr>
                <w:rFonts w:ascii="SimSun" w:hAnsi="SimSun"/>
                <w:b w:val="false"/>
                <w:i w:val="false"/>
                <w:color w:val="000000"/>
                <w:sz w:val="21"/>
              </w:rPr>
              <w:t>Talks on Advances in Mathematics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学术前沿专题Ⅱ</w:t>
            </w:r>
            <w:r>
              <w:br/>
            </w:r>
            <w:r>
              <w:br/>
            </w:r>
            <w:r>
              <w:rPr>
                <w:rFonts w:ascii="SimSun" w:hAnsi="SimSun"/>
                <w:b w:val="false"/>
                <w:i w:val="false"/>
                <w:color w:val="000000"/>
                <w:sz w:val="21"/>
              </w:rPr>
              <w:t>Talks on Advances in Mathematics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独立学习</w:t>
            </w:r>
            <w:r>
              <w:br/>
            </w:r>
            <w:r>
              <w:br/>
            </w:r>
            <w:r>
              <w:rPr>
                <w:rFonts w:ascii="SimSun" w:hAnsi="SimSun"/>
                <w:b w:val="false"/>
                <w:i w:val="false"/>
                <w:color w:val="000000"/>
                <w:sz w:val="21"/>
              </w:rPr>
              <w:t>Independent Study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Research Training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毕业论文(含专题讨论)</w:t>
            </w:r>
            <w:r>
              <w:br/>
            </w:r>
            <w:r>
              <w:br/>
            </w:r>
            <w:r>
              <w:rPr>
                <w:rFonts w:ascii="SimSun" w:hAnsi="SimSun"/>
                <w:b w:val="false"/>
                <w:i w:val="false"/>
                <w:color w:val="000000"/>
                <w:sz w:val="21"/>
              </w:rPr>
              <w:t>Seminar and Thesis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相辉前沿专题</w:t>
            </w:r>
            <w:r>
              <w:br/>
            </w:r>
            <w:r>
              <w:br/>
            </w:r>
            <w:r>
              <w:rPr>
                <w:rFonts w:ascii="SimSun" w:hAnsi="SimSun"/>
                <w:b w:val="false"/>
                <w:i w:val="false"/>
                <w:color w:val="000000"/>
                <w:sz w:val="21"/>
              </w:rPr>
              <w:t>Xianghui Frontier Lecutres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第1~8学期，分为常规讨论班和专题讨论班，常规讨论班为以学生自发为主，根据学生的研究兴趣方向和需要配备合适的指导教师。专题讨论班由指导教师给出前沿课题，指导学生开展讨论。</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第3~8学期，可申请复芏计划，详见复旦大学本科生学术研究资助计划管理办法。</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学术活动包括作学术报告、参加学术报告、前沿讲座，以及各种专题讨论班等内容。数学学科学术学位研究生考核的内容、方式及要求如下： 1.学术报告、讲座课和讨论班的基本范围和基本形式。 （1）学术报告：中期考核报告；参加年度校庆学术报告；积极参加国内主办的国内外学术会议并做学术报告。 （2）讲座课：主要指数学科学学院组织的数学综合或专题报告会（在基础数学、运筹学、控制科学、金融数学和应用数学专业范围内）。 （3）讨论班：所选专业方向的定期的讨论班。 2.考核方式及基本要求 （1）学术报告至少4次 （2）讲座每学期参加至少6次，参加讲座以签到计次数。 （3）讨论班每周一次（第二和第三学年）。 讨论班以学生为主报告，教师在期末根据报告情况综合评分。</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考核的基本要求、工作量及方式如下：
1.每位研究生须担任一个学期的数学学科方面课程的习题课或实验课的实践，工作量每周不少于2小时。由主讲教师对其教学实践进行综合评分。 博士生在攻读博士学位期间，以助教或助研身份参与本科生、研究生的教学或助研工作。工作量一般不超过0.5个教师工作量。
2.参加国际（或国内）联合培养项目，赴国际一流高校交流学习。</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自由选择国际交流0.5-2年（建议1年以上）</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考核内容：包括学位论文选题的来源和意义、研究计划、主要参考文献、论文工作计划、导师审查意见等； 考核方式：以答辩形式进行，由至少五位专家（可含导师本人）组成的专家组，听取研究生在课程学习、文献查阅、研究计划等方面的汇报。 考核结果：合格（P）、不合格（NP）。 评定标准：出现一下情况之一的，视为不合格处理。 （1）论文选题不当，不符合本学科专业研究方向的，或预期研究目标过高、过低的； （2）已阅读的参考文献数量不足，或已进行的科研准备工作量不充分的； （3）研究计划缺乏严密性或可操作性，安排不周的。 开题不合格的研究生，可在至少间隔3个月以后申请重新开题。 时间节点：第五学期之前。</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资格考试由笔试及口试两部分组成。 笔试时间：第二学年的上半学期的10月中旬和下半学期的3月中旬进行。 笔试考试内容及时长：以数学学科研究生学位基础课成为主（包括《现代偏微分方程》、《现代常微分方程》、《抽象代数基础》、《泛函分析基础》、《代数拓扑基础》、《概率论与随机过程基础》、《控制论基础》、《索伯列夫空间》、《数值分析与科学计算》等），每门课程出2道题，从每门课程中选做1题，总共选做5道题，每题按20分计。考试时长为3个小时。 笔试评定标准：按学院每年设定的分数线为准。 首次考试未通过的学生可以参加第二次考试，考试内容和形式与首次一致。 凡是通过考试的直博生可申请正式进入博士研究生培养阶段，不通过者按照《复旦大学研究生学籍管理实施细则》的第十七条、第十八条的规定予以退学处理或转为攻读硕士学位。 口试：凡通过笔试考试的直博生，经过由至少三位专家（可含导师本人）组成的专家组面试考核，通过者正式进入博士研究生培养阶段；否则攻读硕士学位。</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核内容：应修课程、必修环节的完成情况；学位论文开题以来论文撰写的进展情况；思想政治表现及日常操行情况。考核方式：研究生个人总结；检查研究生课程学习情况，思想品德和学术规范遵守情况；组织汇报答辩，由至少5名专家（可含本人导师）组成答辩专家组，听取研究生个人汇报，重点考察其自学位论文开题以来在相关科研、论文撰写方面的进展情况，并就其学位论文的后续工作提出意见、建议和要求；中期考核要有记录。评定等级：合格、不合格。有以下情况之一的，记为不合格：（1）学位课程成绩未达到毕业要求；（2）开题后学位论文工作无明显进展；（3）思想品德、科学道德和学术品行不符合学校培养要求。中期考核不合格的研究生，按照《复旦大学研究生学籍管理实施细则》相关规定予以处理。因故不能参加中期考核的研究生，应于中期考核前提出延迟参加中期考核的申请，获得导师及学院主管部门同意后，参加下一次中期考核。未经批准不按要求参加中期考核的研究生，当次中期考核的评定等级记为不合格。</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论文预审相关要求见学位论文预审模块。</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