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2025光电信息科学与工程-光学工程本硕融通培养方案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1952年，由我国著名光学专家、学部委员周同庆教授创办的固体发光与光谱实验室。1953年成功研制了第一只国产X光管，1964年研制成功国内高校第一台氦氖激光器。1978年激光物理和光学研究室成立，1981年设立光学硕士点，1984年设立光学博士点，2011年设立光学工程博士点。2020年本专业获评为国家级一流本科专业建设点。经过六十余年的发展，本专业已构建起宽口径、厚基础、理工结合的光电信息科学与工程领域人才培养平台，拥有从本科到硕士、博士及博士后的完整人才培养体系，致力于培养具有全球视野和创新精神的杰出人才，引领未来科技发展。</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信息科技领军人才。学生应具有良好的思想道德素质和科学的世界观，具有人文情怀，具备突出的科学素养与创新思维、开阔的国际视野和跨文化环境下的交流与合作能力，能够服务国家重大战略需求。硕士毕业时，基本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199467" cy="231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199467" cy="23198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光电信息科学与工程</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光电信息科学与工程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143</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707467" cy="1761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07467" cy="17610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1、专业进阶路径：161学分</w:t>
      </w:r>
    </w:p>
    <w:p>
      <w:pPr>
        <w:spacing w:after="0"/>
        <w:ind w:left="0"/>
        <w:jc w:val="left"/>
      </w:pPr>
      <w:r>
        <w:rPr>
          <w:rFonts w:ascii="SimSun" w:hAnsi="SimSun"/>
          <w:b w:val="false"/>
          <w:i w:val="false"/>
          <w:color w:val="000000"/>
          <w:sz w:val="21"/>
        </w:rPr>
        <w:t xml:space="preserve">  本路径学生本硕期间必须修满教学计划规定的161学分，包括通识教育课程45学分、专业培养课程60学分、专业进阶I修读18学分（研究生课程不少于12学分）、专业进阶II修读16学分（研究生课程不少于10学分）、融合创新能力培养模块22学分的修读。</w:t>
      </w:r>
    </w:p>
    <w:p>
      <w:pPr>
        <w:spacing w:after="0"/>
        <w:ind w:left="0"/>
        <w:jc w:val="left"/>
      </w:pPr>
      <w:r>
        <w:rPr>
          <w:rFonts w:ascii="SimSun" w:hAnsi="SimSun"/>
          <w:b w:val="false"/>
          <w:i w:val="false"/>
          <w:color w:val="000000"/>
          <w:sz w:val="21"/>
        </w:rPr>
        <w:t xml:space="preserve">  其中，本科学段需要完成143学分（含实践学分不低于35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24学分、融合创新能力培养17学分。</w:t>
      </w:r>
    </w:p>
    <w:p>
      <w:pPr>
        <w:spacing w:after="0"/>
        <w:ind w:left="0"/>
        <w:jc w:val="left"/>
      </w:pPr>
      <w:r>
        <w:rPr>
          <w:rFonts w:ascii="SimSun" w:hAnsi="SimSun"/>
          <w:b w:val="false"/>
          <w:i w:val="false"/>
          <w:color w:val="000000"/>
          <w:sz w:val="21"/>
        </w:rPr>
        <w:t>2、荣誉项目：167学分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3、跨学科发展路径：176学分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4、光电信息科学与工程+AI人工智能双学士学位项目：204学分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在专业进阶路径或荣誉项目基础上，修读人工智能专业项目课程43学分。具体要求见信息学院-光电信息科学与工程-信息与计算科学（人工智能方向）双学士学位项目培养方案。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本科学段主动退出和转段考核不合格退出本硕融通计划的学生，需按照光电信息科学与工程本科“2+X+Y”培养方案修读课程，如达到学士学位要求者授予工学学士学位。</w:t>
      </w:r>
    </w:p>
    <w:p>
      <w:pPr>
        <w:spacing w:after="0"/>
        <w:ind w:left="0"/>
        <w:jc w:val="left"/>
      </w:pP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达到硕士学位要求者授予光学工程工学硕士学位，基本要求如下：</w:t>
      </w:r>
    </w:p>
    <w:p>
      <w:pPr>
        <w:spacing w:after="0"/>
        <w:ind w:left="0"/>
        <w:jc w:val="left"/>
      </w:pPr>
      <w:r>
        <w:rPr>
          <w:rFonts w:ascii="SimSun" w:hAnsi="SimSun"/>
          <w:b w:val="false"/>
          <w:i w:val="false"/>
          <w:color w:val="000000"/>
          <w:sz w:val="21"/>
        </w:rPr>
        <w:t>（1）申请人提出学位论文答辩申请时，必须已修满学校规定的学分数，完成所有必修环节；所有课程成绩合格，其中学位课程平均绩点原则上不低于2.5。</w:t>
      </w:r>
    </w:p>
    <w:p>
      <w:pPr>
        <w:spacing w:after="0"/>
        <w:ind w:left="0"/>
        <w:jc w:val="left"/>
      </w:pPr>
      <w:r>
        <w:rPr>
          <w:rFonts w:ascii="SimSun" w:hAnsi="SimSun"/>
          <w:b w:val="false"/>
          <w:i w:val="false"/>
          <w:color w:val="000000"/>
          <w:sz w:val="21"/>
        </w:rPr>
        <w:t>（2）通过科研活动，取得经同行评议认可的创新性成果，满足本学科硕士学位授予标准。</w:t>
      </w:r>
    </w:p>
    <w:p>
      <w:pPr>
        <w:spacing w:after="0"/>
        <w:ind w:left="0"/>
        <w:jc w:val="left"/>
      </w:pPr>
      <w:r>
        <w:rPr>
          <w:rFonts w:ascii="SimSun" w:hAnsi="SimSun"/>
          <w:b w:val="false"/>
          <w:i w:val="false"/>
          <w:color w:val="000000"/>
          <w:sz w:val="21"/>
        </w:rPr>
        <w:t>（3）完成学位论文，并通过学位论文评阅（包括盲审）要求。</w:t>
      </w:r>
    </w:p>
    <w:p>
      <w:pPr>
        <w:spacing w:after="0"/>
        <w:ind w:left="0"/>
        <w:jc w:val="left"/>
      </w:pPr>
      <w:r>
        <w:rPr>
          <w:rFonts w:ascii="SimSun" w:hAnsi="SimSun"/>
          <w:b w:val="false"/>
          <w:i w:val="false"/>
          <w:color w:val="000000"/>
          <w:sz w:val="21"/>
        </w:rPr>
        <w:t>（4）通过学位论文答辩，通过学院学位评定委员会和学校学位评定委员会审议。</w:t>
      </w:r>
    </w:p>
    <w:p>
      <w:pPr>
        <w:spacing w:after="0"/>
        <w:ind w:left="0"/>
        <w:jc w:val="left"/>
      </w:pPr>
      <w:r>
        <w:rPr>
          <w:rFonts w:ascii="SimSun" w:hAnsi="SimSun"/>
          <w:b w:val="false"/>
          <w:i w:val="false"/>
          <w:color w:val="000000"/>
          <w:sz w:val="21"/>
        </w:rPr>
        <w:t>（5）基于学位论文工作的研究，要求申请人在申请学位时，除提交硕士学位论文以外，还必须取得经同行评议认可的创新性研究成果，如在同行评议的较高质量学术期刊上公开发表学术论文、或其它形式的经过同行评议认可的较高质量学术成果，该成果是学位论文主要内容，且符合以下A、B条件之一：</w:t>
      </w:r>
    </w:p>
    <w:p>
      <w:pPr>
        <w:spacing w:after="0"/>
        <w:ind w:left="0"/>
        <w:jc w:val="left"/>
      </w:pPr>
      <w:r>
        <w:rPr>
          <w:rFonts w:ascii="SimSun" w:hAnsi="SimSun"/>
          <w:b w:val="false"/>
          <w:i w:val="false"/>
          <w:color w:val="000000"/>
          <w:sz w:val="21"/>
        </w:rPr>
        <w:t xml:space="preserve">  A.硕士期间科研成果达到导师要求，且第一单位发表或录用论文符合以下条件：1篇1作（或导师第一学生第二）A类或1-4区期刊论文。</w:t>
      </w:r>
    </w:p>
    <w:p>
      <w:pPr>
        <w:spacing w:after="0"/>
        <w:ind w:left="0"/>
        <w:jc w:val="left"/>
      </w:pPr>
      <w:r>
        <w:rPr>
          <w:rFonts w:ascii="SimSun" w:hAnsi="SimSun"/>
          <w:b w:val="false"/>
          <w:i w:val="false"/>
          <w:color w:val="000000"/>
          <w:sz w:val="21"/>
        </w:rPr>
        <w:t xml:space="preserve">  B.硕士期间作出其他重要学术成果等特殊贡献，论文送审前由导师向学位分委员会提出申请，由学位分委员会进行认定。</w:t>
      </w:r>
    </w:p>
    <w:p>
      <w:pPr>
        <w:spacing w:after="0"/>
        <w:ind w:left="0"/>
        <w:jc w:val="left"/>
      </w:pPr>
      <w:r>
        <w:rPr>
          <w:rFonts w:ascii="SimSun" w:hAnsi="SimSun"/>
          <w:b w:val="false"/>
          <w:i w:val="false"/>
          <w:color w:val="000000"/>
          <w:sz w:val="21"/>
        </w:rPr>
        <w:t xml:space="preserve">  注：期刊分区依据投稿当年或发表当年的《中国科学院文献情报中心期刊分区表》。A类期刊依据“中国光学工程学会关于《光学工程和光学领域高质量科技期刊分级目录》”（光工学字〔2022〕19号）中所列期刊清单（分级T1-T3），详见本学科学位授予标准。</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12门光、电核心课程为基础建立了本研融通的专业核心课程体系，以学科领域为横、课程内容梯度为纵建立了难度逐级提升的本研融通的专业进阶课程体系。为鼓励学生挑战自我，设立了8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4334933" cy="3031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34933" cy="30310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（一）通识教育课程（45学分）</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1.通识教育核心课程（29学分）</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要求修读29学分，含思想政治理论课22学分（其中研究生学位课3学分），七大模块课程6学分（美育学分不少于2学分，回避第五模块），大学生国家安全教育1学分。</w:t>
      </w:r>
    </w:p>
    <w:p>
      <w:pPr>
        <w:spacing w:after="0"/>
        <w:ind w:left="0"/>
        <w:jc w:val="left"/>
      </w:pPr>
      <w:r>
        <w:rPr>
          <w:rFonts w:ascii="SimSun" w:hAnsi="SimSun"/>
          <w:b w:val="false"/>
          <w:i w:val="false"/>
          <w:color w:val="000000"/>
          <w:sz w:val="21"/>
        </w:rPr>
        <w:t xml:space="preserve">  本研融通课程在研究生课程类别一栏注明：学位课、选修课，该栏空白默认为本科生课程。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744"/>
        <w:gridCol w:w="1278"/>
        <w:gridCol w:w="1164"/>
        <w:gridCol w:w="1507"/>
        <w:gridCol w:w="2306"/>
        <w:gridCol w:w="1484"/>
        <w:gridCol w:w="1393"/>
        <w:gridCol w:w="1576"/>
        <w:gridCol w:w="1758"/>
        <w:gridCol w:w="1645"/>
        <w:gridCol w:w="1645"/>
      </w:tblGrid>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学分</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周学时</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修读要求</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课程代码</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含实践学分</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含美育学分</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含劳动教育总学时</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开课学期</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研究生课程类别</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备注</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新时代中国特色社会主义理论与实践</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GEIP40013</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自然辩证法</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GEIP40007</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6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w:t>
            </w:r>
            <w:r>
              <w:br/>
            </w:r>
            <w:r>
              <w:br/>
            </w:r>
            <w:r>
              <w:rPr>
                <w:rFonts w:ascii="SimSun" w:hAnsi="SimSun"/>
                <w:b w:val="false"/>
                <w:i w:val="false"/>
                <w:color w:val="000000"/>
                <w:sz w:val="21"/>
              </w:rPr>
              <w:t>（三选一）</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自然辨证法概论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GEIP40008</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马克思主义与社会科学方法论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GEIP40009</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见思想政治理论课模块课程列表</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根据院系通知安排</w:t>
            </w:r>
          </w:p>
        </w:tc>
      </w:tr>
      <w:tr>
        <w:trPr>
          <w:trHeight w:val="96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50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30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见核心课程七大模块课程列表（回避第5模块）</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8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59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GESS10001</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52"/>
        <w:gridCol w:w="1384"/>
        <w:gridCol w:w="1176"/>
        <w:gridCol w:w="1661"/>
        <w:gridCol w:w="2283"/>
        <w:gridCol w:w="1384"/>
        <w:gridCol w:w="1615"/>
        <w:gridCol w:w="1430"/>
        <w:gridCol w:w="1776"/>
        <w:gridCol w:w="1731"/>
        <w:gridCol w:w="1408"/>
      </w:tblGrid>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1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2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3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2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52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（43学分,本科要求40学分）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（60学分,本科要求60学分）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要求修读30学分（选修荣誉课程学分数每门加1分）。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w:t>
            </w:r>
            <w:r>
              <w:br/>
            </w:r>
            <w:r>
              <w:br/>
            </w:r>
            <w:r>
              <w:rPr>
                <w:rFonts w:ascii="SimSun" w:hAnsi="SimSun"/>
                <w:b w:val="false"/>
                <w:i w:val="false"/>
                <w:color w:val="000000"/>
                <w:sz w:val="21"/>
              </w:rPr>
              <w:t>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应用光学</w:t>
            </w:r>
            <w:r>
              <w:br/>
            </w:r>
            <w:r>
              <w:br/>
            </w:r>
            <w:r>
              <w:rPr>
                <w:rFonts w:ascii="SimSun" w:hAnsi="SimSun"/>
                <w:b w:val="false"/>
                <w:i w:val="false"/>
                <w:color w:val="000000"/>
                <w:sz w:val="21"/>
              </w:rPr>
              <w:t>Applied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光电测试技术</w:t>
            </w:r>
            <w:r>
              <w:br/>
            </w:r>
            <w:r>
              <w:br/>
            </w:r>
            <w:r>
              <w:rPr>
                <w:rFonts w:ascii="SimSun" w:hAnsi="SimSun"/>
                <w:b w:val="false"/>
                <w:i w:val="false"/>
                <w:color w:val="000000"/>
                <w:sz w:val="21"/>
              </w:rPr>
              <w:t>Photoelectric Testing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光学实验</w:t>
            </w:r>
            <w:r>
              <w:br/>
            </w:r>
            <w:r>
              <w:br/>
            </w:r>
            <w:r>
              <w:rPr>
                <w:rFonts w:ascii="SimSun" w:hAnsi="SimSun"/>
                <w:b w:val="false"/>
                <w:i w:val="false"/>
                <w:color w:val="000000"/>
                <w:sz w:val="21"/>
              </w:rPr>
              <w:t>Experiments in 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在本专业专业进阶模块I修读18学分（研究生课程不少于12学分）、专业进阶模块II修读16学分（研究生课程不少于10学分）。专业进阶模块I若有多修读学分，其可替代专业进阶模块II学分。进阶I中所选择的学科必须和进阶II中所选择的学科一致。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（34学分,本科要求24学分）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（18学分,本科要求6学分）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其中研究生学位基础课程修读不少于6学分,研究生学位专业课不少于6学分。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激光原理与技术</w:t>
            </w:r>
            <w:r>
              <w:br/>
            </w:r>
            <w:r>
              <w:br/>
            </w:r>
            <w:r>
              <w:rPr>
                <w:rFonts w:ascii="SimSun" w:hAnsi="SimSun"/>
                <w:b w:val="false"/>
                <w:i w:val="false"/>
                <w:color w:val="000000"/>
                <w:sz w:val="21"/>
              </w:rPr>
              <w:t>Principles and Application of Laser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光电器件与系统</w:t>
            </w:r>
            <w:r>
              <w:br/>
            </w:r>
            <w:r>
              <w:br/>
            </w:r>
            <w:r>
              <w:rPr>
                <w:rFonts w:ascii="SimSun" w:hAnsi="SimSun"/>
                <w:b w:val="false"/>
                <w:i w:val="false"/>
                <w:color w:val="000000"/>
                <w:sz w:val="21"/>
              </w:rPr>
              <w:t>Optoelectronic Devices and Systems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学位基础课（修读不少于6学分）</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光纤通信原理与技术</w:t>
            </w:r>
            <w:r>
              <w:br/>
            </w:r>
            <w:r>
              <w:br/>
            </w:r>
            <w:r>
              <w:rPr>
                <w:rFonts w:ascii="SimSun" w:hAnsi="SimSun"/>
                <w:b w:val="false"/>
                <w:i w:val="false"/>
                <w:color w:val="000000"/>
                <w:sz w:val="21"/>
              </w:rPr>
              <w:t>Optical Fiber Communication: Principle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半导体器件物理</w:t>
            </w:r>
            <w:r>
              <w:br/>
            </w:r>
            <w:r>
              <w:br/>
            </w:r>
            <w:r>
              <w:rPr>
                <w:rFonts w:ascii="SimSun" w:hAnsi="SimSun"/>
                <w:b w:val="false"/>
                <w:i w:val="false"/>
                <w:color w:val="000000"/>
                <w:sz w:val="21"/>
              </w:rPr>
              <w:t>Physics of Semiconductor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光子学物理基础</w:t>
            </w:r>
            <w:r>
              <w:br/>
            </w:r>
            <w:r>
              <w:br/>
            </w:r>
            <w:r>
              <w:rPr>
                <w:rFonts w:ascii="SimSun" w:hAnsi="SimSun"/>
                <w:b w:val="false"/>
                <w:i w:val="false"/>
                <w:color w:val="000000"/>
                <w:sz w:val="21"/>
              </w:rPr>
              <w:t>Fundamentals of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中英文课程（最多只计1门）</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现代光学设计</w:t>
            </w:r>
            <w:r>
              <w:br/>
            </w:r>
            <w:r>
              <w:br/>
            </w:r>
            <w:r>
              <w:rPr>
                <w:rFonts w:ascii="SimSun" w:hAnsi="SimSun"/>
                <w:b w:val="false"/>
                <w:i w:val="false"/>
                <w:color w:val="000000"/>
                <w:sz w:val="21"/>
              </w:rPr>
              <w:t>Modern Optical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Modern Optical Design</w:t>
            </w:r>
            <w:r>
              <w:br/>
            </w:r>
            <w:r>
              <w:br/>
            </w:r>
            <w:r>
              <w:rPr>
                <w:rFonts w:ascii="SimSun" w:hAnsi="SimSun"/>
                <w:b w:val="false"/>
                <w:i w:val="false"/>
                <w:color w:val="000000"/>
                <w:sz w:val="21"/>
              </w:rPr>
              <w:t>Modern Optical Design</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学位专业课（修读不少于6学分）</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固体的光学性质</w:t>
            </w:r>
            <w:r>
              <w:br/>
            </w:r>
            <w:r>
              <w:br/>
            </w:r>
            <w:r>
              <w:rPr>
                <w:rFonts w:ascii="SimSun" w:hAnsi="SimSun"/>
                <w:b w:val="false"/>
                <w:i w:val="false"/>
                <w:color w:val="000000"/>
                <w:sz w:val="21"/>
              </w:rPr>
              <w:t>Optical Properties of Solids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现代信息光学</w:t>
            </w:r>
            <w:r>
              <w:br/>
            </w:r>
            <w:r>
              <w:br/>
            </w:r>
            <w:r>
              <w:rPr>
                <w:rFonts w:ascii="SimSun" w:hAnsi="SimSun"/>
                <w:b w:val="false"/>
                <w:i w:val="false"/>
                <w:color w:val="000000"/>
                <w:sz w:val="21"/>
              </w:rPr>
              <w:t>Modern Information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生物光子学</w:t>
            </w:r>
            <w:r>
              <w:br/>
            </w:r>
            <w:r>
              <w:br/>
            </w:r>
            <w:r>
              <w:rPr>
                <w:rFonts w:ascii="SimSun" w:hAnsi="SimSun"/>
                <w:b w:val="false"/>
                <w:i w:val="false"/>
                <w:color w:val="000000"/>
                <w:sz w:val="21"/>
              </w:rPr>
              <w:t>Biophotonics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中英文课程（最多只计1门）</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Biophotonics</w:t>
            </w:r>
            <w:r>
              <w:br/>
            </w:r>
            <w:r>
              <w:br/>
            </w:r>
            <w:r>
              <w:rPr>
                <w:rFonts w:ascii="SimSun" w:hAnsi="SimSun"/>
                <w:b w:val="false"/>
                <w:i w:val="false"/>
                <w:color w:val="000000"/>
                <w:sz w:val="21"/>
              </w:rPr>
              <w:t>Biophotonics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光学检测技术</w:t>
            </w:r>
            <w:r>
              <w:br/>
            </w:r>
            <w:r>
              <w:br/>
            </w:r>
            <w:r>
              <w:rPr>
                <w:rFonts w:ascii="SimSun" w:hAnsi="SimSun"/>
                <w:b w:val="false"/>
                <w:i w:val="false"/>
                <w:color w:val="000000"/>
                <w:sz w:val="21"/>
              </w:rPr>
              <w:t>Optical Testing Technology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研究生专业选修课修读不少于10学分(可用最低学分要求外的学位基础课和专业课替代）。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集成光学</w:t>
            </w:r>
            <w:r>
              <w:br/>
            </w:r>
            <w:r>
              <w:br/>
            </w:r>
            <w:r>
              <w:rPr>
                <w:rFonts w:ascii="SimSun" w:hAnsi="SimSun"/>
                <w:b w:val="false"/>
                <w:i w:val="false"/>
                <w:color w:val="000000"/>
                <w:sz w:val="21"/>
              </w:rPr>
              <w:t>Integrated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现代光子学</w:t>
            </w:r>
            <w:r>
              <w:br/>
            </w:r>
            <w:r>
              <w:br/>
            </w:r>
            <w:r>
              <w:rPr>
                <w:rFonts w:ascii="SimSun" w:hAnsi="SimSun"/>
                <w:b w:val="false"/>
                <w:i w:val="false"/>
                <w:color w:val="000000"/>
                <w:sz w:val="21"/>
              </w:rPr>
              <w:t>Modern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光子学器件与工艺</w:t>
            </w:r>
            <w:r>
              <w:br/>
            </w:r>
            <w:r>
              <w:br/>
            </w:r>
            <w:r>
              <w:rPr>
                <w:rFonts w:ascii="SimSun" w:hAnsi="SimSun"/>
                <w:b w:val="false"/>
                <w:i w:val="false"/>
                <w:color w:val="000000"/>
                <w:sz w:val="21"/>
              </w:rPr>
              <w:t>Photonic Devices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量子力学基础</w:t>
            </w:r>
            <w:r>
              <w:br/>
            </w:r>
            <w:r>
              <w:br/>
            </w:r>
            <w:r>
              <w:rPr>
                <w:rFonts w:ascii="SimSun" w:hAnsi="SimSun"/>
                <w:b w:val="false"/>
                <w:i w:val="false"/>
                <w:color w:val="000000"/>
                <w:sz w:val="21"/>
              </w:rPr>
              <w:t>Basic Quantum Mechanics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光谱技术与应用</w:t>
            </w:r>
            <w:r>
              <w:br/>
            </w:r>
            <w:r>
              <w:br/>
            </w:r>
            <w:r>
              <w:rPr>
                <w:rFonts w:ascii="SimSun" w:hAnsi="SimSun"/>
                <w:b w:val="false"/>
                <w:i w:val="false"/>
                <w:color w:val="000000"/>
                <w:sz w:val="21"/>
              </w:rPr>
              <w:t>Spectroscopy and Its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智能光电系统导论</w:t>
            </w:r>
            <w:r>
              <w:br/>
            </w:r>
            <w:r>
              <w:br/>
            </w:r>
            <w:r>
              <w:rPr>
                <w:rFonts w:ascii="SimSun" w:hAnsi="SimSun"/>
                <w:b w:val="false"/>
                <w:i w:val="false"/>
                <w:color w:val="000000"/>
                <w:sz w:val="21"/>
              </w:rPr>
              <w:t>Introduction to Intelligent Optoelectronic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LED器件及应用技术</w:t>
            </w:r>
            <w:r>
              <w:br/>
            </w:r>
            <w:r>
              <w:br/>
            </w:r>
            <w:r>
              <w:rPr>
                <w:rFonts w:ascii="SimSun" w:hAnsi="SimSun"/>
                <w:b w:val="false"/>
                <w:i w:val="false"/>
                <w:color w:val="000000"/>
                <w:sz w:val="21"/>
              </w:rPr>
              <w:t>LED and Its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AI增强仿真学：理论与实践</w:t>
            </w:r>
            <w:r>
              <w:br/>
            </w:r>
            <w:r>
              <w:br/>
            </w:r>
            <w:r>
              <w:rPr>
                <w:rFonts w:ascii="SimSun" w:hAnsi="SimSun"/>
                <w:b w:val="false"/>
                <w:i w:val="false"/>
                <w:color w:val="000000"/>
                <w:sz w:val="21"/>
              </w:rPr>
              <w:t>Artificial Intelligence Enhanced Simulations: Theory and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工程伦理与研究方法</w:t>
            </w:r>
            <w:r>
              <w:br/>
            </w:r>
            <w:r>
              <w:br/>
            </w:r>
            <w:r>
              <w:rPr>
                <w:rFonts w:ascii="SimSun" w:hAnsi="SimSun"/>
                <w:b w:val="false"/>
                <w:i w:val="false"/>
                <w:color w:val="000000"/>
                <w:sz w:val="21"/>
              </w:rPr>
              <w:t>Engineering Ethics and Research Methodology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现代光学仪器系统设计</w:t>
            </w:r>
            <w:r>
              <w:br/>
            </w:r>
            <w:r>
              <w:br/>
            </w:r>
            <w:r>
              <w:rPr>
                <w:rFonts w:ascii="SimSun" w:hAnsi="SimSun"/>
                <w:b w:val="false"/>
                <w:i w:val="false"/>
                <w:color w:val="000000"/>
                <w:sz w:val="21"/>
              </w:rPr>
              <w:t>Modern Optical Instrument System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纳光子学</w:t>
            </w:r>
            <w:r>
              <w:br/>
            </w:r>
            <w:r>
              <w:br/>
            </w:r>
            <w:r>
              <w:rPr>
                <w:rFonts w:ascii="SimSun" w:hAnsi="SimSun"/>
                <w:b w:val="false"/>
                <w:i w:val="false"/>
                <w:color w:val="000000"/>
                <w:sz w:val="21"/>
              </w:rPr>
              <w:t>Nanophotonics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现代光学显微技术及应用</w:t>
            </w:r>
            <w:r>
              <w:br/>
            </w:r>
            <w:r>
              <w:br/>
            </w:r>
            <w:r>
              <w:rPr>
                <w:rFonts w:ascii="SimSun" w:hAnsi="SimSun"/>
                <w:b w:val="false"/>
                <w:i w:val="false"/>
                <w:color w:val="000000"/>
                <w:sz w:val="21"/>
              </w:rPr>
              <w:t>Modern optical microscopy: technology and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激光工程</w:t>
            </w:r>
            <w:r>
              <w:br/>
            </w:r>
            <w:r>
              <w:br/>
            </w:r>
            <w:r>
              <w:rPr>
                <w:rFonts w:ascii="SimSun" w:hAnsi="SimSun"/>
                <w:b w:val="false"/>
                <w:i w:val="false"/>
                <w:color w:val="000000"/>
                <w:sz w:val="21"/>
              </w:rPr>
              <w:t>Lazer Engineering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偏振光学原理与应用</w:t>
            </w:r>
            <w:r>
              <w:br/>
            </w:r>
            <w:r>
              <w:br/>
            </w:r>
            <w:r>
              <w:rPr>
                <w:rFonts w:ascii="SimSun" w:hAnsi="SimSun"/>
                <w:b w:val="false"/>
                <w:i w:val="false"/>
                <w:color w:val="000000"/>
                <w:sz w:val="21"/>
              </w:rPr>
              <w:t>Principles and Applications of Polarized Light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光学薄膜设计</w:t>
            </w:r>
            <w:r>
              <w:br/>
            </w:r>
            <w:r>
              <w:br/>
            </w:r>
            <w:r>
              <w:rPr>
                <w:rFonts w:ascii="SimSun" w:hAnsi="SimSun"/>
                <w:b w:val="false"/>
                <w:i w:val="false"/>
                <w:color w:val="000000"/>
                <w:sz w:val="21"/>
              </w:rPr>
              <w:t>Optical Film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OPTI70001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卫星光电遥感前沿技术</w:t>
            </w:r>
            <w:r>
              <w:br/>
            </w:r>
            <w:r>
              <w:br/>
            </w:r>
            <w:r>
              <w:rPr>
                <w:rFonts w:ascii="SimSun" w:hAnsi="SimSun"/>
                <w:b w:val="false"/>
                <w:i w:val="false"/>
                <w:color w:val="000000"/>
                <w:sz w:val="21"/>
              </w:rPr>
              <w:t>The Frontier Technologies of Satellite Optoelectronic Remote Sensing</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OPTI70002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40学分。要求修读荣誉课程不低于24学分（不少于6门课），且满足专业进阶模块I修读18学分（研究生课程不少于12学分）、专业进阶模块II修读16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49学分。要求在本专业专业进阶模块I修读18学分（研究生课程不少于12学分）、专业进阶模块II修读16学分（研究生课程不少于10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49学分。要求在本专业专业进阶模块I修读18学分（研究生课程不少于12学分）、专业进阶模块II修读16学分（研究生课程不少于10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光电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光电设计竞赛、“挑战杯”全国大学生课外学术科技作品竞赛、中国大学生工程实践与创新能力大赛、全国大学生电子设计竞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光电综合实验</w:t>
            </w:r>
            <w:r>
              <w:br/>
            </w:r>
            <w:r>
              <w:br/>
            </w:r>
            <w:r>
              <w:rPr>
                <w:rFonts w:ascii="SimSun" w:hAnsi="SimSun"/>
                <w:b w:val="false"/>
                <w:i w:val="false"/>
                <w:color w:val="000000"/>
                <w:sz w:val="21"/>
              </w:rPr>
              <w:t>Advanced Experiments in Optoelectronics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学术前沿介绍</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产业界知名人士</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Foreign Languages for Special Fields of Study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第3、4学期，需在5个研究方向的无学分讨论班轮转，学期结束需获得相应方向讨论班老师签字确认。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光电研究前沿讲座”，“物理电子学前沿讲座”（EST70028），“智能电子与系统前沿技术”（EST70060）中任选一门），期末时由课程负责老师对学生进行考核，并给出成绩。成绩为D-以上为通过。</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研究生学段必须完成1个学期全岗的本科生课程助教工作，指导老师评价为合格方为通过。</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在第11学期完成，见信息学院中期考核实施细则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