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2025新闻学（望道新闻卓越班）-人工智能双学士学位项目本硕融通方案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培养德智体美劳全面发展，具有坚定正确的政治方向，培养兼具新闻传播知识和人工智能技术运用能力的应用型、创新型、复合型人才。在专业核心知识和能力上，学生要具备扎实的科学素养与深厚的人文社会科学底蕴，具有服务国家、服务人民、服务中国特色社会主义的社会责任感，掌握新闻传播基本知识，了解人工智能技术的基本原理，在此基础上具有一定的数据思维、系统架构能力和算法技术能力，具有针对新闻传播应用场景的人工智能技术实践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新闻学（望道新闻卓越班）-人工智能</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154</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05200" cy="147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05200" cy="14732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1、专业进阶路径：181学分  </w:t>
      </w:r>
    </w:p>
    <w:p>
      <w:pPr>
        <w:spacing w:after="0"/>
        <w:ind w:left="0"/>
        <w:jc w:val="left"/>
      </w:pPr>
      <w:r>
        <w:rPr>
          <w:rFonts w:ascii="SimSun" w:hAnsi="SimSun"/>
          <w:b w:val="false"/>
          <w:i w:val="false"/>
          <w:color w:val="000000"/>
          <w:sz w:val="21"/>
        </w:rPr>
        <w:t>本路径学生本硕期间必须修满教学计划规定的181学分，包括通识教育课程42学分、专业培养课程98学分、专业进阶模块23学分（研究生课程不少于10学分）、融合创新能力培养模块18学分。</w:t>
      </w:r>
      <w:r>
        <w:br/>
      </w:r>
      <w:r>
        <w:br/>
      </w:r>
      <w:r>
        <w:rPr>
          <w:rFonts w:ascii="SimSun" w:hAnsi="SimSun"/>
          <w:b w:val="false"/>
          <w:i w:val="false"/>
          <w:color w:val="000000"/>
          <w:sz w:val="21"/>
        </w:rPr>
        <w:t>其中，本科学段需要完成154学分（含实践学分不低于21学分；含美育学分不少于2学分，其中至少在“美学和艺术史论类”或“艺术鉴赏和评论类”课程中修读1学分，并至少参与一项艺术实践活动；劳动教育不少于32学时，并满足劳动周教育要求），包括通识教育课程39学分、专业培养课程90学分、专业进阶模块修读13学分、融合创新能力培养12学分。</w:t>
      </w:r>
    </w:p>
    <w:p>
      <w:pPr>
        <w:spacing w:after="0"/>
        <w:ind w:left="0"/>
        <w:jc w:val="left"/>
      </w:pPr>
      <w:r>
        <w:rPr>
          <w:rFonts w:ascii="SimSun" w:hAnsi="SimSun"/>
          <w:b w:val="false"/>
          <w:i w:val="false"/>
          <w:color w:val="000000"/>
          <w:sz w:val="21"/>
        </w:rPr>
        <w:t xml:space="preserve">2、本科荣誉项目：181学分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跨学科学发展路径：194学分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4年级结束时，如达到学士学位要求者授予文学、工学学士学位。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                                                     </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本科学段主动退出和转段考核不合格退出本硕融通计划的学生，需按照新闻学专业本科“2+X+Y”培养方案修读课程，如达到学士学位要求者授予文学学士学位。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（98学分,本科要求90学分）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技术科学类基础课程（交叉科学类适用）</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（75学分,本科要求67学分）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修满23学分。要求在本专业进阶课程中修读23学分，其中专业进阶模块I修读14学分（其中研究生学位课程不少于10分）、专业进阶模块II修读9学分。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（14学分,本科要求4学分）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洞察中国与世界模块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危机沟通</w:t>
            </w:r>
            <w:r>
              <w:br/>
            </w:r>
            <w:r>
              <w:br/>
            </w:r>
            <w:r>
              <w:rPr>
                <w:rFonts w:ascii="SimSun" w:hAnsi="SimSun"/>
                <w:b w:val="false"/>
                <w:i w:val="false"/>
                <w:color w:val="000000"/>
                <w:sz w:val="21"/>
              </w:rPr>
              <w:t>Crisis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应用新闻传播模块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国际新闻理论与实务</w:t>
            </w:r>
            <w:r>
              <w:br/>
            </w:r>
            <w:r>
              <w:br/>
            </w:r>
            <w:r>
              <w:rPr>
                <w:rFonts w:ascii="SimSun" w:hAnsi="SimSun"/>
                <w:b w:val="false"/>
                <w:i w:val="false"/>
                <w:color w:val="000000"/>
                <w:sz w:val="21"/>
              </w:rPr>
              <w:t>International Journalism: Theory and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特稿与非虚构写作</w:t>
            </w:r>
            <w:r>
              <w:br/>
            </w:r>
            <w:r>
              <w:br/>
            </w:r>
            <w:r>
              <w:rPr>
                <w:rFonts w:ascii="SimSun" w:hAnsi="SimSun"/>
                <w:b w:val="false"/>
                <w:i w:val="false"/>
                <w:color w:val="000000"/>
                <w:sz w:val="21"/>
              </w:rPr>
              <w:t>Feature and Nonfiction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无人机新闻理论与实践</w:t>
            </w:r>
            <w:r>
              <w:br/>
            </w:r>
            <w:r>
              <w:br/>
            </w:r>
            <w:r>
              <w:rPr>
                <w:rFonts w:ascii="SimSun" w:hAnsi="SimSun"/>
                <w:b w:val="false"/>
                <w:i w:val="false"/>
                <w:color w:val="000000"/>
                <w:sz w:val="21"/>
              </w:rPr>
              <w:t>Drone Journalism：Theories ＆ Practices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JCM70035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学术研究模块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新闻传播质化研究专题</w:t>
            </w:r>
            <w:r>
              <w:br/>
            </w:r>
            <w:r>
              <w:br/>
            </w:r>
            <w:r>
              <w:rPr>
                <w:rFonts w:ascii="SimSun" w:hAnsi="SimSun"/>
                <w:b w:val="false"/>
                <w:i w:val="false"/>
                <w:color w:val="000000"/>
                <w:sz w:val="21"/>
              </w:rPr>
              <w:t>Qualitative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新闻传播量化研究专题</w:t>
            </w:r>
            <w:r>
              <w:br/>
            </w:r>
            <w:r>
              <w:br/>
            </w:r>
            <w:r>
              <w:rPr>
                <w:rFonts w:ascii="SimSun" w:hAnsi="SimSun"/>
                <w:b w:val="false"/>
                <w:i w:val="false"/>
                <w:color w:val="000000"/>
                <w:sz w:val="21"/>
              </w:rPr>
              <w:t>Quantitative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计算传播分析方法</w:t>
            </w:r>
            <w:r>
              <w:br/>
            </w:r>
            <w:r>
              <w:br/>
            </w:r>
            <w:r>
              <w:rPr>
                <w:rFonts w:ascii="SimSun" w:hAnsi="SimSun"/>
                <w:b w:val="false"/>
                <w:i w:val="false"/>
                <w:color w:val="000000"/>
                <w:sz w:val="21"/>
              </w:rPr>
              <w:t>Computational Communication Methods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JCM60018</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其中研究生学位课程不少于10分）、专业进阶模块II修读8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鼓励在全学段内从事一个学期以上的校园媒体实践活动。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按照《复旦大学新闻学院关于学术型研究生学位论文开题环节的实施细则》执行。</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研究生学段需参加学术探讨（如学术讲座、沙龙、工作坊、课题项目等）、主讲学术报告、参加学术会议、承担助教工作等。由导师给予成绩。</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