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临床医学院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2025临床医学（八年制）专业本博融通培养方案（正谊明道班）</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临床医学专业创办历史悠久，设立于上海医学院建校初，九十多年来培养了一大批中国医疗卫生事业的骨干，为保障人民的健康做出了巨大贡献。临床医学专业致力于培养具有科学基础宽厚，专业技能扎实，创新能力强，发展潜力大，有较强临床诊断和处理病例的能力；掌握对群体的健康和疾病起重要作用的各种因素的知识，具有良好的沟通技巧和信息管理能力；掌握现代医学科学研究的基本方法，具有从事科研和教学能力的高层次医学人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着眼于未来医学发展，服务建设健康中国和创新型国家的战略需求，落实立德树人根本任务，培养德智体美劳全面发展，具有国家意识、人文情怀、科学精神、专业素养、国际视野，科学基础宽厚、专业技能扎实、创新能力强、发展潜力大、综合素质高的医师科学家，成为能解决健康领域重大科学问题、应对重大疾病防控挑战的未来医学领军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047067" cy="1930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47067" cy="19304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二年级结束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凡有以下情况之一者，应予以分流：
1、品德评定为差，或受到过学校记过及以上处分；
2、平均绩点未达到3.0（需按照培养方案修完核心课程）。</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100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五年级结束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凡有以下情况之一者，应予以分流：
1、品德评定为差，或受到过学校记过及以上处分；
2、平均绩点未达到2.8（以有效成绩为准计算平均绩点）；
3、未获得规定的必修课和选修课学分；
4、本人自愿要求分流。</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100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两次考核：1、二年级结束时进行，退出者修读临床医学（八年制）专业培养方案。2、五年级结束时进行，退出者修读临床医学（八年制）专业本科学段培养方案。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学院根据当年具体情况设置同年级普通临八班转入正谊明道班的学生名额，学生自愿报名，学院择优考核录取。</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临床医学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240</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139.5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56.5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临床医学博士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临床医学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047067" cy="660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7067" cy="660400"/>
                    </a:xfrm>
                    <a:prstGeom prst="rect">
                      <a:avLst/>
                    </a:prstGeom>
                  </pic:spPr>
                </pic:pic>
              </a:graphicData>
            </a:graphic>
          </wp:inline>
        </w:drawing>
      </w:r>
    </w:p>
    <w:p>
      <w:pPr>
        <w:spacing w:after="0"/>
        <w:ind w:left="0"/>
        <w:jc w:val="left"/>
      </w:pPr>
      <w:r>
        <w:rPr>
          <w:rFonts w:ascii="SimSun" w:hAnsi="SimSun"/>
          <w:b w:val="false"/>
          <w:i w:val="false"/>
          <w:color w:val="000000"/>
          <w:sz w:val="21"/>
        </w:rPr>
        <w:t>本专业学生前阶段培养须修满教学计划规定的240学分，方能获得本科毕业证书，达到学位授予要求者授予医学学士学位。所修学分中，实践学分不低于61学分；美育学分不少于2学分，至少在“美学和艺术史论类”或“艺术鉴赏和评论类”课程中修读1学分，至少参与一项艺术实践活动；劳动教育不少于32学时，并满足劳动周教育要求；通识教育课程不少于44学分；大类基础课程不少于22学分；专业教育课程不少于117.5学分；融合创新能力模块不少于56.5学分。</w:t>
      </w:r>
      <w:r>
        <w:br/>
      </w:r>
      <w:r>
        <w:br/>
      </w:r>
      <w:r>
        <w:rPr>
          <w:rFonts w:ascii="SimSun" w:hAnsi="SimSun"/>
          <w:b w:val="false"/>
          <w:i w:val="false"/>
          <w:color w:val="000000"/>
          <w:sz w:val="21"/>
        </w:rPr>
        <w:t>留学生和港澳台侨学生的通识教育课程修读要求，以及留学生的水平测试要求，参见相应修读说明。</w:t>
      </w:r>
      <w:r>
        <w:br/>
      </w:r>
      <w:r>
        <w:br/>
      </w:r>
      <w:r>
        <w:rPr>
          <w:rFonts w:ascii="SimSun" w:hAnsi="SimSun"/>
          <w:b w:val="false"/>
          <w:i w:val="false"/>
          <w:color w:val="000000"/>
          <w:sz w:val="21"/>
        </w:rPr>
        <w:t>前阶段学习达到后阶段准入标准者，可进入后阶段学习。在后阶段学习中，完成临床轮转与学位论文，通过临床能力考核和论文答辩者，方能获得研究生毕业证书，达到学位授予要求者授予临床医学博士专业学位。</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5年级结束时，如达到学士学位要求者授予医学学学士学位。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2. 本科学段主动退出和转段考核不合格退出八年制的学生，需按照临床医学（八年制）专业培养方案-本科学段修读课程，如达到学士学位要求者授予医学学士学位。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原则上参照临床医学博士专业学位授予标准相应要求。</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drawing>
          <wp:inline distT="0" distB="0" distL="0" distR="0">
            <wp:extent cx="3335867" cy="2302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35867" cy="2302933"/>
                    </a:xfrm>
                    <a:prstGeom prst="rect">
                      <a:avLst/>
                    </a:prstGeom>
                  </pic:spPr>
                </pic:pic>
              </a:graphicData>
            </a:graphic>
          </wp:inline>
        </w:drawing>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建立螺旋递进的全周期科研训练体系，鼓励师生共创，通过科创训练营、复芏计划等项目引导学生在“做中学、学中悟、悟中创”。1年级通过走近生物医学、走近临床课程帮助学生了解前沿知识，激发兴趣。2-3年级通过4学期的临床科研入门培养学生的科研思维，学习科研基本技能。4-5年级进行科创实践训练，完成各类科创项目，激发创新志趣。后阶段在博士生导师指导下，原则上参照临床医学专业学位博士研究生要求，着重培养学生的临床实践和科研能力，完成博士学位论文。</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（139.5学分）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（22学分,本科要求22学分）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 I</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与高等数学C II二选一</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高等数学CII（上）</w:t>
            </w:r>
            <w:r>
              <w:br/>
            </w:r>
            <w:r>
              <w:br/>
            </w:r>
            <w:r>
              <w:rPr>
                <w:rFonts w:ascii="SimSun" w:hAnsi="SimSun"/>
                <w:b w:val="false"/>
                <w:i w:val="false"/>
                <w:color w:val="000000"/>
                <w:sz w:val="21"/>
              </w:rPr>
              <w:t>Advanced Mathematics C II (Fall Semester)</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与高等数学C I二选一</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高等数学CII（下）</w:t>
            </w:r>
            <w:r>
              <w:br/>
            </w:r>
            <w:r>
              <w:br/>
            </w:r>
            <w:r>
              <w:rPr>
                <w:rFonts w:ascii="SimSun" w:hAnsi="SimSun"/>
                <w:b w:val="false"/>
                <w:i w:val="false"/>
                <w:color w:val="000000"/>
                <w:sz w:val="21"/>
              </w:rPr>
              <w:t>Advanced Mathematics C II (Spring Semester)</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与高等数学C I二选一</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现代生物科学导论C</w:t>
            </w:r>
            <w:r>
              <w:br/>
            </w:r>
            <w:r>
              <w:br/>
            </w:r>
            <w:r>
              <w:rPr>
                <w:rFonts w:ascii="SimSun" w:hAnsi="SimSun"/>
                <w:b w:val="false"/>
                <w:i w:val="false"/>
                <w:color w:val="000000"/>
                <w:sz w:val="21"/>
              </w:rPr>
              <w:t>Introduction to Modern Biological Science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（117.5学分,本科要求117.5学分）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专业必修课程</w:t>
      </w:r>
      <w:r>
        <w:rPr>
          <w:rFonts w:ascii="SimSun" w:hAnsi="SimSun"/>
          <w:b/>
          <w:i w:val="false"/>
          <w:color w:val="000000"/>
          <w:sz w:val="21"/>
        </w:rPr>
        <w:t>（107.5学分,本科要求107.5学分）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人体分子与细胞</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医学形态学基础</w:t>
            </w:r>
            <w:r>
              <w:br/>
            </w:r>
            <w:r>
              <w:br/>
            </w:r>
            <w:r>
              <w:rPr>
                <w:rFonts w:ascii="SimSun" w:hAnsi="SimSun"/>
                <w:b w:val="false"/>
                <w:i w:val="false"/>
                <w:color w:val="000000"/>
                <w:sz w:val="21"/>
              </w:rPr>
              <w:t>Basic Medical Morphology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人体解剖学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基础医学概论</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医学免疫学与病原生物（上）</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医学免疫学与病原生物（下）</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医学遗传学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神经系统疾病基础</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消化系统疾病基础</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内分泌生殖系统疾病基础</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循环血液系统疾病基础</w:t>
            </w:r>
            <w:r>
              <w:br/>
            </w:r>
            <w:r>
              <w:br/>
            </w:r>
            <w:r>
              <w:rPr>
                <w:rFonts w:ascii="SimSun" w:hAnsi="SimSun"/>
                <w:b w:val="false"/>
                <w:i w:val="false"/>
                <w:color w:val="000000"/>
                <w:sz w:val="21"/>
              </w:rPr>
              <w:t>Basis of Circulatory and Blood System Diseases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呼吸系统疾病基础</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泌尿系统疾病基础</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局部解剖学</w:t>
            </w:r>
            <w:r>
              <w:br/>
            </w:r>
            <w:r>
              <w:br/>
            </w:r>
            <w:r>
              <w:rPr>
                <w:rFonts w:ascii="SimSun" w:hAnsi="SimSun"/>
                <w:b w:val="false"/>
                <w:i w:val="false"/>
                <w:color w:val="000000"/>
                <w:sz w:val="21"/>
              </w:rPr>
              <w:t>Regional Anatomy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医学英语</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医学伦理学</w:t>
            </w:r>
            <w:r>
              <w:br/>
            </w:r>
            <w:r>
              <w:br/>
            </w:r>
            <w:r>
              <w:rPr>
                <w:rFonts w:ascii="SimSun" w:hAnsi="SimSun"/>
                <w:b w:val="false"/>
                <w:i w:val="false"/>
                <w:color w:val="000000"/>
                <w:sz w:val="21"/>
              </w:rPr>
              <w:t>Medical Ethics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基础阶段理论综合考核</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家庭、社区与人群健康</w:t>
            </w:r>
            <w:r>
              <w:br/>
            </w:r>
            <w:r>
              <w:br/>
            </w:r>
            <w:r>
              <w:rPr>
                <w:rFonts w:ascii="SimSun" w:hAnsi="SimSun"/>
                <w:b w:val="false"/>
                <w:i w:val="false"/>
                <w:color w:val="000000"/>
                <w:sz w:val="21"/>
              </w:rPr>
              <w:t>Family, Community and Population Health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卫生统计方法（一）</w:t>
            </w:r>
            <w:r>
              <w:br/>
            </w:r>
            <w:r>
              <w:br/>
            </w:r>
            <w:r>
              <w:rPr>
                <w:rFonts w:ascii="SimSun" w:hAnsi="SimSun"/>
                <w:b w:val="false"/>
                <w:i w:val="false"/>
                <w:color w:val="000000"/>
                <w:sz w:val="21"/>
              </w:rPr>
              <w:t>Biostatistics (Level 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w:t>
            </w:r>
            <w:r>
              <w:br/>
            </w:r>
            <w:r>
              <w:br/>
            </w:r>
            <w:r>
              <w:rPr>
                <w:rFonts w:ascii="SimSun" w:hAnsi="SimSun"/>
                <w:b w:val="false"/>
                <w:i w:val="false"/>
                <w:color w:val="000000"/>
                <w:sz w:val="21"/>
              </w:rPr>
              <w:t>Epidemiology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卫生法</w:t>
            </w:r>
            <w:r>
              <w:br/>
            </w:r>
            <w:r>
              <w:br/>
            </w:r>
            <w:r>
              <w:rPr>
                <w:rFonts w:ascii="SimSun" w:hAnsi="SimSun"/>
                <w:b w:val="false"/>
                <w:i w:val="false"/>
                <w:color w:val="000000"/>
                <w:sz w:val="21"/>
              </w:rPr>
              <w:t>Health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w:t>
            </w:r>
            <w:r>
              <w:br/>
            </w:r>
            <w:r>
              <w:br/>
            </w:r>
            <w:r>
              <w:rPr>
                <w:rFonts w:ascii="SimSun" w:hAnsi="SimSun"/>
                <w:b w:val="false"/>
                <w:i w:val="false"/>
                <w:color w:val="000000"/>
                <w:sz w:val="21"/>
              </w:rPr>
              <w:t>Preventive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走进临床--从医之道</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内科学A</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198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外科学A</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198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妇产科学A</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儿科学A</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医学心理学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传染病学B</w:t>
            </w:r>
            <w:r>
              <w:br/>
            </w:r>
            <w:r>
              <w:br/>
            </w:r>
            <w:r>
              <w:rPr>
                <w:rFonts w:ascii="SimSun" w:hAnsi="SimSun"/>
                <w:b w:val="false"/>
                <w:i w:val="false"/>
                <w:color w:val="000000"/>
                <w:sz w:val="21"/>
              </w:rPr>
              <w:t>Infectious Diseases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肿瘤学概论B</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全科医学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神经病学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循证医学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眼科学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耳鼻喉科学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临床医学专业水平测试</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MED40094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临床阶段理论综合考核</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MED40095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临床阶段实践综合考核</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MED40096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影像诊断学B</w:t>
            </w:r>
            <w:r>
              <w:br/>
            </w:r>
            <w:r>
              <w:br/>
            </w:r>
            <w:r>
              <w:rPr>
                <w:rFonts w:ascii="SimSun" w:hAnsi="SimSun"/>
                <w:b w:val="false"/>
                <w:i w:val="false"/>
                <w:color w:val="000000"/>
                <w:sz w:val="21"/>
              </w:rPr>
              <w:t>Medical imaging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中医学概论</w:t>
            </w:r>
            <w:r>
              <w:br/>
            </w:r>
            <w:r>
              <w:br/>
            </w:r>
            <w:r>
              <w:rPr>
                <w:rFonts w:ascii="SimSun" w:hAnsi="SimSun"/>
                <w:b w:val="false"/>
                <w:i w:val="false"/>
                <w:color w:val="000000"/>
                <w:sz w:val="21"/>
              </w:rPr>
              <w:t>The Introduction of Traditional Chinese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口腔科学B</w:t>
            </w:r>
            <w:r>
              <w:br/>
            </w:r>
            <w:r>
              <w:br/>
            </w:r>
            <w:r>
              <w:rPr>
                <w:rFonts w:ascii="SimSun" w:hAnsi="SimSun"/>
                <w:b w:val="false"/>
                <w:i w:val="false"/>
                <w:color w:val="000000"/>
                <w:sz w:val="21"/>
              </w:rPr>
              <w:t>Stomatology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皮肤病学A</w:t>
            </w:r>
            <w:r>
              <w:br/>
            </w:r>
            <w:r>
              <w:br/>
            </w:r>
            <w:r>
              <w:rPr>
                <w:rFonts w:ascii="SimSun" w:hAnsi="SimSun"/>
                <w:b w:val="false"/>
                <w:i w:val="false"/>
                <w:color w:val="000000"/>
                <w:sz w:val="21"/>
              </w:rPr>
              <w:t>Dermatology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精神医学</w:t>
            </w:r>
            <w:r>
              <w:br/>
            </w:r>
            <w:r>
              <w:br/>
            </w:r>
            <w:r>
              <w:rPr>
                <w:rFonts w:ascii="SimSun" w:hAnsi="SimSun"/>
                <w:b w:val="false"/>
                <w:i w:val="false"/>
                <w:color w:val="000000"/>
                <w:sz w:val="21"/>
              </w:rPr>
              <w:t>Psychiatry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MED40114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康复医学</w:t>
            </w:r>
            <w:r>
              <w:br/>
            </w:r>
            <w:r>
              <w:br/>
            </w:r>
            <w:r>
              <w:rPr>
                <w:rFonts w:ascii="SimSun" w:hAnsi="SimSun"/>
                <w:b w:val="false"/>
                <w:i w:val="false"/>
                <w:color w:val="000000"/>
                <w:sz w:val="21"/>
              </w:rPr>
              <w:t>rehabilitation medicine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MED40115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专业选修课程</w:t>
      </w:r>
      <w:r>
        <w:rPr>
          <w:rFonts w:ascii="SimSun" w:hAnsi="SimSun"/>
          <w:b/>
          <w:i w:val="false"/>
          <w:color w:val="000000"/>
          <w:sz w:val="21"/>
        </w:rPr>
        <w:t>（10学分,本科要求10学分）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a、b模块共修满10学分，其中限选课程修读至少5学分。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限定选修课</w:t>
      </w:r>
      <w:r>
        <w:rPr>
          <w:rFonts w:ascii="SimSun" w:hAnsi="SimSun"/>
          <w:b/>
          <w:i w:val="false"/>
          <w:color w:val="000000"/>
          <w:sz w:val="21"/>
        </w:rPr>
        <w:t>（5学分,本科要求5学分）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本模块需修读至少5学分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中西医结合临床</w:t>
            </w:r>
            <w:r>
              <w:br/>
            </w:r>
            <w:r>
              <w:br/>
            </w:r>
            <w:r>
              <w:rPr>
                <w:rFonts w:ascii="SimSun" w:hAnsi="SimSun"/>
                <w:b w:val="false"/>
                <w:i w:val="false"/>
                <w:color w:val="000000"/>
                <w:sz w:val="21"/>
              </w:rPr>
              <w:t>Clinical Chinese Integrative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医学神经生物学</w:t>
            </w:r>
            <w:r>
              <w:br/>
            </w:r>
            <w:r>
              <w:br/>
            </w:r>
            <w:r>
              <w:rPr>
                <w:rFonts w:ascii="SimSun" w:hAnsi="SimSun"/>
                <w:b w:val="false"/>
                <w:i w:val="false"/>
                <w:color w:val="000000"/>
                <w:sz w:val="21"/>
              </w:rPr>
              <w:t>Medical Neurobiology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临床营养学</w:t>
            </w:r>
            <w:r>
              <w:br/>
            </w:r>
            <w:r>
              <w:br/>
            </w:r>
            <w:r>
              <w:rPr>
                <w:rFonts w:ascii="SimSun" w:hAnsi="SimSun"/>
                <w:b w:val="false"/>
                <w:i w:val="false"/>
                <w:color w:val="000000"/>
                <w:sz w:val="21"/>
              </w:rPr>
              <w:t>Clinical Nutrition Therapy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急诊医学</w:t>
            </w:r>
            <w:r>
              <w:br/>
            </w:r>
            <w:r>
              <w:br/>
            </w:r>
            <w:r>
              <w:rPr>
                <w:rFonts w:ascii="SimSun" w:hAnsi="SimSun"/>
                <w:b w:val="false"/>
                <w:i w:val="false"/>
                <w:color w:val="000000"/>
                <w:sz w:val="21"/>
              </w:rPr>
              <w:t>Emergency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老年医学临床实践</w:t>
            </w:r>
            <w:r>
              <w:br/>
            </w:r>
            <w:r>
              <w:br/>
            </w:r>
            <w:r>
              <w:rPr>
                <w:rFonts w:ascii="SimSun" w:hAnsi="SimSun"/>
                <w:b w:val="false"/>
                <w:i w:val="false"/>
                <w:color w:val="000000"/>
                <w:sz w:val="21"/>
              </w:rPr>
              <w:t>Clinical Practice of Geriatric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生殖医学概论</w:t>
            </w:r>
            <w:r>
              <w:br/>
            </w:r>
            <w:r>
              <w:br/>
            </w:r>
            <w:r>
              <w:rPr>
                <w:rFonts w:ascii="SimSun" w:hAnsi="SimSun"/>
                <w:b w:val="false"/>
                <w:i w:val="false"/>
                <w:color w:val="000000"/>
                <w:sz w:val="21"/>
              </w:rPr>
              <w:t>Introduction to reproductive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安宁关怀</w:t>
            </w:r>
            <w:r>
              <w:br/>
            </w:r>
            <w:r>
              <w:br/>
            </w:r>
            <w:r>
              <w:rPr>
                <w:rFonts w:ascii="SimSun" w:hAnsi="SimSun"/>
                <w:b w:val="false"/>
                <w:i w:val="false"/>
                <w:color w:val="000000"/>
                <w:sz w:val="21"/>
              </w:rPr>
              <w:t>End of Life Care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全球卫生导论</w:t>
            </w:r>
            <w:r>
              <w:br/>
            </w:r>
            <w:r>
              <w:br/>
            </w:r>
            <w:r>
              <w:rPr>
                <w:rFonts w:ascii="SimSun" w:hAnsi="SimSun"/>
                <w:b w:val="false"/>
                <w:i w:val="false"/>
                <w:color w:val="000000"/>
                <w:sz w:val="21"/>
              </w:rPr>
              <w:t>Introduction to Global Hygiene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选修课程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本模块需修读0-5学分
      </w:t>
      </w:r>
    </w:p>
    <w:tbl>
      <w:tblPr>
        <w:tblW w:w="0" w:type="auto"/>
        <w:tblCellSpacing w:w="0" w:type="auto"/>
        <w:tblBorders>
          <w:top w:val="none"/>
          <w:left w:val="none"/>
          <w:bottom w:val="none"/>
          <w:right w:val="none"/>
          <w:insideH w:val="none"/>
          <w:insideV w:val="none"/>
        </w:tblBorders>
      </w:tblPr>
      <w:tblGrid>
        <w:gridCol w:w="3251"/>
        <w:gridCol w:w="802"/>
        <w:gridCol w:w="802"/>
        <w:gridCol w:w="1123"/>
        <w:gridCol w:w="1718"/>
        <w:gridCol w:w="802"/>
        <w:gridCol w:w="802"/>
        <w:gridCol w:w="802"/>
        <w:gridCol w:w="802"/>
        <w:gridCol w:w="1124"/>
        <w:gridCol w:w="1606"/>
      </w:tblGrid>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法医学</w:t>
            </w:r>
            <w:r>
              <w:br/>
            </w:r>
            <w:r>
              <w:br/>
            </w:r>
            <w:r>
              <w:rPr>
                <w:rFonts w:ascii="SimSun" w:hAnsi="SimSun"/>
                <w:b w:val="false"/>
                <w:i w:val="false"/>
                <w:color w:val="000000"/>
                <w:sz w:val="21"/>
              </w:rPr>
              <w:t>Forensic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细胞超微结构与电镜技术</w:t>
            </w:r>
            <w:r>
              <w:br/>
            </w:r>
            <w:r>
              <w:br/>
            </w:r>
            <w:r>
              <w:rPr>
                <w:rFonts w:ascii="SimSun" w:hAnsi="SimSun"/>
                <w:b w:val="false"/>
                <w:i w:val="false"/>
                <w:color w:val="000000"/>
                <w:sz w:val="21"/>
              </w:rPr>
              <w:t>Cell Ultrastructure and Electron Microscopy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针灸与推拿学</w:t>
            </w:r>
            <w:r>
              <w:br/>
            </w:r>
            <w:r>
              <w:br/>
            </w:r>
            <w:r>
              <w:rPr>
                <w:rFonts w:ascii="SimSun" w:hAnsi="SimSun"/>
                <w:b w:val="false"/>
                <w:i w:val="false"/>
                <w:color w:val="000000"/>
                <w:sz w:val="21"/>
              </w:rPr>
              <w:t>Acupuncture and Massage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医学昆虫学</w:t>
            </w:r>
            <w:r>
              <w:br/>
            </w:r>
            <w:r>
              <w:br/>
            </w:r>
            <w:r>
              <w:rPr>
                <w:rFonts w:ascii="SimSun" w:hAnsi="SimSun"/>
                <w:b w:val="false"/>
                <w:i w:val="false"/>
                <w:color w:val="000000"/>
                <w:sz w:val="21"/>
              </w:rPr>
              <w:t>Medical Entomology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中西医结合基础概论</w:t>
            </w:r>
            <w:r>
              <w:br/>
            </w:r>
            <w:r>
              <w:br/>
            </w:r>
            <w:r>
              <w:rPr>
                <w:rFonts w:ascii="SimSun" w:hAnsi="SimSun"/>
                <w:b w:val="false"/>
                <w:i w:val="false"/>
                <w:color w:val="000000"/>
                <w:sz w:val="21"/>
              </w:rPr>
              <w:t>Fundamentals of Integrative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免疫工程</w:t>
            </w:r>
            <w:r>
              <w:br/>
            </w:r>
            <w:r>
              <w:br/>
            </w:r>
            <w:r>
              <w:rPr>
                <w:rFonts w:ascii="SimSun" w:hAnsi="SimSun"/>
                <w:b w:val="false"/>
                <w:i w:val="false"/>
                <w:color w:val="000000"/>
                <w:sz w:val="21"/>
              </w:rPr>
              <w:t>Immune Engineering</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新发传染病</w:t>
            </w:r>
            <w:r>
              <w:br/>
            </w:r>
            <w:r>
              <w:br/>
            </w:r>
            <w:r>
              <w:rPr>
                <w:rFonts w:ascii="SimSun" w:hAnsi="SimSun"/>
                <w:b w:val="false"/>
                <w:i w:val="false"/>
                <w:color w:val="000000"/>
                <w:sz w:val="21"/>
              </w:rPr>
              <w:t>Emerging Infectious Diseases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高级病原生物学</w:t>
            </w:r>
            <w:r>
              <w:br/>
            </w:r>
            <w:r>
              <w:br/>
            </w:r>
            <w:r>
              <w:rPr>
                <w:rFonts w:ascii="SimSun" w:hAnsi="SimSun"/>
                <w:b w:val="false"/>
                <w:i w:val="false"/>
                <w:color w:val="000000"/>
                <w:sz w:val="21"/>
              </w:rPr>
              <w:t>Advanced Pathogenic Biology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基本生命支持技能培训</w:t>
            </w:r>
            <w:r>
              <w:br/>
            </w:r>
            <w:r>
              <w:br/>
            </w:r>
            <w:r>
              <w:rPr>
                <w:rFonts w:ascii="SimSun" w:hAnsi="SimSun"/>
                <w:b w:val="false"/>
                <w:i w:val="false"/>
                <w:color w:val="000000"/>
                <w:sz w:val="21"/>
              </w:rPr>
              <w:t>Cardiopulmonary Resuscitation:Principles and Practice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整形美容外科学</w:t>
            </w:r>
            <w:r>
              <w:br/>
            </w:r>
            <w:r>
              <w:br/>
            </w:r>
            <w:r>
              <w:rPr>
                <w:rFonts w:ascii="SimSun" w:hAnsi="SimSun"/>
                <w:b w:val="false"/>
                <w:i w:val="false"/>
                <w:color w:val="000000"/>
                <w:sz w:val="21"/>
              </w:rPr>
              <w:t>Plastic Surgery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医患交流技巧</w:t>
            </w:r>
            <w:r>
              <w:br/>
            </w:r>
            <w:r>
              <w:br/>
            </w:r>
            <w:r>
              <w:rPr>
                <w:rFonts w:ascii="SimSun" w:hAnsi="SimSun"/>
                <w:b w:val="false"/>
                <w:i w:val="false"/>
                <w:color w:val="000000"/>
                <w:sz w:val="21"/>
              </w:rPr>
              <w:t>Communication Skills between Doctors and Patients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老年医学概论</w:t>
            </w:r>
            <w:r>
              <w:br/>
            </w:r>
            <w:r>
              <w:br/>
            </w:r>
            <w:r>
              <w:rPr>
                <w:rFonts w:ascii="SimSun" w:hAnsi="SimSun"/>
                <w:b w:val="false"/>
                <w:i w:val="false"/>
                <w:color w:val="000000"/>
                <w:sz w:val="21"/>
              </w:rPr>
              <w:t>Introduction to Geriatric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基础医学研究入门</w:t>
            </w:r>
            <w:r>
              <w:br/>
            </w:r>
            <w:r>
              <w:br/>
            </w:r>
            <w:r>
              <w:rPr>
                <w:rFonts w:ascii="SimSun" w:hAnsi="SimSun"/>
                <w:b w:val="false"/>
                <w:i w:val="false"/>
                <w:color w:val="000000"/>
                <w:sz w:val="21"/>
              </w:rPr>
              <w:t>Introduction to Basic Medical Research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医学与生物安全</w:t>
            </w:r>
            <w:r>
              <w:br/>
            </w:r>
            <w:r>
              <w:br/>
            </w:r>
            <w:r>
              <w:rPr>
                <w:rFonts w:ascii="SimSun" w:hAnsi="SimSun"/>
                <w:b w:val="false"/>
                <w:i w:val="false"/>
                <w:color w:val="000000"/>
                <w:sz w:val="21"/>
              </w:rPr>
              <w:t>Medicine and Biosafety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临床病理讨论课程</w:t>
            </w:r>
            <w:r>
              <w:br/>
            </w:r>
            <w:r>
              <w:br/>
            </w:r>
            <w:r>
              <w:rPr>
                <w:rFonts w:ascii="SimSun" w:hAnsi="SimSun"/>
                <w:b w:val="false"/>
                <w:i w:val="false"/>
                <w:color w:val="000000"/>
                <w:sz w:val="21"/>
              </w:rPr>
              <w:t>Seminar in Clinical Pathology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动物疾病和人类健康</w:t>
            </w:r>
            <w:r>
              <w:br/>
            </w:r>
            <w:r>
              <w:br/>
            </w:r>
            <w:r>
              <w:rPr>
                <w:rFonts w:ascii="SimSun" w:hAnsi="SimSun"/>
                <w:b w:val="false"/>
                <w:i w:val="false"/>
                <w:color w:val="000000"/>
                <w:sz w:val="21"/>
              </w:rPr>
              <w:t>Animal Diseases and Human Health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艾滋病基础和临床</w:t>
            </w:r>
            <w:r>
              <w:br/>
            </w:r>
            <w:r>
              <w:br/>
            </w:r>
            <w:r>
              <w:rPr>
                <w:rFonts w:ascii="SimSun" w:hAnsi="SimSun"/>
                <w:b w:val="false"/>
                <w:i w:val="false"/>
                <w:color w:val="000000"/>
                <w:sz w:val="21"/>
              </w:rPr>
              <w:t>Acquired Immunodeficiency Syndrome: Basic and Clinical Science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肿瘤分子生物学</w:t>
            </w:r>
            <w:r>
              <w:br/>
            </w:r>
            <w:r>
              <w:br/>
            </w:r>
            <w:r>
              <w:rPr>
                <w:rFonts w:ascii="SimSun" w:hAnsi="SimSun"/>
                <w:b w:val="false"/>
                <w:i w:val="false"/>
                <w:color w:val="000000"/>
                <w:sz w:val="21"/>
              </w:rPr>
              <w:t>Molecular Biology of Cancer</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人体的社交网络：共生微生物</w:t>
            </w:r>
            <w:r>
              <w:br/>
            </w:r>
            <w:r>
              <w:br/>
            </w:r>
            <w:r>
              <w:rPr>
                <w:rFonts w:ascii="SimSun" w:hAnsi="SimSun"/>
                <w:b w:val="false"/>
                <w:i w:val="false"/>
                <w:color w:val="000000"/>
                <w:sz w:val="21"/>
              </w:rPr>
              <w:t>Human Social Networks: the symbiosis between microorganism and their human hosts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医学影像信息学概论</w:t>
            </w:r>
            <w:r>
              <w:br/>
            </w:r>
            <w:r>
              <w:br/>
            </w:r>
            <w:r>
              <w:rPr>
                <w:rFonts w:ascii="SimSun" w:hAnsi="SimSun"/>
                <w:b w:val="false"/>
                <w:i w:val="false"/>
                <w:color w:val="000000"/>
                <w:sz w:val="21"/>
              </w:rPr>
              <w:t>Medical Imaging Informatics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医疗纠纷防范与应对</w:t>
            </w:r>
            <w:r>
              <w:br/>
            </w:r>
            <w:r>
              <w:br/>
            </w:r>
            <w:r>
              <w:rPr>
                <w:rFonts w:ascii="SimSun" w:hAnsi="SimSun"/>
                <w:b w:val="false"/>
                <w:i w:val="false"/>
                <w:color w:val="000000"/>
                <w:sz w:val="21"/>
              </w:rPr>
              <w:t>Prevention and Response to Medical Tangle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中医骨伤科学概论</w:t>
            </w:r>
            <w:r>
              <w:br/>
            </w:r>
            <w:r>
              <w:br/>
            </w:r>
            <w:r>
              <w:rPr>
                <w:rFonts w:ascii="SimSun" w:hAnsi="SimSun"/>
                <w:b w:val="false"/>
                <w:i w:val="false"/>
                <w:color w:val="000000"/>
                <w:sz w:val="21"/>
              </w:rPr>
              <w:t>Traumatology and Orthopedics of Traditional Chinese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老年基础医学进展</w:t>
            </w:r>
            <w:r>
              <w:br/>
            </w:r>
            <w:r>
              <w:br/>
            </w:r>
            <w:r>
              <w:rPr>
                <w:rFonts w:ascii="SimSun" w:hAnsi="SimSun"/>
                <w:b w:val="false"/>
                <w:i w:val="false"/>
                <w:color w:val="000000"/>
                <w:sz w:val="21"/>
              </w:rPr>
              <w:t>Progress of Basic Research on Geriatric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走近临床Ⅱ—医护初体验</w:t>
            </w:r>
            <w:r>
              <w:br/>
            </w:r>
            <w:r>
              <w:br/>
            </w:r>
            <w:r>
              <w:rPr>
                <w:rFonts w:ascii="SimSun" w:hAnsi="SimSun"/>
                <w:b w:val="false"/>
                <w:i w:val="false"/>
                <w:color w:val="000000"/>
                <w:sz w:val="21"/>
              </w:rPr>
              <w:t>Approaching ClinicⅡ: Experience doctoring and nursing</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颅颈交界外科学—机遇和挑战</w:t>
            </w:r>
            <w:r>
              <w:br/>
            </w:r>
            <w:r>
              <w:br/>
            </w:r>
            <w:r>
              <w:rPr>
                <w:rFonts w:ascii="SimSun" w:hAnsi="SimSun"/>
                <w:b w:val="false"/>
                <w:i w:val="false"/>
                <w:color w:val="000000"/>
                <w:sz w:val="21"/>
              </w:rPr>
              <w:t>Cranio-cervical junction surgery：Opportunities and Challenges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MED30072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中医老年病学概论</w:t>
            </w:r>
            <w:r>
              <w:br/>
            </w:r>
            <w:r>
              <w:br/>
            </w:r>
            <w:r>
              <w:rPr>
                <w:rFonts w:ascii="SimSun" w:hAnsi="SimSun"/>
                <w:b w:val="false"/>
                <w:i w:val="false"/>
                <w:color w:val="000000"/>
                <w:sz w:val="21"/>
              </w:rPr>
              <w:t>Geriatrics of Traditional Chinese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实验诊断学与临床沟通</w:t>
            </w:r>
            <w:r>
              <w:br/>
            </w:r>
            <w:r>
              <w:br/>
            </w:r>
            <w:r>
              <w:rPr>
                <w:rFonts w:ascii="SimSun" w:hAnsi="SimSun"/>
                <w:b w:val="false"/>
                <w:i w:val="false"/>
                <w:color w:val="000000"/>
                <w:sz w:val="21"/>
              </w:rPr>
              <w:t>Laboratory diagnostics and clinical communication</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急危重症医学概论</w:t>
            </w:r>
            <w:r>
              <w:br/>
            </w:r>
            <w:r>
              <w:br/>
            </w:r>
            <w:r>
              <w:rPr>
                <w:rFonts w:ascii="SimSun" w:hAnsi="SimSun"/>
                <w:b w:val="false"/>
                <w:i w:val="false"/>
                <w:color w:val="000000"/>
                <w:sz w:val="21"/>
              </w:rPr>
              <w:t>Basic Assessment and Support of Critically Ill Patients for Medical Student</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临床思维建立与提高</w:t>
            </w:r>
            <w:r>
              <w:br/>
            </w:r>
            <w:r>
              <w:br/>
            </w:r>
            <w:r>
              <w:rPr>
                <w:rFonts w:ascii="SimSun" w:hAnsi="SimSun"/>
                <w:b w:val="false"/>
                <w:i w:val="false"/>
                <w:color w:val="000000"/>
                <w:sz w:val="21"/>
              </w:rPr>
              <w:t>The establishmnet and improvement of clinical thinking</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现代医院质量评价及管理工具应用</w:t>
            </w:r>
            <w:r>
              <w:br/>
            </w:r>
            <w:r>
              <w:br/>
            </w:r>
            <w:r>
              <w:rPr>
                <w:rFonts w:ascii="SimSun" w:hAnsi="SimSun"/>
                <w:b w:val="false"/>
                <w:i w:val="false"/>
                <w:color w:val="000000"/>
                <w:sz w:val="21"/>
              </w:rPr>
              <w:t>Modern hospital quality evaluation and management tool application</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整复外科学基础</w:t>
            </w:r>
            <w:r>
              <w:br/>
            </w:r>
            <w:r>
              <w:br/>
            </w:r>
            <w:r>
              <w:rPr>
                <w:rFonts w:ascii="SimSun" w:hAnsi="SimSun"/>
                <w:b w:val="false"/>
                <w:i w:val="false"/>
                <w:color w:val="000000"/>
                <w:sz w:val="21"/>
              </w:rPr>
              <w:t>Principle of plastic and reconstructive surgery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老年医学临床决策及案例解析</w:t>
            </w:r>
            <w:r>
              <w:br/>
            </w:r>
            <w:r>
              <w:br/>
            </w:r>
            <w:r>
              <w:rPr>
                <w:rFonts w:ascii="SimSun" w:hAnsi="SimSun"/>
                <w:b w:val="false"/>
                <w:i w:val="false"/>
                <w:color w:val="000000"/>
                <w:sz w:val="21"/>
              </w:rPr>
              <w:t>Teaching Practice of Clinical Skills in Geriatrics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外科微创学</w:t>
            </w:r>
            <w:r>
              <w:br/>
            </w:r>
            <w:r>
              <w:br/>
            </w:r>
            <w:r>
              <w:rPr>
                <w:rFonts w:ascii="SimSun" w:hAnsi="SimSun"/>
                <w:b w:val="false"/>
                <w:i w:val="false"/>
                <w:color w:val="000000"/>
                <w:sz w:val="21"/>
              </w:rPr>
              <w:t>Minimally Invasive Surgery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麻醉学新进展</w:t>
            </w:r>
            <w:r>
              <w:br/>
            </w:r>
            <w:r>
              <w:br/>
            </w:r>
            <w:r>
              <w:rPr>
                <w:rFonts w:ascii="SimSun" w:hAnsi="SimSun"/>
                <w:b w:val="false"/>
                <w:i w:val="false"/>
                <w:color w:val="000000"/>
                <w:sz w:val="21"/>
              </w:rPr>
              <w:t>Trends in Anesthesiology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临床肿瘤学进展</w:t>
            </w:r>
            <w:r>
              <w:br/>
            </w:r>
            <w:r>
              <w:br/>
            </w:r>
            <w:r>
              <w:rPr>
                <w:rFonts w:ascii="SimSun" w:hAnsi="SimSun"/>
                <w:b w:val="false"/>
                <w:i w:val="false"/>
                <w:color w:val="000000"/>
                <w:sz w:val="21"/>
              </w:rPr>
              <w:t>Progress in Clinical Oncology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临床肿瘤免疫学基础</w:t>
            </w:r>
            <w:r>
              <w:br/>
            </w:r>
            <w:r>
              <w:br/>
            </w:r>
            <w:r>
              <w:rPr>
                <w:rFonts w:ascii="SimSun" w:hAnsi="SimSun"/>
                <w:b w:val="false"/>
                <w:i w:val="false"/>
                <w:color w:val="000000"/>
                <w:sz w:val="21"/>
              </w:rPr>
              <w:t>Basic Immunology of Clinical Oncology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心理社会肿瘤学实践与进展</w:t>
            </w:r>
            <w:r>
              <w:br/>
            </w:r>
            <w:r>
              <w:br/>
            </w:r>
            <w:r>
              <w:rPr>
                <w:rFonts w:ascii="SimSun" w:hAnsi="SimSun"/>
                <w:b w:val="false"/>
                <w:i w:val="false"/>
                <w:color w:val="000000"/>
                <w:sz w:val="21"/>
              </w:rPr>
              <w:t>Psycho-social Oncology, Practice and Progress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医学科技创新与转化</w:t>
            </w:r>
            <w:r>
              <w:br/>
            </w:r>
            <w:r>
              <w:br/>
            </w:r>
            <w:r>
              <w:rPr>
                <w:rFonts w:ascii="SimSun" w:hAnsi="SimSun"/>
                <w:b w:val="false"/>
                <w:i w:val="false"/>
                <w:color w:val="000000"/>
                <w:sz w:val="21"/>
              </w:rPr>
              <w:t>Medical science and technology innovation and transformation</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肥胖医学</w:t>
            </w:r>
            <w:r>
              <w:br/>
            </w:r>
            <w:r>
              <w:br/>
            </w:r>
            <w:r>
              <w:rPr>
                <w:rFonts w:ascii="SimSun" w:hAnsi="SimSun"/>
                <w:b w:val="false"/>
                <w:i w:val="false"/>
                <w:color w:val="000000"/>
                <w:sz w:val="21"/>
              </w:rPr>
              <w:t>Obesity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育龄期女性乳腺疾病诊疗学</w:t>
            </w:r>
            <w:r>
              <w:br/>
            </w:r>
            <w:r>
              <w:br/>
            </w:r>
            <w:r>
              <w:rPr>
                <w:rFonts w:ascii="SimSun" w:hAnsi="SimSun"/>
                <w:b w:val="false"/>
                <w:i w:val="false"/>
                <w:color w:val="000000"/>
                <w:sz w:val="21"/>
              </w:rPr>
              <w:t>Diagnosis and treatment of breast disease during childbearing period—the art of whole care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精准医学时代的肿瘤影像学</w:t>
            </w:r>
            <w:r>
              <w:br/>
            </w:r>
            <w:r>
              <w:br/>
            </w:r>
            <w:r>
              <w:rPr>
                <w:rFonts w:ascii="SimSun" w:hAnsi="SimSun"/>
                <w:b w:val="false"/>
                <w:i w:val="false"/>
                <w:color w:val="000000"/>
                <w:sz w:val="21"/>
              </w:rPr>
              <w:t>Tumor Imaging in The Era of Precision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临床运动医学</w:t>
            </w:r>
            <w:r>
              <w:br/>
            </w:r>
            <w:r>
              <w:br/>
            </w:r>
            <w:r>
              <w:rPr>
                <w:rFonts w:ascii="SimSun" w:hAnsi="SimSun"/>
                <w:b w:val="false"/>
                <w:i w:val="false"/>
                <w:color w:val="000000"/>
                <w:sz w:val="21"/>
              </w:rPr>
              <w:t>Principles of Clinical Sports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MED40080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重症医学</w:t>
            </w:r>
            <w:r>
              <w:br/>
            </w:r>
            <w:r>
              <w:br/>
            </w:r>
            <w:r>
              <w:rPr>
                <w:rFonts w:ascii="SimSun" w:hAnsi="SimSun"/>
                <w:b w:val="false"/>
                <w:i w:val="false"/>
                <w:color w:val="000000"/>
                <w:sz w:val="21"/>
              </w:rPr>
              <w:t>Critical Care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眼耳鼻整形与美容</w:t>
            </w:r>
            <w:r>
              <w:br/>
            </w:r>
            <w:r>
              <w:br/>
            </w:r>
            <w:r>
              <w:rPr>
                <w:rFonts w:ascii="SimSun" w:hAnsi="SimSun"/>
                <w:b w:val="false"/>
                <w:i w:val="false"/>
                <w:color w:val="000000"/>
                <w:sz w:val="21"/>
              </w:rPr>
              <w:t>Facial Plastic and Reconstructive Surgery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出生缺陷</w:t>
            </w:r>
            <w:r>
              <w:br/>
            </w:r>
            <w:r>
              <w:br/>
            </w:r>
            <w:r>
              <w:rPr>
                <w:rFonts w:ascii="SimSun" w:hAnsi="SimSun"/>
                <w:b w:val="false"/>
                <w:i w:val="false"/>
                <w:color w:val="000000"/>
                <w:sz w:val="21"/>
              </w:rPr>
              <w:t>Birth Defects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感染性疾病与抗微生物治疗</w:t>
            </w:r>
            <w:r>
              <w:br/>
            </w:r>
            <w:r>
              <w:br/>
            </w:r>
            <w:r>
              <w:rPr>
                <w:rFonts w:ascii="SimSun" w:hAnsi="SimSun"/>
                <w:b w:val="false"/>
                <w:i w:val="false"/>
                <w:color w:val="000000"/>
                <w:sz w:val="21"/>
              </w:rPr>
              <w:t>Infectious Diseases and Antimicrobial Therapy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MED40097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患者安全</w:t>
            </w:r>
            <w:r>
              <w:br/>
            </w:r>
            <w:r>
              <w:br/>
            </w:r>
            <w:r>
              <w:rPr>
                <w:rFonts w:ascii="SimSun" w:hAnsi="SimSun"/>
                <w:b w:val="false"/>
                <w:i w:val="false"/>
                <w:color w:val="000000"/>
                <w:sz w:val="21"/>
              </w:rPr>
              <w:t>Patient safety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MED40098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神经外科与神经科学前沿</w:t>
            </w:r>
            <w:r>
              <w:br/>
            </w:r>
            <w:r>
              <w:br/>
            </w:r>
            <w:r>
              <w:rPr>
                <w:rFonts w:ascii="SimSun" w:hAnsi="SimSun"/>
                <w:b w:val="false"/>
                <w:i w:val="false"/>
                <w:color w:val="000000"/>
                <w:sz w:val="21"/>
              </w:rPr>
              <w:t>Frontiers in Neurosurgery and Neuroscience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输血医学</w:t>
            </w:r>
            <w:r>
              <w:br/>
            </w:r>
            <w:r>
              <w:br/>
            </w:r>
            <w:r>
              <w:rPr>
                <w:rFonts w:ascii="SimSun" w:hAnsi="SimSun"/>
                <w:b w:val="false"/>
                <w:i w:val="false"/>
                <w:color w:val="000000"/>
                <w:sz w:val="21"/>
              </w:rPr>
              <w:t>Transfusion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眼视光学</w:t>
            </w:r>
            <w:r>
              <w:br/>
            </w:r>
            <w:r>
              <w:br/>
            </w:r>
            <w:r>
              <w:rPr>
                <w:rFonts w:ascii="SimSun" w:hAnsi="SimSun"/>
                <w:b w:val="false"/>
                <w:i w:val="false"/>
                <w:color w:val="000000"/>
                <w:sz w:val="21"/>
              </w:rPr>
              <w:t>Optometry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遗传罕见病学</w:t>
            </w:r>
            <w:r>
              <w:br/>
            </w:r>
            <w:r>
              <w:br/>
            </w:r>
            <w:r>
              <w:rPr>
                <w:rFonts w:ascii="SimSun" w:hAnsi="SimSun"/>
                <w:b w:val="false"/>
                <w:i w:val="false"/>
                <w:color w:val="000000"/>
                <w:sz w:val="21"/>
              </w:rPr>
              <w:t>Genetic rare disease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医学物理实验</w:t>
            </w:r>
            <w:r>
              <w:br/>
            </w:r>
            <w:r>
              <w:br/>
            </w:r>
            <w:r>
              <w:rPr>
                <w:rFonts w:ascii="SimSun" w:hAnsi="SimSun"/>
                <w:b w:val="false"/>
                <w:i w:val="false"/>
                <w:color w:val="000000"/>
                <w:sz w:val="21"/>
              </w:rPr>
              <w:t>Experiment in Medical Physics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AI技术和内科学诊疗</w:t>
            </w:r>
            <w:r>
              <w:br/>
            </w:r>
            <w:r>
              <w:br/>
            </w:r>
            <w:r>
              <w:rPr>
                <w:rFonts w:ascii="SimSun" w:hAnsi="SimSun"/>
                <w:b w:val="false"/>
                <w:i w:val="false"/>
                <w:color w:val="000000"/>
                <w:sz w:val="21"/>
              </w:rPr>
              <w:t>AI technology and Internal medicine diagnosis and treatment</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智能肿瘤学的探索实践与临床应用</w:t>
            </w:r>
            <w:r>
              <w:br/>
            </w:r>
            <w:r>
              <w:br/>
            </w:r>
            <w:r>
              <w:rPr>
                <w:rFonts w:ascii="SimSun" w:hAnsi="SimSun"/>
                <w:b w:val="false"/>
                <w:i w:val="false"/>
                <w:color w:val="000000"/>
                <w:sz w:val="21"/>
              </w:rPr>
              <w:t>Exploration, Practice, and Clinical Application in Intelligent Oncology</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AIS531014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（56.5学分）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肿瘤外科实习、肿瘤放疗科实习二选一
       </w:t>
      </w:r>
      <w:r>
        <w:br/>
      </w:r>
      <w:r>
        <w:rPr>
          <w:rFonts w:ascii="SimSun" w:hAnsi="SimSun"/>
          <w:b w:val="false"/>
          <w:i w:val="false"/>
          <w:color w:val="000000"/>
          <w:sz w:val="21"/>
        </w:rPr>
        <w:t xml:space="preserve">
       </w:t>
      </w:r>
      <w:r>
        <w:br/>
      </w:r>
      <w:r>
        <w:rPr>
          <w:rFonts w:ascii="SimSun" w:hAnsi="SimSun"/>
          <w:b w:val="false"/>
          <w:i w:val="false"/>
          <w:color w:val="000000"/>
          <w:sz w:val="21"/>
        </w:rPr>
        <w:t xml:space="preserve">眼科实习、耳鼻喉科实习二选一
      </w:t>
      </w:r>
    </w:p>
    <w:tbl>
      <w:tblPr>
        <w:tblW w:w="0" w:type="auto"/>
        <w:tblCellSpacing w:w="0" w:type="auto"/>
        <w:tblBorders>
          <w:top w:val="none"/>
          <w:left w:val="none"/>
          <w:bottom w:val="none"/>
          <w:right w:val="none"/>
          <w:insideH w:val="none"/>
          <w:insideV w:val="none"/>
        </w:tblBorders>
      </w:tblPr>
      <w:tblGrid>
        <w:gridCol w:w="3140"/>
        <w:gridCol w:w="784"/>
        <w:gridCol w:w="784"/>
        <w:gridCol w:w="1099"/>
        <w:gridCol w:w="1730"/>
        <w:gridCol w:w="784"/>
        <w:gridCol w:w="784"/>
        <w:gridCol w:w="784"/>
        <w:gridCol w:w="1074"/>
        <w:gridCol w:w="1099"/>
        <w:gridCol w:w="1572"/>
      </w:tblGrid>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走近生物医学</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走近临床</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MED20096</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临床科研入门I</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MED20097</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临床科研入门II</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MED20108</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临床科研入门III</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MED30139</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临床科研入门IV</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医学文献检索与利用</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MED40082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科创实践</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MED30118</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完成一项复芏计划</w:t>
            </w: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内科实习</w:t>
            </w:r>
            <w:r>
              <w:br/>
            </w:r>
            <w:r>
              <w:br/>
            </w:r>
            <w:r>
              <w:rPr>
                <w:rFonts w:ascii="SimSun" w:hAnsi="SimSun"/>
                <w:b w:val="false"/>
                <w:i w:val="false"/>
                <w:color w:val="000000"/>
                <w:sz w:val="21"/>
              </w:rPr>
              <w:t>Internal Medicine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MED40021</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外科实习</w:t>
            </w:r>
            <w:r>
              <w:br/>
            </w:r>
            <w:r>
              <w:br/>
            </w:r>
            <w:r>
              <w:rPr>
                <w:rFonts w:ascii="SimSun" w:hAnsi="SimSun"/>
                <w:b w:val="false"/>
                <w:i w:val="false"/>
                <w:color w:val="000000"/>
                <w:sz w:val="21"/>
              </w:rPr>
              <w:t>Surgery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妇产科实习</w:t>
            </w:r>
            <w:r>
              <w:br/>
            </w:r>
            <w:r>
              <w:br/>
            </w:r>
            <w:r>
              <w:rPr>
                <w:rFonts w:ascii="SimSun" w:hAnsi="SimSun"/>
                <w:b w:val="false"/>
                <w:i w:val="false"/>
                <w:color w:val="000000"/>
                <w:sz w:val="21"/>
              </w:rPr>
              <w:t>Obstetrics and Gynecology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儿科实习</w:t>
            </w:r>
            <w:r>
              <w:br/>
            </w:r>
            <w:r>
              <w:br/>
            </w:r>
            <w:r>
              <w:rPr>
                <w:rFonts w:ascii="SimSun" w:hAnsi="SimSun"/>
                <w:b w:val="false"/>
                <w:i w:val="false"/>
                <w:color w:val="000000"/>
                <w:sz w:val="21"/>
              </w:rPr>
              <w:t>Pediatric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MED40074</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神经科实习</w:t>
            </w:r>
            <w:r>
              <w:br/>
            </w:r>
            <w:r>
              <w:br/>
            </w:r>
            <w:r>
              <w:rPr>
                <w:rFonts w:ascii="SimSun" w:hAnsi="SimSun"/>
                <w:b w:val="false"/>
                <w:i w:val="false"/>
                <w:color w:val="000000"/>
                <w:sz w:val="21"/>
              </w:rPr>
              <w:t>Neurology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精神科实习</w:t>
            </w:r>
            <w:r>
              <w:br/>
            </w:r>
            <w:r>
              <w:br/>
            </w:r>
            <w:r>
              <w:rPr>
                <w:rFonts w:ascii="SimSun" w:hAnsi="SimSun"/>
                <w:b w:val="false"/>
                <w:i w:val="false"/>
                <w:color w:val="000000"/>
                <w:sz w:val="21"/>
              </w:rPr>
              <w:t>Psychiatry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MED40026</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传染科实习</w:t>
            </w:r>
            <w:r>
              <w:br/>
            </w:r>
            <w:r>
              <w:br/>
            </w:r>
            <w:r>
              <w:rPr>
                <w:rFonts w:ascii="SimSun" w:hAnsi="SimSun"/>
                <w:b w:val="false"/>
                <w:i w:val="false"/>
                <w:color w:val="000000"/>
                <w:sz w:val="21"/>
              </w:rPr>
              <w:t>Infectious Diseases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MED40027</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预防医学实习</w:t>
            </w:r>
            <w:r>
              <w:br/>
            </w:r>
            <w:r>
              <w:br/>
            </w:r>
            <w:r>
              <w:rPr>
                <w:rFonts w:ascii="SimSun" w:hAnsi="SimSun"/>
                <w:b w:val="false"/>
                <w:i w:val="false"/>
                <w:color w:val="000000"/>
                <w:sz w:val="21"/>
              </w:rPr>
              <w:t>Preventive Medicine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PHPM40028</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肿瘤外科实习</w:t>
            </w:r>
            <w:r>
              <w:br/>
            </w:r>
            <w:r>
              <w:br/>
            </w:r>
            <w:r>
              <w:rPr>
                <w:rFonts w:ascii="SimSun" w:hAnsi="SimSun"/>
                <w:b w:val="false"/>
                <w:i w:val="false"/>
                <w:color w:val="000000"/>
                <w:sz w:val="21"/>
              </w:rPr>
              <w:t>Surgical Oncology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MED40048</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与肿瘤放疗科实习二选一</w:t>
            </w: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肿瘤放疗科实习</w:t>
            </w:r>
            <w:r>
              <w:br/>
            </w:r>
            <w:r>
              <w:br/>
            </w:r>
            <w:r>
              <w:rPr>
                <w:rFonts w:ascii="SimSun" w:hAnsi="SimSun"/>
                <w:b w:val="false"/>
                <w:i w:val="false"/>
                <w:color w:val="000000"/>
                <w:sz w:val="21"/>
              </w:rPr>
              <w:t>Radiation Oncology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MED40053</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与肿瘤外科实习二选一</w:t>
            </w: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眼科实习</w:t>
            </w:r>
            <w:r>
              <w:br/>
            </w:r>
            <w:r>
              <w:br/>
            </w:r>
            <w:r>
              <w:rPr>
                <w:rFonts w:ascii="SimSun" w:hAnsi="SimSun"/>
                <w:b w:val="false"/>
                <w:i w:val="false"/>
                <w:color w:val="000000"/>
                <w:sz w:val="21"/>
              </w:rPr>
              <w:t>Ophthalmology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MED40049</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与耳鼻喉科实习二选一</w:t>
            </w:r>
          </w:p>
        </w:tc>
      </w:tr>
      <w:tr>
        <w:trPr>
          <w:trHeight w:val="45" w:hRule="atLeast"/>
        </w:trPr>
        <w:tc>
          <w:tcPr>
            <w:tcW w:w="314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耳鼻喉科实习</w:t>
            </w:r>
            <w:r>
              <w:br/>
            </w:r>
            <w:r>
              <w:br/>
            </w:r>
            <w:r>
              <w:rPr>
                <w:rFonts w:ascii="SimSun" w:hAnsi="SimSun"/>
                <w:b w:val="false"/>
                <w:i w:val="false"/>
                <w:color w:val="000000"/>
                <w:sz w:val="21"/>
              </w:rPr>
              <w:t>Otorhinolaryngology Internship</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MED40050</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与眼科实习二选一</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