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2025新闻学（望道新闻卓越班）-社会学双学士学位项目本硕融通方案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br/>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 是通识和专业教育，X 是多元发展路径，Y 为融合创新能力）为途径，以主流化、数字化、国际化为人才培养理念，培养政治立场坚定、方向正确，兼具新闻学与社会学双重卓越素养的应用型、创新型、复合型精英人才。学生需筑牢扎实的科学素养根基，厚植深厚的人文社会科学底蕴，系统掌握新闻传播学专业知识体系，涵盖新闻采写编评、媒介经营管理、新闻法规伦理等领域，熟稔新闻传播全流程运作规律；同时，深入领会社会学核心要义，精通社会分层、社会流动、社会组织、社区发展等理论知识，熟练运用社会调查研究方法，诸如问卷调查、田野调查、访谈技巧等精准剖析社会现象、洞察社会问题本质，挖掘社会变迁背后的深层逻辑。</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842933" cy="2167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42933" cy="21674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面试内容：荣誉课程学习情况、综合评价（素养能力、实习实践成果、媒体工作意愿等）</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新闻学专业本科“2+X+Y”培养方案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面试内容：荣誉课程学习情况、综合评价（素养能力、实习实践成果、媒体工作意愿等）</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新闻学（望道新闻卓越班）-社会学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153</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78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2810933" cy="1168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810933" cy="1168400"/>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1、专业进阶路径：180学分                                                                </w:t>
      </w:r>
    </w:p>
    <w:p>
      <w:pPr>
        <w:spacing w:after="0"/>
        <w:ind w:left="0"/>
        <w:jc w:val="left"/>
      </w:pPr>
      <w:r>
        <w:rPr>
          <w:rFonts w:ascii="SimSun" w:hAnsi="SimSun"/>
          <w:b w:val="false"/>
          <w:i w:val="false"/>
          <w:color w:val="000000"/>
          <w:sz w:val="21"/>
        </w:rPr>
        <w:t xml:space="preserve"> 本路径学生本硕期间必须修满教学计划规定的180学分，包括通识教育课程44学分、专业培养课程86学分、专业进阶模块32学分（研究生课程不少于10学分）、融合创新能力培养模块18学分。</w:t>
      </w:r>
      <w:r>
        <w:br/>
      </w:r>
      <w:r>
        <w:br/>
      </w:r>
      <w:r>
        <w:rPr>
          <w:rFonts w:ascii="SimSun" w:hAnsi="SimSun"/>
          <w:b w:val="false"/>
          <w:i w:val="false"/>
          <w:color w:val="000000"/>
          <w:sz w:val="21"/>
        </w:rPr>
        <w:t xml:space="preserve"> 其中，本科学段需要完成153学分（含实践学分不低于21学分；含美育学分不少于2学分，其中至少在“美学和艺术史论类”或“艺术鉴赏和评论类”课程中修读1学分，并至少参与一项艺术实践活动；劳动教育不少于32学时，并满足劳动周教育要求），包括通识教育课程41学分、专业培养课程78学分、专业进阶模块修读22学分、融合创新能力培养12学分。</w:t>
      </w:r>
    </w:p>
    <w:p>
      <w:pPr>
        <w:spacing w:after="0"/>
        <w:ind w:left="0"/>
        <w:jc w:val="left"/>
      </w:pPr>
      <w:r>
        <w:rPr>
          <w:rFonts w:ascii="SimSun" w:hAnsi="SimSun"/>
          <w:b w:val="false"/>
          <w:i w:val="false"/>
          <w:color w:val="000000"/>
          <w:sz w:val="21"/>
        </w:rPr>
        <w:t xml:space="preserve">2、本科荣誉项目：180学分                                                            </w:t>
      </w:r>
    </w:p>
    <w:p>
      <w:pPr>
        <w:spacing w:after="0"/>
        <w:ind w:left="0"/>
        <w:jc w:val="left"/>
      </w:pPr>
      <w:r>
        <w:rPr>
          <w:rFonts w:ascii="SimSun" w:hAnsi="SimSun"/>
          <w:b w:val="false"/>
          <w:i w:val="false"/>
          <w:color w:val="000000"/>
          <w:sz w:val="21"/>
        </w:rPr>
        <w:t>荣誉项目课程设置和修读要求请见新闻学院“本科荣誉项目”实施方案。下载地址：https://jwc.fudan.edu.cn/（复旦大学教务处）专业培养-常用文档。</w:t>
      </w:r>
    </w:p>
    <w:p>
      <w:pPr>
        <w:spacing w:after="0"/>
        <w:ind w:left="0"/>
        <w:jc w:val="left"/>
      </w:pPr>
      <w:r>
        <w:rPr>
          <w:rFonts w:ascii="SimSun" w:hAnsi="SimSun"/>
          <w:b w:val="false"/>
          <w:i w:val="false"/>
          <w:color w:val="000000"/>
          <w:sz w:val="21"/>
        </w:rPr>
        <w:t xml:space="preserve">3、跨学科学发展路径：184学分 </w:t>
      </w:r>
    </w:p>
    <w:p>
      <w:pPr>
        <w:spacing w:after="0"/>
        <w:ind w:left="0"/>
        <w:jc w:val="left"/>
      </w:pPr>
      <w:r>
        <w:rPr>
          <w:rFonts w:ascii="SimSun" w:hAnsi="SimSun"/>
          <w:b w:val="false"/>
          <w:i w:val="false"/>
          <w:color w:val="000000"/>
          <w:sz w:val="21"/>
        </w:rPr>
        <w:t>微专业（学程）课程详见教务处学程项目网页，下载地址：https://jwc.fudan.edu.cn/（复旦大学教务处）专业培养-常用文档。完成微专业（学程）修读要求的学生可获得相应的微专业（学程）证书。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p>
    <w:p>
      <w:pPr>
        <w:numPr>
          <w:ilvl w:val="0"/>
          <w:numId w:val="1"/>
        </w:numPr>
        <w:spacing w:after="0"/>
        <w:jc w:val="left"/>
      </w:pPr>
      <w:r>
        <w:rPr>
          <w:rFonts w:ascii="SimSun" w:hAnsi="SimSun"/>
          <w:b w:val="false"/>
          <w:i w:val="false"/>
          <w:color w:val="000000"/>
          <w:sz w:val="21"/>
        </w:rPr>
        <w:t>4年级结束时，如达到学士学位要求者授予文学、法学学士学位。</w:t>
      </w:r>
    </w:p>
    <w:p>
      <w:pPr>
        <w:spacing w:after="0"/>
        <w:ind w:left="0"/>
        <w:jc w:val="left"/>
      </w:pPr>
      <w:r>
        <w:rPr>
          <w:rFonts w:ascii="SimSun" w:hAnsi="SimSun"/>
          <w:b w:val="false"/>
          <w:i w:val="false"/>
          <w:color w:val="000000"/>
          <w:sz w:val="21"/>
        </w:rPr>
        <w:t xml:space="preserve">  （1）修满规定的学分，达到本科教学培养方案规定的各项要求。</w:t>
      </w:r>
    </w:p>
    <w:p>
      <w:pPr>
        <w:spacing w:after="0"/>
        <w:ind w:left="0"/>
        <w:jc w:val="left"/>
      </w:pPr>
      <w:r>
        <w:rPr>
          <w:rFonts w:ascii="SimSun" w:hAnsi="SimSun"/>
          <w:b w:val="false"/>
          <w:i w:val="false"/>
          <w:color w:val="000000"/>
          <w:sz w:val="21"/>
        </w:rPr>
        <w:t xml:space="preserve">  （2）以符合学生毕业时所在专业教学培养方案规定的所有课程的有效成绩为准计算平均绩点，且此平均绩点大于或等于2.0。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 xml:space="preserve">  （3）在此基础上，达到新闻学院“本科荣誉证书”获得条件的授予“本科荣誉证书”，具体要求请见新闻学院“本科荣誉项目”实施方案。                                                     </w:t>
      </w:r>
    </w:p>
    <w:p>
      <w:pPr>
        <w:numPr>
          <w:ilvl w:val="0"/>
          <w:numId w:val="2"/>
        </w:numPr>
        <w:spacing w:after="0"/>
        <w:jc w:val="left"/>
      </w:pPr>
      <w:r>
        <w:rPr>
          <w:rFonts w:ascii="SimSun" w:hAnsi="SimSun"/>
          <w:b w:val="false"/>
          <w:i w:val="false"/>
          <w:color w:val="000000"/>
          <w:sz w:val="21"/>
        </w:rPr>
        <w:t>本科学段主动退出和转段考核不合格退出本硕融通计划的学生，需按照新闻学专业本科“2+X+Y”培养方案修读课程，如达到学士学位要求者授予文学学士学位。</w:t>
      </w:r>
    </w:p>
    <w:p>
      <w:pPr>
        <w:spacing w:after="0"/>
        <w:ind w:left="0"/>
        <w:jc w:val="left"/>
      </w:pPr>
      <w:r>
        <w:rPr>
          <w:rFonts w:ascii="SimSun" w:hAnsi="SimSun"/>
          <w:b w:val="false"/>
          <w:i w:val="false"/>
          <w:color w:val="000000"/>
          <w:sz w:val="21"/>
        </w:rPr>
        <w:t>（二）研究生学位</w:t>
      </w:r>
    </w:p>
    <w:p>
      <w:pPr>
        <w:numPr>
          <w:ilvl w:val="0"/>
          <w:numId w:val="3"/>
        </w:numPr>
        <w:spacing w:after="0"/>
        <w:jc w:val="left"/>
      </w:pPr>
      <w:r>
        <w:rPr>
          <w:rFonts w:ascii="SimSun" w:hAnsi="SimSun"/>
          <w:b w:val="false"/>
          <w:i w:val="false"/>
          <w:color w:val="000000"/>
          <w:sz w:val="21"/>
        </w:rPr>
        <w:t>达到硕士学位要求者授予文学硕士学位。</w:t>
      </w:r>
    </w:p>
    <w:p>
      <w:pPr>
        <w:spacing w:after="0"/>
        <w:ind w:left="0"/>
        <w:jc w:val="left"/>
      </w:pPr>
      <w:r>
        <w:rPr>
          <w:rFonts w:ascii="SimSun" w:hAnsi="SimSun"/>
          <w:b w:val="false"/>
          <w:i w:val="false"/>
          <w:color w:val="000000"/>
          <w:sz w:val="21"/>
        </w:rPr>
        <w:t xml:space="preserve">  （1）必须已修满学校规定的学分；所有修读课程成绩合格，其中学位课程平均绩点原则上不低于2.5。</w:t>
      </w:r>
    </w:p>
    <w:p>
      <w:pPr>
        <w:spacing w:after="0"/>
        <w:ind w:left="0"/>
        <w:jc w:val="left"/>
      </w:pPr>
      <w:r>
        <w:rPr>
          <w:rFonts w:ascii="SimSun" w:hAnsi="SimSun"/>
          <w:b w:val="false"/>
          <w:i w:val="false"/>
          <w:color w:val="000000"/>
          <w:sz w:val="21"/>
        </w:rPr>
        <w:t xml:space="preserve">  （2）学位论文通过预审、相似性检测、评阅及答辩。详见《复旦大学博士、硕士学位论文预审办法》《复旦大学博士、硕士学位论文相似度检测工作的实施办法》《复旦大学博士、硕士学位论文双盲评审办法》《复旦大学博士、硕士学位论文答辩组织办法》《复旦大学新闻传播学硕士学位授予标准》等相关文件。</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（29学分,本科要求26学分）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要求修读28学分，含思想政治理论课19学分，七大模块课程8学分（每模块最多修读1门课程，回避第四模块“社会研究与当代中国”，即修读第四模块课程将不计入七大模块学分中），大学生国家安全教育1学分。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（86学分,本科要求78学分）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社会科学基础课程</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10"/>
        <w:gridCol w:w="805"/>
        <w:gridCol w:w="805"/>
        <w:gridCol w:w="805"/>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心理学导论</w:t>
            </w:r>
            <w:r>
              <w:br/>
            </w:r>
            <w:r>
              <w:br/>
            </w:r>
            <w:r>
              <w:rPr>
                <w:rFonts w:ascii="SimSun" w:hAnsi="SimSun"/>
                <w:b w:val="false"/>
                <w:i w:val="false"/>
                <w:color w:val="000000"/>
                <w:sz w:val="21"/>
              </w:rPr>
              <w:t>Introduction to Psychology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社会研究方法基础</w:t>
            </w:r>
            <w:r>
              <w:br/>
            </w:r>
            <w:r>
              <w:br/>
            </w:r>
            <w:r>
              <w:rPr>
                <w:rFonts w:ascii="SimSun" w:hAnsi="SimSun"/>
                <w:b w:val="false"/>
                <w:i w:val="false"/>
                <w:color w:val="000000"/>
                <w:sz w:val="21"/>
              </w:rPr>
              <w:t>Fundamentals of Social Research Methods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SOCI10003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（71学分,本科要求63学分）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观察中国：热点新闻解析</w:t>
            </w:r>
            <w:r>
              <w:br/>
            </w:r>
            <w:r>
              <w:br/>
            </w:r>
            <w:r>
              <w:rPr>
                <w:rFonts w:ascii="SimSun" w:hAnsi="SimSun"/>
                <w:b w:val="false"/>
                <w:i w:val="false"/>
                <w:color w:val="000000"/>
                <w:sz w:val="21"/>
              </w:rPr>
              <w:t>China Watch: Hot News Analysis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新闻采访与写作</w:t>
            </w:r>
            <w:r>
              <w:br/>
            </w:r>
            <w:r>
              <w:br/>
            </w:r>
            <w:r>
              <w:rPr>
                <w:rFonts w:ascii="SimSun" w:hAnsi="SimSun"/>
                <w:b w:val="false"/>
                <w:i w:val="false"/>
                <w:color w:val="000000"/>
                <w:sz w:val="21"/>
              </w:rPr>
              <w:t>News Reporting and Writing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新闻编辑</w:t>
            </w:r>
            <w:r>
              <w:br/>
            </w:r>
            <w:r>
              <w:br/>
            </w:r>
            <w:r>
              <w:rPr>
                <w:rFonts w:ascii="SimSun" w:hAnsi="SimSun"/>
                <w:b w:val="false"/>
                <w:i w:val="false"/>
                <w:color w:val="000000"/>
                <w:sz w:val="21"/>
              </w:rPr>
              <w:t>News Editing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新闻评论</w:t>
            </w:r>
            <w:r>
              <w:br/>
            </w:r>
            <w:r>
              <w:br/>
            </w:r>
            <w:r>
              <w:rPr>
                <w:rFonts w:ascii="SimSun" w:hAnsi="SimSun"/>
                <w:b w:val="false"/>
                <w:i w:val="false"/>
                <w:color w:val="000000"/>
                <w:sz w:val="21"/>
              </w:rPr>
              <w:t>News Commentary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影像编辑</w:t>
            </w:r>
            <w:r>
              <w:br/>
            </w:r>
            <w:r>
              <w:br/>
            </w:r>
            <w:r>
              <w:rPr>
                <w:rFonts w:ascii="SimSun" w:hAnsi="SimSun"/>
                <w:b w:val="false"/>
                <w:i w:val="false"/>
                <w:color w:val="000000"/>
                <w:sz w:val="21"/>
              </w:rPr>
              <w:t>Video Editing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深度报道</w:t>
            </w:r>
            <w:r>
              <w:br/>
            </w:r>
            <w:r>
              <w:br/>
            </w:r>
            <w:r>
              <w:rPr>
                <w:rFonts w:ascii="SimSun" w:hAnsi="SimSun"/>
                <w:b w:val="false"/>
                <w:i w:val="false"/>
                <w:color w:val="000000"/>
                <w:sz w:val="21"/>
              </w:rPr>
              <w:t>In-depth Reporting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智能新闻传播</w:t>
            </w:r>
            <w:r>
              <w:br/>
            </w:r>
            <w:r>
              <w:br/>
            </w:r>
            <w:r>
              <w:rPr>
                <w:rFonts w:ascii="SimSun" w:hAnsi="SimSun"/>
                <w:b w:val="false"/>
                <w:i w:val="false"/>
                <w:color w:val="000000"/>
                <w:sz w:val="21"/>
              </w:rPr>
              <w:t>AI Journalism and Communication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媒介经营管理</w:t>
            </w:r>
            <w:r>
              <w:br/>
            </w:r>
            <w:r>
              <w:br/>
            </w:r>
            <w:r>
              <w:rPr>
                <w:rFonts w:ascii="SimSun" w:hAnsi="SimSun"/>
                <w:b w:val="false"/>
                <w:i w:val="false"/>
                <w:color w:val="000000"/>
                <w:sz w:val="21"/>
              </w:rPr>
              <w:t>Media Management and Administration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传播学研究</w:t>
            </w:r>
            <w:r>
              <w:br/>
            </w:r>
            <w:r>
              <w:br/>
            </w:r>
            <w:r>
              <w:rPr>
                <w:rFonts w:ascii="SimSun" w:hAnsi="SimSun"/>
                <w:b w:val="false"/>
                <w:i w:val="false"/>
                <w:color w:val="000000"/>
                <w:sz w:val="21"/>
              </w:rPr>
              <w:t>Communication Studies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JCM60028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新媒体研究</w:t>
            </w:r>
            <w:r>
              <w:br/>
            </w:r>
            <w:r>
              <w:br/>
            </w:r>
            <w:r>
              <w:rPr>
                <w:rFonts w:ascii="SimSun" w:hAnsi="SimSun"/>
                <w:b w:val="false"/>
                <w:i w:val="false"/>
                <w:color w:val="000000"/>
                <w:sz w:val="21"/>
              </w:rPr>
              <w:t>New Media Studies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JCM60008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数字新闻学</w:t>
            </w:r>
            <w:r>
              <w:br/>
            </w:r>
            <w:r>
              <w:br/>
            </w:r>
            <w:r>
              <w:rPr>
                <w:rFonts w:ascii="SimSun" w:hAnsi="SimSun"/>
                <w:b w:val="false"/>
                <w:i w:val="false"/>
                <w:color w:val="000000"/>
                <w:sz w:val="21"/>
              </w:rPr>
              <w:t>Digtial Journalism Studies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论文写作与学术规范</w:t>
            </w:r>
            <w:r>
              <w:br/>
            </w:r>
            <w:r>
              <w:br/>
            </w:r>
            <w:r>
              <w:rPr>
                <w:rFonts w:ascii="SimSun" w:hAnsi="SimSun"/>
                <w:b w:val="false"/>
                <w:i w:val="false"/>
                <w:color w:val="000000"/>
                <w:sz w:val="21"/>
              </w:rPr>
              <w:t>Academic Writing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古典社会学理论</w:t>
            </w:r>
            <w:r>
              <w:br/>
            </w:r>
            <w:r>
              <w:br/>
            </w:r>
            <w:r>
              <w:rPr>
                <w:rFonts w:ascii="SimSun" w:hAnsi="SimSun"/>
                <w:b w:val="false"/>
                <w:i w:val="false"/>
                <w:color w:val="000000"/>
                <w:sz w:val="21"/>
              </w:rPr>
              <w:t>Classical Sociological Theory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西方社会思想史</w:t>
            </w:r>
            <w:r>
              <w:br/>
            </w:r>
            <w:r>
              <w:br/>
            </w:r>
            <w:r>
              <w:rPr>
                <w:rFonts w:ascii="SimSun" w:hAnsi="SimSun"/>
                <w:b w:val="false"/>
                <w:i w:val="false"/>
                <w:color w:val="000000"/>
                <w:sz w:val="21"/>
              </w:rPr>
              <w:t>History of Western Social Thought</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社会统计学</w:t>
            </w:r>
            <w:r>
              <w:br/>
            </w:r>
            <w:r>
              <w:br/>
            </w:r>
            <w:r>
              <w:rPr>
                <w:rFonts w:ascii="SimSun" w:hAnsi="SimSun"/>
                <w:b w:val="false"/>
                <w:i w:val="false"/>
                <w:color w:val="000000"/>
                <w:sz w:val="21"/>
              </w:rPr>
              <w:t>Social Statistics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当代社会学理论</w:t>
            </w:r>
            <w:r>
              <w:br/>
            </w:r>
            <w:r>
              <w:br/>
            </w:r>
            <w:r>
              <w:rPr>
                <w:rFonts w:ascii="SimSun" w:hAnsi="SimSun"/>
                <w:b w:val="false"/>
                <w:i w:val="false"/>
                <w:color w:val="000000"/>
                <w:sz w:val="21"/>
              </w:rPr>
              <w:t>Contemporary Sociological Theory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质性研究方法</w:t>
            </w:r>
            <w:r>
              <w:br/>
            </w:r>
            <w:r>
              <w:br/>
            </w:r>
            <w:r>
              <w:rPr>
                <w:rFonts w:ascii="SimSun" w:hAnsi="SimSun"/>
                <w:b w:val="false"/>
                <w:i w:val="false"/>
                <w:color w:val="000000"/>
                <w:sz w:val="21"/>
              </w:rPr>
              <w:t>Qualitative Research Methods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统计软件应用</w:t>
            </w:r>
            <w:r>
              <w:br/>
            </w:r>
            <w:r>
              <w:br/>
            </w:r>
            <w:r>
              <w:rPr>
                <w:rFonts w:ascii="SimSun" w:hAnsi="SimSun"/>
                <w:b w:val="false"/>
                <w:i w:val="false"/>
                <w:color w:val="000000"/>
                <w:sz w:val="21"/>
              </w:rPr>
              <w:t>Social Statistics and Software Application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经济社会学</w:t>
            </w:r>
            <w:r>
              <w:br/>
            </w:r>
            <w:r>
              <w:br/>
            </w:r>
            <w:r>
              <w:rPr>
                <w:rFonts w:ascii="SimSun" w:hAnsi="SimSun"/>
                <w:b w:val="false"/>
                <w:i w:val="false"/>
                <w:color w:val="000000"/>
                <w:sz w:val="21"/>
              </w:rPr>
              <w:t>Economic Sociology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社会调查方法</w:t>
            </w:r>
            <w:r>
              <w:br/>
            </w:r>
            <w:r>
              <w:br/>
            </w:r>
            <w:r>
              <w:rPr>
                <w:rFonts w:ascii="SimSun" w:hAnsi="SimSun"/>
                <w:b w:val="false"/>
                <w:i w:val="false"/>
                <w:color w:val="000000"/>
                <w:sz w:val="21"/>
              </w:rPr>
              <w:t>Social Survey Methods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组织社会学</w:t>
            </w:r>
            <w:r>
              <w:br/>
            </w:r>
            <w:r>
              <w:br/>
            </w:r>
            <w:r>
              <w:rPr>
                <w:rFonts w:ascii="SimSun" w:hAnsi="SimSun"/>
                <w:b w:val="false"/>
                <w:i w:val="false"/>
                <w:color w:val="000000"/>
                <w:sz w:val="21"/>
              </w:rPr>
              <w:t>Sociology of Organization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中国社会</w:t>
            </w:r>
            <w:r>
              <w:br/>
            </w:r>
            <w:r>
              <w:br/>
            </w:r>
            <w:r>
              <w:rPr>
                <w:rFonts w:ascii="SimSun" w:hAnsi="SimSun"/>
                <w:b w:val="false"/>
                <w:i w:val="false"/>
                <w:color w:val="000000"/>
                <w:sz w:val="21"/>
              </w:rPr>
              <w:t>Chinese Society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社会分层与流动</w:t>
            </w:r>
            <w:r>
              <w:br/>
            </w:r>
            <w:r>
              <w:br/>
            </w:r>
            <w:r>
              <w:rPr>
                <w:rFonts w:ascii="SimSun" w:hAnsi="SimSun"/>
                <w:b w:val="false"/>
                <w:i w:val="false"/>
                <w:color w:val="000000"/>
                <w:sz w:val="21"/>
              </w:rPr>
              <w:t>Social Stratification and Mobility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婚姻与家庭</w:t>
            </w:r>
            <w:r>
              <w:br/>
            </w:r>
            <w:r>
              <w:br/>
            </w:r>
            <w:r>
              <w:rPr>
                <w:rFonts w:ascii="SimSun" w:hAnsi="SimSun"/>
                <w:b w:val="false"/>
                <w:i w:val="false"/>
                <w:color w:val="000000"/>
                <w:sz w:val="21"/>
              </w:rPr>
              <w:t>Marriage and Family</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多元发展包括专业进阶（含荣誉项目）、跨学科发展等不同路径，要求在院系专业导师指导下选择一条发展路径，按路径要求修读课程。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修满32学分。要求在专业进阶模块I中至少修读16学分（其中研究生学位课程不少于10分），专业进阶模块II中修读16学分。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（16学分,本科要求6学分）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66"/>
        <w:gridCol w:w="2755"/>
        <w:gridCol w:w="688"/>
        <w:gridCol w:w="688"/>
        <w:gridCol w:w="964"/>
        <w:gridCol w:w="1377"/>
        <w:gridCol w:w="688"/>
        <w:gridCol w:w="688"/>
        <w:gridCol w:w="688"/>
        <w:gridCol w:w="688"/>
        <w:gridCol w:w="965"/>
        <w:gridCol w:w="1379"/>
      </w:tblGrid>
      <w:tr>
        <w:trPr>
          <w:trHeight w:val="45" w:hRule="atLeast"/>
        </w:trPr>
        <w:tc>
          <w:tcPr>
            <w:tcW w:w="2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6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洞察中国与世界模块</w:t>
            </w:r>
            <w:r>
              <w:br/>
            </w:r>
            <w:r>
              <w:br/>
            </w:r>
            <w:r>
              <w:rPr>
                <w:rFonts w:ascii="SimSun" w:hAnsi="SimSun"/>
                <w:b w:val="false"/>
                <w:i w:val="false"/>
                <w:color w:val="000000"/>
                <w:sz w:val="21"/>
              </w:rPr>
              <w:t>X Group</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都市、田野调查与纪录</w:t>
            </w:r>
            <w:r>
              <w:br/>
            </w:r>
            <w:r>
              <w:br/>
            </w:r>
            <w:r>
              <w:rPr>
                <w:rFonts w:ascii="SimSun" w:hAnsi="SimSun"/>
                <w:b w:val="false"/>
                <w:i w:val="false"/>
                <w:color w:val="000000"/>
                <w:sz w:val="21"/>
              </w:rPr>
              <w:t>City and Community Field Survey and Documentation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媒介批评</w:t>
            </w:r>
            <w:r>
              <w:br/>
            </w:r>
            <w:r>
              <w:br/>
            </w:r>
            <w:r>
              <w:rPr>
                <w:rFonts w:ascii="SimSun" w:hAnsi="SimSun"/>
                <w:b w:val="false"/>
                <w:i w:val="false"/>
                <w:color w:val="000000"/>
                <w:sz w:val="21"/>
              </w:rPr>
              <w:t>Media Criticism</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JCM30008</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新闻社会学</w:t>
            </w:r>
            <w:r>
              <w:br/>
            </w:r>
            <w:r>
              <w:br/>
            </w:r>
            <w:r>
              <w:rPr>
                <w:rFonts w:ascii="SimSun" w:hAnsi="SimSun"/>
                <w:b w:val="false"/>
                <w:i w:val="false"/>
                <w:color w:val="000000"/>
                <w:sz w:val="21"/>
              </w:rPr>
              <w:t>The Sociology of News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新闻与全球化</w:t>
            </w:r>
            <w:r>
              <w:br/>
            </w:r>
            <w:r>
              <w:br/>
            </w:r>
            <w:r>
              <w:rPr>
                <w:rFonts w:ascii="SimSun" w:hAnsi="SimSun"/>
                <w:b w:val="false"/>
                <w:i w:val="false"/>
                <w:color w:val="000000"/>
                <w:sz w:val="21"/>
              </w:rPr>
              <w:t>Journalism and Globalization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重大历史事件报道解析</w:t>
            </w:r>
            <w:r>
              <w:br/>
            </w:r>
            <w:r>
              <w:br/>
            </w:r>
            <w:r>
              <w:rPr>
                <w:rFonts w:ascii="SimSun" w:hAnsi="SimSun"/>
                <w:b w:val="false"/>
                <w:i w:val="false"/>
                <w:color w:val="000000"/>
                <w:sz w:val="21"/>
              </w:rPr>
              <w:t>Analysis of Coverage of Major Historical Events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外国新闻传播史</w:t>
            </w:r>
            <w:r>
              <w:br/>
            </w:r>
            <w:r>
              <w:br/>
            </w:r>
            <w:r>
              <w:rPr>
                <w:rFonts w:ascii="SimSun" w:hAnsi="SimSun"/>
                <w:b w:val="false"/>
                <w:i w:val="false"/>
                <w:color w:val="000000"/>
                <w:sz w:val="21"/>
              </w:rPr>
              <w:t>History of Foreign News Media</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危机沟通</w:t>
            </w:r>
            <w:r>
              <w:br/>
            </w:r>
            <w:r>
              <w:br/>
            </w:r>
            <w:r>
              <w:rPr>
                <w:rFonts w:ascii="SimSun" w:hAnsi="SimSun"/>
                <w:b w:val="false"/>
                <w:i w:val="false"/>
                <w:color w:val="000000"/>
                <w:sz w:val="21"/>
              </w:rPr>
              <w:t>Crisis Communication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JCM70025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6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应用新闻传播模块</w:t>
            </w:r>
            <w:r>
              <w:br/>
            </w:r>
            <w:r>
              <w:br/>
            </w:r>
            <w:r>
              <w:rPr>
                <w:rFonts w:ascii="SimSun" w:hAnsi="SimSun"/>
                <w:b w:val="false"/>
                <w:i w:val="false"/>
                <w:color w:val="000000"/>
                <w:sz w:val="21"/>
              </w:rPr>
              <w:t>X Group</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视听新闻生产</w:t>
            </w:r>
            <w:r>
              <w:br/>
            </w:r>
            <w:r>
              <w:br/>
            </w:r>
            <w:r>
              <w:rPr>
                <w:rFonts w:ascii="SimSun" w:hAnsi="SimSun"/>
                <w:b w:val="false"/>
                <w:i w:val="false"/>
                <w:color w:val="000000"/>
                <w:sz w:val="21"/>
              </w:rPr>
              <w:t>Audio&amp;Video News Making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新闻摄影</w:t>
            </w:r>
            <w:r>
              <w:br/>
            </w:r>
            <w:r>
              <w:br/>
            </w:r>
            <w:r>
              <w:rPr>
                <w:rFonts w:ascii="SimSun" w:hAnsi="SimSun"/>
                <w:b w:val="false"/>
                <w:i w:val="false"/>
                <w:color w:val="000000"/>
                <w:sz w:val="21"/>
              </w:rPr>
              <w:t>Photo Journalism</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JCM20017</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移动媒介产品设计</w:t>
            </w:r>
            <w:r>
              <w:br/>
            </w:r>
            <w:r>
              <w:br/>
            </w:r>
            <w:r>
              <w:rPr>
                <w:rFonts w:ascii="SimSun" w:hAnsi="SimSun"/>
                <w:b w:val="false"/>
                <w:i w:val="false"/>
                <w:color w:val="000000"/>
                <w:sz w:val="21"/>
              </w:rPr>
              <w:t>Design of Mobile Media Products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数据与财经新闻</w:t>
            </w:r>
            <w:r>
              <w:br/>
            </w:r>
            <w:r>
              <w:br/>
            </w:r>
            <w:r>
              <w:rPr>
                <w:rFonts w:ascii="SimSun" w:hAnsi="SimSun"/>
                <w:b w:val="false"/>
                <w:i w:val="false"/>
                <w:color w:val="000000"/>
                <w:sz w:val="21"/>
              </w:rPr>
              <w:t>Introduction to Data and Financial/Business Reporting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非虚构影像创作</w:t>
            </w:r>
            <w:r>
              <w:br/>
            </w:r>
            <w:r>
              <w:br/>
            </w:r>
            <w:r>
              <w:rPr>
                <w:rFonts w:ascii="SimSun" w:hAnsi="SimSun"/>
                <w:b w:val="false"/>
                <w:i w:val="false"/>
                <w:color w:val="000000"/>
                <w:sz w:val="21"/>
              </w:rPr>
              <w:t>Non-fiction Film Creation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MJC60008</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国际新闻理论与实务</w:t>
            </w:r>
            <w:r>
              <w:br/>
            </w:r>
            <w:r>
              <w:br/>
            </w:r>
            <w:r>
              <w:rPr>
                <w:rFonts w:ascii="SimSun" w:hAnsi="SimSun"/>
                <w:b w:val="false"/>
                <w:i w:val="false"/>
                <w:color w:val="000000"/>
                <w:sz w:val="21"/>
              </w:rPr>
              <w:t>International Journalism: Theory and Practice</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JCM60002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特稿与非虚构写作</w:t>
            </w:r>
            <w:r>
              <w:br/>
            </w:r>
            <w:r>
              <w:br/>
            </w:r>
            <w:r>
              <w:rPr>
                <w:rFonts w:ascii="SimSun" w:hAnsi="SimSun"/>
                <w:b w:val="false"/>
                <w:i w:val="false"/>
                <w:color w:val="000000"/>
                <w:sz w:val="21"/>
              </w:rPr>
              <w:t>Feature and Nonfiction Writing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JCM70010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6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学术研究模块</w:t>
            </w:r>
            <w:r>
              <w:br/>
            </w:r>
            <w:r>
              <w:br/>
            </w:r>
            <w:r>
              <w:rPr>
                <w:rFonts w:ascii="SimSun" w:hAnsi="SimSun"/>
                <w:b w:val="false"/>
                <w:i w:val="false"/>
                <w:color w:val="000000"/>
                <w:sz w:val="21"/>
              </w:rPr>
              <w:t>X Group</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新闻传播学文献选读</w:t>
            </w:r>
            <w:r>
              <w:br/>
            </w:r>
            <w:r>
              <w:br/>
            </w:r>
            <w:r>
              <w:rPr>
                <w:rFonts w:ascii="SimSun" w:hAnsi="SimSun"/>
                <w:b w:val="false"/>
                <w:i w:val="false"/>
                <w:color w:val="000000"/>
                <w:sz w:val="21"/>
              </w:rPr>
              <w:t>Selected Literature in Journalism and Communication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Academic Writing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JCM50096</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人文社科研究方法前沿</w:t>
            </w:r>
            <w:r>
              <w:br/>
            </w:r>
            <w:r>
              <w:br/>
            </w:r>
            <w:r>
              <w:rPr>
                <w:rFonts w:ascii="SimSun" w:hAnsi="SimSun"/>
                <w:b w:val="false"/>
                <w:i w:val="false"/>
                <w:color w:val="000000"/>
                <w:sz w:val="21"/>
              </w:rPr>
              <w:t>Methods Frontier in Humanities and Social Sciences Research</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JCM60017</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新闻传播质化研究专题</w:t>
            </w:r>
            <w:r>
              <w:br/>
            </w:r>
            <w:r>
              <w:br/>
            </w:r>
            <w:r>
              <w:rPr>
                <w:rFonts w:ascii="SimSun" w:hAnsi="SimSun"/>
                <w:b w:val="false"/>
                <w:i w:val="false"/>
                <w:color w:val="000000"/>
                <w:sz w:val="21"/>
              </w:rPr>
              <w:t>Qualitative Methods in Journalism and Communication Research</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JCM60019</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新闻传播量化研究专题</w:t>
            </w:r>
            <w:r>
              <w:br/>
            </w:r>
            <w:r>
              <w:br/>
            </w:r>
            <w:r>
              <w:rPr>
                <w:rFonts w:ascii="SimSun" w:hAnsi="SimSun"/>
                <w:b w:val="false"/>
                <w:i w:val="false"/>
                <w:color w:val="000000"/>
                <w:sz w:val="21"/>
              </w:rPr>
              <w:t>Quantitative Methods in Journalism and Communication Research</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JCM60020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计算传播分析方法</w:t>
            </w:r>
            <w:r>
              <w:br/>
            </w:r>
            <w:r>
              <w:br/>
            </w:r>
            <w:r>
              <w:rPr>
                <w:rFonts w:ascii="SimSun" w:hAnsi="SimSun"/>
                <w:b w:val="false"/>
                <w:i w:val="false"/>
                <w:color w:val="000000"/>
                <w:sz w:val="21"/>
              </w:rPr>
              <w:t>Computational Communication Methods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JCM60018</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6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智能传播模块</w:t>
            </w:r>
            <w:r>
              <w:br/>
            </w:r>
            <w:r>
              <w:br/>
            </w:r>
            <w:r>
              <w:rPr>
                <w:rFonts w:ascii="SimSun" w:hAnsi="SimSun"/>
                <w:b w:val="false"/>
                <w:i w:val="false"/>
                <w:color w:val="000000"/>
                <w:sz w:val="21"/>
              </w:rPr>
              <w:t>X Group</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智能视频制作实务</w:t>
            </w:r>
            <w:r>
              <w:br/>
            </w:r>
            <w:r>
              <w:br/>
            </w:r>
            <w:r>
              <w:rPr>
                <w:rFonts w:ascii="SimSun" w:hAnsi="SimSun"/>
                <w:b w:val="false"/>
                <w:i w:val="false"/>
                <w:color w:val="000000"/>
                <w:sz w:val="21"/>
              </w:rPr>
              <w:t>Artificial Intelligence Video Production Practice</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JCM50110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社交媒体传播分析</w:t>
            </w:r>
            <w:r>
              <w:br/>
            </w:r>
            <w:r>
              <w:br/>
            </w:r>
            <w:r>
              <w:rPr>
                <w:rFonts w:ascii="SimSun" w:hAnsi="SimSun"/>
                <w:b w:val="false"/>
                <w:i w:val="false"/>
                <w:color w:val="000000"/>
                <w:sz w:val="21"/>
              </w:rPr>
              <w:t>Social Media Analytics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新媒体技术与传播</w:t>
            </w:r>
            <w:r>
              <w:br/>
            </w:r>
            <w:r>
              <w:br/>
            </w:r>
            <w:r>
              <w:rPr>
                <w:rFonts w:ascii="SimSun" w:hAnsi="SimSun"/>
                <w:b w:val="false"/>
                <w:i w:val="false"/>
                <w:color w:val="000000"/>
                <w:sz w:val="21"/>
              </w:rPr>
              <w:t>New Media Technology and Communication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数字媒体运营</w:t>
            </w:r>
            <w:r>
              <w:br/>
            </w:r>
            <w:r>
              <w:br/>
            </w:r>
            <w:r>
              <w:rPr>
                <w:rFonts w:ascii="SimSun" w:hAnsi="SimSun"/>
                <w:b w:val="false"/>
                <w:i w:val="false"/>
                <w:color w:val="000000"/>
                <w:sz w:val="21"/>
              </w:rPr>
              <w:t>Digital Media Operation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无人机新闻理论与实践</w:t>
            </w:r>
            <w:r>
              <w:br/>
            </w:r>
            <w:r>
              <w:br/>
            </w:r>
            <w:r>
              <w:rPr>
                <w:rFonts w:ascii="SimSun" w:hAnsi="SimSun"/>
                <w:b w:val="false"/>
                <w:i w:val="false"/>
                <w:color w:val="000000"/>
                <w:sz w:val="21"/>
              </w:rPr>
              <w:t>Drone Journalism：Theories ＆ Practices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JCM70035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新媒体用户行为分析</w:t>
            </w:r>
            <w:r>
              <w:br/>
            </w:r>
            <w:r>
              <w:br/>
            </w:r>
            <w:r>
              <w:rPr>
                <w:rFonts w:ascii="SimSun" w:hAnsi="SimSun"/>
                <w:b w:val="false"/>
                <w:i w:val="false"/>
                <w:color w:val="000000"/>
                <w:sz w:val="21"/>
              </w:rPr>
              <w:t>New Media User Analytics</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MJC70028</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城市社会学</w:t>
            </w:r>
            <w:r>
              <w:br/>
            </w:r>
            <w:r>
              <w:br/>
            </w:r>
            <w:r>
              <w:rPr>
                <w:rFonts w:ascii="SimSun" w:hAnsi="SimSun"/>
                <w:b w:val="false"/>
                <w:i w:val="false"/>
                <w:color w:val="000000"/>
                <w:sz w:val="21"/>
              </w:rPr>
              <w:t>Urban Sociology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社会政策</w:t>
            </w:r>
            <w:r>
              <w:br/>
            </w:r>
            <w:r>
              <w:br/>
            </w:r>
            <w:r>
              <w:rPr>
                <w:rFonts w:ascii="SimSun" w:hAnsi="SimSun"/>
                <w:b w:val="false"/>
                <w:i w:val="false"/>
                <w:color w:val="000000"/>
                <w:sz w:val="21"/>
              </w:rPr>
              <w:t>Social Policy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农村社会学</w:t>
            </w:r>
            <w:r>
              <w:br/>
            </w:r>
            <w:r>
              <w:br/>
            </w:r>
            <w:r>
              <w:rPr>
                <w:rFonts w:ascii="SimSun" w:hAnsi="SimSun"/>
                <w:b w:val="false"/>
                <w:i w:val="false"/>
                <w:color w:val="000000"/>
                <w:sz w:val="21"/>
              </w:rPr>
              <w:t>Rural Sociology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人口社会学</w:t>
            </w:r>
            <w:r>
              <w:br/>
            </w:r>
            <w:r>
              <w:br/>
            </w:r>
            <w:r>
              <w:rPr>
                <w:rFonts w:ascii="SimSun" w:hAnsi="SimSun"/>
                <w:b w:val="false"/>
                <w:i w:val="false"/>
                <w:color w:val="000000"/>
                <w:sz w:val="21"/>
              </w:rPr>
              <w:t>Sociology of Population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社区研究</w:t>
            </w:r>
            <w:r>
              <w:br/>
            </w:r>
            <w:r>
              <w:br/>
            </w:r>
            <w:r>
              <w:rPr>
                <w:rFonts w:ascii="SimSun" w:hAnsi="SimSun"/>
                <w:b w:val="false"/>
                <w:i w:val="false"/>
                <w:color w:val="000000"/>
                <w:sz w:val="21"/>
              </w:rPr>
              <w:t>Community Research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环境社会学</w:t>
            </w:r>
            <w:r>
              <w:br/>
            </w:r>
            <w:r>
              <w:br/>
            </w:r>
            <w:r>
              <w:rPr>
                <w:rFonts w:ascii="SimSun" w:hAnsi="SimSun"/>
                <w:b w:val="false"/>
                <w:i w:val="false"/>
                <w:color w:val="000000"/>
                <w:sz w:val="21"/>
              </w:rPr>
              <w:t>Sociology of Environment</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社会心理学</w:t>
            </w:r>
            <w:r>
              <w:br/>
            </w:r>
            <w:r>
              <w:br/>
            </w:r>
            <w:r>
              <w:rPr>
                <w:rFonts w:ascii="SimSun" w:hAnsi="SimSun"/>
                <w:b w:val="false"/>
                <w:i w:val="false"/>
                <w:color w:val="000000"/>
                <w:sz w:val="21"/>
              </w:rPr>
              <w:t>Social Psychology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文化社会学</w:t>
            </w:r>
            <w:r>
              <w:br/>
            </w:r>
            <w:r>
              <w:br/>
            </w:r>
            <w:r>
              <w:rPr>
                <w:rFonts w:ascii="SimSun" w:hAnsi="SimSun"/>
                <w:b w:val="false"/>
                <w:i w:val="false"/>
                <w:color w:val="000000"/>
                <w:sz w:val="21"/>
              </w:rPr>
              <w:t>Culture Sociology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人类行为与社会环境</w:t>
            </w:r>
            <w:r>
              <w:br/>
            </w:r>
            <w:r>
              <w:br/>
            </w:r>
            <w:r>
              <w:rPr>
                <w:rFonts w:ascii="SimSun" w:hAnsi="SimSun"/>
                <w:b w:val="false"/>
                <w:i w:val="false"/>
                <w:color w:val="000000"/>
                <w:sz w:val="21"/>
              </w:rPr>
              <w:t xml:space="preserve">Human Behavior and Social Environment </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社会变迁</w:t>
            </w:r>
            <w:r>
              <w:br/>
            </w:r>
            <w:r>
              <w:br/>
            </w:r>
            <w:r>
              <w:rPr>
                <w:rFonts w:ascii="SimSun" w:hAnsi="SimSun"/>
                <w:b w:val="false"/>
                <w:i w:val="false"/>
                <w:color w:val="000000"/>
                <w:sz w:val="21"/>
              </w:rPr>
              <w:t>Social Change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医疗和健康社会学</w:t>
            </w:r>
            <w:r>
              <w:br/>
            </w:r>
            <w:r>
              <w:br/>
            </w:r>
            <w:r>
              <w:rPr>
                <w:rFonts w:ascii="SimSun" w:hAnsi="SimSun"/>
                <w:b w:val="false"/>
                <w:i w:val="false"/>
                <w:color w:val="000000"/>
                <w:sz w:val="21"/>
              </w:rPr>
              <w:t>Sociology of Health and Medicine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互联网与社会研究</w:t>
            </w:r>
            <w:r>
              <w:br/>
            </w:r>
            <w:r>
              <w:br/>
            </w:r>
            <w:r>
              <w:rPr>
                <w:rFonts w:ascii="SimSun" w:hAnsi="SimSun"/>
                <w:b w:val="false"/>
                <w:i w:val="false"/>
                <w:color w:val="000000"/>
                <w:sz w:val="21"/>
              </w:rPr>
              <w:t>Internet and Sociological Research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宗教社会学</w:t>
            </w:r>
            <w:r>
              <w:br/>
            </w:r>
            <w:r>
              <w:br/>
            </w:r>
            <w:r>
              <w:rPr>
                <w:rFonts w:ascii="SimSun" w:hAnsi="SimSun"/>
                <w:b w:val="false"/>
                <w:i w:val="false"/>
                <w:color w:val="000000"/>
                <w:sz w:val="21"/>
              </w:rPr>
              <w:t>Sociology of Religion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政治社会学</w:t>
            </w:r>
            <w:r>
              <w:br/>
            </w:r>
            <w:r>
              <w:br/>
            </w:r>
            <w:r>
              <w:rPr>
                <w:rFonts w:ascii="SimSun" w:hAnsi="SimSun"/>
                <w:b w:val="false"/>
                <w:i w:val="false"/>
                <w:color w:val="000000"/>
                <w:sz w:val="21"/>
              </w:rPr>
              <w:t>Political Sociology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文化人类学</w:t>
            </w:r>
            <w:r>
              <w:br/>
            </w:r>
            <w:r>
              <w:br/>
            </w:r>
            <w:r>
              <w:rPr>
                <w:rFonts w:ascii="SimSun" w:hAnsi="SimSun"/>
                <w:b w:val="false"/>
                <w:i w:val="false"/>
                <w:color w:val="000000"/>
                <w:sz w:val="21"/>
              </w:rPr>
              <w:t>Cultural Anthropology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现代化和中国社会</w:t>
            </w:r>
            <w:r>
              <w:br/>
            </w:r>
            <w:r>
              <w:br/>
            </w:r>
            <w:r>
              <w:rPr>
                <w:rFonts w:ascii="SimSun" w:hAnsi="SimSun"/>
                <w:b w:val="false"/>
                <w:i w:val="false"/>
                <w:color w:val="000000"/>
                <w:sz w:val="21"/>
              </w:rPr>
              <w:t>Modernization and Chinese Society</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GEEC10400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要求在本专业专业进阶模块I修读12学分（其中研究生学位课程不少于10分）、专业进阶模块II修读8学分、1个非本专业独立开设的学程(微专业)16学分，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大江东—复旦融媒体创新工作室</w:t>
            </w:r>
            <w:r>
              <w:br/>
            </w:r>
            <w:r>
              <w:br/>
            </w:r>
            <w:r>
              <w:rPr>
                <w:rFonts w:ascii="SimSun" w:hAnsi="SimSun"/>
                <w:b w:val="false"/>
                <w:i w:val="false"/>
                <w:color w:val="000000"/>
                <w:sz w:val="21"/>
              </w:rPr>
              <w:t>Dajiangdong-Fudan Media Innovation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新闻实务工作坊</w:t>
            </w:r>
            <w:r>
              <w:br/>
            </w:r>
            <w:r>
              <w:br/>
            </w:r>
            <w:r>
              <w:rPr>
                <w:rFonts w:ascii="SimSun" w:hAnsi="SimSun"/>
                <w:b w:val="false"/>
                <w:i w:val="false"/>
                <w:color w:val="000000"/>
                <w:sz w:val="21"/>
              </w:rPr>
              <w:t>Journalism Practice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本科学段鼓励申报承担1项复芏计划，详见复旦大学本科生学术研究资助计划管理办法。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专业竞赛(硕士阶段)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校园媒体实践(硕士阶段)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研究生学段需参加学术探讨（如学术讲座、沙龙、工作坊、课题项目等）、主讲学术报告、参加学术会议、承担助教工作等。由导师给予成绩。</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鼓励到具有世界一流水平的境外机构进行不少于一学期的学习、研究或联合培养。</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研究生学段需完成必要的专业实习、社会实践、社会调查、创新创业比赛等。</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按照《复旦大学新闻学院关于学术型研究生学位论文开题环节的实施细则》执行。</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学位论文预审由院系组织，具体参照《复旦大学博士、硕士学位论文预审办法》及院系相关文件规定执行。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abstractNum>
  <w:abstractNum w:abstractNumId="2">
    <w:multiLevelType w:val="multilevel"/>
    <w:lvl w:ilvl="0">
      <w:start w:val="2"/>
      <w:numFmt w:val="decimal"/>
      <w:lvlText w:val="%1"/>
      <w:lvlJc w:val="left"/>
      <w:pPr>
        <w:ind w:left="960" w:hanging="360"/>
      </w:pPr>
    </w:lvl>
  </w:abstractNum>
  <w:abstractNum w:abstractNumId="3">
    <w:multiLevelType w:val="multilevel"/>
    <w:lvl w:ilvl="0">
      <w:start w:val="1"/>
      <w:numFmt w:val="decimal"/>
      <w:lvlText w:val="%1"/>
      <w:lvlJc w:val="left"/>
      <w:pPr>
        <w:ind w:left="960" w:hanging="360"/>
      </w:pPr>
    </w:lvl>
  </w:abstractNum>
  <w:num w:numId="1">
    <w:abstractNumId w:val="1"/>
  </w:num>
  <w:num w:numId="2">
    <w:abstractNumId w:val="2"/>
  </w:num>
  <w:num w:numId="3">
    <w:abstractNumId w:val="3"/>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