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2025能源化学专业本科培养方案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学院开设的“能源化学”专业强调化学、材料科学与工程、能源技术等多学科领域的高度交叉与协同创新，培养能源材料与化学领域的专业人才，为推动能源产业的可持续发展和科技创新提供坚实的人才支撑。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未来能源领域领军人才。培养掌握未来能源理论基础知识和专业实验技能，能开展以基础研究为先导的工程应用、具备强化大团队协作以及重视全过程的系统集成的工科思维，能保障国家重大战略需求的科学家和工程师复合型人才。培养具有扎实的数学、物理、化学、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的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drawing>
          <wp:inline distT="0" distB="0" distL="0" distR="0">
            <wp:extent cx="4555067" cy="1117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11176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55067" cy="250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2506133"/>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1.专业进阶路径：126学分</w:t>
      </w:r>
    </w:p>
    <w:p>
      <w:pPr>
        <w:spacing w:after="0"/>
        <w:ind w:left="0"/>
        <w:jc w:val="left"/>
      </w:pPr>
      <w:r>
        <w:rPr>
          <w:rFonts w:ascii="SimSun" w:hAnsi="SimSun"/>
          <w:b w:val="false"/>
          <w:i w:val="false"/>
          <w:color w:val="000000"/>
          <w:sz w:val="21"/>
        </w:rPr>
        <w:t>本路径学生在读期间必须修满教学计划规定的126学分（含实践学分不低于31.5学分，含美育学分不少于2学分，其中至少在“美学和艺术史论类”或“艺术鉴赏和评论类”课程中修读1学分，并至少参与一项艺术实践活动；劳动教育不少于32学时，并满足劳动周教育要求），包括通识教育课程27学分、专业培养课程61学分、专业进阶模块I修读15学分、专业进阶模块II修读9学分（专业进阶模块I若有多修读学分，其可替代专业进阶模块II学分）、融合创新能力培养14学分。</w:t>
      </w:r>
    </w:p>
    <w:p>
      <w:pPr>
        <w:spacing w:after="0"/>
        <w:ind w:left="0"/>
        <w:jc w:val="left"/>
      </w:pPr>
      <w:r>
        <w:rPr>
          <w:rFonts w:ascii="SimSun" w:hAnsi="SimSun"/>
          <w:b w:val="false"/>
          <w:i w:val="false"/>
          <w:color w:val="000000"/>
          <w:sz w:val="21"/>
        </w:rPr>
        <w:t>2.荣誉项目路径：132学分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3.跨学科发展路径：132学分</w:t>
      </w:r>
    </w:p>
    <w:p>
      <w:pPr>
        <w:spacing w:after="0"/>
        <w:ind w:left="0"/>
        <w:jc w:val="left"/>
      </w:pPr>
      <w:r>
        <w:rPr>
          <w:rFonts w:ascii="SimSun" w:hAnsi="SimSun"/>
          <w:b w:val="false"/>
          <w:i w:val="false"/>
          <w:color w:val="000000"/>
          <w:sz w:val="21"/>
        </w:rPr>
        <w:t>在通识教育课程、专业培养课程、融合创新能力培养基础上，修读专业进阶I课程和一个非本专业独立开设的学程，或者修读2个非本专业独立开设的学程。具体要求见教务处学程实施方案。</w:t>
      </w:r>
    </w:p>
    <w:p>
      <w:pPr>
        <w:spacing w:after="0"/>
        <w:ind w:left="0"/>
        <w:jc w:val="left"/>
      </w:pPr>
      <w:r>
        <w:rPr>
          <w:rFonts w:ascii="SimSun" w:hAnsi="SimSun"/>
          <w:b w:val="false"/>
          <w:i w:val="false"/>
          <w:color w:val="000000"/>
          <w:sz w:val="21"/>
        </w:rPr>
        <w:t>4.创新创业路径：132学分</w:t>
      </w:r>
    </w:p>
    <w:p>
      <w:pPr>
        <w:spacing w:after="0"/>
        <w:ind w:left="0"/>
        <w:jc w:val="left"/>
      </w:pPr>
      <w:r>
        <w:rPr>
          <w:rFonts w:ascii="SimSun" w:hAnsi="SimSun"/>
          <w:b w:val="false"/>
          <w:i w:val="false"/>
          <w:color w:val="000000"/>
          <w:sz w:val="21"/>
        </w:rPr>
        <w:t>修满30学分。至少修读专业进阶模块I（15学分），同时1个创新创业学院开设的创新创业学程。学分不足部分可在全校所有本科生课程中任意选修。学程课程详见教务处学程项目网页，请访问复旦大学教务处网https://jwc.fudan.edu.cn/获取。</w:t>
      </w:r>
    </w:p>
    <w:p>
      <w:pPr>
        <w:spacing w:after="0"/>
        <w:ind w:left="0"/>
        <w:jc w:val="left"/>
      </w:pPr>
      <w:r>
        <w:rPr>
          <w:rFonts w:ascii="SimSun" w:hAnsi="SimSun"/>
          <w:b w:val="false"/>
          <w:i w:val="false"/>
          <w:color w:val="000000"/>
          <w:sz w:val="21"/>
        </w:rPr>
        <w:t>5.辅修学士学位路径：157学分</w:t>
      </w:r>
    </w:p>
    <w:p>
      <w:pPr>
        <w:spacing w:after="0"/>
        <w:ind w:left="0"/>
        <w:jc w:val="left"/>
      </w:pPr>
      <w:r>
        <w:rPr>
          <w:rFonts w:ascii="SimSun" w:hAnsi="SimSun"/>
          <w:b w:val="false"/>
          <w:i w:val="false"/>
          <w:color w:val="000000"/>
          <w:sz w:val="21"/>
        </w:rPr>
        <w:t>至少修读专业进阶模块I（15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为基础建立系统完善的本科生专业课程体系，以学科领域为横、课程内容梯度为纵建立了难度逐级提升的本科生专业进阶课程体系。课程设计涵盖数理化核心课程、专业核心课程和多模块进阶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本科低年级通过基础物理实验、普通化学实验打牢实验基础，本科高年级开设未来能源前沿课程和未来能源综合实验I-IV，通过复芏计划（FDUROP）项目引导学生在“做中学、学中悟、悟中创”，激发学生科研创新志趣，引导学生早进课题组参与科研实践，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未来能源前沿</w:t>
            </w:r>
            <w:r>
              <w:br/>
            </w:r>
            <w:r>
              <w:br/>
            </w:r>
            <w:r>
              <w:rPr>
                <w:rFonts w:ascii="SimSun" w:hAnsi="SimSun"/>
                <w:b w:val="false"/>
                <w:i w:val="false"/>
                <w:color w:val="000000"/>
                <w:sz w:val="21"/>
              </w:rPr>
              <w:t>Frontiers in Future Energy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修满24学分。要求在本专业专业进阶模块I修读15学分、专业进阶模块II修读9学分。专业进阶模块I若有多修读学分，其可替代专业进阶模块II学分。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高分子化学A</w:t>
            </w:r>
            <w:r>
              <w:br/>
            </w:r>
            <w:r>
              <w:br/>
            </w:r>
            <w:r>
              <w:rPr>
                <w:rFonts w:ascii="SimSun" w:hAnsi="SimSun"/>
                <w:b w:val="false"/>
                <w:i w:val="false"/>
                <w:color w:val="000000"/>
                <w:sz w:val="21"/>
              </w:rPr>
              <w:t>Polymer Chemistry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w:t>
            </w:r>
            <w:r>
              <w:br/>
            </w:r>
            <w:r>
              <w:br/>
            </w:r>
            <w:r>
              <w:rPr>
                <w:rFonts w:ascii="SimSun" w:hAnsi="SimSun"/>
                <w:b w:val="false"/>
                <w:i w:val="false"/>
                <w:color w:val="000000"/>
                <w:sz w:val="21"/>
              </w:rPr>
              <w:t>Polymer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高分子反应工程</w:t>
            </w:r>
            <w:r>
              <w:br/>
            </w:r>
            <w:r>
              <w:br/>
            </w:r>
            <w:r>
              <w:rPr>
                <w:rFonts w:ascii="SimSun" w:hAnsi="SimSun"/>
                <w:b w:val="false"/>
                <w:i w:val="false"/>
                <w:color w:val="000000"/>
                <w:sz w:val="21"/>
              </w:rPr>
              <w:t>Polymer Reaction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高分子材料化学</w:t>
            </w:r>
            <w:r>
              <w:br/>
            </w:r>
            <w:r>
              <w:br/>
            </w:r>
            <w:r>
              <w:rPr>
                <w:rFonts w:ascii="SimSun" w:hAnsi="SimSun"/>
                <w:b w:val="false"/>
                <w:i w:val="false"/>
                <w:color w:val="000000"/>
                <w:sz w:val="21"/>
              </w:rPr>
              <w:t>Polymer 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高分子材料结构与性能</w:t>
            </w:r>
            <w:r>
              <w:br/>
            </w:r>
            <w:r>
              <w:br/>
            </w:r>
            <w:r>
              <w:rPr>
                <w:rFonts w:ascii="SimSun" w:hAnsi="SimSun"/>
                <w:b w:val="false"/>
                <w:i w:val="false"/>
                <w:color w:val="000000"/>
                <w:sz w:val="21"/>
              </w:rPr>
              <w:t>Structures and Properties of Polymer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材料化学</w:t>
            </w:r>
            <w:r>
              <w:br/>
            </w:r>
            <w:r>
              <w:br/>
            </w:r>
            <w:r>
              <w:rPr>
                <w:rFonts w:ascii="SimSun" w:hAnsi="SimSun"/>
                <w:b w:val="false"/>
                <w:i w:val="false"/>
                <w:color w:val="000000"/>
                <w:sz w:val="21"/>
              </w:rPr>
              <w:t>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材料失效分析</w:t>
            </w:r>
            <w:r>
              <w:br/>
            </w:r>
            <w:r>
              <w:br/>
            </w:r>
            <w:r>
              <w:rPr>
                <w:rFonts w:ascii="SimSun" w:hAnsi="SimSun"/>
                <w:b w:val="false"/>
                <w:i w:val="false"/>
                <w:color w:val="000000"/>
                <w:sz w:val="21"/>
              </w:rPr>
              <w:t>Failure Analysis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双语</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能源催化</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新能源材料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锂电池材料</w:t>
            </w:r>
            <w:r>
              <w:br/>
            </w:r>
            <w:r>
              <w:br/>
            </w:r>
            <w:r>
              <w:rPr>
                <w:rFonts w:ascii="SimSun" w:hAnsi="SimSun"/>
                <w:b w:val="false"/>
                <w:i w:val="false"/>
                <w:color w:val="000000"/>
                <w:sz w:val="21"/>
              </w:rPr>
              <w:t>Materials for Lithium Batteries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新型能源材料</w:t>
            </w:r>
            <w:r>
              <w:br/>
            </w:r>
            <w:r>
              <w:br/>
            </w:r>
            <w:r>
              <w:rPr>
                <w:rFonts w:ascii="SimSun" w:hAnsi="SimSun"/>
                <w:b w:val="false"/>
                <w:i w:val="false"/>
                <w:color w:val="000000"/>
                <w:sz w:val="21"/>
              </w:rPr>
              <w:t xml:space="preserve">New Energy Materials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新能源转换材料及应用</w:t>
            </w:r>
            <w:r>
              <w:br/>
            </w:r>
            <w:r>
              <w:br/>
            </w:r>
            <w:r>
              <w:rPr>
                <w:rFonts w:ascii="SimSun" w:hAnsi="SimSun"/>
                <w:b w:val="false"/>
                <w:i w:val="false"/>
                <w:color w:val="000000"/>
                <w:sz w:val="21"/>
              </w:rPr>
              <w:t>New Energy Conversion Materials and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氢能材料与技术</w:t>
            </w:r>
            <w:r>
              <w:br/>
            </w:r>
            <w:r>
              <w:br/>
            </w:r>
            <w:r>
              <w:rPr>
                <w:rFonts w:ascii="SimSun" w:hAnsi="SimSun"/>
                <w:b w:val="false"/>
                <w:i w:val="false"/>
                <w:color w:val="000000"/>
                <w:sz w:val="21"/>
              </w:rPr>
              <w:t>Hydrogen-Based Materials and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气体吸附与分离</w:t>
            </w:r>
            <w:r>
              <w:br/>
            </w:r>
            <w:r>
              <w:br/>
            </w:r>
            <w:r>
              <w:rPr>
                <w:rFonts w:ascii="SimSun" w:hAnsi="SimSun"/>
                <w:b w:val="false"/>
                <w:i w:val="false"/>
                <w:color w:val="000000"/>
                <w:sz w:val="21"/>
              </w:rPr>
              <w:t>Gas Separation by Adsorption Processes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氢能与燃料电池</w:t>
            </w:r>
            <w:r>
              <w:br/>
            </w:r>
            <w:r>
              <w:br/>
            </w:r>
            <w:r>
              <w:rPr>
                <w:rFonts w:ascii="SimSun" w:hAnsi="SimSun"/>
                <w:b w:val="false"/>
                <w:i w:val="false"/>
                <w:color w:val="000000"/>
                <w:sz w:val="21"/>
              </w:rPr>
              <w:t>Hydrogen Energy and Fuel Cells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MASE80001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功能高分子</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聚合物拓扑结构概论</w:t>
            </w:r>
            <w:r>
              <w:br/>
            </w:r>
            <w:r>
              <w:br/>
            </w:r>
            <w:r>
              <w:rPr>
                <w:rFonts w:ascii="SimSun" w:hAnsi="SimSun"/>
                <w:b w:val="false"/>
                <w:i w:val="false"/>
                <w:color w:val="000000"/>
                <w:sz w:val="21"/>
              </w:rPr>
              <w:t>Introduction Polymer Topologies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生物大分子</w:t>
            </w:r>
            <w:r>
              <w:br/>
            </w:r>
            <w:r>
              <w:br/>
            </w:r>
            <w:r>
              <w:rPr>
                <w:rFonts w:ascii="SimSun" w:hAnsi="SimSun"/>
                <w:b w:val="false"/>
                <w:i w:val="false"/>
                <w:color w:val="000000"/>
                <w:sz w:val="21"/>
              </w:rPr>
              <w:t>Biomolecules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高分子流变学与加工</w:t>
            </w:r>
            <w:r>
              <w:br/>
            </w:r>
            <w:r>
              <w:br/>
            </w:r>
            <w:r>
              <w:rPr>
                <w:rFonts w:ascii="SimSun" w:hAnsi="SimSun"/>
                <w:b w:val="false"/>
                <w:i w:val="false"/>
                <w:color w:val="000000"/>
                <w:sz w:val="21"/>
              </w:rPr>
              <w:t>Polymer Rheology and Processing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功能高分子材料</w:t>
            </w:r>
            <w:r>
              <w:br/>
            </w:r>
            <w:r>
              <w:br/>
            </w:r>
            <w:r>
              <w:rPr>
                <w:rFonts w:ascii="SimSun" w:hAnsi="SimSun"/>
                <w:b w:val="false"/>
                <w:i w:val="false"/>
                <w:color w:val="000000"/>
                <w:sz w:val="21"/>
              </w:rPr>
              <w:t>Functional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聚合物材料研究方法</w:t>
            </w:r>
            <w:r>
              <w:br/>
            </w:r>
            <w:r>
              <w:br/>
            </w:r>
            <w:r>
              <w:rPr>
                <w:rFonts w:ascii="SimSun" w:hAnsi="SimSun"/>
                <w:b w:val="false"/>
                <w:i w:val="false"/>
                <w:color w:val="000000"/>
                <w:sz w:val="21"/>
              </w:rPr>
              <w:t>Investigation Methods of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高分子物理（II）</w:t>
            </w:r>
            <w:r>
              <w:br/>
            </w:r>
            <w:r>
              <w:br/>
            </w:r>
            <w:r>
              <w:rPr>
                <w:rFonts w:ascii="SimSun" w:hAnsi="SimSun"/>
                <w:b w:val="false"/>
                <w:i w:val="false"/>
                <w:color w:val="000000"/>
                <w:sz w:val="21"/>
              </w:rPr>
              <w:t>Macromolecular Physics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高性能树脂概述</w:t>
            </w:r>
            <w:r>
              <w:br/>
            </w:r>
            <w:r>
              <w:br/>
            </w:r>
            <w:r>
              <w:rPr>
                <w:rFonts w:ascii="SimSun" w:hAnsi="SimSun"/>
                <w:b w:val="false"/>
                <w:i w:val="false"/>
                <w:color w:val="000000"/>
                <w:sz w:val="21"/>
              </w:rPr>
              <w:t>Outline of High Performance Resins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CTO</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15学分），同时要求修读1个非本专业独立开设的学程（15学分）；或者修读2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至少修读专业进阶模块I（15学分），同时1个创新创业学院开设的创新创业学程。学分不足部分可在全校所有本科生课程中任意选修。学程课程详见教务处学程项目网页，请访问复旦大学教务处网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15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未来能源综合实验Ⅰ</w:t>
            </w:r>
            <w:r>
              <w:br/>
            </w:r>
            <w:r>
              <w:br/>
            </w:r>
            <w:r>
              <w:rPr>
                <w:rFonts w:ascii="SimSun" w:hAnsi="SimSun"/>
                <w:b w:val="false"/>
                <w:i w:val="false"/>
                <w:color w:val="000000"/>
                <w:sz w:val="21"/>
              </w:rPr>
              <w:t>Comprehensive Experiment of Future Energy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未来能源综合实验Ⅱ</w:t>
            </w:r>
            <w:r>
              <w:br/>
            </w:r>
            <w:r>
              <w:br/>
            </w:r>
            <w:r>
              <w:rPr>
                <w:rFonts w:ascii="SimSun" w:hAnsi="SimSun"/>
                <w:b w:val="false"/>
                <w:i w:val="false"/>
                <w:color w:val="000000"/>
                <w:sz w:val="21"/>
              </w:rPr>
              <w:t>Comprehensive Experiment of Future Energy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未来能源综合实验Ⅲ</w:t>
            </w:r>
            <w:r>
              <w:br/>
            </w:r>
            <w:r>
              <w:br/>
            </w:r>
            <w:r>
              <w:rPr>
                <w:rFonts w:ascii="SimSun" w:hAnsi="SimSun"/>
                <w:b w:val="false"/>
                <w:i w:val="false"/>
                <w:color w:val="000000"/>
                <w:sz w:val="21"/>
              </w:rPr>
              <w:t>Comprehensive Experiment of Future Energy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未来能源综合实验Ⅳ</w:t>
            </w:r>
            <w:r>
              <w:br/>
            </w:r>
            <w:r>
              <w:br/>
            </w:r>
            <w:r>
              <w:rPr>
                <w:rFonts w:ascii="SimSun" w:hAnsi="SimSun"/>
                <w:b w:val="false"/>
                <w:i w:val="false"/>
                <w:color w:val="000000"/>
                <w:sz w:val="21"/>
              </w:rPr>
              <w:t>Comprehensive Experiment of Future Energy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