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药学院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2025药学-药学本硕融通培养方案（药学产教融合人才班）</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 xml:space="preserve">   复旦大学药学院历史悠久，起步于1936年的国立上海医学院药学专修科，是我国顶尖的药学教育机构之一。2017年，药学学科入选教育部首批“双一流”建设学科，并于2022年再次入选第二轮双一流学科建设名单，2019年入选第一批国家级一流本科专业建设点，2021年入选第一批教育部药学拔尖学生培养计划2.0基地。复旦大学“药理学与毒理学”学科2018年首次进入ESI世界排名前1‰后，排名稳步上升，截止到2025年5月全球排名升至第18位，中国第6位；2025年QS全球排名41，中国第4位。</w:t>
      </w:r>
      <w:r>
        <w:br/>
      </w:r>
      <w:r>
        <w:br/>
      </w:r>
      <w:r>
        <w:rPr>
          <w:rFonts w:ascii="SimSun" w:hAnsi="SimSun"/>
          <w:b w:val="false"/>
          <w:i w:val="false"/>
          <w:color w:val="000000"/>
          <w:sz w:val="21"/>
        </w:rPr>
        <w:t xml:space="preserve">   药学院学科齐全，药学一级学科下设7个二级学科，药物化学、微生物与生化药学、药理学、药剂学、药物分析学，生药学与天然药物化学以及临床药学。学科体系完整，基础扎实。其中药剂学科为国家重点学科，药理学科为上海市重点学科。拥有克服屏障高端制剂全国重点实验室和智能化递药教育部重点实验室等国家和省部级科研平台。</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本专业依托多学科交叉与产教融合，培养具备坚实药学基础、跨学科创新能力和国际视野，能够在新药发现、制剂与递送系统开发、药效与安全性评价及成果转化等领域独立开展研究、引领创新的高层次复合型人才。</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3793067" cy="21166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793067" cy="2116667"/>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p>
    <w:p>
      <w:pPr>
        <w:spacing w:after="0"/>
        <w:ind w:left="0"/>
        <w:jc w:val="left"/>
      </w:pPr>
      <w:r>
        <w:rPr>
          <w:rFonts w:ascii="SimSun" w:hAnsi="SimSun"/>
          <w:b w:val="false"/>
          <w:i w:val="false"/>
          <w:color w:val="000000"/>
          <w:sz w:val="21"/>
        </w:rPr>
        <w:t>
                  1.修业年限：</w:t>
      </w:r>
      <w:r>
        <w:rPr>
          <w:rFonts w:ascii="SimSun" w:hAnsi="SimSun"/>
          <w:b w:val="false"/>
          <w:i w:val="false"/>
          <w:color w:val="000000"/>
          <w:sz w:val="21"/>
        </w:rPr>
        <w:t>6</w:t>
      </w:r>
      <w:r>
        <w:rPr>
          <w:rFonts w:ascii="SimSun" w:hAnsi="SimSun"/>
          <w:b w:val="false"/>
          <w:i w:val="false"/>
          <w:color w:val="000000"/>
          <w:sz w:val="21"/>
        </w:rPr>
        <w:t xml:space="preserve">年
      </w:t>
      </w:r>
    </w:p>
    <w:p>
      <w:pPr>
        <w:spacing w:after="0"/>
        <w:ind w:left="0"/>
        <w:jc w:val="left"/>
      </w:pPr>
      <w:r>
        <w:rPr>
          <w:rFonts w:ascii="SimSun" w:hAnsi="SimSun"/>
          <w:b w:val="false"/>
          <w:i w:val="false"/>
          <w:color w:val="000000"/>
          <w:sz w:val="21"/>
        </w:rPr>
        <w:t xml:space="preserve">
                  2.学业升段考核要求：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70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面试内容：已从事的科研活动及取得的科研成果介绍，以及下一步的科研计划</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30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3.学业退出说明：
      </w:t>
      </w:r>
    </w:p>
    <w:tbl>
      <w:tblPr>
        <w:tblW w:w="0" w:type="auto"/>
        <w:tblCellSpacing w:w="0" w:type="auto"/>
        <w:tblBorders>
          <w:top w:val="none"/>
          <w:left w:val="none"/>
          <w:bottom w:val="none"/>
          <w:right w:val="none"/>
          <w:insideH w:val="none"/>
          <w:insideV w:val="none"/>
        </w:tblBorders>
      </w:tblPr>
      <w:tblGrid>
        <w:gridCol w:w="3818"/>
        <w:gridCol w:w="3409"/>
        <w:gridCol w:w="6407"/>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退出形式</w:t>
            </w:r>
          </w:p>
        </w:tc>
        <w:tc>
          <w:tcPr>
            <w:tcW w:w="6407"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退出后修读专业</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药学本科“2+X+Y”培养方案</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4.学业补入说明：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是否补入</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补入时间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是   （总额不变，动态进出）</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面试内容：学生专业能力、学术成就以及科研兴趣与潜力等方面</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否   （只出不进）</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r>
    </w:tbl>
    <w:p>
      <w:pPr>
        <w:spacing w:after="0"/>
        <w:ind w:left="0"/>
        <w:jc w:val="left"/>
      </w:pPr>
      <w:r>
        <w:rPr>
          <w:rFonts w:ascii="SimSun" w:hAnsi="SimSun"/>
          <w:b w:val="false"/>
          <w:i w:val="false"/>
          <w:color w:val="000000"/>
          <w:sz w:val="21"/>
        </w:rPr>
        <w:t xml:space="preserve">
                  5.学位授予说明：
      </w:t>
      </w:r>
    </w:p>
    <w:tbl>
      <w:tblPr>
        <w:tblW w:w="0" w:type="auto"/>
        <w:tblCellSpacing w:w="0" w:type="auto"/>
        <w:tblBorders>
          <w:top w:val="none"/>
          <w:left w:val="none"/>
          <w:bottom w:val="none"/>
          <w:right w:val="none"/>
          <w:insideH w:val="none"/>
          <w:insideV w:val="none"/>
        </w:tblBorders>
      </w:tblPr>
      <w:tblGrid>
        <w:gridCol w:w="1637"/>
        <w:gridCol w:w="2046"/>
        <w:gridCol w:w="1772"/>
        <w:gridCol w:w="1772"/>
        <w:gridCol w:w="1772"/>
        <w:gridCol w:w="954"/>
        <w:gridCol w:w="3681"/>
      </w:tblGrid>
      <w:tr>
        <w:trPr>
          <w:trHeight w:val="45" w:hRule="atLeast"/>
        </w:trPr>
        <w:tc>
          <w:tcPr>
            <w:tcW w:w="16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2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时间</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授予学位</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学位类型</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专业名称</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学段审核要求</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r>
              <w:rPr>
                <w:rFonts w:ascii="SimSun" w:hAnsi="SimSun"/>
                <w:b w:val="false"/>
                <w:i w:val="false"/>
                <w:color w:val="000000"/>
                <w:sz w:val="21"/>
              </w:rPr>
              <w:t xml:space="preserve">年级
                    </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理学学士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药学</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按照不少于总学分比例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按照不少于学分数   </w:t>
            </w:r>
            <w:r>
              <w:rPr>
                <w:rFonts w:ascii="SimSun" w:hAnsi="SimSun"/>
                <w:b w:val="false"/>
                <w:i w:val="false"/>
                <w:color w:val="000000"/>
                <w:sz w:val="21"/>
              </w:rPr>
              <w:t xml:space="preserve"> </w:t>
            </w:r>
            <w:r>
              <w:rPr>
                <w:rFonts w:ascii="SimSun" w:hAnsi="SimSun"/>
                <w:b w:val="false"/>
                <w:i w:val="false"/>
                <w:color w:val="000000"/>
                <w:sz w:val="21"/>
              </w:rPr>
              <w:t>147</w:t>
            </w:r>
          </w:p>
        </w:tc>
      </w:tr>
      <w:tr>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954"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必修课组须通过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通识教育课程</w:t>
            </w:r>
            <w:r>
              <w:rPr>
                <w:rFonts w:ascii="SimSun" w:hAnsi="SimSun"/>
                <w:b w:val="false"/>
                <w:i w:val="false"/>
                <w:color w:val="000000"/>
                <w:sz w:val="21"/>
              </w:rPr>
              <w:t xml:space="preserve"> </w:t>
            </w:r>
            <w:r>
              <w:rPr>
                <w:rFonts w:ascii="SimSun" w:hAnsi="SimSun"/>
                <w:b w:val="false"/>
                <w:i w:val="false"/>
                <w:color w:val="000000"/>
                <w:sz w:val="21"/>
              </w:rPr>
              <w:t>42</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专业培养课程</w:t>
            </w:r>
            <w:r>
              <w:rPr>
                <w:rFonts w:ascii="SimSun" w:hAnsi="SimSun"/>
                <w:b w:val="false"/>
                <w:i w:val="false"/>
                <w:color w:val="000000"/>
                <w:sz w:val="21"/>
              </w:rPr>
              <w:t xml:space="preserve"> </w:t>
            </w:r>
            <w:r>
              <w:rPr>
                <w:rFonts w:ascii="SimSun" w:hAnsi="SimSun"/>
                <w:b w:val="false"/>
                <w:i w:val="false"/>
                <w:color w:val="000000"/>
                <w:sz w:val="21"/>
              </w:rPr>
              <w:t>75</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专业进阶模块</w:t>
            </w:r>
            <w:r>
              <w:rPr>
                <w:rFonts w:ascii="SimSun" w:hAnsi="SimSun"/>
                <w:b w:val="false"/>
                <w:i w:val="false"/>
                <w:color w:val="000000"/>
                <w:sz w:val="21"/>
              </w:rPr>
              <w:t xml:space="preserve"> </w:t>
            </w:r>
            <w:r>
              <w:rPr>
                <w:rFonts w:ascii="SimSun" w:hAnsi="SimSun"/>
                <w:b w:val="false"/>
                <w:i w:val="false"/>
                <w:color w:val="000000"/>
                <w:sz w:val="21"/>
              </w:rPr>
              <w:t>20</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融合创新能力实践模块</w:t>
            </w:r>
            <w:r>
              <w:rPr>
                <w:rFonts w:ascii="SimSun" w:hAnsi="SimSun"/>
                <w:b w:val="false"/>
                <w:i w:val="false"/>
                <w:color w:val="000000"/>
                <w:sz w:val="21"/>
              </w:rPr>
              <w:t xml:space="preserve"> </w:t>
            </w:r>
            <w:r>
              <w:rPr>
                <w:rFonts w:ascii="SimSun" w:hAnsi="SimSun"/>
                <w:b w:val="false"/>
                <w:i w:val="false"/>
                <w:color w:val="000000"/>
                <w:sz w:val="21"/>
              </w:rPr>
              <w:t>10</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研究生学段（博士生资格考核分流）</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药学硕士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专业学位</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药学</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按照本硕融通培养方案进行毕业审核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按照硕士培养方案进行毕业审核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bl>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4064000" cy="1016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064000" cy="1016000"/>
                    </a:xfrm>
                    <a:prstGeom prst="rect">
                      <a:avLst/>
                    </a:prstGeom>
                  </pic:spPr>
                </pic:pic>
              </a:graphicData>
            </a:graphic>
          </wp:inline>
        </w:drawing>
      </w:r>
    </w:p>
    <w:p>
      <w:pPr>
        <w:spacing w:after="0"/>
        <w:ind w:left="0"/>
        <w:jc w:val="left"/>
      </w:pPr>
      <w:r>
        <w:rPr>
          <w:rFonts w:ascii="SimSun" w:hAnsi="SimSun"/>
          <w:b w:val="false"/>
          <w:i w:val="false"/>
          <w:color w:val="000000"/>
          <w:sz w:val="21"/>
        </w:rPr>
        <w:t>新药研究与开发专业学位路径：156学分</w:t>
      </w:r>
    </w:p>
    <w:p>
      <w:pPr>
        <w:spacing w:after="0"/>
        <w:ind w:left="0"/>
        <w:jc w:val="left"/>
      </w:pPr>
      <w:r>
        <w:rPr>
          <w:rFonts w:ascii="SimSun" w:hAnsi="SimSun"/>
          <w:b w:val="false"/>
          <w:i w:val="false"/>
          <w:color w:val="000000"/>
          <w:sz w:val="21"/>
        </w:rPr>
        <w:t>本路径学生本硕期间必须修满教学计划规定的156学分。包括通识教育课程（含通识教育核心课程和专项教育课程）45学分、学科基础课20学分，专业核心课程55学分（须至少选修2门荣誉课程，可替换普通课程学分）、专业进阶模块I课程12学分、专业进阶模块II课程8学分、融合创新16学分的修读。达到学位要求者授予药学硕士学位。</w:t>
      </w:r>
    </w:p>
    <w:p>
      <w:pPr>
        <w:spacing w:after="0"/>
        <w:ind w:left="0"/>
        <w:jc w:val="left"/>
      </w:pP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（一）本科学位</w:t>
      </w:r>
    </w:p>
    <w:p>
      <w:pPr>
        <w:spacing w:after="0"/>
        <w:ind w:left="0"/>
        <w:jc w:val="left"/>
      </w:pPr>
      <w:r>
        <w:rPr>
          <w:rFonts w:ascii="SimSun" w:hAnsi="SimSun"/>
          <w:b w:val="false"/>
          <w:i w:val="false"/>
          <w:color w:val="000000"/>
          <w:sz w:val="21"/>
        </w:rPr>
        <w:t>1. 4年级结束时，如达到学士学位要求者授予理学学士学位。</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2. 本科学段主动退出和转段考核不合格退出本硕融通计划的学生，需按照本专业本科“2+X+Y”培养方案修读课程，如达到学士学位要求者授予理学学士学位。</w:t>
      </w:r>
    </w:p>
    <w:p>
      <w:pPr>
        <w:spacing w:after="0"/>
        <w:ind w:left="0"/>
        <w:jc w:val="left"/>
      </w:pPr>
      <w:r>
        <w:rPr>
          <w:rFonts w:ascii="SimSun" w:hAnsi="SimSun"/>
          <w:b w:val="false"/>
          <w:i w:val="false"/>
          <w:color w:val="000000"/>
          <w:sz w:val="21"/>
        </w:rPr>
        <w:t>（二）研究生学位</w:t>
      </w:r>
    </w:p>
    <w:p>
      <w:pPr>
        <w:spacing w:after="0"/>
        <w:ind w:left="0"/>
        <w:jc w:val="left"/>
      </w:pPr>
      <w:r>
        <w:rPr>
          <w:rFonts w:ascii="SimSun" w:hAnsi="SimSun"/>
          <w:b w:val="false"/>
          <w:i w:val="false"/>
          <w:color w:val="000000"/>
          <w:sz w:val="21"/>
        </w:rPr>
        <w:t>达到硕士学位要求者授予药学硕士学位：</w:t>
      </w:r>
      <w:r>
        <w:br/>
      </w:r>
      <w:r>
        <w:br/>
      </w:r>
      <w:r>
        <w:rPr>
          <w:rFonts w:ascii="SimSun" w:hAnsi="SimSun"/>
          <w:b w:val="false"/>
          <w:i w:val="false"/>
          <w:color w:val="000000"/>
          <w:sz w:val="21"/>
        </w:rPr>
        <w:t xml:space="preserve">（1）硕士学位申请人提出学位论文答辩申请时，必须已修满学校规定的学分；所有修读课程成绩合格，其中学位课程平均绩点原则上不低于 2.5。             </w:t>
      </w:r>
      <w:r>
        <w:br/>
      </w:r>
      <w:r>
        <w:br/>
      </w:r>
      <w:r>
        <w:rPr>
          <w:rFonts w:ascii="SimSun" w:hAnsi="SimSun"/>
          <w:b w:val="false"/>
          <w:i w:val="false"/>
          <w:color w:val="000000"/>
          <w:sz w:val="21"/>
        </w:rPr>
        <w:t>（2）硕士学位授予标准院系补充说明：</w:t>
      </w:r>
      <w:r>
        <w:br/>
      </w:r>
      <w:r>
        <w:br/>
      </w:r>
      <w:r>
        <w:rPr>
          <w:rFonts w:ascii="SimSun" w:hAnsi="SimSun"/>
          <w:b w:val="false"/>
          <w:i w:val="false"/>
          <w:color w:val="000000"/>
          <w:sz w:val="21"/>
        </w:rPr>
        <w:t>按照《复旦大学学位授予工作细则》的规定执行。</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1.课程体系</w:t>
      </w:r>
    </w:p>
    <w:p>
      <w:pPr>
        <w:spacing w:after="0"/>
        <w:ind w:left="0"/>
        <w:jc w:val="left"/>
      </w:pPr>
      <w:r>
        <w:drawing>
          <wp:inline distT="0" distB="0" distL="0" distR="0">
            <wp:extent cx="5732145" cy="2935258"/>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32145" cy="2935258"/>
                    </a:xfrm>
                    <a:prstGeom prst="rect">
                      <a:avLst/>
                    </a:prstGeom>
                  </pic:spPr>
                </pic:pic>
              </a:graphicData>
            </a:graphic>
          </wp:inline>
        </w:drawing>
      </w:r>
    </w:p>
    <w:p>
      <w:pPr>
        <w:spacing w:after="0"/>
        <w:ind w:left="0"/>
        <w:jc w:val="left"/>
      </w:pPr>
      <w:r>
        <w:rPr>
          <w:rFonts w:ascii="SimSun" w:hAnsi="SimSun"/>
          <w:b w:val="false"/>
          <w:i w:val="false"/>
          <w:color w:val="000000"/>
          <w:sz w:val="21"/>
        </w:rPr>
        <w:t>2.科研训练体系</w:t>
      </w:r>
    </w:p>
    <w:p>
      <w:pPr>
        <w:spacing w:after="0"/>
        <w:ind w:left="0"/>
        <w:jc w:val="left"/>
      </w:pPr>
      <w:r>
        <w:rPr>
          <w:rFonts w:ascii="SimSun" w:hAnsi="SimSun"/>
          <w:b w:val="false"/>
          <w:i w:val="false"/>
          <w:color w:val="000000"/>
          <w:sz w:val="21"/>
        </w:rPr>
        <w:t>针对本硕融通计划学生在第二年，学生将在四个不同的研究团队中进行轮转实习，每个团队为期8周，以拓宽科研视野。第三年，学生将确定自己的科研方向，并在此基础上完成毕业论文，深化科研实践能力。</w:t>
      </w:r>
      <w:r>
        <w:br/>
      </w:r>
      <w:r>
        <w:br/>
      </w:r>
      <w:r>
        <w:rPr>
          <w:rFonts w:ascii="SimSun" w:hAnsi="SimSun"/>
          <w:b w:val="false"/>
          <w:i w:val="false"/>
          <w:color w:val="000000"/>
          <w:sz w:val="21"/>
        </w:rPr>
        <w:t>本科期间需要承担至少1项院级及院级以上科创项目（含药育新才、曦源、望道、莙政、卿枫、复芏计划(FDUROP)、药苑论坛、挑战杯、互联网+等大学生创新创业大赛等），学院为其配置学术导师进行指导。</w:t>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（45学分,本科要求42学分）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通识教育课程包括通识教育核心课程和专项教育课程。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（29学分,本科要求26学分）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 29 学分，含思想政治理论课22学分（其中研究生学位课3学分），七大模块课程6学分（美育学分不少于2学分，每个模块最多修读1门课程，回避药学），大学生国家安全教育1学分。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思想政治理论课模块</w:t>
      </w:r>
      <w:r>
        <w:rPr>
          <w:rFonts w:ascii="SimSun" w:hAnsi="SimSun"/>
          <w:b/>
          <w:i w:val="false"/>
          <w:color w:val="000000"/>
          <w:sz w:val="21"/>
        </w:rPr>
        <w:t>（22学分,本科要求19学分）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思政A</w:t>
      </w:r>
      <w:r>
        <w:rPr>
          <w:rFonts w:ascii="SimSun" w:hAnsi="SimSun"/>
          <w:b/>
          <w:i w:val="false"/>
          <w:color w:val="000000"/>
          <w:sz w:val="21"/>
        </w:rPr>
        <w:t>（17学分,本科要求17学分）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7"/>
        <w:gridCol w:w="806"/>
        <w:gridCol w:w="806"/>
        <w:gridCol w:w="1129"/>
        <w:gridCol w:w="1696"/>
        <w:gridCol w:w="806"/>
        <w:gridCol w:w="806"/>
        <w:gridCol w:w="806"/>
        <w:gridCol w:w="806"/>
        <w:gridCol w:w="1130"/>
        <w:gridCol w:w="1616"/>
      </w:tblGrid>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中国近现代史纲要</w:t>
            </w:r>
            <w:r>
              <w:br/>
            </w:r>
            <w:r>
              <w:br/>
            </w:r>
            <w:r>
              <w:rPr>
                <w:rFonts w:ascii="SimSun" w:hAnsi="SimSun"/>
                <w:b w:val="false"/>
                <w:i w:val="false"/>
                <w:color w:val="000000"/>
                <w:sz w:val="21"/>
              </w:rPr>
              <w:t>Conspectus of Chinese Modern History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GEIP20006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春,暑期,秋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马克思主义基本原理</w:t>
            </w:r>
            <w:r>
              <w:br/>
            </w:r>
            <w:r>
              <w:br/>
            </w:r>
            <w:r>
              <w:rPr>
                <w:rFonts w:ascii="SimSun" w:hAnsi="SimSun"/>
                <w:b w:val="false"/>
                <w:i w:val="false"/>
                <w:color w:val="000000"/>
                <w:sz w:val="21"/>
              </w:rPr>
              <w:t>The Basic Principles of Marxism</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GEIP40012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春,暑期,秋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思想道德与法治</w:t>
            </w:r>
            <w:r>
              <w:br/>
            </w:r>
            <w:r>
              <w:br/>
            </w:r>
            <w:r>
              <w:rPr>
                <w:rFonts w:ascii="SimSun" w:hAnsi="SimSun"/>
                <w:b w:val="false"/>
                <w:i w:val="false"/>
                <w:color w:val="000000"/>
                <w:sz w:val="21"/>
              </w:rPr>
              <w:t>Ideology, Morality and the Rule of Law</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GEIP20007</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春,暑期,秋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毛泽东思想和中国特色社会主义理论体系概论</w:t>
            </w:r>
            <w:r>
              <w:br/>
            </w:r>
            <w:r>
              <w:br/>
            </w:r>
            <w:r>
              <w:rPr>
                <w:rFonts w:ascii="SimSun" w:hAnsi="SimSun"/>
                <w:b w:val="false"/>
                <w:i w:val="false"/>
                <w:color w:val="000000"/>
                <w:sz w:val="21"/>
              </w:rPr>
              <w:t>An Introduction to MaoZedong Thought and the Theoretical System of Socialism with Chinese Character</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GEIP30001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春,暑期,秋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习近平新时代中国特色社会主义思想概论</w:t>
            </w:r>
            <w:r>
              <w:br/>
            </w:r>
            <w:r>
              <w:br/>
            </w:r>
            <w:r>
              <w:rPr>
                <w:rFonts w:ascii="SimSun" w:hAnsi="SimSun"/>
                <w:b w:val="false"/>
                <w:i w:val="false"/>
                <w:color w:val="000000"/>
                <w:sz w:val="21"/>
              </w:rPr>
              <w:t>Introduction to Xi Jinping Thought on Socialism with Chinese Characteristics for a New Era</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GEIP30002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强国之路：形势、政策与使命Ⅰ</w:t>
            </w:r>
            <w:r>
              <w:br/>
            </w:r>
            <w:r>
              <w:br/>
            </w:r>
            <w:r>
              <w:rPr>
                <w:rFonts w:ascii="SimSun" w:hAnsi="SimSun"/>
                <w:b w:val="false"/>
                <w:i w:val="false"/>
                <w:color w:val="000000"/>
                <w:sz w:val="21"/>
              </w:rPr>
              <w:t>The Path of Building a Powerful Country: Situation Policy and Mission Ⅰ</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GESP10003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强国之路：形势、政策与使命Ⅱ</w:t>
            </w:r>
            <w:r>
              <w:br/>
            </w:r>
            <w:r>
              <w:br/>
            </w:r>
            <w:r>
              <w:rPr>
                <w:rFonts w:ascii="SimSun" w:hAnsi="SimSun"/>
                <w:b w:val="false"/>
                <w:i w:val="false"/>
                <w:color w:val="000000"/>
                <w:sz w:val="21"/>
              </w:rPr>
              <w:t>The Path of Building a Powerful Country: Situation Policy and Mission Ⅱ</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GESP10004</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强国之路：形势、政策与使命Ⅲ</w:t>
            </w:r>
            <w:r>
              <w:br/>
            </w:r>
            <w:r>
              <w:br/>
            </w:r>
            <w:r>
              <w:rPr>
                <w:rFonts w:ascii="SimSun" w:hAnsi="SimSun"/>
                <w:b w:val="false"/>
                <w:i w:val="false"/>
                <w:color w:val="000000"/>
                <w:sz w:val="21"/>
              </w:rPr>
              <w:t>The Path of Building a Powerful Country: Situation Policy and Mission Ⅲ</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GESP20003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强国之路：形势、政策与使命Ⅳ</w:t>
            </w:r>
            <w:r>
              <w:br/>
            </w:r>
            <w:r>
              <w:br/>
            </w:r>
            <w:r>
              <w:rPr>
                <w:rFonts w:ascii="SimSun" w:hAnsi="SimSun"/>
                <w:b w:val="false"/>
                <w:i w:val="false"/>
                <w:color w:val="000000"/>
                <w:sz w:val="21"/>
              </w:rPr>
              <w:t>The Path of Building a Powerful Country: Situation Policy and Mission Ⅳ</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GESP20004</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思政B</w:t>
      </w:r>
      <w:r>
        <w:rPr>
          <w:rFonts w:ascii="SimSun" w:hAnsi="SimSun"/>
          <w:b/>
          <w:i w:val="false"/>
          <w:color w:val="000000"/>
          <w:sz w:val="21"/>
        </w:rPr>
        <w:t>（2学分,本科要求2学分）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中国共产党历史</w:t>
            </w:r>
            <w:r>
              <w:br/>
            </w:r>
            <w:r>
              <w:br/>
            </w:r>
            <w:r>
              <w:rPr>
                <w:rFonts w:ascii="SimSun" w:hAnsi="SimSun"/>
                <w:b w:val="false"/>
                <w:i w:val="false"/>
                <w:color w:val="000000"/>
                <w:sz w:val="21"/>
              </w:rPr>
              <w:t>The History of the Communist Party of China</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GEIP20002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新中国史</w:t>
            </w:r>
            <w:r>
              <w:br/>
            </w:r>
            <w:r>
              <w:br/>
            </w:r>
            <w:r>
              <w:rPr>
                <w:rFonts w:ascii="SimSun" w:hAnsi="SimSun"/>
                <w:b w:val="false"/>
                <w:i w:val="false"/>
                <w:color w:val="000000"/>
                <w:sz w:val="21"/>
              </w:rPr>
              <w:t>The History of The People's Republic of China</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GEIP20003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改革开放史</w:t>
            </w:r>
            <w:r>
              <w:br/>
            </w:r>
            <w:r>
              <w:br/>
            </w:r>
            <w:r>
              <w:rPr>
                <w:rFonts w:ascii="SimSun" w:hAnsi="SimSun"/>
                <w:b w:val="false"/>
                <w:i w:val="false"/>
                <w:color w:val="000000"/>
                <w:sz w:val="21"/>
              </w:rPr>
              <w:t>The History of Reform And Open Up</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GEIP20004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社会主义发展史</w:t>
            </w:r>
            <w:r>
              <w:br/>
            </w:r>
            <w:r>
              <w:br/>
            </w:r>
            <w:r>
              <w:rPr>
                <w:rFonts w:ascii="SimSun" w:hAnsi="SimSun"/>
                <w:b w:val="false"/>
                <w:i w:val="false"/>
                <w:color w:val="000000"/>
                <w:sz w:val="21"/>
              </w:rPr>
              <w:t>The History of the Development of Socialism</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GEIP20005</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研究生政治课程</w:t>
      </w:r>
      <w:r>
        <w:rPr>
          <w:rFonts w:ascii="SimSun" w:hAnsi="SimSun"/>
          <w:b/>
          <w:i w:val="false"/>
          <w:color w:val="000000"/>
          <w:sz w:val="21"/>
        </w:rPr>
        <w:t>（3学分）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本硕融通</w:t>
      </w:r>
      <w:r>
        <w:rPr>
          <w:rFonts w:ascii="SimSun" w:hAnsi="SimSun"/>
          <w:b/>
          <w:i w:val="false"/>
          <w:color w:val="000000"/>
          <w:sz w:val="21"/>
        </w:rPr>
        <w:t>（3学分）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新时代中国特色社会主义理论与实践</w:t>
            </w:r>
            <w:r>
              <w:br/>
            </w:r>
            <w:r>
              <w:br/>
            </w:r>
            <w:r>
              <w:rPr>
                <w:rFonts w:ascii="SimSun" w:hAnsi="SimSun"/>
                <w:b w:val="false"/>
                <w:i w:val="false"/>
                <w:color w:val="000000"/>
                <w:sz w:val="21"/>
              </w:rPr>
              <w:t>Theory and Practice of Socialism with Chinese Characteristics in the New Era</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GEIP40013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政治理论课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自然辩证法</w:t>
            </w:r>
            <w:r>
              <w:br/>
            </w:r>
            <w:r>
              <w:br/>
            </w:r>
            <w:r>
              <w:rPr>
                <w:rFonts w:ascii="SimSun" w:hAnsi="SimSun"/>
                <w:b w:val="false"/>
                <w:i w:val="false"/>
                <w:color w:val="000000"/>
                <w:sz w:val="21"/>
              </w:rPr>
              <w:t>Dialectics of Nature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GEIP40007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政治理论课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马克思主义与社会科学方法论</w:t>
            </w:r>
            <w:r>
              <w:br/>
            </w:r>
            <w:r>
              <w:br/>
            </w:r>
            <w:r>
              <w:rPr>
                <w:rFonts w:ascii="SimSun" w:hAnsi="SimSun"/>
                <w:b w:val="false"/>
                <w:i w:val="false"/>
                <w:color w:val="000000"/>
                <w:sz w:val="21"/>
              </w:rPr>
              <w:t>Marxism and Methodology of Social Science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GEIP40008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政治理论课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自然辨证法概论</w:t>
            </w:r>
            <w:r>
              <w:br/>
            </w:r>
            <w:r>
              <w:br/>
            </w:r>
            <w:r>
              <w:rPr>
                <w:rFonts w:ascii="SimSun" w:hAnsi="SimSun"/>
                <w:b w:val="false"/>
                <w:i w:val="false"/>
                <w:color w:val="000000"/>
                <w:sz w:val="21"/>
              </w:rPr>
              <w:t>Introduction to Dialectics of Nature</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GEIP40009</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政治理论课</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核心课程七大模块</w:t>
      </w:r>
      <w:r>
        <w:rPr>
          <w:rFonts w:ascii="SimSun" w:hAnsi="SimSun"/>
          <w:b/>
          <w:i w:val="false"/>
          <w:color w:val="000000"/>
          <w:sz w:val="21"/>
        </w:rPr>
        <w:t>（6学分,本科要求6学分）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(3) 国家安全教育</w:t>
      </w:r>
      <w:r>
        <w:rPr>
          <w:rFonts w:ascii="SimSun" w:hAnsi="SimSun"/>
          <w:b/>
          <w:i w:val="false"/>
          <w:color w:val="000000"/>
          <w:sz w:val="21"/>
        </w:rPr>
        <w:t>（1学分,本科要求1学分）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7"/>
        <w:gridCol w:w="806"/>
        <w:gridCol w:w="806"/>
        <w:gridCol w:w="1129"/>
        <w:gridCol w:w="1696"/>
        <w:gridCol w:w="806"/>
        <w:gridCol w:w="806"/>
        <w:gridCol w:w="806"/>
        <w:gridCol w:w="806"/>
        <w:gridCol w:w="1130"/>
        <w:gridCol w:w="1616"/>
      </w:tblGrid>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大学生国家安全教育</w:t>
            </w:r>
            <w:r>
              <w:br/>
            </w:r>
            <w:r>
              <w:br/>
            </w:r>
            <w:r>
              <w:rPr>
                <w:rFonts w:ascii="SimSun" w:hAnsi="SimSun"/>
                <w:b w:val="false"/>
                <w:i w:val="false"/>
                <w:color w:val="000000"/>
                <w:sz w:val="21"/>
              </w:rPr>
              <w:t>National Security Education for College Students</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GESS10001</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（16学分,本科要求16学分）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（75学分,本科要求75学分）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专业培养课程包括学科基础课程和专业核心教育课程。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（20学分,本科要求20学分）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普通化学A（下）</w:t>
            </w:r>
            <w:r>
              <w:br/>
            </w:r>
            <w:r>
              <w:br/>
            </w:r>
            <w:r>
              <w:rPr>
                <w:rFonts w:ascii="SimSun" w:hAnsi="SimSun"/>
                <w:b w:val="false"/>
                <w:i w:val="false"/>
                <w:color w:val="000000"/>
                <w:sz w:val="21"/>
              </w:rPr>
              <w:t>General Chemistry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普通化学实验I</w:t>
            </w:r>
            <w:r>
              <w:br/>
            </w:r>
            <w:r>
              <w:br/>
            </w:r>
            <w:r>
              <w:rPr>
                <w:rFonts w:ascii="SimSun" w:hAnsi="SimSun"/>
                <w:b w:val="false"/>
                <w:i w:val="false"/>
                <w:color w:val="000000"/>
                <w:sz w:val="21"/>
              </w:rPr>
              <w:t>Experiments in General Chemistry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有机化学实验I</w:t>
            </w:r>
            <w:r>
              <w:br/>
            </w:r>
            <w:r>
              <w:br/>
            </w:r>
            <w:r>
              <w:rPr>
                <w:rFonts w:ascii="SimSun" w:hAnsi="SimSun"/>
                <w:b w:val="false"/>
                <w:i w:val="false"/>
                <w:color w:val="000000"/>
                <w:sz w:val="21"/>
              </w:rPr>
              <w:t>Experiments in Organic Chemistry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高等数学C I</w:t>
            </w:r>
            <w:r>
              <w:br/>
            </w:r>
            <w:r>
              <w:br/>
            </w:r>
            <w:r>
              <w:rPr>
                <w:rFonts w:ascii="SimSun" w:hAnsi="SimSun"/>
                <w:b w:val="false"/>
                <w:i w:val="false"/>
                <w:color w:val="000000"/>
                <w:sz w:val="21"/>
              </w:rPr>
              <w:t>Advanced Mathematics C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普通化学A（上）</w:t>
            </w:r>
            <w:r>
              <w:br/>
            </w:r>
            <w:r>
              <w:br/>
            </w:r>
            <w:r>
              <w:rPr>
                <w:rFonts w:ascii="SimSun" w:hAnsi="SimSun"/>
                <w:b w:val="false"/>
                <w:i w:val="false"/>
                <w:color w:val="000000"/>
                <w:sz w:val="21"/>
              </w:rPr>
              <w:t>General Chemistry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普通物理B</w:t>
            </w:r>
            <w:r>
              <w:br/>
            </w:r>
            <w:r>
              <w:br/>
            </w:r>
            <w:r>
              <w:rPr>
                <w:rFonts w:ascii="SimSun" w:hAnsi="SimSun"/>
                <w:b w:val="false"/>
                <w:i w:val="false"/>
                <w:color w:val="000000"/>
                <w:sz w:val="21"/>
              </w:rPr>
              <w:t>General Physics B</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基础物理实验</w:t>
            </w:r>
            <w:r>
              <w:br/>
            </w:r>
            <w:r>
              <w:br/>
            </w:r>
            <w:r>
              <w:rPr>
                <w:rFonts w:ascii="SimSun" w:hAnsi="SimSun"/>
                <w:b w:val="false"/>
                <w:i w:val="false"/>
                <w:color w:val="000000"/>
                <w:sz w:val="21"/>
              </w:rPr>
              <w:t>Fundamental Physics Experiments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w:t>
            </w:r>
            <w:r>
              <w:br/>
            </w:r>
            <w:r>
              <w:br/>
            </w:r>
            <w:r>
              <w:rPr>
                <w:rFonts w:ascii="SimSun" w:hAnsi="SimSun"/>
                <w:b w:val="false"/>
                <w:i w:val="false"/>
                <w:color w:val="000000"/>
                <w:sz w:val="21"/>
              </w:rPr>
              <w:t>Organic Chemistry</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（55学分,本科要求55学分）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部分课程学分可用荣誉课程学分替换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仪器分析实验</w:t>
            </w:r>
            <w:r>
              <w:br/>
            </w:r>
            <w:r>
              <w:br/>
            </w:r>
            <w:r>
              <w:rPr>
                <w:rFonts w:ascii="SimSun" w:hAnsi="SimSun"/>
                <w:b w:val="false"/>
                <w:i w:val="false"/>
                <w:color w:val="000000"/>
                <w:sz w:val="21"/>
              </w:rPr>
              <w:t>Instrumental Analysis Experiment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PHAR20021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医学基础</w:t>
            </w:r>
            <w:r>
              <w:br/>
            </w:r>
            <w:r>
              <w:br/>
            </w:r>
            <w:r>
              <w:rPr>
                <w:rFonts w:ascii="SimSun" w:hAnsi="SimSun"/>
                <w:b w:val="false"/>
                <w:i w:val="false"/>
                <w:color w:val="000000"/>
                <w:sz w:val="21"/>
              </w:rPr>
              <w:t>Fundamentals of Medicine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MED20090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化学分析</w:t>
            </w:r>
            <w:r>
              <w:br/>
            </w:r>
            <w:r>
              <w:br/>
            </w:r>
            <w:r>
              <w:rPr>
                <w:rFonts w:ascii="SimSun" w:hAnsi="SimSun"/>
                <w:b w:val="false"/>
                <w:i w:val="false"/>
                <w:color w:val="000000"/>
                <w:sz w:val="21"/>
              </w:rPr>
              <w:t>Chemical Analysis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PHAR20018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化学分析实验</w:t>
            </w:r>
            <w:r>
              <w:br/>
            </w:r>
            <w:r>
              <w:br/>
            </w:r>
            <w:r>
              <w:rPr>
                <w:rFonts w:ascii="SimSun" w:hAnsi="SimSun"/>
                <w:b w:val="false"/>
                <w:i w:val="false"/>
                <w:color w:val="000000"/>
                <w:sz w:val="21"/>
              </w:rPr>
              <w:t>Chemical Analysis Experiment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PHAR20019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仪器分析</w:t>
            </w:r>
            <w:r>
              <w:br/>
            </w:r>
            <w:r>
              <w:br/>
            </w:r>
            <w:r>
              <w:rPr>
                <w:rFonts w:ascii="SimSun" w:hAnsi="SimSun"/>
                <w:b w:val="false"/>
                <w:i w:val="false"/>
                <w:color w:val="000000"/>
                <w:sz w:val="21"/>
              </w:rPr>
              <w:t>Instrumental Analysis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PHAR20020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生物制药技术</w:t>
            </w:r>
            <w:r>
              <w:br/>
            </w:r>
            <w:r>
              <w:br/>
            </w:r>
            <w:r>
              <w:rPr>
                <w:rFonts w:ascii="SimSun" w:hAnsi="SimSun"/>
                <w:b w:val="false"/>
                <w:i w:val="false"/>
                <w:color w:val="000000"/>
                <w:sz w:val="21"/>
              </w:rPr>
              <w:t>Pharmaceutical Biotechnology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核药学概论</w:t>
            </w:r>
            <w:r>
              <w:br/>
            </w:r>
            <w:r>
              <w:br/>
            </w:r>
            <w:r>
              <w:rPr>
                <w:rFonts w:ascii="SimSun" w:hAnsi="SimSun"/>
                <w:b w:val="false"/>
                <w:i w:val="false"/>
                <w:color w:val="000000"/>
                <w:sz w:val="21"/>
              </w:rPr>
              <w:t>Introduction to Nuclear Pharmacy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生药学I</w:t>
            </w:r>
            <w:r>
              <w:br/>
            </w:r>
            <w:r>
              <w:br/>
            </w:r>
            <w:r>
              <w:rPr>
                <w:rFonts w:ascii="SimSun" w:hAnsi="SimSun"/>
                <w:b w:val="false"/>
                <w:i w:val="false"/>
                <w:color w:val="000000"/>
                <w:sz w:val="21"/>
              </w:rPr>
              <w:t>Pharmacognosy 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实验药物化学I</w:t>
            </w:r>
            <w:r>
              <w:br/>
            </w:r>
            <w:r>
              <w:br/>
            </w:r>
            <w:r>
              <w:rPr>
                <w:rFonts w:ascii="SimSun" w:hAnsi="SimSun"/>
                <w:b w:val="false"/>
                <w:i w:val="false"/>
                <w:color w:val="000000"/>
                <w:sz w:val="21"/>
              </w:rPr>
              <w:t>Experimental Medicinal Chemistry 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天然药物化学I</w:t>
            </w:r>
            <w:r>
              <w:br/>
            </w:r>
            <w:r>
              <w:br/>
            </w:r>
            <w:r>
              <w:rPr>
                <w:rFonts w:ascii="SimSun" w:hAnsi="SimSun"/>
                <w:b w:val="false"/>
                <w:i w:val="false"/>
                <w:color w:val="000000"/>
                <w:sz w:val="21"/>
              </w:rPr>
              <w:t>Natural Products Chemistry 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有机化学实验II</w:t>
            </w:r>
            <w:r>
              <w:br/>
            </w:r>
            <w:r>
              <w:br/>
            </w:r>
            <w:r>
              <w:rPr>
                <w:rFonts w:ascii="SimSun" w:hAnsi="SimSun"/>
                <w:b w:val="false"/>
                <w:i w:val="false"/>
                <w:color w:val="000000"/>
                <w:sz w:val="21"/>
              </w:rPr>
              <w:t>Experiments in Organic Chemistry II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PHAR20014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分子生物学</w:t>
            </w:r>
            <w:r>
              <w:br/>
            </w:r>
            <w:r>
              <w:br/>
            </w:r>
            <w:r>
              <w:rPr>
                <w:rFonts w:ascii="SimSun" w:hAnsi="SimSun"/>
                <w:b w:val="false"/>
                <w:i w:val="false"/>
                <w:color w:val="000000"/>
                <w:sz w:val="21"/>
              </w:rPr>
              <w:t>Molecular Biology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PHAR30040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生物化学实验</w:t>
            </w:r>
            <w:r>
              <w:br/>
            </w:r>
            <w:r>
              <w:br/>
            </w:r>
            <w:r>
              <w:rPr>
                <w:rFonts w:ascii="SimSun" w:hAnsi="SimSun"/>
                <w:b w:val="false"/>
                <w:i w:val="false"/>
                <w:color w:val="000000"/>
                <w:sz w:val="21"/>
              </w:rPr>
              <w:t>Experiments of Biochemistry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PHAR20015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药理学</w:t>
            </w:r>
            <w:r>
              <w:br/>
            </w:r>
            <w:r>
              <w:br/>
            </w:r>
            <w:r>
              <w:rPr>
                <w:rFonts w:ascii="SimSun" w:hAnsi="SimSun"/>
                <w:b w:val="false"/>
                <w:i w:val="false"/>
                <w:color w:val="000000"/>
                <w:sz w:val="21"/>
              </w:rPr>
              <w:t>Pharmacology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PHAR20016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药理学实验</w:t>
            </w:r>
            <w:r>
              <w:br/>
            </w:r>
            <w:r>
              <w:br/>
            </w:r>
            <w:r>
              <w:rPr>
                <w:rFonts w:ascii="SimSun" w:hAnsi="SimSun"/>
                <w:b w:val="false"/>
                <w:i w:val="false"/>
                <w:color w:val="000000"/>
                <w:sz w:val="21"/>
              </w:rPr>
              <w:t>Basic Pharmacological Experiments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PHAR20017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药剂学I</w:t>
            </w:r>
            <w:r>
              <w:br/>
            </w:r>
            <w:r>
              <w:br/>
            </w:r>
            <w:r>
              <w:rPr>
                <w:rFonts w:ascii="SimSun" w:hAnsi="SimSun"/>
                <w:b w:val="false"/>
                <w:i w:val="false"/>
                <w:color w:val="000000"/>
                <w:sz w:val="21"/>
              </w:rPr>
              <w:t>Pharmaceutics 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PHAR30043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药剂学I实验</w:t>
            </w:r>
            <w:r>
              <w:br/>
            </w:r>
            <w:r>
              <w:br/>
            </w:r>
            <w:r>
              <w:rPr>
                <w:rFonts w:ascii="SimSun" w:hAnsi="SimSun"/>
                <w:b w:val="false"/>
                <w:i w:val="false"/>
                <w:color w:val="000000"/>
                <w:sz w:val="21"/>
              </w:rPr>
              <w:t>Pharmacy I Practice Course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PHAR30044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药物分析I实验</w:t>
            </w:r>
            <w:r>
              <w:br/>
            </w:r>
            <w:r>
              <w:br/>
            </w:r>
            <w:r>
              <w:rPr>
                <w:rFonts w:ascii="SimSun" w:hAnsi="SimSun"/>
                <w:b w:val="false"/>
                <w:i w:val="false"/>
                <w:color w:val="000000"/>
                <w:sz w:val="21"/>
              </w:rPr>
              <w:t>Experiments of Pharmaceutical Analysis 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PHAR30046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药物化学I</w:t>
            </w:r>
            <w:r>
              <w:br/>
            </w:r>
            <w:r>
              <w:br/>
            </w:r>
            <w:r>
              <w:rPr>
                <w:rFonts w:ascii="SimSun" w:hAnsi="SimSun"/>
                <w:b w:val="false"/>
                <w:i w:val="false"/>
                <w:color w:val="000000"/>
                <w:sz w:val="21"/>
              </w:rPr>
              <w:t>Medicinal Chemistry 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PHAR30037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药事管理学</w:t>
            </w:r>
            <w:r>
              <w:br/>
            </w:r>
            <w:r>
              <w:br/>
            </w:r>
            <w:r>
              <w:rPr>
                <w:rFonts w:ascii="SimSun" w:hAnsi="SimSun"/>
                <w:b w:val="false"/>
                <w:i w:val="false"/>
                <w:color w:val="000000"/>
                <w:sz w:val="21"/>
              </w:rPr>
              <w:t>Pharmacy Administration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PHAR40005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感染与免疫</w:t>
            </w:r>
            <w:r>
              <w:br/>
            </w:r>
            <w:r>
              <w:br/>
            </w:r>
            <w:r>
              <w:rPr>
                <w:rFonts w:ascii="SimSun" w:hAnsi="SimSun"/>
                <w:b w:val="false"/>
                <w:i w:val="false"/>
                <w:color w:val="000000"/>
                <w:sz w:val="21"/>
              </w:rPr>
              <w:t>Infection and Immunity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MED20089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细胞生物学导论</w:t>
            </w:r>
            <w:r>
              <w:br/>
            </w:r>
            <w:r>
              <w:br/>
            </w:r>
            <w:r>
              <w:rPr>
                <w:rFonts w:ascii="SimSun" w:hAnsi="SimSun"/>
                <w:b w:val="false"/>
                <w:i w:val="false"/>
                <w:color w:val="000000"/>
                <w:sz w:val="21"/>
              </w:rPr>
              <w:t>Essential Cell Biology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BIOL30022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生物化学</w:t>
            </w:r>
            <w:r>
              <w:br/>
            </w:r>
            <w:r>
              <w:br/>
            </w:r>
            <w:r>
              <w:rPr>
                <w:rFonts w:ascii="SimSun" w:hAnsi="SimSun"/>
                <w:b w:val="false"/>
                <w:i w:val="false"/>
                <w:color w:val="000000"/>
                <w:sz w:val="21"/>
              </w:rPr>
              <w:t>Biochemistry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PHAR20024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药用植物学I</w:t>
            </w:r>
            <w:r>
              <w:br/>
            </w:r>
            <w:r>
              <w:br/>
            </w:r>
            <w:r>
              <w:rPr>
                <w:rFonts w:ascii="SimSun" w:hAnsi="SimSun"/>
                <w:b w:val="false"/>
                <w:i w:val="false"/>
                <w:color w:val="000000"/>
                <w:sz w:val="21"/>
              </w:rPr>
              <w:t>Pharmaceutical Botany 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PHAR20025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物理化学</w:t>
            </w:r>
            <w:r>
              <w:br/>
            </w:r>
            <w:r>
              <w:br/>
            </w:r>
            <w:r>
              <w:rPr>
                <w:rFonts w:ascii="SimSun" w:hAnsi="SimSun"/>
                <w:b w:val="false"/>
                <w:i w:val="false"/>
                <w:color w:val="000000"/>
                <w:sz w:val="21"/>
              </w:rPr>
              <w:t>Physical Chemistry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PHAR20023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药物分析I</w:t>
            </w:r>
            <w:r>
              <w:br/>
            </w:r>
            <w:r>
              <w:br/>
            </w:r>
            <w:r>
              <w:rPr>
                <w:rFonts w:ascii="SimSun" w:hAnsi="SimSun"/>
                <w:b w:val="false"/>
                <w:i w:val="false"/>
                <w:color w:val="000000"/>
                <w:sz w:val="21"/>
              </w:rPr>
              <w:t>Pharmaceutical Analysis 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PHAR30045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卫生统计学C</w:t>
            </w:r>
            <w:r>
              <w:br/>
            </w:r>
            <w:r>
              <w:br/>
            </w:r>
            <w:r>
              <w:rPr>
                <w:rFonts w:ascii="SimSun" w:hAnsi="SimSun"/>
                <w:b w:val="false"/>
                <w:i w:val="false"/>
                <w:color w:val="000000"/>
                <w:sz w:val="21"/>
              </w:rPr>
              <w:t>Health Statistics C　</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PHPM30013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人工智能药物设计学</w:t>
            </w:r>
            <w:r>
              <w:br/>
            </w:r>
            <w:r>
              <w:br/>
            </w:r>
            <w:r>
              <w:rPr>
                <w:rFonts w:ascii="SimSun" w:hAnsi="SimSun"/>
                <w:b w:val="false"/>
                <w:i w:val="false"/>
                <w:color w:val="000000"/>
                <w:sz w:val="21"/>
              </w:rPr>
              <w:t>Artificial Intelligence and Drug Design</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AIS310020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强基专业发展课程</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专业进阶模块I</w:t>
      </w:r>
      <w:r>
        <w:rPr>
          <w:rFonts w:ascii="SimSun" w:hAnsi="SimSun"/>
          <w:b/>
          <w:i w:val="false"/>
          <w:color w:val="000000"/>
          <w:sz w:val="21"/>
        </w:rPr>
        <w:t>（12学分）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专业进阶I修读12学分。含跨一级学科选课2学分，非本培养方案课程列表中的药学院外开设的课程都可以计入跨一级学科选修课。
      </w:t>
      </w:r>
    </w:p>
    <w:tbl>
      <w:tblPr>
        <w:tblW w:w="0" w:type="auto"/>
        <w:tblCellSpacing w:w="0" w:type="auto"/>
        <w:tblBorders>
          <w:top w:val="none"/>
          <w:left w:val="none"/>
          <w:bottom w:val="none"/>
          <w:right w:val="none"/>
          <w:insideH w:val="none"/>
          <w:insideV w:val="none"/>
        </w:tblBorders>
      </w:tblPr>
      <w:tblGrid>
        <w:gridCol w:w="3179"/>
        <w:gridCol w:w="794"/>
        <w:gridCol w:w="794"/>
        <w:gridCol w:w="1112"/>
        <w:gridCol w:w="1874"/>
        <w:gridCol w:w="794"/>
        <w:gridCol w:w="794"/>
        <w:gridCol w:w="794"/>
        <w:gridCol w:w="794"/>
        <w:gridCol w:w="1113"/>
        <w:gridCol w:w="1592"/>
      </w:tblGrid>
      <w:tr>
        <w:trPr>
          <w:trHeight w:val="45" w:hRule="atLeast"/>
        </w:trPr>
        <w:tc>
          <w:tcPr>
            <w:tcW w:w="31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药学文献检索</w:t>
            </w:r>
            <w:r>
              <w:br/>
            </w:r>
            <w:r>
              <w:br/>
            </w:r>
            <w:r>
              <w:rPr>
                <w:rFonts w:ascii="SimSun" w:hAnsi="SimSun"/>
                <w:b w:val="false"/>
                <w:i w:val="false"/>
                <w:color w:val="000000"/>
                <w:sz w:val="21"/>
              </w:rPr>
              <w:t>Information Retrieval in Pharmacy</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PHAR20003</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药学专业英语</w:t>
            </w:r>
            <w:r>
              <w:br/>
            </w:r>
            <w:r>
              <w:br/>
            </w:r>
            <w:r>
              <w:rPr>
                <w:rFonts w:ascii="SimSun" w:hAnsi="SimSun"/>
                <w:b w:val="false"/>
                <w:i w:val="false"/>
                <w:color w:val="000000"/>
                <w:sz w:val="21"/>
              </w:rPr>
              <w:t>English for Pharmacy Majors</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PHAR20005</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药学研究进展</w:t>
            </w:r>
            <w:r>
              <w:br/>
            </w:r>
            <w:r>
              <w:br/>
            </w:r>
            <w:r>
              <w:rPr>
                <w:rFonts w:ascii="SimSun" w:hAnsi="SimSun"/>
                <w:b w:val="false"/>
                <w:i w:val="false"/>
                <w:color w:val="000000"/>
                <w:sz w:val="21"/>
              </w:rPr>
              <w:t>Latest Proceedings in drug discovery</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PHAR50004</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药学研究热点话题讨论</w:t>
            </w:r>
            <w:r>
              <w:br/>
            </w:r>
            <w:r>
              <w:br/>
            </w:r>
            <w:r>
              <w:rPr>
                <w:rFonts w:ascii="SimSun" w:hAnsi="SimSun"/>
                <w:b w:val="false"/>
                <w:i w:val="false"/>
                <w:color w:val="000000"/>
                <w:sz w:val="21"/>
              </w:rPr>
              <w:t>Trending topics in pharmaceutical sciences and discussion</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PHAR30048</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1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临床医学概论</w:t>
            </w:r>
            <w:r>
              <w:br/>
            </w:r>
            <w:r>
              <w:br/>
            </w:r>
            <w:r>
              <w:rPr>
                <w:rFonts w:ascii="SimSun" w:hAnsi="SimSun"/>
                <w:b w:val="false"/>
                <w:i w:val="false"/>
                <w:color w:val="000000"/>
                <w:sz w:val="21"/>
              </w:rPr>
              <w:t>Introduction to Clinical Medicine</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PHAR30026</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药品专利法</w:t>
            </w:r>
            <w:r>
              <w:br/>
            </w:r>
            <w:r>
              <w:br/>
            </w:r>
            <w:r>
              <w:rPr>
                <w:rFonts w:ascii="SimSun" w:hAnsi="SimSun"/>
                <w:b w:val="false"/>
                <w:i w:val="false"/>
                <w:color w:val="000000"/>
                <w:sz w:val="21"/>
              </w:rPr>
              <w:t>Drug Patent</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PHAR30014</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化学生物学导论</w:t>
            </w:r>
            <w:r>
              <w:br/>
            </w:r>
            <w:r>
              <w:br/>
            </w:r>
            <w:r>
              <w:rPr>
                <w:rFonts w:ascii="SimSun" w:hAnsi="SimSun"/>
                <w:b w:val="false"/>
                <w:i w:val="false"/>
                <w:color w:val="000000"/>
                <w:sz w:val="21"/>
              </w:rPr>
              <w:t>Introduction to Chemical Biology</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PHAR20013</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有机合成</w:t>
            </w:r>
            <w:r>
              <w:br/>
            </w:r>
            <w:r>
              <w:br/>
            </w:r>
            <w:r>
              <w:rPr>
                <w:rFonts w:ascii="SimSun" w:hAnsi="SimSun"/>
                <w:b w:val="false"/>
                <w:i w:val="false"/>
                <w:color w:val="000000"/>
                <w:sz w:val="21"/>
              </w:rPr>
              <w:t>Organic Synthesis</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PHAR20001</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药物合成反应</w:t>
            </w:r>
            <w:r>
              <w:br/>
            </w:r>
            <w:r>
              <w:br/>
            </w:r>
            <w:r>
              <w:rPr>
                <w:rFonts w:ascii="SimSun" w:hAnsi="SimSun"/>
                <w:b w:val="false"/>
                <w:i w:val="false"/>
                <w:color w:val="000000"/>
                <w:sz w:val="21"/>
              </w:rPr>
              <w:t>Organic Reaction to Drug Synthesis</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PHAR40009</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1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合成设计</w:t>
            </w:r>
            <w:r>
              <w:br/>
            </w:r>
            <w:r>
              <w:br/>
            </w:r>
            <w:r>
              <w:rPr>
                <w:rFonts w:ascii="SimSun" w:hAnsi="SimSun"/>
                <w:b w:val="false"/>
                <w:i w:val="false"/>
                <w:color w:val="000000"/>
                <w:sz w:val="21"/>
              </w:rPr>
              <w:t>Synthesis Design</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PHAR130048</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手性药物与手性合成反应研究</w:t>
            </w:r>
            <w:r>
              <w:br/>
            </w:r>
            <w:r>
              <w:br/>
            </w:r>
            <w:r>
              <w:rPr>
                <w:rFonts w:ascii="SimSun" w:hAnsi="SimSun"/>
                <w:b w:val="false"/>
                <w:i w:val="false"/>
                <w:color w:val="000000"/>
                <w:sz w:val="21"/>
              </w:rPr>
              <w:t>Chirality Synthesis-Asymmetric Reaction and Its Application in Pharmaceutical Synthesis</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PHAR30012</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光谱分析</w:t>
            </w:r>
            <w:r>
              <w:br/>
            </w:r>
            <w:r>
              <w:br/>
            </w:r>
            <w:r>
              <w:rPr>
                <w:rFonts w:ascii="SimSun" w:hAnsi="SimSun"/>
                <w:b w:val="false"/>
                <w:i w:val="false"/>
                <w:color w:val="000000"/>
                <w:sz w:val="21"/>
              </w:rPr>
              <w:t>Spectrum Analysis</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PHAR40016</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有机结构分析</w:t>
            </w:r>
            <w:r>
              <w:br/>
            </w:r>
            <w:r>
              <w:br/>
            </w:r>
            <w:r>
              <w:rPr>
                <w:rFonts w:ascii="SimSun" w:hAnsi="SimSun"/>
                <w:b w:val="false"/>
                <w:i w:val="false"/>
                <w:color w:val="000000"/>
                <w:sz w:val="21"/>
              </w:rPr>
              <w:t>Structural Analysis of Organic Compounds</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PHAR30020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现代色谱技术</w:t>
            </w:r>
            <w:r>
              <w:br/>
            </w:r>
            <w:r>
              <w:br/>
            </w:r>
            <w:r>
              <w:rPr>
                <w:rFonts w:ascii="SimSun" w:hAnsi="SimSun"/>
                <w:b w:val="false"/>
                <w:i w:val="false"/>
                <w:color w:val="000000"/>
                <w:sz w:val="21"/>
              </w:rPr>
              <w:t>Modern Chromatographic Techniques</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63</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PHAR40019</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物理药学</w:t>
            </w:r>
            <w:r>
              <w:br/>
            </w:r>
            <w:r>
              <w:br/>
            </w:r>
            <w:r>
              <w:rPr>
                <w:rFonts w:ascii="SimSun" w:hAnsi="SimSun"/>
                <w:b w:val="false"/>
                <w:i w:val="false"/>
                <w:color w:val="000000"/>
                <w:sz w:val="21"/>
              </w:rPr>
              <w:t>Physical Pharmacy</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PHAR40018</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生物药剂学</w:t>
            </w:r>
            <w:r>
              <w:br/>
            </w:r>
            <w:r>
              <w:br/>
            </w:r>
            <w:r>
              <w:rPr>
                <w:rFonts w:ascii="SimSun" w:hAnsi="SimSun"/>
                <w:b w:val="false"/>
                <w:i w:val="false"/>
                <w:color w:val="000000"/>
                <w:sz w:val="21"/>
              </w:rPr>
              <w:t>Biopharmaceutics</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PHAR130040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药物动力学进展</w:t>
            </w:r>
            <w:r>
              <w:br/>
            </w:r>
            <w:r>
              <w:br/>
            </w:r>
            <w:r>
              <w:rPr>
                <w:rFonts w:ascii="SimSun" w:hAnsi="SimSun"/>
                <w:b w:val="false"/>
                <w:i w:val="false"/>
                <w:color w:val="000000"/>
                <w:sz w:val="21"/>
              </w:rPr>
              <w:t>Pharmacokinetics Progression</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PHAR60020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药用微生物学</w:t>
            </w:r>
            <w:r>
              <w:br/>
            </w:r>
            <w:r>
              <w:br/>
            </w:r>
            <w:r>
              <w:rPr>
                <w:rFonts w:ascii="SimSun" w:hAnsi="SimSun"/>
                <w:b w:val="false"/>
                <w:i w:val="false"/>
                <w:color w:val="000000"/>
                <w:sz w:val="21"/>
              </w:rPr>
              <w:t>Pharmaceutical Microbiology</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PHAR20007</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新药研发案例</w:t>
            </w:r>
            <w:r>
              <w:br/>
            </w:r>
            <w:r>
              <w:br/>
            </w:r>
            <w:r>
              <w:rPr>
                <w:rFonts w:ascii="SimSun" w:hAnsi="SimSun"/>
                <w:b w:val="false"/>
                <w:i w:val="false"/>
                <w:color w:val="000000"/>
                <w:sz w:val="21"/>
              </w:rPr>
              <w:t>Cases of research and development of new drug</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PHAR20022</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临床药学概论</w:t>
            </w:r>
            <w:r>
              <w:br/>
            </w:r>
            <w:r>
              <w:br/>
            </w:r>
            <w:r>
              <w:rPr>
                <w:rFonts w:ascii="SimSun" w:hAnsi="SimSun"/>
                <w:b w:val="false"/>
                <w:i w:val="false"/>
                <w:color w:val="000000"/>
                <w:sz w:val="21"/>
              </w:rPr>
              <w:t>Introduction to Clinical Pharmacy</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PHAR30023</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AI在生物分子结构中的研究及应用</w:t>
            </w:r>
            <w:r>
              <w:br/>
            </w:r>
            <w:r>
              <w:br/>
            </w:r>
            <w:r>
              <w:rPr>
                <w:rFonts w:ascii="SimSun" w:hAnsi="SimSun"/>
                <w:b w:val="false"/>
                <w:i w:val="false"/>
                <w:color w:val="000000"/>
                <w:sz w:val="21"/>
              </w:rPr>
              <w:t>Research and Application of AI in Biomolecular Structure</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AIS410014</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生物药物研发与人工智能</w:t>
            </w:r>
            <w:r>
              <w:br/>
            </w:r>
            <w:r>
              <w:br/>
            </w:r>
            <w:r>
              <w:rPr>
                <w:rFonts w:ascii="SimSun" w:hAnsi="SimSun"/>
                <w:b w:val="false"/>
                <w:i w:val="false"/>
                <w:color w:val="000000"/>
                <w:sz w:val="21"/>
              </w:rPr>
              <w:t>Artificial Intelligence for Biopharmaceutic Development</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AIT631015</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科研伦理与学术规范</w:t>
            </w:r>
            <w:r>
              <w:br/>
            </w:r>
            <w:r>
              <w:br/>
            </w:r>
            <w:r>
              <w:rPr>
                <w:rFonts w:ascii="SimSun" w:hAnsi="SimSun"/>
                <w:b w:val="false"/>
                <w:i w:val="false"/>
                <w:color w:val="000000"/>
                <w:sz w:val="21"/>
              </w:rPr>
              <w:t>Scientific Research amd Academic Ethics</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PHAR70033</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药物研发新策略</w:t>
            </w:r>
            <w:r>
              <w:br/>
            </w:r>
            <w:r>
              <w:br/>
            </w:r>
            <w:r>
              <w:rPr>
                <w:rFonts w:ascii="SimSun" w:hAnsi="SimSun"/>
                <w:b w:val="false"/>
                <w:i w:val="false"/>
                <w:color w:val="000000"/>
                <w:sz w:val="21"/>
              </w:rPr>
              <w:t>New Strategies for Drug Discovery</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PHAR70034</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现代药物发现</w:t>
            </w:r>
            <w:r>
              <w:br/>
            </w:r>
            <w:r>
              <w:br/>
            </w:r>
            <w:r>
              <w:rPr>
                <w:rFonts w:ascii="SimSun" w:hAnsi="SimSun"/>
                <w:b w:val="false"/>
                <w:i w:val="false"/>
                <w:color w:val="000000"/>
                <w:sz w:val="21"/>
              </w:rPr>
              <w:t>Modern Drug Discovery</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PHAR70030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药学实验设计优化法</w:t>
            </w:r>
            <w:r>
              <w:br/>
            </w:r>
            <w:r>
              <w:br/>
            </w:r>
            <w:r>
              <w:rPr>
                <w:rFonts w:ascii="SimSun" w:hAnsi="SimSun"/>
                <w:b w:val="false"/>
                <w:i w:val="false"/>
                <w:color w:val="000000"/>
                <w:sz w:val="21"/>
              </w:rPr>
              <w:t>Optimization Methodology of Pharmaceutical Experimental Design</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PHAR40017</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药物设计进展</w:t>
            </w:r>
            <w:r>
              <w:br/>
            </w:r>
            <w:r>
              <w:br/>
            </w:r>
            <w:r>
              <w:rPr>
                <w:rFonts w:ascii="SimSun" w:hAnsi="SimSun"/>
                <w:b w:val="false"/>
                <w:i w:val="false"/>
                <w:color w:val="000000"/>
                <w:sz w:val="21"/>
              </w:rPr>
              <w:t>The Progress of Drug Design</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PHAR50003</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药用动物实验技术</w:t>
            </w:r>
            <w:r>
              <w:br/>
            </w:r>
            <w:r>
              <w:br/>
            </w:r>
            <w:r>
              <w:rPr>
                <w:rFonts w:ascii="SimSun" w:hAnsi="SimSun"/>
                <w:b w:val="false"/>
                <w:i w:val="false"/>
                <w:color w:val="000000"/>
                <w:sz w:val="21"/>
              </w:rPr>
              <w:t>Pharmaceutiucal Animal Expertiment techniques</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45</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PHAR70009</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近代仪器分析基础</w:t>
            </w:r>
            <w:r>
              <w:br/>
            </w:r>
            <w:r>
              <w:br/>
            </w:r>
            <w:r>
              <w:rPr>
                <w:rFonts w:ascii="SimSun" w:hAnsi="SimSun"/>
                <w:b w:val="false"/>
                <w:i w:val="false"/>
                <w:color w:val="000000"/>
                <w:sz w:val="21"/>
              </w:rPr>
              <w:t>The Basis of Advanced Instrumental Analysis</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PHAR50002</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药物递送系统前沿</w:t>
            </w:r>
            <w:r>
              <w:br/>
            </w:r>
            <w:r>
              <w:br/>
            </w:r>
            <w:r>
              <w:rPr>
                <w:rFonts w:ascii="SimSun" w:hAnsi="SimSun"/>
                <w:b w:val="false"/>
                <w:i w:val="false"/>
                <w:color w:val="000000"/>
                <w:sz w:val="21"/>
              </w:rPr>
              <w:t>Frontiers in Drug Delivery Systems</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PHAR70038</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药品研发与注册</w:t>
            </w:r>
            <w:r>
              <w:br/>
            </w:r>
            <w:r>
              <w:br/>
            </w:r>
            <w:r>
              <w:rPr>
                <w:rFonts w:ascii="SimSun" w:hAnsi="SimSun"/>
                <w:b w:val="false"/>
                <w:i w:val="false"/>
                <w:color w:val="000000"/>
                <w:sz w:val="21"/>
              </w:rPr>
              <w:t>Drug Development and Registration</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PHAR40028</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AI制药前沿与实践</w:t>
            </w:r>
            <w:r>
              <w:br/>
            </w:r>
            <w:r>
              <w:br/>
            </w:r>
            <w:r>
              <w:rPr>
                <w:rFonts w:ascii="SimSun" w:hAnsi="SimSun"/>
                <w:b w:val="false"/>
                <w:i w:val="false"/>
                <w:color w:val="000000"/>
                <w:sz w:val="21"/>
              </w:rPr>
              <w:t>Frontiers and Practices of AI in Drug Design</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AIT531031</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 for Brain Science：数据、计算和前沿</w:t>
            </w:r>
            <w:r>
              <w:br/>
            </w:r>
            <w:r>
              <w:br/>
            </w:r>
            <w:r>
              <w:rPr>
                <w:rFonts w:ascii="SimSun" w:hAnsi="SimSun"/>
                <w:b w:val="false"/>
                <w:i w:val="false"/>
                <w:color w:val="000000"/>
                <w:sz w:val="21"/>
              </w:rPr>
              <w:t>AI for Brain Science: Data, Computation and Frontiers</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AIS310021</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医学大数据与人工智能</w:t>
            </w:r>
            <w:r>
              <w:br/>
            </w:r>
            <w:r>
              <w:br/>
            </w:r>
            <w:r>
              <w:rPr>
                <w:rFonts w:ascii="SimSun" w:hAnsi="SimSun"/>
                <w:b w:val="false"/>
                <w:i w:val="false"/>
                <w:color w:val="000000"/>
                <w:sz w:val="21"/>
              </w:rPr>
              <w:t>Medical Big Data and Artificial Intelligence</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AIS410015</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人工智能生物学</w:t>
            </w:r>
            <w:r>
              <w:br/>
            </w:r>
            <w:r>
              <w:br/>
            </w:r>
            <w:r>
              <w:rPr>
                <w:rFonts w:ascii="SimSun" w:hAnsi="SimSun"/>
                <w:b w:val="false"/>
                <w:i w:val="false"/>
                <w:color w:val="000000"/>
                <w:sz w:val="21"/>
              </w:rPr>
              <w:t>Artificial Intelligence Biology</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AIS310017</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医学信息检索与利用</w:t>
            </w:r>
            <w:r>
              <w:br/>
            </w:r>
            <w:r>
              <w:br/>
            </w:r>
            <w:r>
              <w:rPr>
                <w:rFonts w:ascii="SimSun" w:hAnsi="SimSun"/>
                <w:b w:val="false"/>
                <w:i w:val="false"/>
                <w:color w:val="000000"/>
                <w:sz w:val="21"/>
              </w:rPr>
              <w:t>Medical Information Retrieval and Application</w:t>
            </w:r>
          </w:p>
        </w:tc>
        <w:tc>
          <w:tcPr>
            <w:tcW w:w="7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7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60</w:t>
            </w:r>
          </w:p>
        </w:tc>
        <w:tc>
          <w:tcPr>
            <w:tcW w:w="111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7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MLIS50020</w:t>
            </w:r>
          </w:p>
        </w:tc>
        <w:tc>
          <w:tcPr>
            <w:tcW w:w="7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专业进阶模块II</w:t>
      </w:r>
      <w:r>
        <w:rPr>
          <w:rFonts w:ascii="SimSun" w:hAnsi="SimSun"/>
          <w:b/>
          <w:i w:val="false"/>
          <w:color w:val="000000"/>
          <w:sz w:val="21"/>
        </w:rPr>
        <w:t>（8学分）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专业进阶模块II修读8学分
      </w:t>
      </w:r>
    </w:p>
    <w:tbl>
      <w:tblPr>
        <w:tblW w:w="0" w:type="auto"/>
        <w:tblCellSpacing w:w="0" w:type="auto"/>
        <w:tblBorders>
          <w:top w:val="none"/>
          <w:left w:val="none"/>
          <w:bottom w:val="none"/>
          <w:right w:val="none"/>
          <w:insideH w:val="none"/>
          <w:insideV w:val="none"/>
        </w:tblBorders>
      </w:tblPr>
      <w:tblGrid>
        <w:gridCol w:w="3212"/>
        <w:gridCol w:w="802"/>
        <w:gridCol w:w="802"/>
        <w:gridCol w:w="1124"/>
        <w:gridCol w:w="1750"/>
        <w:gridCol w:w="803"/>
        <w:gridCol w:w="803"/>
        <w:gridCol w:w="803"/>
        <w:gridCol w:w="803"/>
        <w:gridCol w:w="1124"/>
        <w:gridCol w:w="1608"/>
      </w:tblGrid>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工业药剂学</w:t>
            </w:r>
            <w:r>
              <w:br/>
            </w:r>
            <w:r>
              <w:br/>
            </w:r>
            <w:r>
              <w:rPr>
                <w:rFonts w:ascii="SimSun" w:hAnsi="SimSun"/>
                <w:b w:val="false"/>
                <w:i w:val="false"/>
                <w:color w:val="000000"/>
                <w:sz w:val="21"/>
              </w:rPr>
              <w:t>Industrial Pharmaceutics</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45</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PHAR60026</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药学综合知识与技能</w:t>
            </w:r>
            <w:r>
              <w:br/>
            </w:r>
            <w:r>
              <w:br/>
            </w:r>
            <w:r>
              <w:rPr>
                <w:rFonts w:ascii="SimSun" w:hAnsi="SimSun"/>
                <w:b w:val="false"/>
                <w:i w:val="false"/>
                <w:color w:val="000000"/>
                <w:sz w:val="21"/>
              </w:rPr>
              <w:t>Comprehensive knowledge and skills of pharmacy</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PHAR60016</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《中国药典》简介</w:t>
            </w:r>
            <w:r>
              <w:br/>
            </w:r>
            <w:r>
              <w:br/>
            </w:r>
            <w:r>
              <w:rPr>
                <w:rFonts w:ascii="SimSun" w:hAnsi="SimSun"/>
                <w:b w:val="false"/>
                <w:i w:val="false"/>
                <w:color w:val="000000"/>
                <w:sz w:val="21"/>
              </w:rPr>
              <w:t>Brief Introduction to the Chinese Pharmacopoeia</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PHAR60015</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我国药品监督管理相关法规</w:t>
            </w:r>
            <w:r>
              <w:br/>
            </w:r>
            <w:r>
              <w:br/>
            </w:r>
            <w:r>
              <w:rPr>
                <w:rFonts w:ascii="SimSun" w:hAnsi="SimSun"/>
                <w:b w:val="false"/>
                <w:i w:val="false"/>
                <w:color w:val="000000"/>
                <w:sz w:val="21"/>
              </w:rPr>
              <w:t>Laws and Regulations of Drug Supervision and Management in China</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27</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PHAR70010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中药新药的开发研究</w:t>
            </w:r>
            <w:r>
              <w:br/>
            </w:r>
            <w:r>
              <w:br/>
            </w:r>
            <w:r>
              <w:rPr>
                <w:rFonts w:ascii="SimSun" w:hAnsi="SimSun"/>
                <w:b w:val="false"/>
                <w:i w:val="false"/>
                <w:color w:val="000000"/>
                <w:sz w:val="21"/>
              </w:rPr>
              <w:t>Development of New Drugs from TCM</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PHAR70006</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生物技术与新药研究</w:t>
            </w:r>
            <w:r>
              <w:br/>
            </w:r>
            <w:r>
              <w:br/>
            </w:r>
            <w:r>
              <w:rPr>
                <w:rFonts w:ascii="SimSun" w:hAnsi="SimSun"/>
                <w:b w:val="false"/>
                <w:i w:val="false"/>
                <w:color w:val="000000"/>
                <w:sz w:val="21"/>
              </w:rPr>
              <w:t>Biotechnology and New drug  research</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PHAR40023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影像与生物药物开发</w:t>
            </w:r>
            <w:r>
              <w:br/>
            </w:r>
            <w:r>
              <w:br/>
            </w:r>
            <w:r>
              <w:rPr>
                <w:rFonts w:ascii="SimSun" w:hAnsi="SimSun"/>
                <w:b w:val="false"/>
                <w:i w:val="false"/>
                <w:color w:val="000000"/>
                <w:sz w:val="21"/>
              </w:rPr>
              <w:t>Image-guided biological drug discovery</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PHAR70017</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现代中药制剂研究新技术</w:t>
            </w:r>
            <w:r>
              <w:br/>
            </w:r>
            <w:r>
              <w:br/>
            </w:r>
            <w:r>
              <w:rPr>
                <w:rFonts w:ascii="SimSun" w:hAnsi="SimSun"/>
                <w:b w:val="false"/>
                <w:i w:val="false"/>
                <w:color w:val="000000"/>
                <w:sz w:val="21"/>
              </w:rPr>
              <w:t>New Technologies for R&amp;D of Modern TCM</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PHAR70011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药物动力学及其在新药研发中的应用</w:t>
            </w:r>
            <w:r>
              <w:br/>
            </w:r>
            <w:r>
              <w:br/>
            </w:r>
            <w:r>
              <w:rPr>
                <w:rFonts w:ascii="SimSun" w:hAnsi="SimSun"/>
                <w:b w:val="false"/>
                <w:i w:val="false"/>
                <w:color w:val="000000"/>
                <w:sz w:val="21"/>
              </w:rPr>
              <w:t>Pharmacokinetics and its application in drug discovery</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45</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PHAR70019</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口服给药系统的研发</w:t>
            </w:r>
            <w:r>
              <w:br/>
            </w:r>
            <w:r>
              <w:br/>
            </w:r>
            <w:r>
              <w:rPr>
                <w:rFonts w:ascii="SimSun" w:hAnsi="SimSun"/>
                <w:b w:val="false"/>
                <w:i w:val="false"/>
                <w:color w:val="000000"/>
                <w:sz w:val="21"/>
              </w:rPr>
              <w:t>Research and development of oral drug delivery systems</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5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PHAR70032</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（16学分）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12"/>
        <w:gridCol w:w="802"/>
        <w:gridCol w:w="802"/>
        <w:gridCol w:w="1124"/>
        <w:gridCol w:w="1750"/>
        <w:gridCol w:w="803"/>
        <w:gridCol w:w="803"/>
        <w:gridCol w:w="803"/>
        <w:gridCol w:w="803"/>
        <w:gridCol w:w="1124"/>
        <w:gridCol w:w="1608"/>
      </w:tblGrid>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专业实习</w:t>
            </w:r>
            <w:r>
              <w:br/>
            </w:r>
            <w:r>
              <w:br/>
            </w:r>
            <w:r>
              <w:rPr>
                <w:rFonts w:ascii="SimSun" w:hAnsi="SimSun"/>
                <w:b w:val="false"/>
                <w:i w:val="false"/>
                <w:color w:val="000000"/>
                <w:sz w:val="21"/>
              </w:rPr>
              <w:t>Internship</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PHAR30006</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PHAR40006</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综合性药学实验</w:t>
            </w:r>
            <w:r>
              <w:br/>
            </w:r>
            <w:r>
              <w:br/>
            </w:r>
            <w:r>
              <w:rPr>
                <w:rFonts w:ascii="SimSun" w:hAnsi="SimSun"/>
                <w:b w:val="false"/>
                <w:i w:val="false"/>
                <w:color w:val="000000"/>
                <w:sz w:val="21"/>
              </w:rPr>
              <w:t>Integrated Experiments of Pharmacy</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PHAR40012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科研轮转</w:t>
            </w:r>
            <w:r>
              <w:br/>
            </w:r>
            <w:r>
              <w:br/>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在二年级，学生将在2~3个不同的研究团队中进行轮转实习，每个团队为期8周，以拓宽科研视野。三年级，学生将确定自己的科研方向，并在此基础上完成毕业论文，深化科研实践能力。</w:t>
            </w: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无学分科研实践</w:t>
            </w:r>
            <w:r>
              <w:br/>
            </w:r>
            <w:r>
              <w:br/>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本科期间需要承担至少1项院级及院级以上科创项目（含药育新才、曦源、望道、莙政、卿枫、复芏计划(FDUROP)、药苑论坛、挑战杯、互联网+大学生创新创业大赛等）</w:t>
            </w: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研究生学术活动</w:t>
            </w:r>
            <w:r>
              <w:br/>
            </w:r>
            <w:r>
              <w:br/>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研究生应积极参加各种学术活动（包括校内、外各种类型和专业的学术活动）。
①在读期间自主选择参加国内外专业学术会议、选听校内外学术报告和学术讨论会等学术活动不少于10次；在专业学术会议、校内外学术会议或学科组作学术报告不少于2次。
②在听学术报告和学术讨论活动中鼓励提问和提出自己的观点，在研究生本人作文献综述或研究工作报告时，要求回答其他参加活动的人员的问题。
③作好参加学术活动的记录，由会议组织者、导师或导师小组老师签名后计数，并按硕士生水平的要求，评定成绩。</w:t>
            </w: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研究生实践活动</w:t>
            </w:r>
            <w:r>
              <w:br/>
            </w:r>
            <w:r>
              <w:br/>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第八学期在对应的专业实践基地进行实践16周，包括企业、医院、药监部门。</w:t>
            </w: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硕士学位论文开题</w:t>
            </w:r>
            <w:r>
              <w:br/>
            </w:r>
            <w:r>
              <w:br/>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在第9学期完成，详见《复旦大学药学院研究生开题实施细则》</w:t>
            </w: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硕士论文中期考核</w:t>
            </w:r>
            <w:r>
              <w:br/>
            </w:r>
            <w:r>
              <w:br/>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在第10学期完成，详见《复旦大学药学院研究生中期考核实施细则》</w:t>
            </w: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硕士学位论文预审</w:t>
            </w:r>
            <w:r>
              <w:br/>
            </w:r>
            <w:r>
              <w:br/>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硕士学位论文预审由院系组织，具体参照院系相关文件规定执行。</w:t>
            </w:r>
          </w:p>
        </w:tc>
      </w:tr>
      <w:tr>
        <w:trPr>
          <w:trHeight w:val="45" w:hRule="atLeast"/>
        </w:trPr>
        <w:tc>
          <w:tcPr>
            <w:tcW w:w="321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2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第5、6学期，需要承担1项复芏计划(包括正谊项目)，详见复旦大学本科生学术研究资助计划管理办法。</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