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计算与智能创新学院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信息安全专业本科培养方案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信息安全是数字时代不可或缺的支柱性技术。复旦大学信息安全专业立足国家网络空间安全战略，结合国际科技发展趋势，围绕密码学与系统安全、内容安全与数据安全等核心方向，深度融合计算机、数学、信息等多学科交叉优势，构建从理论学习到应用实践的全方位人才培养体系。专业前沿布局涵盖人工智能安全、网络安全、多媒体安全、区块链等前沿方向，并依托国家级平台及产学研协同创新体系，强化学生在复杂安全系统分析、智能威胁检测、安全协议设计与验证等方面的理论基础与实践能力。通过系统化培养，助力学生掌握前沿安全技术，具备系统安全设计思维，为我国信息、金融、国防等关键领域的安全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信息安全领军人才。学生应具有良好的思想道德素质和科学的世界观，具有人文情怀，具备突出的科学素养与创新思维、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80933" cy="1710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80933" cy="1710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修业年限：4年（类型：√本科、□本硕、□本博）</w:t>
      </w:r>
    </w:p>
    <w:p>
      <w:pPr>
        <w:spacing w:after="0"/>
        <w:ind w:left="0"/>
        <w:jc w:val="left"/>
      </w:pPr>
      <w:r>
        <w:rPr>
          <w:rFonts w:ascii="SimSun" w:hAnsi="SimSun"/>
          <w:b w:val="false"/>
          <w:i w:val="false"/>
          <w:color w:val="000000"/>
          <w:sz w:val="21"/>
        </w:rPr>
        <w:t>2.学位授予说明：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196"/>
        <w:gridCol w:w="728"/>
        <w:gridCol w:w="669"/>
        <w:gridCol w:w="669"/>
        <w:gridCol w:w="1509"/>
        <w:gridCol w:w="1168"/>
        <w:gridCol w:w="860"/>
        <w:gridCol w:w="861"/>
        <w:gridCol w:w="1464"/>
        <w:gridCol w:w="1464"/>
        <w:gridCol w:w="1466"/>
      </w:tblGrid>
      <w:tr>
        <w:trPr>
          <w:trHeight w:val="270" w:hRule="atLeast"/>
        </w:trPr>
        <w:tc>
          <w:tcPr>
            <w:tcW w:w="319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2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5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1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15" w:hRule="atLeast"/>
        </w:trPr>
        <w:tc>
          <w:tcPr>
            <w:tcW w:w="319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2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理学学士</w:t>
            </w:r>
          </w:p>
        </w:tc>
        <w:tc>
          <w:tcPr>
            <w:tcW w:w="150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16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信息安全</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 141 学分数</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 39 学分</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 60 学分</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 35 学分</w:t>
            </w:r>
          </w:p>
        </w:tc>
      </w:tr>
      <w:tr>
        <w:trPr>
          <w:trHeight w:val="139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 7 学分</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注：其他路径学分见"（三）多元发展路径课程"。</w:t>
      </w:r>
    </w:p>
    <w:p>
      <w:pPr>
        <w:spacing w:after="0"/>
        <w:ind w:left="0"/>
        <w:jc w:val="left"/>
      </w:pPr>
      <w:r>
        <w:rPr>
          <w:rFonts w:ascii="SimSun" w:hAnsi="SimSun"/>
          <w:b w:val="false"/>
          <w:i w:val="false"/>
          <w:color w:val="000000"/>
          <w:sz w:val="21"/>
        </w:rPr>
        <w:t>1、专业进阶路径：141学分</w:t>
      </w:r>
    </w:p>
    <w:p>
      <w:pPr>
        <w:spacing w:after="0"/>
        <w:ind w:left="0"/>
        <w:jc w:val="left"/>
      </w:pPr>
      <w:r>
        <w:rPr>
          <w:rFonts w:ascii="SimSun" w:hAnsi="SimSun"/>
          <w:b w:val="false"/>
          <w:i w:val="false"/>
          <w:color w:val="000000"/>
          <w:sz w:val="21"/>
        </w:rPr>
        <w:t xml:space="preserve">    本路径学生需要完成 141 学分（含实践学分不低于 36 学分；含美育学分不少于2学分，其中至少在“美学和艺术史论类”或“艺术鉴赏和评论类”课程中修读1学分，并至少参与一项艺术实践活动；劳动教育不少于32学时，并满足劳动周教育要求），包括通识教育课程 39 学分、专业培养课程 60 学分、专业进阶模块修读 35 学分、融合创新能力培养 7 学分。</w:t>
      </w:r>
    </w:p>
    <w:p>
      <w:pPr>
        <w:spacing w:after="0"/>
        <w:ind w:left="0"/>
        <w:jc w:val="left"/>
      </w:pPr>
      <w:r>
        <w:rPr>
          <w:rFonts w:ascii="SimSun" w:hAnsi="SimSun"/>
          <w:b w:val="false"/>
          <w:i w:val="false"/>
          <w:color w:val="000000"/>
          <w:sz w:val="21"/>
        </w:rPr>
        <w:t>2、    荣誉项目：141学分</w:t>
      </w:r>
    </w:p>
    <w:p>
      <w:pPr>
        <w:spacing w:after="0"/>
        <w:ind w:left="0"/>
        <w:jc w:val="left"/>
      </w:pPr>
      <w:r>
        <w:rPr>
          <w:rFonts w:ascii="SimSun" w:hAnsi="SimSun"/>
          <w:b w:val="false"/>
          <w:i w:val="false"/>
          <w:color w:val="000000"/>
          <w:sz w:val="21"/>
        </w:rPr>
        <w:t xml:space="preserve">     荣誉项目课程设置和修读要求请见本学院本科“荣誉项目”实施方案。下载地址：https://jwc.fudan.edu.cn/（复旦大学教务处）专业培养-常用文档。</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p>
    <w:p>
      <w:pPr>
        <w:spacing w:after="0"/>
        <w:ind w:left="0"/>
        <w:jc w:val="left"/>
      </w:pPr>
      <w:r>
        <w:drawing>
          <wp:inline distT="0" distB="0" distL="0" distR="0">
            <wp:extent cx="4656667" cy="2590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56667" cy="2590800"/>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针对本专业学生在二年级下学期设置《课题组轮转》，要求学生在3个以上不同课题组开展无学分轮转，通过参加讨论班以及交流讨论等方式了解不同研究方向并考虑自身科研兴趣。学期结束后初步确定导师及课题组。同时，鼓励学生申请FDUROP项目，并参与导师课题组的科研工作。</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 26 学分，含思想政治理论课 19 学分，七大模块课程6学分(每模块≤1门)，并且不能修读第五模块，其中美育学分不少于2学分，大学生国家安全教育1学分。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4"/>
        <w:gridCol w:w="800"/>
        <w:gridCol w:w="800"/>
        <w:gridCol w:w="1121"/>
        <w:gridCol w:w="1700"/>
        <w:gridCol w:w="800"/>
        <w:gridCol w:w="800"/>
        <w:gridCol w:w="801"/>
        <w:gridCol w:w="801"/>
        <w:gridCol w:w="1122"/>
        <w:gridCol w:w="1685"/>
      </w:tblGrid>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面向对象程序设计</w:t>
            </w:r>
            <w:r>
              <w:br/>
            </w:r>
            <w:r>
              <w:br/>
            </w:r>
            <w:r>
              <w:rPr>
                <w:rFonts w:ascii="SimSun" w:hAnsi="SimSun"/>
                <w:b w:val="false"/>
                <w:i w:val="false"/>
                <w:color w:val="000000"/>
                <w:sz w:val="21"/>
              </w:rPr>
              <w:t>Object Oriented Programming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也可修读《Introduction to Artificial Intelligence》</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逆向工程原理</w:t>
            </w:r>
            <w:r>
              <w:br/>
            </w:r>
            <w:r>
              <w:br/>
            </w:r>
            <w:r>
              <w:rPr>
                <w:rFonts w:ascii="SimSun" w:hAnsi="SimSun"/>
                <w:b w:val="false"/>
                <w:i w:val="false"/>
                <w:color w:val="000000"/>
                <w:sz w:val="21"/>
              </w:rPr>
              <w:t>Principles of Reverse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CSEC20004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多媒体信息安全</w:t>
            </w:r>
            <w:r>
              <w:br/>
            </w:r>
            <w:r>
              <w:br/>
            </w:r>
            <w:r>
              <w:rPr>
                <w:rFonts w:ascii="SimSun" w:hAnsi="SimSun"/>
                <w:b w:val="false"/>
                <w:i w:val="false"/>
                <w:color w:val="000000"/>
                <w:sz w:val="21"/>
              </w:rPr>
              <w:t>Multimedia Security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密码学基础</w:t>
            </w:r>
            <w:r>
              <w:br/>
            </w:r>
            <w:r>
              <w:br/>
            </w:r>
            <w:r>
              <w:rPr>
                <w:rFonts w:ascii="SimSun" w:hAnsi="SimSun"/>
                <w:b w:val="false"/>
                <w:i w:val="false"/>
                <w:color w:val="000000"/>
                <w:sz w:val="21"/>
              </w:rPr>
              <w:t>Introduction to Cryptography</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CSEC30007</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多元发展包括专业进阶、荣誉项目、跨学科发展、辅修学士学位、创新创业等路径，要求在学院专业导师指导下选择一条发展路径，按路径要求修读课程。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要求在本专业进阶模块课程中修读至少 35 学分（专业进阶I修读 15 学分，专业进阶II修读 20 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信息内容安全</w:t>
            </w:r>
            <w:r>
              <w:br/>
            </w:r>
            <w:r>
              <w:br/>
            </w:r>
            <w:r>
              <w:rPr>
                <w:rFonts w:ascii="SimSun" w:hAnsi="SimSun"/>
                <w:b w:val="false"/>
                <w:i w:val="false"/>
                <w:color w:val="000000"/>
                <w:sz w:val="21"/>
              </w:rPr>
              <w:t>Information Content Security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软件安全</w:t>
            </w:r>
            <w:r>
              <w:br/>
            </w:r>
            <w:r>
              <w:br/>
            </w:r>
            <w:r>
              <w:rPr>
                <w:rFonts w:ascii="SimSun" w:hAnsi="SimSun"/>
                <w:b w:val="false"/>
                <w:i w:val="false"/>
                <w:color w:val="000000"/>
                <w:sz w:val="21"/>
              </w:rPr>
              <w:t>Software Security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信息论与编码</w:t>
            </w:r>
            <w:r>
              <w:br/>
            </w:r>
            <w:r>
              <w:br/>
            </w:r>
            <w:r>
              <w:rPr>
                <w:rFonts w:ascii="SimSun" w:hAnsi="SimSun"/>
                <w:b w:val="false"/>
                <w:i w:val="false"/>
                <w:color w:val="000000"/>
                <w:sz w:val="21"/>
              </w:rPr>
              <w:t>Information Theory and Code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信息系统安全</w:t>
            </w:r>
            <w:r>
              <w:br/>
            </w:r>
            <w:r>
              <w:br/>
            </w:r>
            <w:r>
              <w:rPr>
                <w:rFonts w:ascii="SimSun" w:hAnsi="SimSun"/>
                <w:b w:val="false"/>
                <w:i w:val="false"/>
                <w:color w:val="000000"/>
                <w:sz w:val="21"/>
              </w:rPr>
              <w:t>Information Systems Security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智能系统安全实践</w:t>
            </w:r>
            <w:r>
              <w:br/>
            </w:r>
            <w:r>
              <w:br/>
            </w:r>
            <w:r>
              <w:rPr>
                <w:rFonts w:ascii="SimSun" w:hAnsi="SimSun"/>
                <w:b w:val="false"/>
                <w:i w:val="false"/>
                <w:color w:val="000000"/>
                <w:sz w:val="21"/>
              </w:rPr>
              <w:t>Intelligent System Security Practices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数字逻辑与部件设计</w:t>
            </w:r>
            <w:r>
              <w:br/>
            </w:r>
            <w:r>
              <w:br/>
            </w:r>
            <w:r>
              <w:rPr>
                <w:rFonts w:ascii="SimSun" w:hAnsi="SimSun"/>
                <w:b w:val="false"/>
                <w:i w:val="false"/>
                <w:color w:val="000000"/>
                <w:sz w:val="21"/>
              </w:rPr>
              <w:t>Digital Logic and Component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w:t>
            </w:r>
            <w:r>
              <w:br/>
            </w:r>
            <w:r>
              <w:br/>
            </w:r>
            <w:r>
              <w:rPr>
                <w:rFonts w:ascii="SimSun" w:hAnsi="SimSun"/>
                <w:b w:val="false"/>
                <w:i w:val="false"/>
                <w:color w:val="000000"/>
                <w:sz w:val="21"/>
              </w:rPr>
              <w:t>Database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防火墙技术</w:t>
            </w:r>
            <w:r>
              <w:br/>
            </w:r>
            <w:r>
              <w:br/>
            </w:r>
            <w:r>
              <w:rPr>
                <w:rFonts w:ascii="SimSun" w:hAnsi="SimSun"/>
                <w:b w:val="false"/>
                <w:i w:val="false"/>
                <w:color w:val="000000"/>
                <w:sz w:val="21"/>
              </w:rPr>
              <w:t>Firewall Technology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无线网络及安全</w:t>
            </w:r>
            <w:r>
              <w:br/>
            </w:r>
            <w:r>
              <w:br/>
            </w:r>
            <w:r>
              <w:rPr>
                <w:rFonts w:ascii="SimSun" w:hAnsi="SimSun"/>
                <w:b w:val="false"/>
                <w:i w:val="false"/>
                <w:color w:val="000000"/>
                <w:sz w:val="21"/>
              </w:rPr>
              <w:t>Wireless Network and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物联网与边缘计算</w:t>
            </w:r>
            <w:r>
              <w:br/>
            </w:r>
            <w:r>
              <w:br/>
            </w:r>
            <w:r>
              <w:rPr>
                <w:rFonts w:ascii="SimSun" w:hAnsi="SimSun"/>
                <w:b w:val="false"/>
                <w:i w:val="false"/>
                <w:color w:val="000000"/>
                <w:sz w:val="21"/>
              </w:rPr>
              <w:t>Internet of Things and Edge Computing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软件设计</w:t>
            </w:r>
            <w:r>
              <w:br/>
            </w:r>
            <w:r>
              <w:br/>
            </w:r>
            <w:r>
              <w:rPr>
                <w:rFonts w:ascii="SimSun" w:hAnsi="SimSun"/>
                <w:b w:val="false"/>
                <w:i w:val="false"/>
                <w:color w:val="000000"/>
                <w:sz w:val="21"/>
              </w:rPr>
              <w:t>Software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网络黑灰产治理实践</w:t>
            </w:r>
            <w:r>
              <w:br/>
            </w:r>
            <w:r>
              <w:br/>
            </w:r>
            <w:r>
              <w:rPr>
                <w:rFonts w:ascii="SimSun" w:hAnsi="SimSun"/>
                <w:b w:val="false"/>
                <w:i w:val="false"/>
                <w:color w:val="000000"/>
                <w:sz w:val="21"/>
              </w:rPr>
              <w:t>Practice of Underground Industry Governance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计算机网络进阶</w:t>
            </w:r>
            <w:r>
              <w:br/>
            </w:r>
            <w:r>
              <w:br/>
            </w:r>
            <w:r>
              <w:rPr>
                <w:rFonts w:ascii="SimSun" w:hAnsi="SimSun"/>
                <w:b w:val="false"/>
                <w:i w:val="false"/>
                <w:color w:val="000000"/>
                <w:sz w:val="21"/>
              </w:rPr>
              <w:t>Advanced Topics in Computer Networks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云计算与虚拟化技术</w:t>
            </w:r>
            <w:r>
              <w:br/>
            </w:r>
            <w:r>
              <w:br/>
            </w:r>
            <w:r>
              <w:rPr>
                <w:rFonts w:ascii="SimSun" w:hAnsi="SimSun"/>
                <w:b w:val="false"/>
                <w:i w:val="false"/>
                <w:color w:val="000000"/>
                <w:sz w:val="21"/>
              </w:rPr>
              <w:t>Cloud Computing and Virtualization Technology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w:t>
            </w:r>
            <w:r>
              <w:br/>
            </w:r>
            <w:r>
              <w:br/>
            </w:r>
            <w:r>
              <w:rPr>
                <w:rFonts w:ascii="SimSun" w:hAnsi="SimSun"/>
                <w:b w:val="false"/>
                <w:i w:val="false"/>
                <w:color w:val="000000"/>
                <w:sz w:val="21"/>
              </w:rPr>
              <w:t>Compilers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计算机取证</w:t>
            </w:r>
            <w:r>
              <w:br/>
            </w:r>
            <w:r>
              <w:br/>
            </w:r>
            <w:r>
              <w:rPr>
                <w:rFonts w:ascii="SimSun" w:hAnsi="SimSun"/>
                <w:b w:val="false"/>
                <w:i w:val="false"/>
                <w:color w:val="000000"/>
                <w:sz w:val="21"/>
              </w:rPr>
              <w:t>Computer Forensics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新型网络体系结构</w:t>
            </w:r>
            <w:r>
              <w:br/>
            </w:r>
            <w:r>
              <w:br/>
            </w:r>
            <w:r>
              <w:rPr>
                <w:rFonts w:ascii="SimSun" w:hAnsi="SimSun"/>
                <w:b w:val="false"/>
                <w:i w:val="false"/>
                <w:color w:val="000000"/>
                <w:sz w:val="21"/>
              </w:rPr>
              <w:t>Future Network Architecture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卫星互联网</w:t>
            </w:r>
            <w:r>
              <w:br/>
            </w:r>
            <w:r>
              <w:br/>
            </w:r>
            <w:r>
              <w:rPr>
                <w:rFonts w:ascii="SimSun" w:hAnsi="SimSun"/>
                <w:b w:val="false"/>
                <w:i w:val="false"/>
                <w:color w:val="000000"/>
                <w:sz w:val="21"/>
              </w:rPr>
              <w:t>Satellite Internet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软件测试</w:t>
            </w:r>
            <w:r>
              <w:br/>
            </w:r>
            <w:r>
              <w:br/>
            </w:r>
            <w:r>
              <w:rPr>
                <w:rFonts w:ascii="SimSun" w:hAnsi="SimSun"/>
                <w:b w:val="false"/>
                <w:i w:val="false"/>
                <w:color w:val="000000"/>
                <w:sz w:val="21"/>
              </w:rPr>
              <w:t>Software Testing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安全攻防综合实验</w:t>
            </w:r>
            <w:r>
              <w:br/>
            </w:r>
            <w:r>
              <w:br/>
            </w:r>
            <w:r>
              <w:rPr>
                <w:rFonts w:ascii="SimSun" w:hAnsi="SimSun"/>
                <w:b w:val="false"/>
                <w:i w:val="false"/>
                <w:color w:val="000000"/>
                <w:sz w:val="21"/>
              </w:rPr>
              <w:t>Comprehensive Labs of Security Attack and Defense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CSEC40004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数据安全和隐私保护</w:t>
            </w:r>
            <w:r>
              <w:br/>
            </w:r>
            <w:r>
              <w:br/>
            </w:r>
            <w:r>
              <w:rPr>
                <w:rFonts w:ascii="SimSun" w:hAnsi="SimSun"/>
                <w:b w:val="false"/>
                <w:i w:val="false"/>
                <w:color w:val="000000"/>
                <w:sz w:val="21"/>
              </w:rPr>
              <w:t>Data Security and Privacy Protection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区块链技术</w:t>
            </w:r>
            <w:r>
              <w:br/>
            </w:r>
            <w:r>
              <w:br/>
            </w:r>
            <w:r>
              <w:rPr>
                <w:rFonts w:ascii="SimSun" w:hAnsi="SimSun"/>
                <w:b w:val="false"/>
                <w:i w:val="false"/>
                <w:color w:val="000000"/>
                <w:sz w:val="21"/>
              </w:rPr>
              <w:t>The Technology of Blockchain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信息物理融合系统</w:t>
            </w:r>
            <w:r>
              <w:br/>
            </w:r>
            <w:r>
              <w:br/>
            </w:r>
            <w:r>
              <w:rPr>
                <w:rFonts w:ascii="SimSun" w:hAnsi="SimSun"/>
                <w:b w:val="false"/>
                <w:i w:val="false"/>
                <w:color w:val="000000"/>
                <w:sz w:val="21"/>
              </w:rPr>
              <w:t>Cyber-physical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代码安全审计和分析</w:t>
            </w:r>
            <w:r>
              <w:br/>
            </w:r>
            <w:r>
              <w:br/>
            </w:r>
            <w:r>
              <w:rPr>
                <w:rFonts w:ascii="SimSun" w:hAnsi="SimSun"/>
                <w:b w:val="false"/>
                <w:i w:val="false"/>
                <w:color w:val="000000"/>
                <w:sz w:val="21"/>
              </w:rPr>
              <w:t>Code Security Audit and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安全编程语言设计</w:t>
            </w:r>
            <w:r>
              <w:br/>
            </w:r>
            <w:r>
              <w:br/>
            </w:r>
            <w:r>
              <w:rPr>
                <w:rFonts w:ascii="SimSun" w:hAnsi="SimSun"/>
                <w:b w:val="false"/>
                <w:i w:val="false"/>
                <w:color w:val="000000"/>
                <w:sz w:val="21"/>
              </w:rPr>
              <w:t>Memory Safety and Programming Language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恶意代码分析与防范</w:t>
            </w:r>
            <w:r>
              <w:br/>
            </w:r>
            <w:r>
              <w:br/>
            </w:r>
            <w:r>
              <w:rPr>
                <w:rFonts w:ascii="SimSun" w:hAnsi="SimSun"/>
                <w:b w:val="false"/>
                <w:i w:val="false"/>
                <w:color w:val="000000"/>
                <w:sz w:val="21"/>
              </w:rPr>
              <w:t>Malicious Code Analysis and Prevention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CSEC60003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生物特征识别与安全</w:t>
            </w:r>
            <w:r>
              <w:br/>
            </w:r>
            <w:r>
              <w:br/>
            </w:r>
            <w:r>
              <w:rPr>
                <w:rFonts w:ascii="SimSun" w:hAnsi="SimSun"/>
                <w:b w:val="false"/>
                <w:i w:val="false"/>
                <w:color w:val="000000"/>
                <w:sz w:val="21"/>
              </w:rPr>
              <w:t>Biometrics and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CSEC60006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程序分析</w:t>
            </w:r>
            <w:r>
              <w:br/>
            </w:r>
            <w:r>
              <w:br/>
            </w:r>
            <w:r>
              <w:rPr>
                <w:rFonts w:ascii="SimSun" w:hAnsi="SimSun"/>
                <w:b w:val="false"/>
                <w:i w:val="false"/>
                <w:color w:val="000000"/>
                <w:sz w:val="21"/>
              </w:rPr>
              <w:t>Program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网络安全与数字伦理</w:t>
            </w:r>
            <w:r>
              <w:br/>
            </w:r>
            <w:r>
              <w:br/>
            </w:r>
            <w:r>
              <w:rPr>
                <w:rFonts w:ascii="SimSun" w:hAnsi="SimSun"/>
                <w:b w:val="false"/>
                <w:i w:val="false"/>
                <w:color w:val="000000"/>
                <w:sz w:val="21"/>
              </w:rPr>
              <w:t>Cybersecurity and Digital Ethics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可证明安全理论与应用</w:t>
            </w:r>
            <w:r>
              <w:br/>
            </w:r>
            <w:r>
              <w:br/>
            </w:r>
            <w:r>
              <w:rPr>
                <w:rFonts w:ascii="SimSun" w:hAnsi="SimSun"/>
                <w:b w:val="false"/>
                <w:i w:val="false"/>
                <w:color w:val="000000"/>
                <w:sz w:val="21"/>
              </w:rPr>
              <w:t>Provable Security: Theory and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CSEC60002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网络仿真与硬件实现</w:t>
            </w:r>
            <w:r>
              <w:br/>
            </w:r>
            <w:r>
              <w:br/>
            </w:r>
            <w:r>
              <w:rPr>
                <w:rFonts w:ascii="SimSun" w:hAnsi="SimSun"/>
                <w:b w:val="false"/>
                <w:i w:val="false"/>
                <w:color w:val="000000"/>
                <w:sz w:val="21"/>
              </w:rPr>
              <w:t>Network Simulation and Hardware Implementation</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CS50001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限定专业选修课程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荣誉项目课程设置和修读要求请见本专业本科“荣誉项目”实施方案。下载地址：https://jwc.fudan.edu.cn/（复旦大学教务处）专业培养-常用文档。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要求修读2个非本专业独立开设的学程。学分不足部分可在全校所有本科生课程中任意选修。完成跨学科发展路径的学生，毕业时将获得信息安全（跨学科）毕业证书及学士学位证书。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进阶模块I或1个非本专业独立开设的学程（上述二选一）以及1个创新创业学院开设的创新创业学程，学分不足部分可在全校所有本科生课程中任意选修。完成创新创业路径的学生，毕业时将获得信息安全（创新创业）毕业证书及学士学位证书。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要求至少修读1个本专业进阶模块（I或II)和1个外院系开设的辅修学士学位项目，辅修学士学位应与主修学士学位归属不同的本科专业大类。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完成辅修学士学位路径的学生，毕业时将获得信息安全（跨学科）毕业证书、学士学位证书以及相应的辅修学士学位注记。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（1）第4学期结束，学生需确定选课路径，毕业时将按照所选择的路径对应的修读要求进行严格审核，不满足路径对应的修读要求将审核不通过。
       </w:t>
      </w:r>
      <w:r>
        <w:br/>
      </w:r>
      <w:r>
        <w:rPr>
          <w:rFonts w:ascii="SimSun" w:hAnsi="SimSun"/>
          <w:b w:val="false"/>
          <w:i w:val="false"/>
          <w:color w:val="000000"/>
          <w:sz w:val="21"/>
        </w:rPr>
        <w:t xml:space="preserve">
       </w:t>
      </w:r>
      <w:r>
        <w:br/>
      </w:r>
      <w:r>
        <w:rPr>
          <w:rFonts w:ascii="SimSun" w:hAnsi="SimSun"/>
          <w:b w:val="false"/>
          <w:i w:val="false"/>
          <w:color w:val="000000"/>
          <w:sz w:val="21"/>
        </w:rPr>
        <w:t xml:space="preserve">   （2）选择多元发展课程模块和学程时，专业进阶课程模块和辅修学士学位项目可以冲抵学程，专业培养和多元发展路径共享的课程只计算一次学分。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（3）完成1个本专业进阶模块和1个非本专业独立开设的学程的学生，仍被视作选择跨学科发展路径。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课题组轮转</w:t>
            </w:r>
            <w:r>
              <w:br/>
            </w:r>
            <w:r>
              <w:br/>
            </w:r>
            <w:r>
              <w:rPr>
                <w:rFonts w:ascii="SimSun" w:hAnsi="SimSun"/>
                <w:b w:val="false"/>
                <w:i w:val="false"/>
                <w:color w:val="000000"/>
                <w:sz w:val="21"/>
              </w:rPr>
              <w:t>Research Group Rotation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