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2025电子信息科学与技术-电子科学与技术本博融通培养方案（领军人才班适用）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8777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77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笔试科目：“统计信号处理”与“机器学习”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555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8118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val="false"/>
          <w:i w:val="false"/>
          <w:color w:val="000000"/>
          <w:sz w:val="21"/>
        </w:rPr>
        <w:t>1、专业进阶路径：171学分</w:t>
      </w:r>
    </w:p>
    <w:p>
      <w:pPr>
        <w:spacing w:after="0"/>
        <w:ind w:left="0"/>
        <w:jc w:val="left"/>
      </w:pPr>
      <w:r>
        <w:rPr>
          <w:rFonts w:ascii="SimSun" w:hAnsi="SimSun"/>
          <w:b w:val="false"/>
          <w:i w:val="false"/>
          <w:color w:val="000000"/>
          <w:sz w:val="21"/>
        </w:rPr>
        <w:t xml:space="preserve">  本路径学生本博期间必须修满教学计划规定的171学分，包括通识教育课程44学分、专业培养课程69学分、专业进阶I修读18学分（研究生课程不少于9学分）、专业进阶II修读14学分（研究生课程不少于10学分）、融合创新能力培养模块26学分的修读。</w:t>
      </w:r>
    </w:p>
    <w:p>
      <w:pPr>
        <w:spacing w:after="0"/>
        <w:ind w:left="0"/>
        <w:jc w:val="left"/>
      </w:pPr>
      <w:r>
        <w:rPr>
          <w:rFonts w:ascii="SimSun" w:hAnsi="SimSun"/>
          <w:b w:val="false"/>
          <w:i w:val="false"/>
          <w:color w:val="000000"/>
          <w:sz w:val="21"/>
        </w:rPr>
        <w:t xml:space="preserve">  其中，本科学段需要完成138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15学分、融合创新能力培养21学分。</w:t>
      </w:r>
    </w:p>
    <w:p>
      <w:pPr>
        <w:spacing w:after="0"/>
        <w:ind w:left="0"/>
        <w:jc w:val="left"/>
      </w:pPr>
      <w:r>
        <w:rPr>
          <w:rFonts w:ascii="SimSun" w:hAnsi="SimSun"/>
          <w:b w:val="false"/>
          <w:i w:val="false"/>
          <w:color w:val="000000"/>
          <w:sz w:val="21"/>
        </w:rPr>
        <w:t xml:space="preserve"> 2、荣誉项目：177学分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达到博士学位要求者授予电子科学与技术工学博士学位，基本要求如下：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授予学位需满足以下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第二学段主动退出和博士生资格考核不合格退出本博融通计划的学生，如达到电子科学与技术硕士学位要求者授予工学硕士学位，具体要求：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893733" cy="296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93733" cy="29633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15"/>
        <w:gridCol w:w="719"/>
        <w:gridCol w:w="719"/>
        <w:gridCol w:w="702"/>
        <w:gridCol w:w="1649"/>
        <w:gridCol w:w="918"/>
        <w:gridCol w:w="697"/>
        <w:gridCol w:w="724"/>
        <w:gridCol w:w="788"/>
        <w:gridCol w:w="1246"/>
        <w:gridCol w:w="2757"/>
      </w:tblGrid>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5"/>
        <w:gridCol w:w="723"/>
        <w:gridCol w:w="724"/>
        <w:gridCol w:w="609"/>
        <w:gridCol w:w="1268"/>
        <w:gridCol w:w="934"/>
        <w:gridCol w:w="709"/>
        <w:gridCol w:w="737"/>
        <w:gridCol w:w="794"/>
        <w:gridCol w:w="1268"/>
        <w:gridCol w:w="2893"/>
      </w:tblGrid>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2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w:t>
            </w:r>
          </w:p>
        </w:tc>
        <w:tc>
          <w:tcPr>
            <w:tcW w:w="60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w:t>
            </w:r>
          </w:p>
        </w:tc>
        <w:tc>
          <w:tcPr>
            <w:tcW w:w="12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600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要求修读39学分（部分课程可用荣誉课程学分替换），其中研究生基础课9学分。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可选荣誉课程《自动控制原理（H）》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本研学位基础课（三选二）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本研学位基础课（三选二）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（32学分,本科要求15学分）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（18学分,本科要求9学分）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其中研究生课程修读不少于9学分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可选荣誉课程《数据结构与算法设计（H）》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图像处理与机器视觉</w:t>
            </w:r>
            <w:r>
              <w:br/>
            </w:r>
            <w:r>
              <w:br/>
            </w:r>
            <w:r>
              <w:rPr>
                <w:rFonts w:ascii="SimSun" w:hAnsi="SimSun"/>
                <w:b w:val="false"/>
                <w:i w:val="false"/>
                <w:color w:val="000000"/>
                <w:sz w:val="21"/>
              </w:rPr>
              <w:t>Image Processing and Machine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Network Dynamics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数据融合的理论及方法</w:t>
            </w:r>
            <w:r>
              <w:br/>
            </w:r>
            <w:r>
              <w:br/>
            </w:r>
            <w:r>
              <w:rPr>
                <w:rFonts w:ascii="SimSun" w:hAnsi="SimSun"/>
                <w:b w:val="false"/>
                <w:i w:val="false"/>
                <w:color w:val="000000"/>
                <w:sz w:val="21"/>
              </w:rPr>
              <w:t>Theory and Methods of Data Fusion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EST70040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神经网络及应用</w:t>
            </w:r>
            <w:r>
              <w:br/>
            </w:r>
            <w:r>
              <w:br/>
            </w:r>
            <w:r>
              <w:rPr>
                <w:rFonts w:ascii="SimSun" w:hAnsi="SimSun"/>
                <w:b w:val="false"/>
                <w:i w:val="false"/>
                <w:color w:val="000000"/>
                <w:sz w:val="21"/>
              </w:rPr>
              <w:t>Theory and Application of Neural Networks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荣誉课程不低于24学分（不少于6门课），且满足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产业技术前沿介绍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智能无人系统前沿技术”（EIE70008），“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1.研究生学段必须完成2个学期全岗的本科生课程助教工作，指导老师评价为合格方为通过。
2.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