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计算与智能创新学院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工科试验班（计算与智能创新学院）培养方案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计算与智能创新学院秉承计算机科学与技术专业多年的人才培养经验，积极响应国家重大发展战略和复旦大学新工科本研融通的新举措，充分依托综合性大学优势，聚焦计算机科学、计算机工程和计算机应用全能型的人才培养，造就具有扎实的理论基础、树立计算机系统观点、熟悉计算机科学与工程核心原理、具备计算机系统能力、具有国际视野和参与国际竞争与协作的全能型人才，为中国乃至世界的计算机科学探索、计算机工程实施和计算机应用健康持续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计算机科学与技术领军人才。学生应具有良好的思想道德素质和科学的世界观，具有人文情怀，具备突出的科学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505200" cy="1828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05200" cy="18288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修业年限：4年（类型：√本科、□本硕、□本博）</w:t>
      </w:r>
    </w:p>
    <w:p>
      <w:pPr>
        <w:spacing w:after="0"/>
        <w:ind w:left="0"/>
        <w:jc w:val="left"/>
      </w:pPr>
      <w:r>
        <w:rPr>
          <w:rFonts w:ascii="SimSun" w:hAnsi="SimSun"/>
          <w:b w:val="false"/>
          <w:i w:val="false"/>
          <w:color w:val="000000"/>
          <w:sz w:val="21"/>
        </w:rPr>
        <w:t>2.学位授予说明：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481"/>
        <w:gridCol w:w="789"/>
        <w:gridCol w:w="724"/>
        <w:gridCol w:w="726"/>
        <w:gridCol w:w="1649"/>
        <w:gridCol w:w="1269"/>
        <w:gridCol w:w="938"/>
        <w:gridCol w:w="939"/>
        <w:gridCol w:w="1895"/>
        <w:gridCol w:w="1895"/>
        <w:gridCol w:w="1896"/>
      </w:tblGrid>
      <w:tr>
        <w:trPr>
          <w:trHeight w:val="270" w:hRule="atLeast"/>
        </w:trPr>
        <w:tc>
          <w:tcPr>
            <w:tcW w:w="34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8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6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15" w:hRule="atLeast"/>
        </w:trPr>
        <w:tc>
          <w:tcPr>
            <w:tcW w:w="348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8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6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计算机科学与技术</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 142 学分数</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 39 学分</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 62 学分</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 34 学分</w:t>
            </w:r>
          </w:p>
        </w:tc>
      </w:tr>
      <w:tr>
        <w:trPr>
          <w:trHeight w:val="139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 7 学分</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4707467" cy="948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07467" cy="948267"/>
                    </a:xfrm>
                    <a:prstGeom prst="rect">
                      <a:avLst/>
                    </a:prstGeom>
                  </pic:spPr>
                </pic:pic>
              </a:graphicData>
            </a:graphic>
          </wp:inline>
        </w:drawing>
      </w:r>
    </w:p>
    <w:p>
      <w:pPr>
        <w:spacing w:after="0"/>
        <w:ind w:left="0"/>
        <w:jc w:val="left"/>
      </w:pPr>
      <w:r>
        <w:rPr>
          <w:rFonts w:ascii="SimSun" w:hAnsi="SimSun"/>
          <w:b w:val="false"/>
          <w:i w:val="false"/>
          <w:color w:val="000000"/>
          <w:sz w:val="21"/>
        </w:rPr>
        <w:t>注：其他路径学分见"（三）多元发展路径课程"。</w:t>
      </w:r>
    </w:p>
    <w:p>
      <w:pPr>
        <w:spacing w:after="0"/>
        <w:ind w:left="0"/>
        <w:jc w:val="left"/>
      </w:pPr>
      <w:r>
        <w:rPr>
          <w:rFonts w:ascii="SimSun" w:hAnsi="SimSun"/>
          <w:b w:val="false"/>
          <w:i w:val="false"/>
          <w:color w:val="000000"/>
          <w:sz w:val="21"/>
        </w:rPr>
        <w:t>1、专业进阶路径：142学分</w:t>
      </w:r>
    </w:p>
    <w:p>
      <w:pPr>
        <w:spacing w:after="0"/>
        <w:ind w:left="0"/>
        <w:jc w:val="left"/>
      </w:pPr>
      <w:r>
        <w:rPr>
          <w:rFonts w:ascii="SimSun" w:hAnsi="SimSun"/>
          <w:b w:val="false"/>
          <w:i w:val="false"/>
          <w:color w:val="000000"/>
          <w:sz w:val="21"/>
        </w:rPr>
        <w:t xml:space="preserve"> 本路径学生需要完成 142 学分（含实践学分不低于 36 学分；含美育学分不少于2学分，其中至少在“美学和艺术史论类”或“艺术鉴赏和评论类”课程中修读1学分，并至少参与一项艺术实践活动；劳动教育不少于32学时，并满足劳动周教育要求），包括通识教育课程 39 学分、专业培养课程 62 学分、专业进阶模块修读 34 学分、融合创新能力培养 7 学分。</w:t>
      </w:r>
    </w:p>
    <w:p>
      <w:pPr>
        <w:spacing w:after="0"/>
        <w:ind w:left="0"/>
        <w:jc w:val="left"/>
      </w:pPr>
      <w:r>
        <w:rPr>
          <w:rFonts w:ascii="SimSun" w:hAnsi="SimSun"/>
          <w:b w:val="false"/>
          <w:i w:val="false"/>
          <w:color w:val="000000"/>
          <w:sz w:val="21"/>
        </w:rPr>
        <w:t>2、 荣誉项目：142 学分</w:t>
      </w:r>
    </w:p>
    <w:p>
      <w:pPr>
        <w:spacing w:after="0"/>
        <w:ind w:left="0"/>
        <w:jc w:val="left"/>
      </w:pPr>
      <w:r>
        <w:rPr>
          <w:rFonts w:ascii="SimSun" w:hAnsi="SimSun"/>
          <w:b w:val="false"/>
          <w:i w:val="false"/>
          <w:color w:val="000000"/>
          <w:sz w:val="21"/>
        </w:rPr>
        <w:t xml:space="preserve">    荣誉项目课程设置和修读要求请见本学院本科“荣誉项目”实施方案。下载地址：https://jwc.fudan.edu.cn/（复旦大学教务处）专业培养-常用文档。</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p>
    <w:p>
      <w:pPr>
        <w:spacing w:after="0"/>
        <w:ind w:left="0"/>
        <w:jc w:val="left"/>
      </w:pPr>
      <w:r>
        <w:drawing>
          <wp:inline distT="0" distB="0" distL="0" distR="0">
            <wp:extent cx="3657600" cy="1913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57600" cy="1913467"/>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针对本专业学生在二年级下学期设置《课题组轮转》，要求学生在3个以上不同课题组开展无学分轮转，通过参加讨论班以及交流讨论等方式了解不同研究方向并考虑自身科研兴趣。学期结束后初步确定导师及课题组。同时，鼓励学生申请FDUROP项目，并参与导师课题组的科研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 26 学分，含思想政治理论课 19 学分，七大模块课程6学分(每模块≤1门)，并且不能修读第五模块，其中美育学分不少于2学分，大学生国家安全教育1学分。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数字逻辑与部件设计</w:t>
            </w:r>
            <w:r>
              <w:br/>
            </w:r>
            <w:r>
              <w:br/>
            </w:r>
            <w:r>
              <w:rPr>
                <w:rFonts w:ascii="SimSun" w:hAnsi="SimSun"/>
                <w:b w:val="false"/>
                <w:i w:val="false"/>
                <w:color w:val="000000"/>
                <w:sz w:val="21"/>
              </w:rPr>
              <w:t>Digital Logic and Component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&amp; 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也可修读《Machine Learning Systems》</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多元发展包括专业进阶、荣誉项目、跨学科发展、辅修学士学位、创新创业等路径，要求在学院专业导师指导下选择一条发展路径，按路径要求修读课程。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要求在本专业进阶模块课程中修读至少 34 学分（专业进阶I修读 19 学分，专业进阶II修读 15 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云计算与虚拟化技术</w:t>
            </w:r>
            <w:r>
              <w:br/>
            </w:r>
            <w:r>
              <w:br/>
            </w:r>
            <w:r>
              <w:rPr>
                <w:rFonts w:ascii="SimSun" w:hAnsi="SimSun"/>
                <w:b w:val="false"/>
                <w:i w:val="false"/>
                <w:color w:val="000000"/>
                <w:sz w:val="21"/>
              </w:rPr>
              <w:t>Cloud Computing and Virtualization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分布式系统</w:t>
            </w:r>
            <w:r>
              <w:br/>
            </w:r>
            <w:r>
              <w:br/>
            </w:r>
            <w:r>
              <w:rPr>
                <w:rFonts w:ascii="SimSun" w:hAnsi="SimSun"/>
                <w:b w:val="false"/>
                <w:i w:val="false"/>
                <w:color w:val="000000"/>
                <w:sz w:val="21"/>
              </w:rPr>
              <w:t>Distributed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计算机安全原理与实践</w:t>
            </w:r>
            <w:r>
              <w:br/>
            </w:r>
            <w:r>
              <w:br/>
            </w:r>
            <w:r>
              <w:rPr>
                <w:rFonts w:ascii="SimSun" w:hAnsi="SimSun"/>
                <w:b w:val="false"/>
                <w:i w:val="false"/>
                <w:color w:val="000000"/>
                <w:sz w:val="21"/>
              </w:rPr>
              <w:t>Computer Security Principle and Practice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专业进阶模块II（修满15学分）。如选择修读人工智能系统进阶模块课程，15学分需在该模块课程里进行修读。
      </w:t>
      </w:r>
    </w:p>
    <w:tbl>
      <w:tblPr>
        <w:tblW w:w="0" w:type="auto"/>
        <w:tblCellSpacing w:w="0" w:type="auto"/>
        <w:tblBorders>
          <w:top w:val="none"/>
          <w:left w:val="none"/>
          <w:bottom w:val="none"/>
          <w:right w:val="none"/>
          <w:insideH w:val="none"/>
          <w:insideV w:val="none"/>
        </w:tblBorders>
      </w:tblPr>
      <w:tblGrid>
        <w:gridCol w:w="2958"/>
        <w:gridCol w:w="739"/>
        <w:gridCol w:w="739"/>
        <w:gridCol w:w="1035"/>
        <w:gridCol w:w="1701"/>
        <w:gridCol w:w="739"/>
        <w:gridCol w:w="739"/>
        <w:gridCol w:w="739"/>
        <w:gridCol w:w="1728"/>
        <w:gridCol w:w="1036"/>
        <w:gridCol w:w="1481"/>
      </w:tblGrid>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可以替代《高等数学A(上)》</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可以替代《高等数学A(下)》</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网络存储导论</w:t>
            </w:r>
            <w:r>
              <w:br/>
            </w:r>
            <w:r>
              <w:br/>
            </w:r>
            <w:r>
              <w:rPr>
                <w:rFonts w:ascii="SimSun" w:hAnsi="SimSun"/>
                <w:b w:val="false"/>
                <w:i w:val="false"/>
                <w:color w:val="000000"/>
                <w:sz w:val="21"/>
              </w:rPr>
              <w:t>Introduction of Network Storage</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编程方法与技术</w:t>
            </w:r>
            <w:r>
              <w:br/>
            </w:r>
            <w:r>
              <w:br/>
            </w:r>
            <w:r>
              <w:rPr>
                <w:rFonts w:ascii="SimSun" w:hAnsi="SimSun"/>
                <w:b w:val="false"/>
                <w:i w:val="false"/>
                <w:color w:val="000000"/>
                <w:sz w:val="21"/>
              </w:rPr>
              <w:t>Computer Programming: Methods and Techniques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CS30048</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物联网与边缘计算</w:t>
            </w:r>
            <w:r>
              <w:br/>
            </w:r>
            <w:r>
              <w:br/>
            </w:r>
            <w:r>
              <w:rPr>
                <w:rFonts w:ascii="SimSun" w:hAnsi="SimSun"/>
                <w:b w:val="false"/>
                <w:i w:val="false"/>
                <w:color w:val="000000"/>
                <w:sz w:val="21"/>
              </w:rPr>
              <w:t>Internet of Things and Edge Computing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CS40020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类脑智能与人工通用智能</w:t>
            </w:r>
            <w:r>
              <w:br/>
            </w:r>
            <w:r>
              <w:br/>
            </w:r>
            <w:r>
              <w:rPr>
                <w:rFonts w:ascii="SimSun" w:hAnsi="SimSun"/>
                <w:b w:val="false"/>
                <w:i w:val="false"/>
                <w:color w:val="000000"/>
                <w:sz w:val="21"/>
              </w:rPr>
              <w:t>Brain-inspired Intelligence and Artificial General Intelligence</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计算机网络进阶</w:t>
            </w:r>
            <w:r>
              <w:br/>
            </w:r>
            <w:r>
              <w:br/>
            </w:r>
            <w:r>
              <w:rPr>
                <w:rFonts w:ascii="SimSun" w:hAnsi="SimSun"/>
                <w:b w:val="false"/>
                <w:i w:val="false"/>
                <w:color w:val="000000"/>
                <w:sz w:val="21"/>
              </w:rPr>
              <w:t>Advanced Topics in Computer Networks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信息安全</w:t>
            </w:r>
            <w:r>
              <w:br/>
            </w:r>
            <w:r>
              <w:br/>
            </w:r>
            <w:r>
              <w:rPr>
                <w:rFonts w:ascii="SimSun" w:hAnsi="SimSun"/>
                <w:b w:val="false"/>
                <w:i w:val="false"/>
                <w:color w:val="000000"/>
                <w:sz w:val="21"/>
              </w:rPr>
              <w:t>Information Security</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CSEC30018</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Fundamentals of Information Theory</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w:t>
            </w:r>
            <w:r>
              <w:br/>
            </w:r>
            <w:r>
              <w:br/>
            </w:r>
            <w:r>
              <w:rPr>
                <w:rFonts w:ascii="SimSun" w:hAnsi="SimSun"/>
                <w:b w:val="false"/>
                <w:i w:val="false"/>
                <w:color w:val="000000"/>
                <w:sz w:val="21"/>
              </w:rPr>
              <w:t>Mathematical Modeling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CS30028</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CS30039</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移动互联网</w:t>
            </w:r>
            <w:r>
              <w:br/>
            </w:r>
            <w:r>
              <w:br/>
            </w:r>
            <w:r>
              <w:rPr>
                <w:rFonts w:ascii="SimSun" w:hAnsi="SimSun"/>
                <w:b w:val="false"/>
                <w:i w:val="false"/>
                <w:color w:val="000000"/>
                <w:sz w:val="21"/>
              </w:rPr>
              <w:t>Mobile Internet</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CS40016</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w:t>
            </w:r>
            <w:r>
              <w:br/>
            </w:r>
            <w:r>
              <w:br/>
            </w:r>
            <w:r>
              <w:rPr>
                <w:rFonts w:ascii="SimSun" w:hAnsi="SimSun"/>
                <w:b w:val="false"/>
                <w:i w:val="false"/>
                <w:color w:val="000000"/>
                <w:sz w:val="21"/>
              </w:rPr>
              <w:t>Data Mining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信息系统安全</w:t>
            </w:r>
            <w:r>
              <w:br/>
            </w:r>
            <w:r>
              <w:br/>
            </w:r>
            <w:r>
              <w:rPr>
                <w:rFonts w:ascii="SimSun" w:hAnsi="SimSun"/>
                <w:b w:val="false"/>
                <w:i w:val="false"/>
                <w:color w:val="000000"/>
                <w:sz w:val="21"/>
              </w:rPr>
              <w:t>Information Systems Security</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新型网络体系结构</w:t>
            </w:r>
            <w:r>
              <w:br/>
            </w:r>
            <w:r>
              <w:br/>
            </w:r>
            <w:r>
              <w:rPr>
                <w:rFonts w:ascii="SimSun" w:hAnsi="SimSun"/>
                <w:b w:val="false"/>
                <w:i w:val="false"/>
                <w:color w:val="000000"/>
                <w:sz w:val="21"/>
              </w:rPr>
              <w:t>Future Network Architecture</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领域数据科学</w:t>
            </w:r>
            <w:r>
              <w:br/>
            </w:r>
            <w:r>
              <w:br/>
            </w:r>
            <w:r>
              <w:rPr>
                <w:rFonts w:ascii="SimSun" w:hAnsi="SimSun"/>
                <w:b w:val="false"/>
                <w:i w:val="false"/>
                <w:color w:val="000000"/>
                <w:sz w:val="21"/>
              </w:rPr>
              <w:t>Domain-Specific Data Science</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大数据技术</w:t>
            </w:r>
            <w:r>
              <w:br/>
            </w:r>
            <w:r>
              <w:br/>
            </w:r>
            <w:r>
              <w:rPr>
                <w:rFonts w:ascii="SimSun" w:hAnsi="SimSun"/>
                <w:b w:val="false"/>
                <w:i w:val="false"/>
                <w:color w:val="000000"/>
                <w:sz w:val="21"/>
              </w:rPr>
              <w:t>Technique of Big Data</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卫星互联网</w:t>
            </w:r>
            <w:r>
              <w:br/>
            </w:r>
            <w:r>
              <w:br/>
            </w:r>
            <w:r>
              <w:rPr>
                <w:rFonts w:ascii="SimSun" w:hAnsi="SimSun"/>
                <w:b w:val="false"/>
                <w:i w:val="false"/>
                <w:color w:val="000000"/>
                <w:sz w:val="21"/>
              </w:rPr>
              <w:t>Satellite Internet</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程序设计语言原理</w:t>
            </w:r>
            <w:r>
              <w:br/>
            </w:r>
            <w:r>
              <w:br/>
            </w:r>
            <w:r>
              <w:rPr>
                <w:rFonts w:ascii="SimSun" w:hAnsi="SimSun"/>
                <w:b w:val="false"/>
                <w:i w:val="false"/>
                <w:color w:val="000000"/>
                <w:sz w:val="21"/>
              </w:rPr>
              <w:t>Principles of Programming Languages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CS40006</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w:t>
            </w:r>
            <w:r>
              <w:br/>
            </w:r>
            <w:r>
              <w:br/>
            </w:r>
            <w:r>
              <w:rPr>
                <w:rFonts w:ascii="SimSun" w:hAnsi="SimSun"/>
                <w:b w:val="false"/>
                <w:i w:val="false"/>
                <w:color w:val="000000"/>
                <w:sz w:val="21"/>
              </w:rPr>
              <w:t>Digital Image Processing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w:t>
            </w:r>
            <w:r>
              <w:br/>
            </w:r>
            <w:r>
              <w:br/>
            </w:r>
            <w:r>
              <w:rPr>
                <w:rFonts w:ascii="SimSun" w:hAnsi="SimSun"/>
                <w:b w:val="false"/>
                <w:i w:val="false"/>
                <w:color w:val="000000"/>
                <w:sz w:val="21"/>
              </w:rPr>
              <w:t>Computer Graphics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CS30006</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并发理论</w:t>
            </w:r>
            <w:r>
              <w:br/>
            </w:r>
            <w:r>
              <w:br/>
            </w:r>
            <w:r>
              <w:rPr>
                <w:rFonts w:ascii="SimSun" w:hAnsi="SimSun"/>
                <w:b w:val="false"/>
                <w:i w:val="false"/>
                <w:color w:val="000000"/>
                <w:sz w:val="21"/>
              </w:rPr>
              <w:t>Concurrency Models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CS40017</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算法竞赛导论</w:t>
            </w:r>
            <w:r>
              <w:br/>
            </w:r>
            <w:r>
              <w:br/>
            </w:r>
            <w:r>
              <w:rPr>
                <w:rFonts w:ascii="SimSun" w:hAnsi="SimSun"/>
                <w:b w:val="false"/>
                <w:i w:val="false"/>
                <w:color w:val="000000"/>
                <w:sz w:val="21"/>
              </w:rPr>
              <w:t>Introduction to Algorithm Contest</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仅限ACM学生选课</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信息物理融合系统</w:t>
            </w:r>
            <w:r>
              <w:br/>
            </w:r>
            <w:r>
              <w:br/>
            </w:r>
            <w:r>
              <w:rPr>
                <w:rFonts w:ascii="SimSun" w:hAnsi="SimSun"/>
                <w:b w:val="false"/>
                <w:i w:val="false"/>
                <w:color w:val="000000"/>
                <w:sz w:val="21"/>
              </w:rPr>
              <w:t>Cyber-physical Systems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CS40026</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算法竞赛进阶</w:t>
            </w:r>
            <w:r>
              <w:br/>
            </w:r>
            <w:r>
              <w:br/>
            </w:r>
            <w:r>
              <w:rPr>
                <w:rFonts w:ascii="SimSun" w:hAnsi="SimSun"/>
                <w:b w:val="false"/>
                <w:i w:val="false"/>
                <w:color w:val="000000"/>
                <w:sz w:val="21"/>
              </w:rPr>
              <w:t>Advanced Algorithm Contest</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CS40018</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仅限ACM学生选课</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并行计算与性能优化</w:t>
            </w:r>
            <w:r>
              <w:br/>
            </w:r>
            <w:r>
              <w:br/>
            </w:r>
            <w:r>
              <w:rPr>
                <w:rFonts w:ascii="SimSun" w:hAnsi="SimSun"/>
                <w:b w:val="false"/>
                <w:i w:val="false"/>
                <w:color w:val="000000"/>
                <w:sz w:val="21"/>
              </w:rPr>
              <w:t>Parallel Computing and Performance Engineerings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CS40033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智能人机交互</w:t>
            </w:r>
            <w:r>
              <w:br/>
            </w:r>
            <w:r>
              <w:br/>
            </w:r>
            <w:r>
              <w:rPr>
                <w:rFonts w:ascii="SimSun" w:hAnsi="SimSun"/>
                <w:b w:val="false"/>
                <w:i w:val="false"/>
                <w:color w:val="000000"/>
                <w:sz w:val="21"/>
              </w:rPr>
              <w:t>Intelligent Human-Computer Interaction</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机器人学导论</w:t>
            </w:r>
            <w:r>
              <w:br/>
            </w:r>
            <w:r>
              <w:br/>
            </w:r>
            <w:r>
              <w:rPr>
                <w:rFonts w:ascii="SimSun" w:hAnsi="SimSun"/>
                <w:b w:val="false"/>
                <w:i w:val="false"/>
                <w:color w:val="000000"/>
                <w:sz w:val="21"/>
              </w:rPr>
              <w:t>Robotics Introduction</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CS70012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r>
        <w:trPr>
          <w:trHeight w:val="45" w:hRule="atLeast"/>
        </w:trPr>
        <w:tc>
          <w:tcPr>
            <w:tcW w:w="29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w:t>
            </w:r>
            <w:r>
              <w:br/>
            </w:r>
            <w:r>
              <w:br/>
            </w:r>
            <w:r>
              <w:rPr>
                <w:rFonts w:ascii="SimSun" w:hAnsi="SimSun"/>
                <w:b w:val="false"/>
                <w:i w:val="false"/>
                <w:color w:val="000000"/>
                <w:sz w:val="21"/>
              </w:rPr>
              <w:t>Reinforcement Learning</w:t>
            </w: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CS70027</w:t>
            </w: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7,8,9,10,11,12</w:t>
            </w:r>
          </w:p>
        </w:tc>
        <w:tc>
          <w:tcPr>
            <w:tcW w:w="10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8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限定专业选修课程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荣誉项目课程设置和修读要求请见本专业本科“荣誉项目”实施方案。下载地址：https://jwc.fudan.edu.cn/（复旦大学教务处）专业培养-常用文档。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要求修读2个非本专业独立开设的学程。学分不足部分可在全校所有本科生课程中任意选修。完成跨学科发展路径的学生，毕业时将获得软件工程（跨学科）毕业证书及学士学位证书。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进阶模块I或1个非本专业独立开设的学程（上述二选一）以及1个创新创业学院开设的创新创业学程，学分不足部分可在全校所有本科生课程中任意选修。完成创新创业路径的学生，毕业时将获得软件工程（创新创业）毕业证书及学士学位证书。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要求至少修读1个本专业进阶模块（I或II)和1个外院系开设的辅修学士学位项目，辅修学士学位应与主修学士学位归属不同的本科专业大类。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完成辅修学士学位路径的学生，毕业时将获得软件工程（跨学科）毕业证书、学士学位证书以及相应的辅修学士学位注记。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（1）第4学期结束，学生需确定选课路径，毕业时将按照所选择的路径对应的修读要求进行严格审核，不满足路径对应的修读要求将审核不通过。
       </w:t>
      </w:r>
      <w:r>
        <w:br/>
      </w:r>
      <w:r>
        <w:rPr>
          <w:rFonts w:ascii="SimSun" w:hAnsi="SimSun"/>
          <w:b w:val="false"/>
          <w:i w:val="false"/>
          <w:color w:val="000000"/>
          <w:sz w:val="21"/>
        </w:rPr>
        <w:t xml:space="preserve">
       </w:t>
      </w:r>
      <w:r>
        <w:br/>
      </w:r>
      <w:r>
        <w:rPr>
          <w:rFonts w:ascii="SimSun" w:hAnsi="SimSun"/>
          <w:b w:val="false"/>
          <w:i w:val="false"/>
          <w:color w:val="000000"/>
          <w:sz w:val="21"/>
        </w:rPr>
        <w:t xml:space="preserve">   （2）选择多元发展课程模块和学程时，专业进阶课程模块和辅修学士学位项目可以冲抵学程，专业培养和多元发展路径共享的课程只计算一次学分。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（3）完成1个本专业进阶模块和1个非本专业独立开设的学程的学生，仍被视作选择跨学科发展路径。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课题组轮转</w:t>
            </w:r>
            <w:r>
              <w:br/>
            </w:r>
            <w:r>
              <w:br/>
            </w:r>
            <w:r>
              <w:rPr>
                <w:rFonts w:ascii="SimSun" w:hAnsi="SimSun"/>
                <w:b w:val="false"/>
                <w:i w:val="false"/>
                <w:color w:val="000000"/>
                <w:sz w:val="21"/>
              </w:rPr>
              <w:t>Research Group Rotation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