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 电子信息科学与技术-信息与计算科学（人工智能方向）双学士学位项目培养方案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555067" cy="2015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55067" cy="2015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25"/>
        <w:gridCol w:w="945"/>
        <w:gridCol w:w="1144"/>
        <w:gridCol w:w="1145"/>
        <w:gridCol w:w="1825"/>
        <w:gridCol w:w="1265"/>
        <w:gridCol w:w="1442"/>
        <w:gridCol w:w="1444"/>
        <w:gridCol w:w="1114"/>
        <w:gridCol w:w="1114"/>
        <w:gridCol w:w="1117"/>
      </w:tblGrid>
      <w:tr>
        <w:trPr>
          <w:trHeight w:val="480" w:hRule="atLeast"/>
        </w:trPr>
        <w:tc>
          <w:tcPr>
            <w:tcW w:w="31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10" w:hRule="atLeast"/>
        </w:trPr>
        <w:tc>
          <w:tcPr>
            <w:tcW w:w="31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9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p>
            <w:pPr>
              <w:spacing w:after="0"/>
              <w:ind w:left="0"/>
              <w:jc w:val="left"/>
            </w:pPr>
            <w:r>
              <w:rPr>
                <w:rFonts w:ascii="SimSun" w:hAnsi="SimSun"/>
                <w:b w:val="false"/>
                <w:i w:val="false"/>
                <w:color w:val="000000"/>
                <w:sz w:val="21"/>
              </w:rPr>
              <w:t>理学学士</w:t>
            </w:r>
          </w:p>
        </w:tc>
        <w:tc>
          <w:tcPr>
            <w:tcW w:w="18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电子信息科学与技术-信息与计算科学（人工智能）</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178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1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专业培养课程95学分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专业进阶模块23学分</w:t>
            </w:r>
          </w:p>
        </w:tc>
      </w:tr>
      <w:tr>
        <w:trPr>
          <w:trHeight w:val="11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融合创新能力培养21学分</w:t>
            </w:r>
          </w:p>
        </w:tc>
      </w:tr>
      <w:tr>
        <w:trPr>
          <w:trHeight w:val="228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572000" cy="1168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000" cy="11684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1、专业进阶路径：178学分</w:t>
      </w:r>
    </w:p>
    <w:p>
      <w:pPr>
        <w:spacing w:after="0"/>
        <w:ind w:left="0"/>
        <w:jc w:val="left"/>
      </w:pPr>
      <w:r>
        <w:rPr>
          <w:rFonts w:ascii="SimSun" w:hAnsi="SimSun"/>
          <w:b w:val="false"/>
          <w:i w:val="false"/>
          <w:color w:val="000000"/>
          <w:sz w:val="21"/>
        </w:rPr>
        <w:t xml:space="preserve">  本路径学生需要完成178学分（含实践学分不低于44.5学分；含美育学分不少于2学分，其中至少在“美学和艺术史论类”或“艺术鉴赏和评论类”课程中修读1学分，并至少参与一项艺术实践活动；劳动教育不少于32学时，并满足劳动周教育要求），包括通识教育课程39学分、专业培养课程95学分、专业进阶模块修读23学分、融合创新能力培养21学分。</w:t>
      </w:r>
    </w:p>
    <w:p>
      <w:pPr>
        <w:spacing w:after="0"/>
        <w:ind w:left="0"/>
        <w:jc w:val="left"/>
      </w:pPr>
      <w:r>
        <w:rPr>
          <w:rFonts w:ascii="SimSun" w:hAnsi="SimSun"/>
          <w:b w:val="false"/>
          <w:i w:val="false"/>
          <w:color w:val="000000"/>
          <w:sz w:val="21"/>
        </w:rPr>
        <w:t xml:space="preserve"> 2、荣誉项目：184学分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3、跨学科发展路径：193学分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电子信息科学与技术-信息与计算科学（人工智能方向）双学士学位项目，如达到该双学士学位要求者授予工学-理学双学士学位。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775200" cy="257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75200" cy="2573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17"/>
        <w:gridCol w:w="2121"/>
        <w:gridCol w:w="945"/>
        <w:gridCol w:w="745"/>
        <w:gridCol w:w="846"/>
        <w:gridCol w:w="1811"/>
        <w:gridCol w:w="908"/>
        <w:gridCol w:w="769"/>
        <w:gridCol w:w="800"/>
        <w:gridCol w:w="822"/>
        <w:gridCol w:w="864"/>
        <w:gridCol w:w="1786"/>
      </w:tblGrid>
      <w:tr>
        <w:trPr>
          <w:trHeight w:val="45" w:hRule="atLeast"/>
        </w:trPr>
        <w:tc>
          <w:tcPr>
            <w:tcW w:w="121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通识教育核心课程（26学分）</w:t>
            </w: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81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84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81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2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8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专项教育课程（13学分）</w:t>
      </w:r>
    </w:p>
    <w:p>
      <w:pPr>
        <w:spacing w:after="0"/>
        <w:ind w:left="0"/>
        <w:jc w:val="left"/>
      </w:pPr>
      <w:r>
        <w:rPr>
          <w:rFonts w:ascii="SimSun" w:hAnsi="SimSun"/>
          <w:b w:val="false"/>
          <w:i w:val="false"/>
          <w:color w:val="000000"/>
          <w:sz w:val="21"/>
        </w:rPr>
        <w:t xml:space="preserve">  要求修读13学分。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6"/>
        <w:gridCol w:w="2313"/>
        <w:gridCol w:w="955"/>
        <w:gridCol w:w="688"/>
        <w:gridCol w:w="783"/>
        <w:gridCol w:w="1541"/>
        <w:gridCol w:w="926"/>
        <w:gridCol w:w="784"/>
        <w:gridCol w:w="816"/>
        <w:gridCol w:w="829"/>
        <w:gridCol w:w="880"/>
        <w:gridCol w:w="1883"/>
      </w:tblGrid>
      <w:tr>
        <w:trPr>
          <w:trHeight w:val="480" w:hRule="atLeast"/>
        </w:trPr>
        <w:tc>
          <w:tcPr>
            <w:tcW w:w="123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专项教育课程（14学分）</w:t>
            </w: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5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68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54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95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16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54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96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0" w:type="auto"/>
            <w:vMerge/>
            <w:tcBorders>
              <w:top w:val="nil"/>
              <w:bottom w:val="single" w:color="000000" w:sz="8"/>
              <w:right w:val="single" w:color="000000" w:sz="8"/>
            </w:tcBorders>
          </w:tcP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5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5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5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5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6480" w:hRule="atLeast"/>
        </w:trPr>
        <w:tc>
          <w:tcPr>
            <w:tcW w:w="0" w:type="auto"/>
            <w:vMerge/>
            <w:tcBorders>
              <w:top w:val="nil"/>
              <w:bottom w:val="single" w:color="000000" w:sz="8"/>
              <w:right w:val="single" w:color="000000" w:sz="8"/>
            </w:tcBorders>
          </w:tcPr>
          <w:p/>
        </w:tc>
        <w:tc>
          <w:tcPr>
            <w:tcW w:w="2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95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5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要求修读65学分（选修荣誉课程学分数每门加1分）。其中A组课程为第一学位课程，修读30学分。B组课程为第二学位课程，修读35学分。设置如下：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修满23学分。专业进阶模块I修读15学分，其中A组课程为第一学位课程，修读不少于7学分。B组为第二学位课程，修读不少于8学分。专业进阶模块II修读8学分。专业进阶课程设置如下：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A组课程为第一学位课程，修读不少于7学分。B组为第二学位课程，修读不少于8学分。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近代医学概论</w:t>
            </w:r>
            <w:r>
              <w:br/>
            </w:r>
            <w:r>
              <w:br/>
            </w:r>
            <w:r>
              <w:rPr>
                <w:rFonts w:ascii="SimSun" w:hAnsi="SimSun"/>
                <w:b w:val="false"/>
                <w:i w:val="false"/>
                <w:color w:val="000000"/>
                <w:sz w:val="21"/>
              </w:rPr>
              <w:t>Introduction to Modern Medical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科技英语</w:t>
            </w:r>
            <w:r>
              <w:br/>
            </w:r>
            <w:r>
              <w:br/>
            </w:r>
            <w:r>
              <w:rPr>
                <w:rFonts w:ascii="SimSun" w:hAnsi="SimSun"/>
                <w:b w:val="false"/>
                <w:i w:val="false"/>
                <w:color w:val="000000"/>
                <w:sz w:val="21"/>
              </w:rPr>
              <w:t>English for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数据采集和处理系统</w:t>
            </w:r>
            <w:r>
              <w:br/>
            </w:r>
            <w:r>
              <w:br/>
            </w:r>
            <w:r>
              <w:rPr>
                <w:rFonts w:ascii="SimSun" w:hAnsi="SimSun"/>
                <w:b w:val="false"/>
                <w:i w:val="false"/>
                <w:color w:val="000000"/>
                <w:sz w:val="21"/>
              </w:rPr>
              <w:t>Data Collection and Processing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心脏电生理与起搏</w:t>
            </w:r>
            <w:r>
              <w:br/>
            </w:r>
            <w:r>
              <w:br/>
            </w:r>
            <w:r>
              <w:rPr>
                <w:rFonts w:ascii="SimSun" w:hAnsi="SimSun"/>
                <w:b w:val="false"/>
                <w:i w:val="false"/>
                <w:color w:val="000000"/>
                <w:sz w:val="21"/>
              </w:rPr>
              <w:t>Cardiac Electrophysiology and Cardiac Pacing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医学超声技术</w:t>
            </w:r>
            <w:r>
              <w:br/>
            </w:r>
            <w:r>
              <w:br/>
            </w:r>
            <w:r>
              <w:rPr>
                <w:rFonts w:ascii="SimSun" w:hAnsi="SimSun"/>
                <w:b w:val="false"/>
                <w:i w:val="false"/>
                <w:color w:val="000000"/>
                <w:sz w:val="21"/>
              </w:rPr>
              <w:t>Medical Ultrasound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医学成像技术</w:t>
            </w:r>
            <w:r>
              <w:br/>
            </w:r>
            <w:r>
              <w:br/>
            </w:r>
            <w:r>
              <w:rPr>
                <w:rFonts w:ascii="SimSun" w:hAnsi="SimSun"/>
                <w:b w:val="false"/>
                <w:i w:val="false"/>
                <w:color w:val="000000"/>
                <w:sz w:val="21"/>
              </w:rPr>
              <w:t>Medical Imaging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网络科学导论</w:t>
            </w:r>
            <w:r>
              <w:br/>
            </w:r>
            <w:r>
              <w:br/>
            </w:r>
            <w:r>
              <w:rPr>
                <w:rFonts w:ascii="SimSun" w:hAnsi="SimSun"/>
                <w:b w:val="false"/>
                <w:i w:val="false"/>
                <w:color w:val="000000"/>
                <w:sz w:val="21"/>
              </w:rPr>
              <w:t>Introduction to Internet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电磁生物效应及医学应用</w:t>
            </w:r>
            <w:r>
              <w:br/>
            </w:r>
            <w:r>
              <w:br/>
            </w:r>
            <w:r>
              <w:rPr>
                <w:rFonts w:ascii="SimSun" w:hAnsi="SimSun"/>
                <w:b w:val="false"/>
                <w:i w:val="false"/>
                <w:color w:val="000000"/>
                <w:sz w:val="21"/>
              </w:rPr>
              <w:t>Electromagnetic Biological Effects and Their Applications in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电气工程基础</w:t>
            </w:r>
            <w:r>
              <w:br/>
            </w:r>
            <w:r>
              <w:br/>
            </w:r>
            <w:r>
              <w:rPr>
                <w:rFonts w:ascii="SimSun" w:hAnsi="SimSun"/>
                <w:b w:val="false"/>
                <w:i w:val="false"/>
                <w:color w:val="000000"/>
                <w:sz w:val="21"/>
              </w:rPr>
              <w:t>Foundation of Electrical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医学电子创新设计与实验</w:t>
            </w:r>
            <w:r>
              <w:br/>
            </w:r>
            <w:r>
              <w:br/>
            </w:r>
            <w:r>
              <w:rPr>
                <w:rFonts w:ascii="SimSun" w:hAnsi="SimSun"/>
                <w:b w:val="false"/>
                <w:i w:val="false"/>
                <w:color w:val="000000"/>
                <w:sz w:val="21"/>
              </w:rPr>
              <w:t>Innovative Designing and Experiment in Medical 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电路基础</w:t>
            </w:r>
            <w:r>
              <w:br/>
            </w:r>
            <w:r>
              <w:br/>
            </w:r>
            <w:r>
              <w:rPr>
                <w:rFonts w:ascii="SimSun" w:hAnsi="SimSun"/>
                <w:b w:val="false"/>
                <w:i w:val="false"/>
                <w:color w:val="000000"/>
                <w:sz w:val="21"/>
              </w:rPr>
              <w:t>Fundamentals of Electric Circuits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电力电子学</w:t>
            </w:r>
            <w:r>
              <w:br/>
            </w:r>
            <w:r>
              <w:br/>
            </w:r>
            <w:r>
              <w:rPr>
                <w:rFonts w:ascii="SimSun" w:hAnsi="SimSun"/>
                <w:b w:val="false"/>
                <w:i w:val="false"/>
                <w:color w:val="000000"/>
                <w:sz w:val="21"/>
              </w:rPr>
              <w:t>Power Electronics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修满29学分。要求修读荣誉课程不低于24学分（不少于6门课），且满足专业进阶模块I修读15学分、专业进阶模块II修读8学分。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修满38学分。要求在本专业专业进阶模块I修读15学分、专业进阶模块II修读8学分、1个非本专业独立开设的学程15学分。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修满38学分。要求在本专业专业进阶模块I修读15学分、专业进阶模块II修读8学分、1个创新创业学程15学分。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电子信息领域前沿导论课和无学分讨论班，引导学生早进课题组轮转，培育兴趣。2、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全国大学生数模竞赛、全国大学生电子设计竞赛等、中国国际大学生创新大赛、“挑战杯”全国大学生课外学术科技作品竞赛、中国大学生工程实践与创新能力大赛、全国大学生光电设计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3. 在组一和组二中，选择一组课程完成修读，要求修读6学分。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组一：毕业论文（6学分，课程代码：EST40005）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组二：科研实践I；科研实践II；复芏计划；毕业论文（2学分，课程代码： EST40035）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r>
              <w:rPr>
                <w:rFonts w:ascii="SimSun" w:hAnsi="SimSun"/>
                <w:b w:val="false"/>
                <w:i w:val="false"/>
                <w:color w:val="000000"/>
                <w:sz w:val="21"/>
              </w:rPr>
              <w:t>Frontiers in Information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