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2025哲学(宗教学方向)专业本科培养方案(强基计划适用)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宗教学专业以马克思主义理论与方法为指导，培养德、智、体、美、劳全面发展，有一定宗教学理论素养和专业基础知识，有进一步培养潜质的宗教学专门人才，以及能在国家机关、 文教事业、 新闻出版、企业等部门从事实际工作的应用型、复合型人才。要求学生在哲学大类要求的基础上，掌握宗教学的基本理论、基础知识和中外宗教发展的基本史实及研究方法；熟悉我国有关宗教的政策法规；具备一定的社会科学、人文科学与自然科学知识；比较熟练地掌握一门外国语；了解国内外宗教学界最重要的理论前沿和发展动态；掌握文献检索和资料查询的基本方法。</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251200" cy="1270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51200" cy="1270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40"/>
        <w:gridCol w:w="1883"/>
        <w:gridCol w:w="1884"/>
        <w:gridCol w:w="1680"/>
        <w:gridCol w:w="1200"/>
        <w:gridCol w:w="980"/>
        <w:gridCol w:w="2"/>
        <w:gridCol w:w="5"/>
        <w:gridCol w:w="1060"/>
        <w:gridCol w:w="144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60" w:type="dxa"/>
            <w:tcBorders>
              <w:bottom w:val="single" w:color="000000" w:sz="8"/>
              <w:right w:val="single" w:color="000000" w:sz="8"/>
            </w:tcBorders>
            <w:tcMar>
              <w:top w:w="15" w:type="dxa"/>
              <w:left w:w="15" w:type="dxa"/>
              <w:bottom w:w="15" w:type="dxa"/>
              <w:right w:w="15" w:type="dxa"/>
            </w:tcMar>
            <w:vAlign w:val="center"/>
          </w:tcPr>
          <w:p/>
        </w:tc>
        <w:tc>
          <w:tcPr>
            <w:tcW w:w="144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宗教学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946400"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46400" cy="14054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1、专业进阶路径：139学分</w:t>
      </w:r>
      <w:r>
        <w:br/>
      </w:r>
      <w:r>
        <w:br/>
      </w: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45学分，专业培养课程53学分，融合创新能力培养7学分，专业进阶模块I 20学分，专业进阶模块II 14学分。</w:t>
      </w:r>
      <w:r>
        <w:br/>
      </w:r>
      <w:r>
        <w:br/>
      </w:r>
      <w:r>
        <w:rPr>
          <w:rFonts w:ascii="SimSun" w:hAnsi="SimSun"/>
          <w:b w:val="false"/>
          <w:i w:val="false"/>
          <w:color w:val="000000"/>
          <w:sz w:val="21"/>
        </w:rPr>
        <w:t>2、本科荣誉项目：139学分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 </w:t>
      </w:r>
      <w:r>
        <w:br/>
      </w:r>
      <w:r>
        <w:br/>
      </w:r>
      <w:r>
        <w:rPr>
          <w:rFonts w:ascii="SimSun" w:hAnsi="SimSun"/>
          <w:b w:val="false"/>
          <w:i w:val="false"/>
          <w:color w:val="000000"/>
          <w:sz w:val="21"/>
        </w:rPr>
        <w:t>3、哲学+AI双学士学位项目：170学分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本科学位                                        </w:t>
      </w:r>
      <w:r>
        <w:br/>
      </w:r>
      <w:r>
        <w:br/>
      </w:r>
      <w:r>
        <w:rPr>
          <w:rFonts w:ascii="SimSun" w:hAnsi="SimSun"/>
          <w:b w:val="false"/>
          <w:i w:val="false"/>
          <w:color w:val="000000"/>
          <w:sz w:val="21"/>
        </w:rPr>
        <w:t xml:space="preserve"> 4年级结束时，如达到学士学位要求者授予哲学学士学位。                          </w:t>
      </w:r>
      <w:r>
        <w:br/>
      </w:r>
      <w:r>
        <w:br/>
      </w:r>
      <w:r>
        <w:rPr>
          <w:rFonts w:ascii="SimSun" w:hAnsi="SimSun"/>
          <w:b w:val="false"/>
          <w:i w:val="false"/>
          <w:color w:val="000000"/>
          <w:sz w:val="21"/>
        </w:rPr>
        <w:t xml:space="preserve">（1）修满规定的学分，达到本科教学培养方案规定的各项要求。                    </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 xml:space="preserve">（3）“强基计划”学生入校后按照“2+X”培养方案中的“荣誉项目”路径修读各类课程。“强基计划”学生实行动态进出制，每学年根据学习成绩进行考核，不合格的学生将转出“强基计划”（详见《复旦大学哲学学院“强基计划”学生管理办法（试行）》）。“强基计划”学生在大一结束时，按照学生意愿可在哲学专业内部各方向进行分流，专业分流后按照各专业方向荣誉项目实施方案进行培养。“强基计划”同学经考核合格，可100%入选本学院“优秀大学生夏令营”，参加推荐免试攻读研究生选拔；满足相关要求的“强基计划”学生将按规定确保获得优先推荐；特别优秀的学生可进入直博生通道；“强基计划”学生可在大四学年修读本专业研究生基础课程，如在本校深造，则按照复旦大学研究生院规定计入研究生成绩。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827867" cy="1524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27867" cy="15240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数理逻辑</w:t>
            </w:r>
            <w:r>
              <w:br/>
            </w:r>
            <w:r>
              <w:br/>
            </w:r>
            <w:r>
              <w:rPr>
                <w:rFonts w:ascii="SimSun" w:hAnsi="SimSun"/>
                <w:b w:val="false"/>
                <w:i w:val="false"/>
                <w:color w:val="000000"/>
                <w:sz w:val="21"/>
              </w:rPr>
              <w:t>Mathematical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伦理学基础</w:t>
            </w:r>
            <w:r>
              <w:br/>
            </w:r>
            <w:r>
              <w:br/>
            </w:r>
            <w:r>
              <w:rPr>
                <w:rFonts w:ascii="SimSun" w:hAnsi="SimSun"/>
                <w:b w:val="false"/>
                <w:i w:val="false"/>
                <w:color w:val="000000"/>
                <w:sz w:val="21"/>
              </w:rPr>
              <w:t>Introduction to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宗教社会学</w:t>
            </w:r>
            <w:r>
              <w:br/>
            </w:r>
            <w:r>
              <w:br/>
            </w:r>
            <w:r>
              <w:rPr>
                <w:rFonts w:ascii="SimSun" w:hAnsi="SimSun"/>
                <w:b w:val="false"/>
                <w:i w:val="false"/>
                <w:color w:val="000000"/>
                <w:sz w:val="21"/>
              </w:rPr>
              <w:t>Sociology of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中国近现代哲学</w:t>
            </w:r>
            <w:r>
              <w:br/>
            </w:r>
            <w:r>
              <w:br/>
            </w:r>
            <w:r>
              <w:rPr>
                <w:rFonts w:ascii="SimSun" w:hAnsi="SimSun"/>
                <w:b w:val="false"/>
                <w:i w:val="false"/>
                <w:color w:val="000000"/>
                <w:sz w:val="21"/>
              </w:rPr>
              <w:t>Chinese Modern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w:t>
            </w:r>
            <w:r>
              <w:br/>
            </w:r>
            <w:r>
              <w:br/>
            </w:r>
            <w:r>
              <w:rPr>
                <w:rFonts w:ascii="SimSun" w:hAnsi="SimSun"/>
                <w:b w:val="false"/>
                <w:i w:val="false"/>
                <w:color w:val="000000"/>
                <w:sz w:val="21"/>
              </w:rPr>
              <w:t>Reading and Writing Philosophically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w:t>
            </w:r>
            <w:r>
              <w:br/>
            </w:r>
            <w:r>
              <w:br/>
            </w:r>
            <w:r>
              <w:rPr>
                <w:rFonts w:ascii="SimSun" w:hAnsi="SimSun"/>
                <w:b w:val="false"/>
                <w:i w:val="false"/>
                <w:color w:val="000000"/>
                <w:sz w:val="21"/>
              </w:rPr>
              <w:t>Philosophy of Christianity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佛教哲学</w:t>
            </w:r>
            <w:r>
              <w:br/>
            </w:r>
            <w:r>
              <w:br/>
            </w:r>
            <w:r>
              <w:rPr>
                <w:rFonts w:ascii="SimSun" w:hAnsi="SimSun"/>
                <w:b w:val="false"/>
                <w:i w:val="false"/>
                <w:color w:val="000000"/>
                <w:sz w:val="21"/>
              </w:rPr>
              <w:t>Philosophy of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圣经学概论</w:t>
            </w:r>
            <w:r>
              <w:br/>
            </w:r>
            <w:r>
              <w:br/>
            </w:r>
            <w:r>
              <w:rPr>
                <w:rFonts w:ascii="SimSun" w:hAnsi="SimSun"/>
                <w:b w:val="false"/>
                <w:i w:val="false"/>
                <w:color w:val="000000"/>
                <w:sz w:val="21"/>
              </w:rPr>
              <w:t>Introduction to the Biblical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民间宗教与道教</w:t>
            </w:r>
            <w:r>
              <w:br/>
            </w:r>
            <w:r>
              <w:br/>
            </w:r>
            <w:r>
              <w:rPr>
                <w:rFonts w:ascii="SimSun" w:hAnsi="SimSun"/>
                <w:b w:val="false"/>
                <w:i w:val="false"/>
                <w:color w:val="000000"/>
                <w:sz w:val="21"/>
              </w:rPr>
              <w:t>Folk religion and Taoism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阿拉伯哲学</w:t>
            </w:r>
            <w:r>
              <w:br/>
            </w:r>
            <w:r>
              <w:br/>
            </w:r>
            <w:r>
              <w:rPr>
                <w:rFonts w:ascii="SimSun" w:hAnsi="SimSun"/>
                <w:b w:val="false"/>
                <w:i w:val="false"/>
                <w:color w:val="000000"/>
                <w:sz w:val="21"/>
              </w:rPr>
              <w:t>Arabic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儒教的理论与历史</w:t>
            </w:r>
            <w:r>
              <w:br/>
            </w:r>
            <w:r>
              <w:br/>
            </w:r>
            <w:r>
              <w:rPr>
                <w:rFonts w:ascii="SimSun" w:hAnsi="SimSun"/>
                <w:b w:val="false"/>
                <w:i w:val="false"/>
                <w:color w:val="000000"/>
                <w:sz w:val="21"/>
              </w:rPr>
              <w:t>Theory and History of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比较宗教学</w:t>
            </w:r>
            <w:r>
              <w:br/>
            </w:r>
            <w:r>
              <w:br/>
            </w:r>
            <w:r>
              <w:rPr>
                <w:rFonts w:ascii="SimSun" w:hAnsi="SimSun"/>
                <w:b w:val="false"/>
                <w:i w:val="false"/>
                <w:color w:val="000000"/>
                <w:sz w:val="21"/>
              </w:rPr>
              <w:t>Comparative Religious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宗教人类学</w:t>
            </w:r>
            <w:r>
              <w:br/>
            </w:r>
            <w:r>
              <w:br/>
            </w:r>
            <w:r>
              <w:rPr>
                <w:rFonts w:ascii="SimSun" w:hAnsi="SimSun"/>
                <w:b w:val="false"/>
                <w:i w:val="false"/>
                <w:color w:val="000000"/>
                <w:sz w:val="21"/>
              </w:rPr>
              <w:t>Religious Anthropology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中国佛教史</w:t>
            </w:r>
            <w:r>
              <w:br/>
            </w:r>
            <w:r>
              <w:br/>
            </w:r>
            <w:r>
              <w:rPr>
                <w:rFonts w:ascii="SimSun" w:hAnsi="SimSun"/>
                <w:b w:val="false"/>
                <w:i w:val="false"/>
                <w:color w:val="000000"/>
                <w:sz w:val="21"/>
              </w:rPr>
              <w:t>History of Chinese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《古兰经》研究</w:t>
            </w:r>
            <w:r>
              <w:br/>
            </w:r>
            <w:r>
              <w:br/>
            </w:r>
            <w:r>
              <w:rPr>
                <w:rFonts w:ascii="SimSun" w:hAnsi="SimSun"/>
                <w:b w:val="false"/>
                <w:i w:val="false"/>
                <w:color w:val="000000"/>
                <w:sz w:val="21"/>
              </w:rPr>
              <w:t>Study of Koran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中国佛教思想史</w:t>
            </w:r>
            <w:r>
              <w:br/>
            </w:r>
            <w:r>
              <w:br/>
            </w:r>
            <w:r>
              <w:rPr>
                <w:rFonts w:ascii="SimSun" w:hAnsi="SimSun"/>
                <w:b w:val="false"/>
                <w:i w:val="false"/>
                <w:color w:val="000000"/>
                <w:sz w:val="21"/>
              </w:rPr>
              <w:t>History of Chinese Buddhist Thought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印度佛教思想史</w:t>
            </w:r>
            <w:r>
              <w:br/>
            </w:r>
            <w:r>
              <w:br/>
            </w:r>
            <w:r>
              <w:rPr>
                <w:rFonts w:ascii="SimSun" w:hAnsi="SimSun"/>
                <w:b w:val="false"/>
                <w:i w:val="false"/>
                <w:color w:val="000000"/>
                <w:sz w:val="21"/>
              </w:rPr>
              <w:t>History of Indian Buddhist Thought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全球基督教史</w:t>
            </w:r>
            <w:r>
              <w:br/>
            </w:r>
            <w:r>
              <w:br/>
            </w:r>
            <w:r>
              <w:rPr>
                <w:rFonts w:ascii="SimSun" w:hAnsi="SimSun"/>
                <w:b w:val="false"/>
                <w:i w:val="false"/>
                <w:color w:val="000000"/>
                <w:sz w:val="21"/>
              </w:rPr>
              <w:t>The Global History of Christianity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按照“荣誉项目路径”修读各类课程，修满32学分。要求在"专业进阶课程I"课程中修读至少18学分，在"专业进阶课程II"课程中修读至少14学分（其中须选修1门专业外语，不限方向，限选1门）。同时修读荣誉课程的学分数不低于24学分，即在哲学学院开设的14门荣誉课程中至少修读6门。
       </w:t>
      </w:r>
      <w:r>
        <w:br/>
      </w:r>
      <w:r>
        <w:rPr>
          <w:rFonts w:ascii="SimSun" w:hAnsi="SimSun"/>
          <w:b w:val="false"/>
          <w:i w:val="false"/>
          <w:color w:val="000000"/>
          <w:sz w:val="21"/>
        </w:rPr>
        <w:t xml:space="preserve">
       </w:t>
      </w:r>
      <w:r>
        <w:br/>
      </w:r>
      <w:r>
        <w:rPr>
          <w:rFonts w:ascii="SimSun" w:hAnsi="SimSun"/>
          <w:b w:val="false"/>
          <w:i w:val="false"/>
          <w:color w:val="000000"/>
          <w:sz w:val="21"/>
        </w:rPr>
        <w:t xml:space="preserve">荣誉课程的学分可按本院制订的课程替代方案进行学分转换与认定，但学分转换与认定只作为本科毕业资格审核的依据，成绩单则如实记载学生所修课程与成绩，不作变更。学生修读荣誉课程的学分如超过用于替换的《普通培养方案》中相应课程的学分可转换成任意选修学分，但成绩不作变更。 荣誉项目课程设置和修读要求请见哲学学院本科“荣誉项目”实施方案。下载地址：https://jwc.fudan.edu.cn/（复旦大学教务处）-专业培养-常用文档。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修满34学分，要求在"专业进阶课程I"课程中修读至少20学分，在"专业进阶课程II"课程中修读至少14学分（其中须选修1门专业外语，不限方向，限选1门）。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要求修读20学分，以下每组至少选修1门，其余可在院内其他专业方向"专业进阶课程I"自由选择。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宗教哲学</w:t>
            </w:r>
            <w:r>
              <w:br/>
            </w:r>
            <w:r>
              <w:br/>
            </w:r>
            <w:r>
              <w:rPr>
                <w:rFonts w:ascii="SimSun" w:hAnsi="SimSun"/>
                <w:b w:val="false"/>
                <w:i w:val="false"/>
                <w:color w:val="000000"/>
                <w:sz w:val="21"/>
              </w:rPr>
              <w:t>Philosophy of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宗教伦理学</w:t>
            </w:r>
            <w:r>
              <w:br/>
            </w:r>
            <w:r>
              <w:br/>
            </w:r>
            <w:r>
              <w:rPr>
                <w:rFonts w:ascii="SimSun" w:hAnsi="SimSun"/>
                <w:b w:val="false"/>
                <w:i w:val="false"/>
                <w:color w:val="000000"/>
                <w:sz w:val="21"/>
              </w:rPr>
              <w:t>Religious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宗教对话的理论和现状</w:t>
            </w:r>
            <w:r>
              <w:br/>
            </w:r>
            <w:r>
              <w:br/>
            </w:r>
            <w:r>
              <w:rPr>
                <w:rFonts w:ascii="SimSun" w:hAnsi="SimSun"/>
                <w:b w:val="false"/>
                <w:i w:val="false"/>
                <w:color w:val="000000"/>
                <w:sz w:val="21"/>
              </w:rPr>
              <w:t>Hermeneutics and Pluralistic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中国宗教的田野研究</w:t>
            </w:r>
            <w:r>
              <w:br/>
            </w:r>
            <w:r>
              <w:br/>
            </w:r>
            <w:r>
              <w:rPr>
                <w:rFonts w:ascii="SimSun" w:hAnsi="SimSun"/>
                <w:b w:val="false"/>
                <w:i w:val="false"/>
                <w:color w:val="000000"/>
                <w:sz w:val="21"/>
              </w:rPr>
              <w:t>Field Studies on China’s Religions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巴利语Ⅱ</w:t>
            </w:r>
            <w:r>
              <w:br/>
            </w:r>
            <w:r>
              <w:br/>
            </w:r>
            <w:r>
              <w:rPr>
                <w:rFonts w:ascii="SimSun" w:hAnsi="SimSun"/>
                <w:b w:val="false"/>
                <w:i w:val="false"/>
                <w:color w:val="000000"/>
                <w:sz w:val="21"/>
              </w:rPr>
              <w:t>Pali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汉传佛教哲学</w:t>
            </w:r>
            <w:r>
              <w:br/>
            </w:r>
            <w:r>
              <w:br/>
            </w:r>
            <w:r>
              <w:rPr>
                <w:rFonts w:ascii="SimSun" w:hAnsi="SimSun"/>
                <w:b w:val="false"/>
                <w:i w:val="false"/>
                <w:color w:val="000000"/>
                <w:sz w:val="21"/>
              </w:rPr>
              <w:t>Philosophy of Chinese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藏传佛教</w:t>
            </w:r>
            <w:r>
              <w:br/>
            </w:r>
            <w:r>
              <w:br/>
            </w:r>
            <w:r>
              <w:rPr>
                <w:rFonts w:ascii="SimSun" w:hAnsi="SimSun"/>
                <w:b w:val="false"/>
                <w:i w:val="false"/>
                <w:color w:val="000000"/>
                <w:sz w:val="21"/>
              </w:rPr>
              <w:t>Tibet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印度哲学与宗教</w:t>
            </w:r>
            <w:r>
              <w:br/>
            </w:r>
            <w:r>
              <w:br/>
            </w:r>
            <w:r>
              <w:rPr>
                <w:rFonts w:ascii="SimSun" w:hAnsi="SimSun"/>
                <w:b w:val="false"/>
                <w:i w:val="false"/>
                <w:color w:val="000000"/>
                <w:sz w:val="21"/>
              </w:rPr>
              <w:t>Indian Philosophy and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佛教经典选读</w:t>
            </w:r>
            <w:r>
              <w:br/>
            </w:r>
            <w:r>
              <w:br/>
            </w:r>
            <w:r>
              <w:rPr>
                <w:rFonts w:ascii="SimSun" w:hAnsi="SimSun"/>
                <w:b w:val="false"/>
                <w:i w:val="false"/>
                <w:color w:val="000000"/>
                <w:sz w:val="21"/>
              </w:rPr>
              <w:t>Selected Readings of Buddhist Scriptures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印度哲学选读</w:t>
            </w:r>
            <w:r>
              <w:br/>
            </w:r>
            <w:r>
              <w:br/>
            </w:r>
            <w:r>
              <w:rPr>
                <w:rFonts w:ascii="SimSun" w:hAnsi="SimSun"/>
                <w:b w:val="false"/>
                <w:i w:val="false"/>
                <w:color w:val="000000"/>
                <w:sz w:val="21"/>
              </w:rPr>
              <w:t>Selected Readings in Indian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D组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当代天主教</w:t>
            </w:r>
            <w:r>
              <w:br/>
            </w:r>
            <w:r>
              <w:br/>
            </w:r>
            <w:r>
              <w:rPr>
                <w:rFonts w:ascii="SimSun" w:hAnsi="SimSun"/>
                <w:b w:val="false"/>
                <w:i w:val="false"/>
                <w:color w:val="000000"/>
                <w:sz w:val="21"/>
              </w:rPr>
              <w:t>Contemporary Catholic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中国基督教</w:t>
            </w:r>
            <w:r>
              <w:br/>
            </w:r>
            <w:r>
              <w:br/>
            </w:r>
            <w:r>
              <w:rPr>
                <w:rFonts w:ascii="SimSun" w:hAnsi="SimSun"/>
                <w:b w:val="false"/>
                <w:i w:val="false"/>
                <w:color w:val="000000"/>
                <w:sz w:val="21"/>
              </w:rPr>
              <w:t>Chinese Christianity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《神圣与世俗》</w:t>
            </w:r>
            <w:r>
              <w:br/>
            </w:r>
            <w:r>
              <w:br/>
            </w:r>
            <w:r>
              <w:rPr>
                <w:rFonts w:ascii="SimSun" w:hAnsi="SimSun"/>
                <w:b w:val="false"/>
                <w:i w:val="false"/>
                <w:color w:val="000000"/>
                <w:sz w:val="21"/>
              </w:rPr>
              <w:t>Introduction to The Sacred and The Profane:The Nature of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犹太教历史、理论与实践</w:t>
            </w:r>
            <w:r>
              <w:br/>
            </w:r>
            <w:r>
              <w:br/>
            </w:r>
            <w:r>
              <w:rPr>
                <w:rFonts w:ascii="SimSun" w:hAnsi="SimSun"/>
                <w:b w:val="false"/>
                <w:i w:val="false"/>
                <w:color w:val="000000"/>
                <w:sz w:val="21"/>
              </w:rPr>
              <w:t>Judaism: Its History, Thought and Practice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E组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荣誉项目课程设置和修读要求请见哲学学院本科“荣誉项目”实施方案。下载地址：https://jwc.fudan.edu.cn/（复旦大学教务处）-专业培养-常用文档。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"1.按照“基础型—综合型—创新型”渐次推进相互衔接的哲学教学体系，在解决复杂问题的过程中培养学生的哲学素养，激发批判性思维和科研潜力。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2.秉持“以学为中心、以学生学习成效与学术综合能力提升为导向”的理念，培养具有优秀哲学素养、宽阔学术视野、出色思维能力的拔尖学术人才。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3.围绕“复芏计划”展开多种学术项目，支撑具有多学科、全球化视野的“干细胞式”拔尖创新人才的培养。例如结合曦源、望道等学术项目的公开征集课题以及个人学术兴趣申请相关学术项目，获取相关导师的指导，帮助学生入门学术研究。
       </w:t>
      </w:r>
      <w:r>
        <w:br/>
      </w:r>
      <w:r>
        <w:rPr>
          <w:rFonts w:ascii="SimSun" w:hAnsi="SimSun"/>
          <w:b w:val="false"/>
          <w:i w:val="false"/>
          <w:color w:val="000000"/>
          <w:sz w:val="21"/>
        </w:rPr>
        <w:t xml:space="preserve">
       </w:t>
      </w:r>
      <w:r>
        <w:br/>
      </w:r>
      <w:r>
        <w:rPr>
          <w:rFonts w:ascii="SimSun" w:hAnsi="SimSun"/>
          <w:b w:val="false"/>
          <w:i w:val="false"/>
          <w:color w:val="000000"/>
          <w:sz w:val="21"/>
        </w:rPr>
        <w:t xml:space="preserve">4.提供大量读书班和论文研讨会。导师们举办各种主题的读书班，带领学生们深入研读哲学经典著作，帮助掌握阅读哲学原典的方法；学院建立机制保障，学生自发申请各类论文研讨会，互相点评。
       </w:t>
      </w:r>
      <w:r>
        <w:br/>
      </w:r>
      <w:r>
        <w:rPr>
          <w:rFonts w:ascii="SimSun" w:hAnsi="SimSun"/>
          <w:b w:val="false"/>
          <w:i w:val="false"/>
          <w:color w:val="000000"/>
          <w:sz w:val="21"/>
        </w:rPr>
        <w:t xml:space="preserve">
       </w:t>
      </w:r>
      <w:r>
        <w:br/>
      </w:r>
      <w:r>
        <w:rPr>
          <w:rFonts w:ascii="SimSun" w:hAnsi="SimSun"/>
          <w:b w:val="false"/>
          <w:i w:val="false"/>
          <w:color w:val="000000"/>
          <w:sz w:val="21"/>
        </w:rPr>
        <w:t xml:space="preserve">5.多渠道支持学生参加国内国际高水平论坛、会议等学术交流活动。"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