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2025行政管理（公共政策）-人工智能双学士学位复合型人才培养项目本博融通培养方案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复旦大学公共管理学为行政管理专业，是国内最早设立行政管理本科专业、国家级一流本科专业，首批设立公共管理一级学科博士点及博士后流动站设站的单位之一，也是全国首批公共管理专业学位硕士（MPA）培养机构，形成了完善的本-硕-博一体化人才培养体系。</w:t>
      </w:r>
      <w:r>
        <w:br/>
      </w:r>
      <w:r>
        <w:br/>
      </w:r>
      <w:r>
        <w:rPr>
          <w:rFonts w:ascii="SimSun" w:hAnsi="SimSun"/>
          <w:b w:val="false"/>
          <w:i w:val="false"/>
          <w:color w:val="000000"/>
          <w:sz w:val="21"/>
        </w:rPr>
        <w:t>复旦大学公共行政系承担行政管理、公共政策、应急管理与政府运行保障管理等二级学科的建设与发展任务。</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对接国家和上海市政府提出的人工智能（AI）专业人才培养的建设需求，秉持“宽口径、厚基础、重能力、求创新”的人才培养理念，构建了“2+X+Y”培养模式（2是通识和专业教育，X是多元发展路径，Y为融合创新能力），致力于培养德智体美劳全面发展，拥有扎实的公共政策与行政管理理论基础以及人工智能基础知识与关键技能的复合型创新人才，能够结合公共管理、政治学、人工智能、计算机科学等跨学科背景，在党政机关、企事业单位、社会团体从事管理工作以及人工智能相关研究与开发工作。</w:t>
      </w:r>
      <w:r>
        <w:br/>
      </w:r>
      <w:r>
        <w:br/>
      </w:r>
      <w:r>
        <w:br/>
      </w:r>
      <w:r>
        <w:br/>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系统掌握马克思主义基本原理，熟练掌握公共政策学、行政管理学、政治学、人工智能科学、计算机科学的基本理论知识；具备辩证唯物主义和历史唯物主义的基本观点和分析方法；深入了解社会治理与公共服务以及党政管理相关的法律、制度、方针、政策；熟练掌握一门外语；了解公共政策、行政管理、人工智能的理论前沿以及政治学、管理学、法学、经济学、计算机科学等相关学科的发展动态；掌握应用人工智能大模型工具以及多学科文献检索、资料查询的基本方法，具有公共政策与人工智能相关领域的科学研究能力。</w:t>
      </w:r>
      <w:r>
        <w:br/>
      </w:r>
      <w:r>
        <w:br/>
      </w:r>
      <w:r>
        <w:rPr>
          <w:rFonts w:ascii="SimSun" w:hAnsi="SimSun"/>
          <w:b w:val="false"/>
          <w:i w:val="false"/>
          <w:color w:val="000000"/>
          <w:sz w:val="21"/>
        </w:rPr>
        <w:t>科学研究能力与水平的基本要求：</w:t>
      </w:r>
      <w:r>
        <w:br/>
      </w:r>
      <w:r>
        <w:br/>
      </w:r>
      <w:r>
        <w:rPr>
          <w:rFonts w:ascii="SimSun" w:hAnsi="SimSun"/>
          <w:b w:val="false"/>
          <w:i w:val="false"/>
          <w:color w:val="000000"/>
          <w:sz w:val="21"/>
        </w:rPr>
        <w:t>（1）具备扎实而深厚的专业理论基础和较强的评析能力；</w:t>
      </w:r>
      <w:r>
        <w:br/>
      </w:r>
      <w:r>
        <w:br/>
      </w:r>
      <w:r>
        <w:rPr>
          <w:rFonts w:ascii="SimSun" w:hAnsi="SimSun"/>
          <w:b w:val="false"/>
          <w:i w:val="false"/>
          <w:color w:val="000000"/>
          <w:sz w:val="21"/>
        </w:rPr>
        <w:t>（2）对所在二级学科内的前沿理论问题有深入了解，对所在一级学科其他领域的理论问题有基本认识；</w:t>
      </w:r>
      <w:r>
        <w:br/>
      </w:r>
      <w:r>
        <w:br/>
      </w:r>
      <w:r>
        <w:rPr>
          <w:rFonts w:ascii="SimSun" w:hAnsi="SimSun"/>
          <w:b w:val="false"/>
          <w:i w:val="false"/>
          <w:color w:val="000000"/>
          <w:sz w:val="21"/>
        </w:rPr>
        <w:t>（3）能作为本学科领域的学术研究骨干，独立开展专题研究并带动其他人参与学术项目；</w:t>
      </w:r>
      <w:r>
        <w:br/>
      </w:r>
      <w:r>
        <w:br/>
      </w:r>
      <w:r>
        <w:rPr>
          <w:rFonts w:ascii="SimSun" w:hAnsi="SimSun"/>
          <w:b w:val="false"/>
          <w:i w:val="false"/>
          <w:color w:val="000000"/>
          <w:sz w:val="21"/>
        </w:rPr>
        <w:t>（4）能熟练运用第一外语进行原著阅读与专业论文写作；</w:t>
      </w:r>
      <w:r>
        <w:br/>
      </w:r>
      <w:r>
        <w:br/>
      </w:r>
      <w:r>
        <w:rPr>
          <w:rFonts w:ascii="SimSun" w:hAnsi="SimSun"/>
          <w:b w:val="false"/>
          <w:i w:val="false"/>
          <w:color w:val="000000"/>
          <w:sz w:val="21"/>
        </w:rPr>
        <w:t>（5）精通现代科研信息技术与工具应用；</w:t>
      </w:r>
      <w:r>
        <w:br/>
      </w:r>
      <w:r>
        <w:br/>
      </w:r>
      <w:r>
        <w:rPr>
          <w:rFonts w:ascii="SimSun" w:hAnsi="SimSun"/>
          <w:b w:val="false"/>
          <w:i w:val="false"/>
          <w:color w:val="000000"/>
          <w:sz w:val="21"/>
        </w:rPr>
        <w:t>（6）博士学位论文答辩后经修改能达到正式出版水平；</w:t>
      </w:r>
      <w:r>
        <w:br/>
      </w:r>
      <w:r>
        <w:br/>
      </w:r>
      <w:r>
        <w:rPr>
          <w:rFonts w:ascii="SimSun" w:hAnsi="SimSun"/>
          <w:b w:val="false"/>
          <w:i w:val="false"/>
          <w:color w:val="000000"/>
          <w:sz w:val="21"/>
        </w:rPr>
        <w:t>（7）能够在本专业范围内独立开设两门以上基础课及一门以上新开设课程。</w:t>
      </w:r>
    </w:p>
    <w:p>
      <w:pPr>
        <w:spacing w:after="0"/>
        <w:ind w:left="0"/>
        <w:jc w:val="left"/>
      </w:pPr>
      <w:r>
        <w:drawing>
          <wp:inline distT="0" distB="0" distL="0" distR="0">
            <wp:extent cx="5063067"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642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面试内容：荣誉课程学习情况、综合评价（竞赛、比赛、科研实践情况及学术志趣等内容）
毕业论文按照本博轨道撰写方法完成</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笔试科目：按照本学科规定安排博资考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行政管理（公共政策）-人工智能双学士学位复合型人才培养项目培养方案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行政管理（公共政策）-人工智能双学士学位复合型人才培养项目本硕融通培养方案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3年级上学期结束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190</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105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33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本博期间必须修满教学计划规定的226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44学分（其中研究生学位课2学分）、全球领导力课程105学分、本研融通衔接课程25学分、硕博高阶课程模块30学分、人工智能专业进阶课程8学分，满足融合创新能力模块要求的修读。</w:t>
      </w:r>
      <w:r>
        <w:br/>
      </w:r>
      <w:r>
        <w:br/>
      </w:r>
      <w:r>
        <w:rPr>
          <w:rFonts w:ascii="SimSun" w:hAnsi="SimSun"/>
          <w:b w:val="false"/>
          <w:i w:val="false"/>
          <w:color w:val="000000"/>
          <w:sz w:val="21"/>
        </w:rPr>
        <w:t>其中，本科学段需要完成190学分，同时满足融合创新能力模块要求。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r>
        <w:br/>
      </w:r>
      <w:r>
        <w:br/>
      </w:r>
      <w:r>
        <w:rPr>
          <w:rFonts w:ascii="SimSun" w:hAnsi="SimSun"/>
          <w:b w:val="false"/>
          <w:i w:val="false"/>
          <w:color w:val="000000"/>
          <w:sz w:val="21"/>
        </w:rPr>
        <w:t xml:space="preserve">四年级结束时，如达到学位要求者授予管理学学士学位。 </w:t>
      </w:r>
      <w:r>
        <w:br/>
      </w:r>
      <w:r>
        <w:br/>
      </w:r>
      <w:r>
        <w:rPr>
          <w:rFonts w:ascii="SimSun" w:hAnsi="SimSun"/>
          <w:b w:val="false"/>
          <w:i w:val="false"/>
          <w:color w:val="000000"/>
          <w:sz w:val="21"/>
        </w:rPr>
        <w:t xml:space="preserve">（二）研究生学位 </w:t>
      </w:r>
      <w:r>
        <w:br/>
      </w:r>
      <w:r>
        <w:br/>
      </w:r>
      <w:r>
        <w:rPr>
          <w:rFonts w:ascii="SimSun" w:hAnsi="SimSun"/>
          <w:b w:val="false"/>
          <w:i w:val="false"/>
          <w:color w:val="000000"/>
          <w:sz w:val="21"/>
        </w:rPr>
        <w:t xml:space="preserve">1、达到博士学位要求者授予管理学博士学位。 </w:t>
      </w:r>
      <w:r>
        <w:br/>
      </w:r>
      <w:r>
        <w:br/>
      </w:r>
      <w:r>
        <w:rPr>
          <w:rFonts w:ascii="SimSun" w:hAnsi="SimSun"/>
          <w:b w:val="false"/>
          <w:i w:val="false"/>
          <w:color w:val="000000"/>
          <w:sz w:val="21"/>
        </w:rPr>
        <w:t>（1）博士学位申请人提出学位论文答辩申请时，必须已修满学校规定的学分；所有修读课程成绩合格，其中学位课程平均绩点原则上不低于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（2）具体参照《复旦大学学位授予工作细则》《复旦大学博士学位基本要求》或所属一级学科或专业学位类别的《学位授予标准》及院系相关文件规定执行。</w:t>
      </w:r>
      <w:r>
        <w:br/>
      </w:r>
      <w:r>
        <w:br/>
      </w:r>
      <w:r>
        <w:rPr>
          <w:rFonts w:ascii="SimSun" w:hAnsi="SimSun"/>
          <w:b w:val="false"/>
          <w:i w:val="false"/>
          <w:color w:val="000000"/>
          <w:sz w:val="21"/>
        </w:rPr>
        <w:t>2、研究生学段主动退出和博士生资格考核不合格退出本博融通计划的学生，需按照公共管理本硕融通培养方案修读课程，如达到硕士学位要求者授予管理学硕士学位。</w:t>
      </w:r>
      <w:r>
        <w:br/>
      </w:r>
      <w:r>
        <w:br/>
      </w:r>
      <w:r>
        <w:rPr>
          <w:rFonts w:ascii="SimSun" w:hAnsi="SimSun"/>
          <w:b w:val="false"/>
          <w:i w:val="false"/>
          <w:color w:val="000000"/>
          <w:sz w:val="21"/>
        </w:rPr>
        <w:t>（1）硕士学位申请人提出学位论文答辩申请时，必须已修满学校规定的学分；所有修读课程成绩合格，其中学位课程平均绩点原则上不低于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r>
        <w:br/>
      </w:r>
      <w:r>
        <w:br/>
      </w:r>
      <w:r>
        <w:rPr>
          <w:rFonts w:ascii="SimSun" w:hAnsi="SimSun"/>
          <w:b w:val="false"/>
          <w:i w:val="false"/>
          <w:color w:val="000000"/>
          <w:sz w:val="21"/>
        </w:rPr>
        <w:t xml:space="preserve">以3门高难度、大学分的荣誉课程为基础建立了本研融通的专业核心课程体系，以学科领域为横、课程内容梯度为纵建立了难度逐级提升的本研融通的专业进阶课程体系。            </w:t>
      </w:r>
      <w:r>
        <w:br/>
      </w:r>
      <w:r>
        <w:br/>
      </w:r>
      <w:r>
        <w:rPr>
          <w:rFonts w:ascii="SimSun" w:hAnsi="SimSun"/>
          <w:b w:val="false"/>
          <w:i w:val="false"/>
          <w:color w:val="000000"/>
          <w:sz w:val="21"/>
        </w:rPr>
        <w:t xml:space="preserve">2.科研训练体系                </w:t>
      </w:r>
      <w:r>
        <w:br/>
      </w:r>
      <w:r>
        <w:br/>
      </w:r>
      <w:r>
        <w:rPr>
          <w:rFonts w:ascii="SimSun" w:hAnsi="SimSun"/>
          <w:b w:val="false"/>
          <w:i w:val="false"/>
          <w:color w:val="000000"/>
          <w:sz w:val="21"/>
        </w:rPr>
        <w:t>"本博导师组式学术创新训练体系旨在整合优质学术资源，推动学生课堂外学术参与、学术训练制度化、规范化，促进本博融通轨道学生熟悉研究规范，培养研究兴趣，提升科研能力，构建全链条长周期学术科研培养支持体系。</w:t>
      </w:r>
      <w:r>
        <w:br/>
      </w:r>
      <w:r>
        <w:br/>
      </w:r>
      <w:r>
        <w:rPr>
          <w:rFonts w:ascii="SimSun" w:hAnsi="SimSun"/>
          <w:b w:val="false"/>
          <w:i w:val="false"/>
          <w:color w:val="000000"/>
          <w:sz w:val="21"/>
        </w:rPr>
        <w:t>1.本科阶段培养设计</w:t>
      </w:r>
      <w:r>
        <w:br/>
      </w:r>
      <w:r>
        <w:br/>
      </w:r>
      <w:r>
        <w:rPr>
          <w:rFonts w:ascii="SimSun" w:hAnsi="SimSun"/>
          <w:b w:val="false"/>
          <w:i w:val="false"/>
          <w:color w:val="000000"/>
          <w:sz w:val="21"/>
        </w:rPr>
        <w:t>本科阶段将FDUROP（复旦大学本科生学术研究资助计划）、国务学院“薪火计划”列为本博融通轨道学生必修项目。学生可择其一进行修读。</w:t>
      </w:r>
      <w:r>
        <w:br/>
      </w:r>
      <w:r>
        <w:br/>
      </w:r>
      <w:r>
        <w:rPr>
          <w:rFonts w:ascii="SimSun" w:hAnsi="SimSun"/>
          <w:b w:val="false"/>
          <w:i w:val="false"/>
          <w:color w:val="000000"/>
          <w:sz w:val="21"/>
        </w:rPr>
        <w:t>FDUROP，全称为Fudan Undergraduate Research Opportunities Program，即复旦大学本科生学术研究资助计划，旨在资助学有余力的本科生开展课外学术实践，强化学生的专业能力和探索精神，包括䇹政、望道、曦源、登辉等项目；国务学院“薪火计划”旨在提高本科生科研能力，通过教师定期发布课题，本科生自主报名加入课题组担任研究助理，教师/学院提供配套资金支持方式建立起鼓励支持本科生参与教师科研项目的制度机制。</w:t>
      </w:r>
      <w:r>
        <w:br/>
      </w:r>
      <w:r>
        <w:br/>
      </w:r>
      <w:r>
        <w:rPr>
          <w:rFonts w:ascii="SimSun" w:hAnsi="SimSun"/>
          <w:b w:val="false"/>
          <w:i w:val="false"/>
          <w:color w:val="000000"/>
          <w:sz w:val="21"/>
        </w:rPr>
        <w:t>修读方式一：学生在本科阶段第三学年末或第四学年初规定时间前，以项目负责人或负责人之外项目排名第二的成员身份至少完成1项FDUROP项目立项。修读认定以项目立项证明材料为准，项目能否设置负责人外成员参照学校政策安排。</w:t>
      </w:r>
      <w:r>
        <w:br/>
      </w:r>
      <w:r>
        <w:br/>
      </w:r>
      <w:r>
        <w:rPr>
          <w:rFonts w:ascii="SimSun" w:hAnsi="SimSun"/>
          <w:b w:val="false"/>
          <w:i w:val="false"/>
          <w:color w:val="000000"/>
          <w:sz w:val="21"/>
        </w:rPr>
        <w:t>修读方式二：学生在本科阶段第三学年末或第四学年初规定时间前至少完成1项国务“薪火计划”教师课题（一年期以上）。完成认定以教师课题负责人出具的证明材料为准。</w:t>
      </w:r>
      <w:r>
        <w:br/>
      </w:r>
      <w:r>
        <w:br/>
      </w: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r>
        <w:br/>
      </w:r>
      <w:r>
        <w:br/>
      </w:r>
      <w:r>
        <w:rPr>
          <w:rFonts w:ascii="SimSun" w:hAnsi="SimSun"/>
          <w:b w:val="false"/>
          <w:i w:val="false"/>
          <w:color w:val="000000"/>
          <w:sz w:val="21"/>
        </w:rPr>
        <w:t>2.博士研究生阶段培养设计</w:t>
      </w:r>
      <w:r>
        <w:br/>
      </w:r>
      <w:r>
        <w:br/>
      </w:r>
      <w:r>
        <w:rPr>
          <w:rFonts w:ascii="SimSun" w:hAnsi="SimSun"/>
          <w:b w:val="false"/>
          <w:i w:val="false"/>
          <w:color w:val="000000"/>
          <w:sz w:val="21"/>
        </w:rPr>
        <w:t xml:space="preserve">博士研究生阶段将参与学院重大科研项目作为本博融通轨道学生必修项目。学院重大科研项目具体认定标准由学院另行规定。"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（105学分,本科要求105学分）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（41学分,本科要求41学分）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（64学分,本科要求35学分）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要求在下列必修课中，至少选择修读70学分。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管理学原理</w:t>
            </w:r>
            <w:r>
              <w:br/>
            </w:r>
            <w:r>
              <w:br/>
            </w:r>
            <w:r>
              <w:rPr>
                <w:rFonts w:ascii="SimSun" w:hAnsi="SimSun"/>
                <w:b w:val="false"/>
                <w:i w:val="false"/>
                <w:color w:val="000000"/>
                <w:sz w:val="21"/>
              </w:rPr>
              <w:t>Principles of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公共行政学说史</w:t>
            </w:r>
            <w:r>
              <w:br/>
            </w:r>
            <w:r>
              <w:br/>
            </w:r>
            <w:r>
              <w:rPr>
                <w:rFonts w:ascii="SimSun" w:hAnsi="SimSun"/>
                <w:b w:val="false"/>
                <w:i w:val="false"/>
                <w:color w:val="000000"/>
                <w:sz w:val="21"/>
              </w:rPr>
              <w:t>History of Public Administration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数字治理</w:t>
            </w:r>
            <w:r>
              <w:br/>
            </w:r>
            <w:r>
              <w:br/>
            </w:r>
            <w:r>
              <w:rPr>
                <w:rFonts w:ascii="SimSun" w:hAnsi="SimSun"/>
                <w:b w:val="false"/>
                <w:i w:val="false"/>
                <w:color w:val="000000"/>
                <w:sz w:val="21"/>
              </w:rPr>
              <w:t>Digital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Study of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人力资源开发与管理</w:t>
            </w:r>
            <w:r>
              <w:br/>
            </w:r>
            <w:r>
              <w:br/>
            </w:r>
            <w:r>
              <w:rPr>
                <w:rFonts w:ascii="SimSun" w:hAnsi="SimSun"/>
                <w:b w:val="false"/>
                <w:i w:val="false"/>
                <w:color w:val="000000"/>
                <w:sz w:val="21"/>
              </w:rPr>
              <w:t>Development and Management of Human Resources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当代中国公共行政</w:t>
            </w:r>
            <w:r>
              <w:br/>
            </w:r>
            <w:r>
              <w:br/>
            </w:r>
            <w:r>
              <w:rPr>
                <w:rFonts w:ascii="SimSun" w:hAnsi="SimSun"/>
                <w:b w:val="false"/>
                <w:i w:val="false"/>
                <w:color w:val="000000"/>
                <w:sz w:val="21"/>
              </w:rPr>
              <w:t>Contemporary Chinese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公共管理伦理</w:t>
            </w:r>
            <w:r>
              <w:br/>
            </w:r>
            <w:r>
              <w:br/>
            </w:r>
            <w:r>
              <w:rPr>
                <w:rFonts w:ascii="SimSun" w:hAnsi="SimSun"/>
                <w:b w:val="false"/>
                <w:i w:val="false"/>
                <w:color w:val="000000"/>
                <w:sz w:val="21"/>
              </w:rPr>
              <w:t>Public Administration Ethics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公共事业管理</w:t>
            </w:r>
            <w:r>
              <w:br/>
            </w:r>
            <w:r>
              <w:br/>
            </w:r>
            <w:r>
              <w:rPr>
                <w:rFonts w:ascii="SimSun" w:hAnsi="SimSun"/>
                <w:b w:val="false"/>
                <w:i w:val="false"/>
                <w:color w:val="000000"/>
                <w:sz w:val="21"/>
              </w:rPr>
              <w:t>Management in Public Sector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包括本博学术创新衔接课程包，博士学术创新高阶课程模块，人工智能专业进阶课程，按路径要求修读课程。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国务学院本博融通课程（63学分）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本博学术创新衔接课程包</w:t>
      </w:r>
      <w:r>
        <w:rPr>
          <w:rFonts w:ascii="SimSun" w:hAnsi="SimSun"/>
          <w:b/>
          <w:i w:val="false"/>
          <w:color w:val="000000"/>
          <w:sz w:val="21"/>
        </w:rPr>
        <w:t>（25学分,本科要求25学分）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r>
              <w:br/>
            </w:r>
            <w:r>
              <w:br/>
            </w:r>
            <w:r>
              <w:rPr>
                <w:rFonts w:ascii="SimSun" w:hAnsi="SimSun"/>
                <w:b w:val="false"/>
                <w:i w:val="false"/>
                <w:color w:val="000000"/>
                <w:sz w:val="21"/>
              </w:rPr>
              <w:t>Public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公共政策分析</w:t>
            </w:r>
            <w:r>
              <w:br/>
            </w:r>
            <w:r>
              <w:br/>
            </w:r>
            <w:r>
              <w:rPr>
                <w:rFonts w:ascii="SimSun" w:hAnsi="SimSun"/>
                <w:b w:val="false"/>
                <w:i w:val="false"/>
                <w:color w:val="000000"/>
                <w:sz w:val="21"/>
              </w:rPr>
              <w:t>Public Policy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政府财政与预算</w:t>
            </w:r>
            <w:r>
              <w:br/>
            </w:r>
            <w:r>
              <w:br/>
            </w:r>
            <w:r>
              <w:rPr>
                <w:rFonts w:ascii="SimSun" w:hAnsi="SimSun"/>
                <w:b w:val="false"/>
                <w:i w:val="false"/>
                <w:color w:val="000000"/>
                <w:sz w:val="21"/>
              </w:rPr>
              <w:t>Public Finance and Budgeting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应急管理</w:t>
            </w:r>
            <w:r>
              <w:br/>
            </w:r>
            <w:r>
              <w:br/>
            </w:r>
            <w:r>
              <w:rPr>
                <w:rFonts w:ascii="SimSun" w:hAnsi="SimSun"/>
                <w:b w:val="false"/>
                <w:i w:val="false"/>
                <w:color w:val="000000"/>
                <w:sz w:val="21"/>
              </w:rPr>
              <w:t>Emergency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政府运行保障管理</w:t>
            </w:r>
            <w:r>
              <w:br/>
            </w:r>
            <w:r>
              <w:br/>
            </w:r>
            <w:r>
              <w:rPr>
                <w:rFonts w:ascii="SimSun" w:hAnsi="SimSun"/>
                <w:b w:val="false"/>
                <w:i w:val="false"/>
                <w:color w:val="000000"/>
                <w:sz w:val="21"/>
              </w:rPr>
              <w:t>Government Operation and Supply Chain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公共科技政策</w:t>
            </w:r>
            <w:r>
              <w:br/>
            </w:r>
            <w:r>
              <w:br/>
            </w:r>
            <w:r>
              <w:rPr>
                <w:rFonts w:ascii="SimSun" w:hAnsi="SimSun"/>
                <w:b w:val="false"/>
                <w:i w:val="false"/>
                <w:color w:val="000000"/>
                <w:sz w:val="21"/>
              </w:rPr>
              <w:t>Public Policy for Science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社会组织管理</w:t>
            </w:r>
            <w:r>
              <w:br/>
            </w:r>
            <w:r>
              <w:br/>
            </w:r>
            <w:r>
              <w:rPr>
                <w:rFonts w:ascii="SimSun" w:hAnsi="SimSun"/>
                <w:b w:val="false"/>
                <w:i w:val="false"/>
                <w:color w:val="000000"/>
                <w:sz w:val="21"/>
              </w:rPr>
              <w:t>Social Organization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公共卫生政策</w:t>
            </w:r>
            <w:r>
              <w:br/>
            </w:r>
            <w:r>
              <w:br/>
            </w:r>
            <w:r>
              <w:rPr>
                <w:rFonts w:ascii="SimSun" w:hAnsi="SimSun"/>
                <w:b w:val="false"/>
                <w:i w:val="false"/>
                <w:color w:val="000000"/>
                <w:sz w:val="21"/>
              </w:rPr>
              <w:t>Health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人口与社会保障经济学</w:t>
            </w:r>
            <w:r>
              <w:br/>
            </w:r>
            <w:r>
              <w:br/>
            </w:r>
            <w:r>
              <w:rPr>
                <w:rFonts w:ascii="SimSun" w:hAnsi="SimSun"/>
                <w:b w:val="false"/>
                <w:i w:val="false"/>
                <w:color w:val="000000"/>
                <w:sz w:val="21"/>
              </w:rPr>
              <w:t>Demography and Economics of Social Security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产业经济学概论</w:t>
            </w:r>
            <w:r>
              <w:br/>
            </w:r>
            <w:r>
              <w:br/>
            </w:r>
            <w:r>
              <w:rPr>
                <w:rFonts w:ascii="SimSun" w:hAnsi="SimSun"/>
                <w:b w:val="false"/>
                <w:i w:val="false"/>
                <w:color w:val="000000"/>
                <w:sz w:val="21"/>
              </w:rPr>
              <w:t>General Survey of Industrial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GEEC10226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社会政策与社会治理</w:t>
            </w:r>
            <w:r>
              <w:br/>
            </w:r>
            <w:r>
              <w:br/>
            </w:r>
            <w:r>
              <w:rPr>
                <w:rFonts w:ascii="SimSun" w:hAnsi="SimSun"/>
                <w:b w:val="false"/>
                <w:i w:val="false"/>
                <w:color w:val="000000"/>
                <w:sz w:val="21"/>
              </w:rPr>
              <w:t>Social Policy and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公共数据利用与治理</w:t>
            </w:r>
            <w:r>
              <w:br/>
            </w:r>
            <w:r>
              <w:br/>
            </w:r>
            <w:r>
              <w:rPr>
                <w:rFonts w:ascii="SimSun" w:hAnsi="SimSun"/>
                <w:b w:val="false"/>
                <w:i w:val="false"/>
                <w:color w:val="000000"/>
                <w:sz w:val="21"/>
              </w:rPr>
              <w:t>Utilization and Governance of Public Data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城市治理</w:t>
            </w:r>
            <w:r>
              <w:br/>
            </w:r>
            <w:r>
              <w:br/>
            </w:r>
            <w:r>
              <w:rPr>
                <w:rFonts w:ascii="SimSun" w:hAnsi="SimSun"/>
                <w:b w:val="false"/>
                <w:i w:val="false"/>
                <w:color w:val="000000"/>
                <w:sz w:val="21"/>
              </w:rPr>
              <w:t>Urban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环境政策</w:t>
            </w:r>
            <w:r>
              <w:br/>
            </w:r>
            <w:r>
              <w:br/>
            </w:r>
            <w:r>
              <w:rPr>
                <w:rFonts w:ascii="SimSun" w:hAnsi="SimSun"/>
                <w:b w:val="false"/>
                <w:i w:val="false"/>
                <w:color w:val="000000"/>
                <w:sz w:val="21"/>
              </w:rPr>
              <w:t>Environmental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人工智能专业进阶</w:t>
      </w:r>
      <w:r>
        <w:rPr>
          <w:rFonts w:ascii="SimSun" w:hAnsi="SimSun"/>
          <w:b/>
          <w:i w:val="false"/>
          <w:color w:val="000000"/>
          <w:sz w:val="21"/>
        </w:rPr>
        <w:t>（8学分,本科要求8学分）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II.博士学术创新高阶课程模块（30学分）
      </w:t>
      </w:r>
    </w:p>
    <w:tbl>
      <w:tblPr>
        <w:tblW w:w="0" w:type="auto"/>
        <w:tblCellSpacing w:w="0" w:type="auto"/>
        <w:tblBorders>
          <w:top w:val="none"/>
          <w:left w:val="none"/>
          <w:bottom w:val="none"/>
          <w:right w:val="none"/>
          <w:insideH w:val="none"/>
          <w:insideV w:val="none"/>
        </w:tblBorders>
      </w:tblPr>
      <w:tblGrid>
        <w:gridCol w:w="3184"/>
        <w:gridCol w:w="795"/>
        <w:gridCol w:w="795"/>
        <w:gridCol w:w="1114"/>
        <w:gridCol w:w="1845"/>
        <w:gridCol w:w="796"/>
        <w:gridCol w:w="796"/>
        <w:gridCol w:w="796"/>
        <w:gridCol w:w="805"/>
        <w:gridCol w:w="1115"/>
        <w:gridCol w:w="1593"/>
      </w:tblGrid>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马克思主义政治学经典文献选读</w:t>
            </w:r>
            <w:r>
              <w:br/>
            </w:r>
            <w:r>
              <w:br/>
            </w:r>
            <w:r>
              <w:rPr>
                <w:rFonts w:ascii="SimSun" w:hAnsi="SimSun"/>
                <w:b w:val="false"/>
                <w:i w:val="false"/>
                <w:color w:val="000000"/>
                <w:sz w:val="21"/>
              </w:rPr>
              <w:t>Selected Readings of Classic Literature on Marxist Political Science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当代中国政治行政经典文献选读</w:t>
            </w:r>
            <w:r>
              <w:br/>
            </w:r>
            <w:r>
              <w:br/>
            </w:r>
            <w:r>
              <w:rPr>
                <w:rFonts w:ascii="SimSun" w:hAnsi="SimSun"/>
                <w:b w:val="false"/>
                <w:i w:val="false"/>
                <w:color w:val="000000"/>
                <w:sz w:val="21"/>
              </w:rPr>
              <w:t>Classic Literature on Contemporary Chinese Politics and Administration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Essay Writing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战略研究与政策分析</w:t>
            </w:r>
            <w:r>
              <w:br/>
            </w:r>
            <w:r>
              <w:br/>
            </w:r>
            <w:r>
              <w:rPr>
                <w:rFonts w:ascii="SimSun" w:hAnsi="SimSun"/>
                <w:b w:val="false"/>
                <w:i w:val="false"/>
                <w:color w:val="000000"/>
                <w:sz w:val="21"/>
              </w:rPr>
              <w:t>Strategic Studies and Policy Analysis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比较公共行政专题研究</w:t>
            </w:r>
            <w:r>
              <w:br/>
            </w:r>
            <w:r>
              <w:br/>
            </w:r>
            <w:r>
              <w:rPr>
                <w:rFonts w:ascii="SimSun" w:hAnsi="SimSun"/>
                <w:b w:val="false"/>
                <w:i w:val="false"/>
                <w:color w:val="000000"/>
                <w:sz w:val="21"/>
              </w:rPr>
              <w:t>Comparative Public Administration Special Topics Research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MPA60001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公共管理前沿理论</w:t>
            </w:r>
            <w:r>
              <w:br/>
            </w:r>
            <w:r>
              <w:br/>
            </w:r>
            <w:r>
              <w:rPr>
                <w:rFonts w:ascii="SimSun" w:hAnsi="SimSun"/>
                <w:b w:val="false"/>
                <w:i w:val="false"/>
                <w:color w:val="000000"/>
                <w:sz w:val="21"/>
              </w:rPr>
              <w:t>Frontier Theories of Public Management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数字时代的政府治理</w:t>
            </w:r>
            <w:r>
              <w:br/>
            </w:r>
            <w:r>
              <w:br/>
            </w:r>
            <w:r>
              <w:rPr>
                <w:rFonts w:ascii="SimSun" w:hAnsi="SimSun"/>
                <w:b w:val="false"/>
                <w:i w:val="false"/>
                <w:color w:val="000000"/>
                <w:sz w:val="21"/>
              </w:rPr>
              <w:t>Governance in the Digital Era</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当代中国行政专题研究</w:t>
            </w:r>
            <w:r>
              <w:br/>
            </w:r>
            <w:r>
              <w:br/>
            </w:r>
            <w:r>
              <w:rPr>
                <w:rFonts w:ascii="SimSun" w:hAnsi="SimSun"/>
                <w:b w:val="false"/>
                <w:i w:val="false"/>
                <w:color w:val="000000"/>
                <w:sz w:val="21"/>
              </w:rPr>
              <w:t>Advanced Studies on the Contemporary Chinese Public Administration Systems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政府运行保障管理专题研究</w:t>
            </w:r>
            <w:r>
              <w:br/>
            </w:r>
            <w:r>
              <w:br/>
            </w:r>
            <w:r>
              <w:rPr>
                <w:rFonts w:ascii="SimSun" w:hAnsi="SimSun"/>
                <w:b w:val="false"/>
                <w:i w:val="false"/>
                <w:color w:val="000000"/>
                <w:sz w:val="21"/>
              </w:rPr>
              <w:t>Advanced Studies on Government Operations and Supply Chain Management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应急管理专题研究</w:t>
            </w:r>
            <w:r>
              <w:br/>
            </w:r>
            <w:r>
              <w:br/>
            </w:r>
            <w:r>
              <w:rPr>
                <w:rFonts w:ascii="SimSun" w:hAnsi="SimSun"/>
                <w:b w:val="false"/>
                <w:i w:val="false"/>
                <w:color w:val="000000"/>
                <w:sz w:val="21"/>
              </w:rPr>
              <w:t>Advanced Studies on Emergency Management Research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MANA80001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数字公共治理专题研究</w:t>
            </w:r>
            <w:r>
              <w:br/>
            </w:r>
            <w:r>
              <w:br/>
            </w:r>
            <w:r>
              <w:rPr>
                <w:rFonts w:ascii="SimSun" w:hAnsi="SimSun"/>
                <w:b w:val="false"/>
                <w:i w:val="false"/>
                <w:color w:val="000000"/>
                <w:sz w:val="21"/>
              </w:rPr>
              <w:t>Advanced Studies on Digital Public Governance Research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全球治理前沿专题</w:t>
            </w:r>
            <w:r>
              <w:br/>
            </w:r>
            <w:r>
              <w:br/>
            </w:r>
            <w:r>
              <w:rPr>
                <w:rFonts w:ascii="SimSun" w:hAnsi="SimSun"/>
                <w:b w:val="false"/>
                <w:i w:val="false"/>
                <w:color w:val="000000"/>
                <w:sz w:val="21"/>
              </w:rPr>
              <w:t>Advanced Studies on Global Governance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城市治理研究专题</w:t>
            </w:r>
            <w:r>
              <w:br/>
            </w:r>
            <w:r>
              <w:br/>
            </w:r>
            <w:r>
              <w:rPr>
                <w:rFonts w:ascii="SimSun" w:hAnsi="SimSun"/>
                <w:b w:val="false"/>
                <w:i w:val="false"/>
                <w:color w:val="000000"/>
                <w:sz w:val="21"/>
              </w:rPr>
              <w:t>Urban governance analysis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MANA70020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公共经济学专题研究</w:t>
            </w:r>
            <w:r>
              <w:br/>
            </w:r>
            <w:r>
              <w:br/>
            </w:r>
            <w:r>
              <w:rPr>
                <w:rFonts w:ascii="SimSun" w:hAnsi="SimSun"/>
                <w:b w:val="false"/>
                <w:i w:val="false"/>
                <w:color w:val="000000"/>
                <w:sz w:val="21"/>
              </w:rPr>
              <w:t>Advanced Studies on Public Economics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科技政策专题研究</w:t>
            </w:r>
            <w:r>
              <w:br/>
            </w:r>
            <w:r>
              <w:br/>
            </w:r>
            <w:r>
              <w:rPr>
                <w:rFonts w:ascii="SimSun" w:hAnsi="SimSun"/>
                <w:b w:val="false"/>
                <w:i w:val="false"/>
                <w:color w:val="000000"/>
                <w:sz w:val="21"/>
              </w:rPr>
              <w:t>Advanced Studies on Science and Innovation Policy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公共管理伦理专题研究</w:t>
            </w:r>
            <w:r>
              <w:br/>
            </w:r>
            <w:r>
              <w:br/>
            </w:r>
            <w:r>
              <w:rPr>
                <w:rFonts w:ascii="SimSun" w:hAnsi="SimSun"/>
                <w:b w:val="false"/>
                <w:i w:val="false"/>
                <w:color w:val="000000"/>
                <w:sz w:val="21"/>
              </w:rPr>
              <w:t>Monographic Study on Public Management Ethics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MANA80002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中国式现代化研究</w:t>
            </w:r>
            <w:r>
              <w:br/>
            </w:r>
            <w:r>
              <w:br/>
            </w:r>
            <w:r>
              <w:rPr>
                <w:rFonts w:ascii="SimSun" w:hAnsi="SimSun"/>
                <w:b w:val="false"/>
                <w:i w:val="false"/>
                <w:color w:val="000000"/>
                <w:sz w:val="21"/>
              </w:rPr>
              <w:t>Research on the Chinese Path to Modernization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社会科学数据分析</w:t>
            </w:r>
            <w:r>
              <w:br/>
            </w:r>
            <w:r>
              <w:br/>
            </w:r>
            <w:r>
              <w:rPr>
                <w:rFonts w:ascii="SimSun" w:hAnsi="SimSun"/>
                <w:b w:val="false"/>
                <w:i w:val="false"/>
                <w:color w:val="000000"/>
                <w:sz w:val="21"/>
              </w:rPr>
              <w:t>Statistical Analysis in Social Science</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POLI50007</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博导师组式学术创新训练体系旨在整合优质学术资源，推动学生课堂外学术参与、学术训练制度化、规范化，促进本博融通轨道学生熟悉研究规范，培养研究兴趣，提升科研能力，构建全链条长周期学术科研培养支持体系。
       </w:t>
      </w:r>
      <w:r>
        <w:br/>
      </w:r>
      <w:r>
        <w:rPr>
          <w:rFonts w:ascii="SimSun" w:hAnsi="SimSun"/>
          <w:b w:val="false"/>
          <w:i w:val="false"/>
          <w:color w:val="000000"/>
          <w:sz w:val="21"/>
        </w:rPr>
        <w:t xml:space="preserve">
       </w:t>
      </w:r>
      <w:r>
        <w:br/>
      </w:r>
      <w:r>
        <w:rPr>
          <w:rFonts w:ascii="SimSun" w:hAnsi="SimSun"/>
          <w:b w:val="false"/>
          <w:i w:val="false"/>
          <w:color w:val="000000"/>
          <w:sz w:val="21"/>
        </w:rPr>
        <w:t xml:space="preserve">1.本科阶段培养设计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本科阶段将FDUROP（复旦大学本科生学术研究资助计划）、国务学院“薪火计划”列为本博融通轨道学生必修项目。学生可择其一进行修读。
       </w:t>
      </w:r>
      <w:r>
        <w:br/>
      </w:r>
      <w:r>
        <w:rPr>
          <w:rFonts w:ascii="SimSun" w:hAnsi="SimSun"/>
          <w:b w:val="false"/>
          <w:i w:val="false"/>
          <w:color w:val="000000"/>
          <w:sz w:val="21"/>
        </w:rPr>
        <w:t xml:space="preserve">
       </w:t>
      </w:r>
      <w:r>
        <w:br/>
      </w:r>
      <w:r>
        <w:rPr>
          <w:rFonts w:ascii="SimSun" w:hAnsi="SimSun"/>
          <w:b w:val="false"/>
          <w:i w:val="false"/>
          <w:color w:val="000000"/>
          <w:sz w:val="21"/>
        </w:rPr>
        <w:t xml:space="preserve">FDUROP，全称为Fudan Undergraduate Research Opportunities Program，即复旦大学本科生学术研究资助计划，旨在资助学有余力的本科生开展课外学术实践，强化学生的专业能力和探索精神，包括䇹政、望道、曦源、登辉等项目；国务学院“薪火计划”旨在提高本科生科研能力，通过教师定期发布课题，本科生自主报名加入课题组担任研究助理，教师/学院提供配套资金支持方式建立起鼓励支持本科生参与教师科研项目的制度机制。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方式一：学生在本科阶段第三学年末或第四学年初规定时间前，以项目负责人或负责人之外项目排名第二的成员身份至少完成1项FDUROP项目立项。修读认定以项目立项证明材料为准，项目能否设置负责人外成员参照学校政策安排。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修读方式二：学生在本科阶段第三学年末或第四学年初规定时间前至少完成1项国务“薪火计划”教师课题（一年期以上）。完成认定以教师课题负责人出具的证明材料为准。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
       </w:t>
      </w:r>
      <w:r>
        <w:br/>
      </w:r>
      <w:r>
        <w:rPr>
          <w:rFonts w:ascii="SimSun" w:hAnsi="SimSun"/>
          <w:b w:val="false"/>
          <w:i w:val="false"/>
          <w:color w:val="000000"/>
          <w:sz w:val="21"/>
        </w:rPr>
        <w:t xml:space="preserve">
       </w:t>
      </w:r>
      <w:r>
        <w:br/>
      </w:r>
      <w:r>
        <w:rPr>
          <w:rFonts w:ascii="SimSun" w:hAnsi="SimSun"/>
          <w:b w:val="false"/>
          <w:i w:val="false"/>
          <w:color w:val="000000"/>
          <w:sz w:val="21"/>
        </w:rPr>
        <w:t xml:space="preserve">2.博士研究生阶段培养设计
       </w:t>
      </w:r>
      <w:r>
        <w:br/>
      </w:r>
      <w:r>
        <w:rPr>
          <w:rFonts w:ascii="SimSun" w:hAnsi="SimSun"/>
          <w:b w:val="false"/>
          <w:i w:val="false"/>
          <w:color w:val="000000"/>
          <w:sz w:val="21"/>
        </w:rPr>
        <w:t xml:space="preserve">
       </w:t>
      </w:r>
      <w:r>
        <w:br/>
      </w:r>
      <w:r>
        <w:rPr>
          <w:rFonts w:ascii="SimSun" w:hAnsi="SimSun"/>
          <w:b w:val="false"/>
          <w:i w:val="false"/>
          <w:color w:val="000000"/>
          <w:sz w:val="21"/>
        </w:rPr>
        <w:t xml:space="preserve">博士研究生阶段将参与学院重大科研项目作为本博融通轨道学生必修项目。学院重大科研项目具体认定标准由学院另行规定。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Research Practice Ⅱ</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FDUROP（复旦大学本科生学术研究资助计划）和国务学院“薪火计划”	 必修2选1
1.FDUROP（复旦大学本科生学术研究资助计划）
第3学年末或第4学年初规定时间前，以项目负责人或负责人之外项目排名第二的成员身份至少完成1项FDUROP项目立项。修读认定以项目立项证明材料为准，项目能否设置负责人外成员参照学校政策安排。
2.国务学院“薪火计划”
第3学年末或第3学年初规定时间前至少完成1项国务“薪火计划”教师课题（一年期以上）。完成认定以教师课题负责人出具的证明材料为准。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研究生科研项目</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本博导师组式学术创新训练体系-博士研究生阶段培养设计
博士研究生阶段将参与学院重大科研项目作为本博融通轨道学生必修项目。学院重大科研项目具体认定标准由学院另行规定。</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博士生在校期间至少听取10次学术报告，并在院系或校级甚至全国性的学术研讨会、学术沙龙或其他公开学术讨论场合作4次学术报告。并作好记录和小结，送交指导老师考核和评分。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参照学校要求，博士生在校期间应参加两个星期以上的教学实践或者公共管理实践。并作好记录和小结，送交指导老师考核和评分。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原则上应到具有世界一流水平的国内外机构进行至少一学期（累计）的学习、研究或联合培养。需具有参加高水平国际学术会议并作报告的经历。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在第11学期初完成（第6学年初和第7学年初有2次申请机会)</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在第13学期初完成（博资考通过一年内应完成开题）详见国务学院论文开题实施细则</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在第14学期完成，见国务学院中期考核实施细则</w:t>
            </w: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