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生命科学学院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2025“生物科学”-“生物学”本博融通培养方案（“生物科学+人工智能双学士学位”适用）</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本融通方案为生物科学专业（本科）-生物学一级学科（博士）的本博融通培养方案。</w:t>
      </w:r>
      <w:r>
        <w:br/>
      </w:r>
      <w:r>
        <w:br/>
      </w:r>
      <w:r>
        <w:rPr>
          <w:rFonts w:ascii="SimSun" w:hAnsi="SimSun"/>
          <w:b w:val="false"/>
          <w:i w:val="false"/>
          <w:color w:val="000000"/>
          <w:sz w:val="21"/>
        </w:rPr>
        <w:t xml:space="preserve">    一级学科生物学（Biology）是研究生命现象和生命活动规律的自然科学。它以所有生物（包括动物、植物、微生物、病毒等）为研究对象，探索其结构、功能、生长、发育、起源、进化、遗传、分布以及与环境的相互作用和上述各项的基本原理和分子机制，以及整体生命系统的运行机制。核心目标为揭示生命的本质和规律，促进人类对健康、疾病、环境保护、资源利用等问题的解决，建设健康中国和绿色中国。生物学既是基础科学，也是应用科学，其发现深刻影响着医药、食品、农、林、牧、渔、园林、生态保护乃至伦理与社会发展。生物学是二十、二十一世纪发展最迅猛的科技领域之一，也是国际科技竞争的重要焦点。本学科为国家“双一流”重点建设学科生物学，教育部A+学科，24年软科中国最好学科排名学科第1。生物科学本科专业是生物学一级学科的本科专业之一。</w:t>
      </w:r>
      <w:r>
        <w:br/>
      </w:r>
      <w:r>
        <w:br/>
      </w:r>
      <w:r>
        <w:rPr>
          <w:rFonts w:ascii="SimSun" w:hAnsi="SimSun"/>
          <w:b w:val="false"/>
          <w:i w:val="false"/>
          <w:color w:val="000000"/>
          <w:sz w:val="21"/>
        </w:rPr>
        <w:t xml:space="preserve">    复旦大学生命科学学院是由中国遗传学奠基人谈家桢院士创立于1986年，作为国内首家生命科学学院，其渊源可追溯至1926年成立的生物系。学院迄今已培养1.7万名学子，新中国第一代院士童第周、冯德培、陈世骧皆出自本院。学院先后获批基础科学人才培养基地（1991年，全国首批），生物科学和生物技术人才培养基地（2002年，全国首批），国家级实验教学示范中心（2006年，全国首批），国家基础学科拔尖学生培养试验计划1.0基地（2009年，召集单位）和2.0基地（2019年），并于2023年首批入选教育部高层次人才培养中心。学院拥有两院院士3人（全职1人）、国家级高层次人才55次（含国家教学名师1人，上海教学名师2人）。国家一流课程10门，首届国家教材奖二等奖2项，第三届全国高校教师教学创新大赛基础课程正高组一等奖1项等。生物科学国家级实验教学示范中心获“全国五一巾帼标兵岗”和“全国巾帼文明岗”。国家自然科学奖二等奖、全国创新争先奖等。五个国家级平台：生物学国家高层次人才培养中心、复杂性状的遗传调控全国重点实验室（原遗传工程国家重点实验室）、湿地环境保护与生态修复全国重点实验室、上海长江河口湿地生态系统国家野外科学观测研究站和生物科学国家级实验教学示范中心以及四个省部级平台，是国内顶尖、国际一流的生物学人才培养和科研高地。2025泰晤士高等教育生命科学学科排名全球39名（国内第三），25年QS生物科学学科排名全球46（国内第三）。</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按照“宽口径、厚基础、重能力、求创新”的人才培养要求，以“2+X+Y”（2是通识和专业教育，X是多元发展路径，Y为融合创新能力）为途径，本专业对接国家“新工科”和交叉学科发展的战略需求，致力于培养德智体美劳全面发展，具备扎实的生物学基础和前沿的人工智能技术知识，能够融合生物科学与人工智能领域的核心理论，具有国际视野和创新精神，能够满足国家建设和社会发展的多元化需求的复合型拔尖创新人才。</w:t>
      </w:r>
      <w:r>
        <w:br/>
      </w:r>
      <w:r>
        <w:br/>
      </w:r>
      <w:r>
        <w:rPr>
          <w:rFonts w:ascii="SimSun" w:hAnsi="SimSun"/>
          <w:b w:val="false"/>
          <w:i w:val="false"/>
          <w:color w:val="000000"/>
          <w:sz w:val="21"/>
        </w:rPr>
        <w:t>要求学生掌握生物学和人工智能领域的基础知识，系统学习生物学的基本理论和实验技能，深入理解人工智能的核心概念、原理和技术方法，形成扎实的跨学科理论基础；具备较强的跨学科融合创新能力，运用生物学和人工智能的知识，解决生物信息学、生物医学工程、智能医疗等领域的实际问题；具有良好的国际视野和跨文化交际能力，能够适应国际交流合作的需要；具备较强的实践能力和创新精神；具备在生物+人工智能领域开展创新性研究和应用开发的能力；具有良好的职业道德和社会责任感，树立正确的价值观和职业观，具备高度的职业道德和社会责任感，能够为社会做出积极的贡献，达到以下要求：</w:t>
      </w:r>
      <w:r>
        <w:br/>
      </w:r>
      <w:r>
        <w:br/>
      </w:r>
      <w:r>
        <w:rPr>
          <w:rFonts w:ascii="SimSun" w:hAnsi="SimSun"/>
          <w:b w:val="false"/>
          <w:i w:val="false"/>
          <w:color w:val="000000"/>
          <w:sz w:val="21"/>
        </w:rPr>
        <w:t>1、较好地掌握本门学科的基础理论、专业知识和基本技能。</w:t>
      </w:r>
      <w:r>
        <w:br/>
      </w:r>
      <w:r>
        <w:br/>
      </w:r>
      <w:r>
        <w:rPr>
          <w:rFonts w:ascii="SimSun" w:hAnsi="SimSun"/>
          <w:b w:val="false"/>
          <w:i w:val="false"/>
          <w:color w:val="000000"/>
          <w:sz w:val="21"/>
        </w:rPr>
        <w:t>2、具有从事科学研究工作或担负专门技术工作的初步能力。</w:t>
      </w:r>
      <w:r>
        <w:br/>
      </w:r>
      <w:r>
        <w:br/>
      </w:r>
      <w:r>
        <w:rPr>
          <w:rFonts w:ascii="SimSun" w:hAnsi="SimSun"/>
          <w:b w:val="false"/>
          <w:i w:val="false"/>
          <w:color w:val="000000"/>
          <w:sz w:val="21"/>
        </w:rPr>
        <w:t>3、学位论文要求用人工智能的方法解决生物学领域的科学问题，或者基于生物学的知识促进人工智能算法技术实质性发展。</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4690533" cy="23029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690533" cy="2302933"/>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8</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面试内容：荣誉课程学习情况、综合评价（竞赛、比赛、科研实践情况及科学志趣等内容）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5年级结束(4~6年级期间有2次申请机会)</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100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博资考前进行学业审核；
面试内容：学科基础和前沿知识掌握情况，已从事的科研活动及取得的科研成果介绍，以及下一步的科研计划。</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2025生物科学+人工智能双学士学位培养方案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生物学硕士培养方案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面试内容：荣誉课程学习情况、综合评价（竞赛、比赛、科研实践情况及科学志趣等内容）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理学学士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生物科学</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r>
              <w:rPr>
                <w:rFonts w:ascii="SimSun" w:hAnsi="SimSun"/>
                <w:b w:val="false"/>
                <w:i w:val="false"/>
                <w:color w:val="000000"/>
                <w:sz w:val="21"/>
              </w:rPr>
              <w:t>183.5</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39</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97</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19</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荣誉项目</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任意选修</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融合创新能力实验模块</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融合创新能力实践模块</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r>
              <w:rPr>
                <w:rFonts w:ascii="SimSun" w:hAnsi="SimSun"/>
                <w:b w:val="false"/>
                <w:i w:val="false"/>
                <w:color w:val="000000"/>
                <w:sz w:val="21"/>
              </w:rPr>
              <w:t>融合创新能力培养28.5学分（含毕业论文2学分）</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理学硕士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生物学</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博士生学段
                    </w:t>
            </w:r>
          </w:p>
        </w:tc>
        <w:tc>
          <w:tcPr>
            <w:tcW w:w="2046"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理学博士</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生物学</w:t>
            </w: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按照“2+X+Y”本博融通培养方案进行毕业审核   </w:t>
            </w:r>
          </w:p>
        </w:tc>
      </w:tr>
    </w:tbl>
    <w:p>
      <w:pPr>
        <w:spacing w:after="0"/>
        <w:ind w:left="0"/>
        <w:jc w:val="left"/>
      </w:pPr>
      <w:r>
        <w:rPr>
          <w:rFonts w:ascii="SimSun" w:hAnsi="SimSun"/>
          <w:b/>
          <w:i w:val="false"/>
          <w:color w:val="000000"/>
          <w:sz w:val="24"/>
        </w:rPr>
        <w:t xml:space="preserve">
       五.    学分要求
      </w:t>
      </w:r>
    </w:p>
    <w:p>
      <w:pPr>
        <w:spacing w:after="0"/>
        <w:ind w:left="0"/>
        <w:jc w:val="left"/>
      </w:pPr>
      <w:r>
        <w:rPr>
          <w:rFonts w:ascii="SimSun" w:hAnsi="SimSun"/>
          <w:b w:val="false"/>
          <w:i w:val="false"/>
          <w:color w:val="000000"/>
          <w:sz w:val="21"/>
        </w:rPr>
        <w:t xml:space="preserve">
        本路径学生本博期间必须修满教学计划规定的198.5学分，包括通识教育课程41学分、专业培养课程97学分（其中AI专业核心课程37学分）、专业进阶路径28学分（研究生课程不少于8学分，人工智能课组必选8学分）、融合创新能力培养模块32.5学分的修读。
       </w:t>
      </w:r>
    </w:p>
    <w:p>
      <w:pPr>
        <w:spacing w:after="0"/>
        <w:ind w:left="0"/>
        <w:jc w:val="left"/>
      </w:pPr>
    </w:p>
    <w:p>
      <w:pPr>
        <w:spacing w:after="0"/>
        <w:ind w:left="0"/>
        <w:jc w:val="left"/>
      </w:pPr>
      <w:r>
        <w:rPr>
          <w:rFonts w:ascii="SimSun" w:hAnsi="SimSun"/>
          <w:b w:val="false"/>
          <w:i w:val="false"/>
          <w:color w:val="000000"/>
          <w:sz w:val="21"/>
        </w:rPr>
        <w:t xml:space="preserve">
        其中，本科学段需要完成183.5学分（含实践学分不低于65学分；含美育学分不少于2学分，其中至少在“美学和艺术史论类”或“艺术鉴赏和评论类”课程中修读1学分，并至少参与一项艺术实践活动；劳动教育不少于32学时，并满足劳动周教育要求），包括通识教育课程39学分、专业培养课程97学分、专业进阶模块修读19学分、融合创新能力培养28.5学分。
       </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
        （一）本科学位
       </w:t>
      </w:r>
    </w:p>
    <w:p>
      <w:pPr>
        <w:spacing w:after="0"/>
        <w:ind w:left="0"/>
        <w:jc w:val="left"/>
      </w:pPr>
    </w:p>
    <w:p>
      <w:pPr>
        <w:spacing w:after="0"/>
        <w:ind w:left="0"/>
        <w:jc w:val="left"/>
      </w:pPr>
      <w:r>
        <w:rPr>
          <w:rFonts w:ascii="SimSun" w:hAnsi="SimSun"/>
          <w:b w:val="false"/>
          <w:i w:val="false"/>
          <w:color w:val="000000"/>
          <w:sz w:val="21"/>
        </w:rPr>
        <w:t xml:space="preserve">
        1. 4年级结束时，如达到学士学位要求者授予理学学士学位和工学学士学位。
       </w:t>
      </w:r>
    </w:p>
    <w:p>
      <w:pPr>
        <w:spacing w:after="0"/>
        <w:ind w:left="0"/>
        <w:jc w:val="left"/>
      </w:pPr>
    </w:p>
    <w:p>
      <w:pPr>
        <w:spacing w:after="0"/>
        <w:ind w:left="0"/>
        <w:jc w:val="left"/>
      </w:pPr>
      <w:r>
        <w:rPr>
          <w:rFonts w:ascii="SimSun" w:hAnsi="SimSun"/>
          <w:b w:val="false"/>
          <w:i w:val="false"/>
          <w:color w:val="000000"/>
          <w:sz w:val="21"/>
        </w:rPr>
        <w:t xml:space="preserve">
        （1）本科学段需要完成183.5学分（含实践学分不低于65学分；含美育学分不少于2学分，其中至少在“美学和艺术史论类”或“艺术鉴赏和评论类”课程中修读1学分，并至少参与一项艺术实践活动；劳动教育不少于32学时，并满足劳动周教育要求），包括通识教育课程39学分、专业培养课程97学分、专业进阶模块修读19学分、融合创新能力培养28.5学分。
       </w:t>
      </w:r>
    </w:p>
    <w:p>
      <w:pPr>
        <w:spacing w:after="0"/>
        <w:ind w:left="0"/>
        <w:jc w:val="left"/>
      </w:pPr>
    </w:p>
    <w:p>
      <w:pPr>
        <w:spacing w:after="0"/>
        <w:ind w:left="0"/>
        <w:jc w:val="left"/>
      </w:pPr>
      <w:r>
        <w:rPr>
          <w:rFonts w:ascii="SimSun" w:hAnsi="SimSun"/>
          <w:b w:val="false"/>
          <w:i w:val="false"/>
          <w:color w:val="000000"/>
          <w:sz w:val="21"/>
        </w:rPr>
        <w:t xml:space="preserve">
        （2）以符合学生毕业时所在专业教学培养方案规定的所有课程的有效成绩为准计算平均绩点，且此平均绩点大于或等于2.0。
       </w:t>
      </w:r>
    </w:p>
    <w:p>
      <w:pPr>
        <w:spacing w:after="0"/>
        <w:ind w:left="0"/>
        <w:jc w:val="left"/>
      </w:pPr>
    </w:p>
    <w:p>
      <w:pPr>
        <w:spacing w:after="0"/>
        <w:ind w:left="0"/>
        <w:jc w:val="left"/>
      </w:pPr>
      <w:r>
        <w:rPr>
          <w:rFonts w:ascii="SimSun" w:hAnsi="SimSun"/>
          <w:b w:val="false"/>
          <w:i w:val="false"/>
          <w:color w:val="000000"/>
          <w:sz w:val="21"/>
        </w:rPr>
        <w:t xml:space="preserve">
        （3）在此基础上，达生物科学专业“荣誉证书”获得条件的授予“荣誉证书”，具体要求请见生物科学专业“荣誉项目”实施方案。
       </w:t>
      </w:r>
    </w:p>
    <w:p>
      <w:pPr>
        <w:spacing w:after="0"/>
        <w:ind w:left="0"/>
        <w:jc w:val="left"/>
      </w:pPr>
    </w:p>
    <w:p>
      <w:pPr>
        <w:spacing w:after="0"/>
        <w:ind w:left="0"/>
        <w:jc w:val="left"/>
      </w:pPr>
    </w:p>
    <w:p>
      <w:pPr>
        <w:spacing w:after="0"/>
        <w:ind w:left="0"/>
        <w:jc w:val="left"/>
      </w:pPr>
      <w:r>
        <w:rPr>
          <w:rFonts w:ascii="SimSun" w:hAnsi="SimSun"/>
          <w:b w:val="false"/>
          <w:i w:val="false"/>
          <w:color w:val="000000"/>
          <w:sz w:val="21"/>
        </w:rPr>
        <w:t xml:space="preserve">
        2. 本科学段主动退出和转段考核不合格退出本博融通计划的学生，需按照2025生物科学+人工智能双学士学位培养方案修读。
       </w:t>
      </w:r>
    </w:p>
    <w:p>
      <w:pPr>
        <w:spacing w:after="0"/>
        <w:ind w:left="0"/>
        <w:jc w:val="left"/>
      </w:pPr>
    </w:p>
    <w:p>
      <w:pPr>
        <w:spacing w:after="0"/>
        <w:ind w:left="0"/>
        <w:jc w:val="left"/>
      </w:pPr>
    </w:p>
    <w:p>
      <w:pPr>
        <w:spacing w:after="0"/>
        <w:ind w:left="0"/>
        <w:jc w:val="left"/>
      </w:pPr>
    </w:p>
    <w:p>
      <w:pPr>
        <w:spacing w:after="0"/>
        <w:ind w:left="0"/>
        <w:jc w:val="left"/>
      </w:pPr>
      <w:r>
        <w:rPr>
          <w:rFonts w:ascii="SimSun" w:hAnsi="SimSun"/>
          <w:b w:val="false"/>
          <w:i w:val="false"/>
          <w:color w:val="000000"/>
          <w:sz w:val="21"/>
        </w:rPr>
        <w:t xml:space="preserve">
        （二）研究生学位
       </w:t>
      </w:r>
    </w:p>
    <w:p>
      <w:pPr>
        <w:spacing w:after="0"/>
        <w:ind w:left="0"/>
        <w:jc w:val="left"/>
      </w:pPr>
    </w:p>
    <w:p>
      <w:pPr>
        <w:spacing w:after="0"/>
        <w:ind w:left="0"/>
        <w:jc w:val="left"/>
      </w:pPr>
      <w:r>
        <w:rPr>
          <w:rFonts w:ascii="SimSun" w:hAnsi="SimSun"/>
          <w:b w:val="false"/>
          <w:i w:val="false"/>
          <w:color w:val="000000"/>
          <w:sz w:val="21"/>
        </w:rPr>
        <w:t xml:space="preserve">
        1、研究生学段主动退出和博士生资格考核不合格退出本计划的学生，需按照生物学硕士培养方案修读。各门课程成绩合格且学位课程绩点达到2.5以上，学术成果达到复旦大学生物学学位评定分委员会有关规定，方可申请硕士学位。学位审核各环节按《复旦大学学位授予工作细则》执行，且应符合《复旦大学研究生课程和教学管理规定》等相关规定的要求。达到硕士学位要求者授予理学硕士学位。
       </w:t>
      </w:r>
    </w:p>
    <w:p>
      <w:pPr>
        <w:spacing w:after="0"/>
        <w:ind w:left="0"/>
        <w:jc w:val="left"/>
      </w:pPr>
    </w:p>
    <w:p>
      <w:pPr>
        <w:spacing w:after="0"/>
        <w:ind w:left="0"/>
        <w:jc w:val="left"/>
      </w:pPr>
      <w:r>
        <w:rPr>
          <w:rFonts w:ascii="SimSun" w:hAnsi="SimSun"/>
          <w:b w:val="false"/>
          <w:i w:val="false"/>
          <w:color w:val="000000"/>
          <w:sz w:val="21"/>
        </w:rPr>
        <w:t xml:space="preserve">
        2、学位申请者提出博士学位论文答辩申请时，必须已修满本项目规定学分，各门课程成绩合格且学位课程绩点达到2.5以上，学术成果达到复旦大学生物学学位评定分委员会有关规定，方可申请相应博士学位。学位审核各环节按《复旦大学学位授予工作细则》执行，且应符合《复旦大学研究生课程和教学管理规定》、《复旦大学博士研究生培养分流退出实施办法》等相关规定的要求。达到博士学位要求者授予理学博士学位。
       </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 xml:space="preserve">
        1.课程体系
       </w:t>
      </w:r>
    </w:p>
    <w:p>
      <w:pPr>
        <w:spacing w:after="0"/>
        <w:ind w:left="0"/>
        <w:jc w:val="left"/>
      </w:pPr>
    </w:p>
    <w:p>
      <w:pPr>
        <w:spacing w:after="0"/>
        <w:ind w:left="0"/>
        <w:jc w:val="left"/>
      </w:pPr>
      <w:r>
        <w:rPr>
          <w:rFonts w:ascii="SimSun" w:hAnsi="SimSun"/>
          <w:b w:val="false"/>
          <w:i w:val="false"/>
          <w:color w:val="000000"/>
          <w:sz w:val="21"/>
        </w:rPr>
        <w:t xml:space="preserve">
            生物学学科整体课程安排呈现由宏观到微观，由基础到专业领域，延伸至各个前沿研究方向的特点。在每个研究方向上安排了本科生基础课程和前沿课程，并为本科生从一年级就进入科研实践提供了充备的学术资源。
       </w:t>
      </w:r>
    </w:p>
    <w:p>
      <w:pPr>
        <w:spacing w:after="0"/>
        <w:ind w:left="0"/>
        <w:jc w:val="left"/>
      </w:pP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979"/>
        <w:gridCol w:w="809"/>
        <w:gridCol w:w="658"/>
        <w:gridCol w:w="632"/>
        <w:gridCol w:w="1670"/>
        <w:gridCol w:w="961"/>
        <w:gridCol w:w="810"/>
        <w:gridCol w:w="835"/>
        <w:gridCol w:w="734"/>
        <w:gridCol w:w="886"/>
        <w:gridCol w:w="2660"/>
      </w:tblGrid>
      <w:tr>
        <w:trPr>
          <w:trHeight w:val="240" w:hRule="atLeast"/>
        </w:trPr>
        <w:tc>
          <w:tcPr>
            <w:tcW w:w="2979"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备注</w:t>
            </w:r>
          </w:p>
        </w:tc>
        <w:tc>
          <w:tcPr>
            <w:tcW w:w="0" w:type="auto"/>
            <w:gridSpan w:val="10"/>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课程代码字母部分为AI代表AI大课。</w:t>
            </w:r>
          </w:p>
        </w:tc>
      </w:tr>
      <w:tr>
        <w:trPr>
          <w:trHeight w:val="240" w:hRule="atLeast"/>
        </w:trPr>
        <w:tc>
          <w:tcPr>
            <w:tcW w:w="0" w:type="auto"/>
            <w:vMerge/>
            <w:tcBorders>
              <w:top w:val="nil"/>
              <w:bottom w:val="single" w:color="000000" w:sz="8"/>
              <w:right w:val="single" w:color="000000" w:sz="8"/>
            </w:tcBorders>
          </w:tcPr>
          <w:p/>
        </w:tc>
        <w:tc>
          <w:tcPr>
            <w:tcW w:w="0" w:type="auto"/>
            <w:gridSpan w:val="10"/>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课程代码数字部分的第一位代表了课程难度/深度等级。</w:t>
            </w:r>
          </w:p>
        </w:tc>
      </w:tr>
      <w:tr>
        <w:trPr>
          <w:trHeight w:val="720" w:hRule="atLeast"/>
        </w:trPr>
        <w:tc>
          <w:tcPr>
            <w:tcW w:w="0" w:type="auto"/>
            <w:vMerge/>
            <w:tcBorders>
              <w:top w:val="nil"/>
              <w:bottom w:val="single" w:color="000000" w:sz="8"/>
              <w:right w:val="single" w:color="000000" w:sz="8"/>
            </w:tcBorders>
          </w:tcPr>
          <w:p/>
        </w:tc>
        <w:tc>
          <w:tcPr>
            <w:tcW w:w="0" w:type="auto"/>
            <w:gridSpan w:val="10"/>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每学期选修学分不得超过32学分。</w:t>
            </w:r>
          </w:p>
        </w:tc>
      </w:tr>
    </w:tbl>
    <w:p>
      <w:pPr>
        <w:spacing w:after="0"/>
        <w:ind w:left="0"/>
        <w:jc w:val="left"/>
      </w:pPr>
    </w:p>
    <w:p>
      <w:pPr>
        <w:spacing w:after="0"/>
        <w:ind w:left="0"/>
        <w:jc w:val="left"/>
      </w:pPr>
      <w:r>
        <w:rPr>
          <w:rFonts w:ascii="SimSun" w:hAnsi="SimSun"/>
          <w:b w:val="false"/>
          <w:i w:val="false"/>
          <w:color w:val="000000"/>
          <w:sz w:val="21"/>
        </w:rPr>
        <w:t xml:space="preserve">
        2.科研训练体系
       </w:t>
      </w:r>
    </w:p>
    <w:p>
      <w:pPr>
        <w:spacing w:after="0"/>
        <w:ind w:left="0"/>
        <w:jc w:val="left"/>
      </w:pPr>
      <w:r>
        <w:rPr>
          <w:rFonts w:ascii="SimSun" w:hAnsi="SimSun"/>
          <w:b w:val="false"/>
          <w:i w:val="false"/>
          <w:color w:val="000000"/>
          <w:sz w:val="21"/>
        </w:rPr>
        <w:t xml:space="preserve">
           本科阶段设立生命科学交叉前沿专题，引导学生早进课题组轮转，通过“复芏计划”激发创新志趣。研究生阶段强化科研训练，加强科学道德和学术规范教育，激励学生自主开展学术研究。多渠道支持学生参加国内国际高水平学术交流，鼓励学生参加国内外高水平创新竞赛，以赛促教、促学、促研。
       </w:t>
      </w:r>
    </w:p>
    <w:p>
      <w:pPr>
        <w:spacing w:after="0"/>
        <w:ind w:left="0"/>
        <w:jc w:val="left"/>
      </w:pPr>
      <w:r>
        <w:rPr>
          <w:rFonts w:ascii="SimSun" w:hAnsi="SimSun"/>
          <w:b w:val="false"/>
          <w:i w:val="false"/>
          <w:color w:val="000000"/>
          <w:sz w:val="21"/>
        </w:rPr>
        <w:t xml:space="preserve">
        </w:t>
      </w:r>
      <w:r>
        <w:drawing>
          <wp:inline distT="0" distB="0" distL="0" distR="0">
            <wp:extent cx="4724400" cy="27093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724400" cy="2709333"/>
                    </a:xfrm>
                    <a:prstGeom prst="rect">
                      <a:avLst/>
                    </a:prstGeom>
                  </pic:spPr>
                </pic:pic>
              </a:graphicData>
            </a:graphic>
          </wp:inline>
        </w:drawing>
      </w:r>
      <w:r>
        <w:rPr>
          <w:rFonts w:ascii="SimSun" w:hAnsi="SimSun"/>
          <w:b w:val="false"/>
          <w:i w:val="false"/>
          <w:color w:val="000000"/>
          <w:sz w:val="21"/>
        </w:rPr>
        <w:t xml:space="preserve">
       </w:t>
      </w:r>
    </w:p>
    <w:p>
      <w:pPr>
        <w:spacing w:after="0"/>
        <w:ind w:left="0"/>
        <w:jc w:val="left"/>
      </w:pP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（41学分,本科要求39学分）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28学分，含思想政治理论课21学分（其中研究生学位课2学分），大学生国家安全教育1学分，七大模块课程6学分（（每模块最多修读1门课程，同时回避第五模块“科学探索和技术创新”和第六模块“生态环境与生命关怀”，即修读第五模块和第六模块将不计入七大模块6个学分中）。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（13学分）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（97学分,本科要求97学分）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（32学分,本科要求32学分）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要求修读学科基础课程32学分。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现代生物科学导论A</w:t>
            </w:r>
            <w:r>
              <w:br/>
            </w:r>
            <w:r>
              <w:br/>
            </w:r>
            <w:r>
              <w:rPr>
                <w:rFonts w:ascii="SimSun" w:hAnsi="SimSun"/>
                <w:b w:val="false"/>
                <w:i w:val="false"/>
                <w:color w:val="000000"/>
                <w:sz w:val="21"/>
              </w:rPr>
              <w:t>Introduction to Modern Biological Science 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BIOL10001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普通化学A（上）</w:t>
            </w:r>
            <w:r>
              <w:br/>
            </w:r>
            <w:r>
              <w:br/>
            </w:r>
            <w:r>
              <w:rPr>
                <w:rFonts w:ascii="SimSun" w:hAnsi="SimSun"/>
                <w:b w:val="false"/>
                <w:i w:val="false"/>
                <w:color w:val="000000"/>
                <w:sz w:val="21"/>
              </w:rPr>
              <w:t>General Chemistry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普通化学A（下）</w:t>
            </w:r>
            <w:r>
              <w:br/>
            </w:r>
            <w:r>
              <w:br/>
            </w:r>
            <w:r>
              <w:rPr>
                <w:rFonts w:ascii="SimSun" w:hAnsi="SimSun"/>
                <w:b w:val="false"/>
                <w:i w:val="false"/>
                <w:color w:val="000000"/>
                <w:sz w:val="21"/>
              </w:rPr>
              <w:t>General Chemistry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大学物理B(上)</w:t>
            </w:r>
            <w:r>
              <w:br/>
            </w:r>
            <w:r>
              <w:br/>
            </w:r>
            <w:r>
              <w:rPr>
                <w:rFonts w:ascii="SimSun" w:hAnsi="SimSun"/>
                <w:b w:val="false"/>
                <w:i w:val="false"/>
                <w:color w:val="000000"/>
                <w:sz w:val="21"/>
              </w:rPr>
              <w:t>College Physics B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大学物理B(下)</w:t>
            </w:r>
            <w:r>
              <w:br/>
            </w:r>
            <w:r>
              <w:br/>
            </w:r>
            <w:r>
              <w:rPr>
                <w:rFonts w:ascii="SimSun" w:hAnsi="SimSun"/>
                <w:b w:val="false"/>
                <w:i w:val="false"/>
                <w:color w:val="000000"/>
                <w:sz w:val="21"/>
              </w:rPr>
              <w:t>College Physics B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（65学分,本科要求65学分）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要求修读65学分（部分课程学分可用荣誉课程学分替换）。课程设置如下：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w:t>
            </w:r>
            <w:r>
              <w:br/>
            </w:r>
            <w:r>
              <w:br/>
            </w:r>
            <w:r>
              <w:rPr>
                <w:rFonts w:ascii="SimSun" w:hAnsi="SimSun"/>
                <w:b w:val="false"/>
                <w:i w:val="false"/>
                <w:color w:val="000000"/>
                <w:sz w:val="21"/>
              </w:rPr>
              <w:t>Organic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分析化学</w:t>
            </w:r>
            <w:r>
              <w:br/>
            </w:r>
            <w:r>
              <w:br/>
            </w:r>
            <w:r>
              <w:rPr>
                <w:rFonts w:ascii="SimSun" w:hAnsi="SimSun"/>
                <w:b w:val="false"/>
                <w:i w:val="false"/>
                <w:color w:val="000000"/>
                <w:sz w:val="21"/>
              </w:rPr>
              <w:t>Analytical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普通生物学</w:t>
            </w:r>
            <w:r>
              <w:br/>
            </w:r>
            <w:r>
              <w:br/>
            </w:r>
            <w:r>
              <w:rPr>
                <w:rFonts w:ascii="SimSun" w:hAnsi="SimSun"/>
                <w:b w:val="false"/>
                <w:i w:val="false"/>
                <w:color w:val="000000"/>
                <w:sz w:val="21"/>
              </w:rPr>
              <w:t>Fundamental Biology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BIOL30019</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生理学</w:t>
            </w:r>
            <w:r>
              <w:br/>
            </w:r>
            <w:r>
              <w:br/>
            </w:r>
            <w:r>
              <w:rPr>
                <w:rFonts w:ascii="SimSun" w:hAnsi="SimSun"/>
                <w:b w:val="false"/>
                <w:i w:val="false"/>
                <w:color w:val="000000"/>
                <w:sz w:val="21"/>
              </w:rPr>
              <w:t>Physiology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BIOL30010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可选修荣誉课程 </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生物化学A(上)</w:t>
            </w:r>
            <w:r>
              <w:br/>
            </w:r>
            <w:r>
              <w:br/>
            </w:r>
            <w:r>
              <w:rPr>
                <w:rFonts w:ascii="SimSun" w:hAnsi="SimSun"/>
                <w:b w:val="false"/>
                <w:i w:val="false"/>
                <w:color w:val="000000"/>
                <w:sz w:val="21"/>
              </w:rPr>
              <w:t>Biochemistry A 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可选修荣誉课程 </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生物化学A(下)</w:t>
            </w:r>
            <w:r>
              <w:br/>
            </w:r>
            <w:r>
              <w:br/>
            </w:r>
            <w:r>
              <w:rPr>
                <w:rFonts w:ascii="SimSun" w:hAnsi="SimSun"/>
                <w:b w:val="false"/>
                <w:i w:val="false"/>
                <w:color w:val="000000"/>
                <w:sz w:val="21"/>
              </w:rPr>
              <w:t>Biochemistry A II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BIOL30021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可选修荣誉课程 </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细胞生物学</w:t>
            </w:r>
            <w:r>
              <w:br/>
            </w:r>
            <w:r>
              <w:br/>
            </w:r>
            <w:r>
              <w:rPr>
                <w:rFonts w:ascii="SimSun" w:hAnsi="SimSun"/>
                <w:b w:val="false"/>
                <w:i w:val="false"/>
                <w:color w:val="000000"/>
                <w:sz w:val="21"/>
              </w:rPr>
              <w:t>Cell Biology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可选修荣誉课程 </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微生物学</w:t>
            </w:r>
            <w:r>
              <w:br/>
            </w:r>
            <w:r>
              <w:br/>
            </w:r>
            <w:r>
              <w:rPr>
                <w:rFonts w:ascii="SimSun" w:hAnsi="SimSun"/>
                <w:b w:val="false"/>
                <w:i w:val="false"/>
                <w:color w:val="000000"/>
                <w:sz w:val="21"/>
              </w:rPr>
              <w:t>Microbiology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BIOL30006</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可选修荣誉课程 </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遗传学</w:t>
            </w:r>
            <w:r>
              <w:br/>
            </w:r>
            <w:r>
              <w:br/>
            </w:r>
            <w:r>
              <w:rPr>
                <w:rFonts w:ascii="SimSun" w:hAnsi="SimSun"/>
                <w:b w:val="false"/>
                <w:i w:val="false"/>
                <w:color w:val="000000"/>
                <w:sz w:val="21"/>
              </w:rPr>
              <w:t>Genetics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BIOL30008</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可选修荣誉课程 </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分子生物学</w:t>
            </w:r>
            <w:r>
              <w:br/>
            </w:r>
            <w:r>
              <w:br/>
            </w:r>
            <w:r>
              <w:rPr>
                <w:rFonts w:ascii="SimSun" w:hAnsi="SimSun"/>
                <w:b w:val="false"/>
                <w:i w:val="false"/>
                <w:color w:val="000000"/>
                <w:sz w:val="21"/>
              </w:rPr>
              <w:t>Molecular Biology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BIOL30014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人工智能生物学</w:t>
            </w:r>
            <w:r>
              <w:br/>
            </w:r>
            <w:r>
              <w:br/>
            </w:r>
            <w:r>
              <w:rPr>
                <w:rFonts w:ascii="SimSun" w:hAnsi="SimSun"/>
                <w:b w:val="false"/>
                <w:i w:val="false"/>
                <w:color w:val="000000"/>
                <w:sz w:val="21"/>
              </w:rPr>
              <w:t>Artificial Intelligence Biology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AIS310017</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人工智能的编程基础</w:t>
            </w:r>
            <w:r>
              <w:br/>
            </w:r>
            <w:r>
              <w:br/>
            </w:r>
            <w:r>
              <w:rPr>
                <w:rFonts w:ascii="SimSun" w:hAnsi="SimSun"/>
                <w:b w:val="false"/>
                <w:i w:val="false"/>
                <w:color w:val="000000"/>
                <w:sz w:val="21"/>
              </w:rPr>
              <w:t>Fundamentals of Artificial Intelligence Programming</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AIE310006</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人工智能的数学基础</w:t>
            </w:r>
            <w:r>
              <w:br/>
            </w:r>
            <w:r>
              <w:br/>
            </w:r>
            <w:r>
              <w:rPr>
                <w:rFonts w:ascii="SimSun" w:hAnsi="SimSun"/>
                <w:b w:val="false"/>
                <w:i w:val="false"/>
                <w:color w:val="000000"/>
                <w:sz w:val="21"/>
              </w:rPr>
              <w:t>Mathematical Foundations of Artificial Intelligence</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AIE310009</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w:t>
            </w:r>
            <w:r>
              <w:br/>
            </w:r>
            <w:r>
              <w:br/>
            </w:r>
            <w:r>
              <w:rPr>
                <w:rFonts w:ascii="SimSun" w:hAnsi="SimSun"/>
                <w:b w:val="false"/>
                <w:i w:val="false"/>
                <w:color w:val="000000"/>
                <w:sz w:val="21"/>
              </w:rPr>
              <w:t>Data Structure</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AIE310007</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计算机系统基础</w:t>
            </w:r>
            <w:r>
              <w:br/>
            </w:r>
            <w:r>
              <w:br/>
            </w:r>
            <w:r>
              <w:rPr>
                <w:rFonts w:ascii="SimSun" w:hAnsi="SimSun"/>
                <w:b w:val="false"/>
                <w:i w:val="false"/>
                <w:color w:val="000000"/>
                <w:sz w:val="21"/>
              </w:rPr>
              <w:t>Principles of Computer Systems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AIE210006</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人工智能导论</w:t>
            </w:r>
            <w:r>
              <w:br/>
            </w:r>
            <w:r>
              <w:br/>
            </w:r>
            <w:r>
              <w:rPr>
                <w:rFonts w:ascii="SimSun" w:hAnsi="SimSun"/>
                <w:b w:val="false"/>
                <w:i w:val="false"/>
                <w:color w:val="000000"/>
                <w:sz w:val="21"/>
              </w:rPr>
              <w:t>Introduction to Artificial Intelligence</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人工智能的软件基础</w:t>
            </w:r>
            <w:r>
              <w:br/>
            </w:r>
            <w:r>
              <w:br/>
            </w:r>
            <w:r>
              <w:rPr>
                <w:rFonts w:ascii="SimSun" w:hAnsi="SimSun"/>
                <w:b w:val="false"/>
                <w:i w:val="false"/>
                <w:color w:val="000000"/>
                <w:sz w:val="21"/>
              </w:rPr>
              <w:t>Foundations of Software for Artificial Intelligence</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AIE310008</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人工智能安全</w:t>
            </w:r>
            <w:r>
              <w:br/>
            </w:r>
            <w:r>
              <w:br/>
            </w:r>
            <w:r>
              <w:rPr>
                <w:rFonts w:ascii="SimSun" w:hAnsi="SimSun"/>
                <w:b w:val="false"/>
                <w:i w:val="false"/>
                <w:color w:val="000000"/>
                <w:sz w:val="21"/>
              </w:rPr>
              <w:t>AI Security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AIE831001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模式识别与机器学习</w:t>
            </w:r>
            <w:r>
              <w:br/>
            </w:r>
            <w:r>
              <w:br/>
            </w:r>
            <w:r>
              <w:rPr>
                <w:rFonts w:ascii="SimSun" w:hAnsi="SimSun"/>
                <w:b w:val="false"/>
                <w:i w:val="false"/>
                <w:color w:val="000000"/>
                <w:sz w:val="21"/>
              </w:rPr>
              <w:t>Pattern Recognition and Machine Learning</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人工智能的伦理与治理</w:t>
            </w:r>
            <w:r>
              <w:br/>
            </w:r>
            <w:r>
              <w:br/>
            </w:r>
            <w:r>
              <w:rPr>
                <w:rFonts w:ascii="SimSun" w:hAnsi="SimSun"/>
                <w:b w:val="false"/>
                <w:i w:val="false"/>
                <w:color w:val="000000"/>
                <w:sz w:val="21"/>
              </w:rPr>
              <w:t>The Ethics and Governance of AI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PHIL50006</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自然语言处理与大语言模型</w:t>
            </w:r>
            <w:r>
              <w:br/>
            </w:r>
            <w:r>
              <w:br/>
            </w:r>
            <w:r>
              <w:rPr>
                <w:rFonts w:ascii="SimSun" w:hAnsi="SimSun"/>
                <w:b w:val="false"/>
                <w:i w:val="false"/>
                <w:color w:val="000000"/>
                <w:sz w:val="21"/>
              </w:rPr>
              <w:t>Natural Language Processing and Large Language Models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计算机视觉</w:t>
            </w:r>
            <w:r>
              <w:br/>
            </w:r>
            <w:r>
              <w:br/>
            </w:r>
            <w:r>
              <w:rPr>
                <w:rFonts w:ascii="SimSun" w:hAnsi="SimSun"/>
                <w:b w:val="false"/>
                <w:i w:val="false"/>
                <w:color w:val="000000"/>
                <w:sz w:val="21"/>
              </w:rPr>
              <w:t>Computer Vision</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人工智能前沿探索实践</w:t>
            </w:r>
            <w:r>
              <w:br/>
            </w:r>
            <w:r>
              <w:br/>
            </w:r>
            <w:r>
              <w:rPr>
                <w:rFonts w:ascii="SimSun" w:hAnsi="SimSun"/>
                <w:b w:val="false"/>
                <w:i w:val="false"/>
                <w:color w:val="000000"/>
                <w:sz w:val="21"/>
              </w:rPr>
              <w:t>Practical Exploration of Frontiers in Artificial Intelligence</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AIE531001</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（1）本路径学生本博期间必须修满专业进阶I修读15学分、本博融通进阶20学分（研究生课程不少于11学分）。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（2）本科学段须完成专业进阶模块修读17学分。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（3）应至少修1门AI大课。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专业进阶-生物科学</w:t>
      </w:r>
      <w:r>
        <w:rPr>
          <w:rFonts w:ascii="SimSun" w:hAnsi="SimSun"/>
          <w:b/>
          <w:i w:val="false"/>
          <w:color w:val="000000"/>
          <w:sz w:val="21"/>
        </w:rPr>
        <w:t>（20学分,本科要求19学分）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科学素养</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“科学素养”模块最多选1门，超过则计入“任意选修”
      </w:t>
      </w:r>
    </w:p>
    <w:tbl>
      <w:tblPr>
        <w:tblW w:w="0" w:type="auto"/>
        <w:tblCellSpacing w:w="0" w:type="auto"/>
        <w:tblBorders>
          <w:top w:val="none"/>
          <w:left w:val="none"/>
          <w:bottom w:val="none"/>
          <w:right w:val="none"/>
          <w:insideH w:val="none"/>
          <w:insideV w:val="none"/>
        </w:tblBorders>
      </w:tblPr>
      <w:tblGrid>
        <w:gridCol w:w="3201"/>
        <w:gridCol w:w="799"/>
        <w:gridCol w:w="799"/>
        <w:gridCol w:w="1120"/>
        <w:gridCol w:w="1792"/>
        <w:gridCol w:w="800"/>
        <w:gridCol w:w="800"/>
        <w:gridCol w:w="800"/>
        <w:gridCol w:w="800"/>
        <w:gridCol w:w="1121"/>
        <w:gridCol w:w="1602"/>
      </w:tblGrid>
      <w:tr>
        <w:trPr>
          <w:trHeight w:val="45" w:hRule="atLeast"/>
        </w:trPr>
        <w:tc>
          <w:tcPr>
            <w:tcW w:w="32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艺术、科学研究与创新思维</w:t>
            </w:r>
            <w:r>
              <w:br/>
            </w:r>
            <w:r>
              <w:br/>
            </w:r>
            <w:r>
              <w:rPr>
                <w:rFonts w:ascii="SimSun" w:hAnsi="SimSun"/>
                <w:b w:val="false"/>
                <w:i w:val="false"/>
                <w:color w:val="000000"/>
                <w:sz w:val="21"/>
              </w:rPr>
              <w:t>Art, Scientific Research and Creative Thinking</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BIOL50025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创新源泉与能力(H)</w:t>
            </w:r>
            <w:r>
              <w:br/>
            </w:r>
            <w:r>
              <w:br/>
            </w:r>
            <w:r>
              <w:rPr>
                <w:rFonts w:ascii="SimSun" w:hAnsi="SimSun"/>
                <w:b w:val="false"/>
                <w:i w:val="false"/>
                <w:color w:val="000000"/>
                <w:sz w:val="21"/>
              </w:rPr>
              <w:t>Innovation: Ideas and Ability(H)</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9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BIOL50054h</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荣誉课程</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34"/>
        <w:gridCol w:w="808"/>
        <w:gridCol w:w="808"/>
        <w:gridCol w:w="1132"/>
        <w:gridCol w:w="1668"/>
        <w:gridCol w:w="808"/>
        <w:gridCol w:w="808"/>
        <w:gridCol w:w="808"/>
        <w:gridCol w:w="808"/>
        <w:gridCol w:w="1133"/>
        <w:gridCol w:w="1619"/>
      </w:tblGrid>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生命科学科研伦理和规范</w:t>
            </w:r>
            <w:r>
              <w:br/>
            </w:r>
            <w:r>
              <w:br/>
            </w:r>
            <w:r>
              <w:rPr>
                <w:rFonts w:ascii="SimSun" w:hAnsi="SimSun"/>
                <w:b w:val="false"/>
                <w:i w:val="false"/>
                <w:color w:val="000000"/>
                <w:sz w:val="21"/>
              </w:rPr>
              <w:t>Bioethics</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BIOL50016</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 二选一课程，本科学段选修《生命科学科研伦理和规范》，研究生学段选修则两门课程任选一门即可，两门都选，则一门记为任意选修。 本项目全体研究生必修，本科学段选修（英文班级），研究生学段选修（中文或者英文班级）。</w:t>
            </w: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科研伦理及规范</w:t>
            </w:r>
            <w:r>
              <w:br/>
            </w:r>
            <w:r>
              <w:br/>
            </w:r>
            <w:r>
              <w:rPr>
                <w:rFonts w:ascii="SimSun" w:hAnsi="SimSun"/>
                <w:b w:val="false"/>
                <w:i w:val="false"/>
                <w:color w:val="000000"/>
                <w:sz w:val="21"/>
              </w:rPr>
              <w:t>Ethics and Standard in Scientific Research</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BIOL70011</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二选一课程，本科学段选修《生命科学科研伦理和规范》，研究生学段选修则两门课程任选一门即可，两门都选，则一门记为任意选修。 </w:t>
            </w: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现代生物学基础与前沿Ⅰ-生物化学与细胞生物学</w:t>
            </w:r>
            <w:r>
              <w:br/>
            </w:r>
            <w:r>
              <w:br/>
            </w:r>
            <w:r>
              <w:rPr>
                <w:rFonts w:ascii="SimSun" w:hAnsi="SimSun"/>
                <w:b w:val="false"/>
                <w:i w:val="false"/>
                <w:color w:val="000000"/>
                <w:sz w:val="21"/>
              </w:rPr>
              <w:t>The Bases and Frontiers of Modern Biology Ⅰ- Biochemistry and Cell Biology</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BIOL60008</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遗传学与遗传工程系、人类遗传学与人类学系 、细胞与发育生物学系、生物化学与生物物理学系的本博融通的直博生必修前沿Ⅰ和Ⅱ，其他本博融通的直博生可修其一。 </w:t>
            </w:r>
          </w:p>
        </w:tc>
      </w:tr>
      <w:tr>
        <w:trPr>
          <w:trHeight w:val="45" w:hRule="atLeast"/>
        </w:trPr>
        <w:tc>
          <w:tcPr>
            <w:tcW w:w="32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现代生物学基础与前沿Ⅱ-遗传和发育生物学</w:t>
            </w:r>
            <w:r>
              <w:br/>
            </w:r>
            <w:r>
              <w:br/>
            </w:r>
            <w:r>
              <w:rPr>
                <w:rFonts w:ascii="SimSun" w:hAnsi="SimSun"/>
                <w:b w:val="false"/>
                <w:i w:val="false"/>
                <w:color w:val="000000"/>
                <w:sz w:val="21"/>
              </w:rPr>
              <w:t>The Bases and Frontiers of Modern Biology II-Genetics and Development</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96</w:t>
            </w:r>
          </w:p>
        </w:tc>
        <w:tc>
          <w:tcPr>
            <w:tcW w:w="113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BIOL60009</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遗传学与遗传工程系、人类遗传学与人类学系 、细胞与发育生物学系、生物化学与生物物理学系的本博融通的直博生必修前沿Ⅰ和Ⅱ，其他本博融通的直博生可修其一。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生物化学和生物物理</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34"/>
        <w:gridCol w:w="808"/>
        <w:gridCol w:w="808"/>
        <w:gridCol w:w="1132"/>
        <w:gridCol w:w="1668"/>
        <w:gridCol w:w="808"/>
        <w:gridCol w:w="808"/>
        <w:gridCol w:w="808"/>
        <w:gridCol w:w="808"/>
        <w:gridCol w:w="1133"/>
        <w:gridCol w:w="1619"/>
      </w:tblGrid>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生物物理学</w:t>
            </w:r>
            <w:r>
              <w:br/>
            </w:r>
            <w:r>
              <w:br/>
            </w:r>
            <w:r>
              <w:rPr>
                <w:rFonts w:ascii="SimSun" w:hAnsi="SimSun"/>
                <w:b w:val="false"/>
                <w:i w:val="false"/>
                <w:color w:val="000000"/>
                <w:sz w:val="21"/>
              </w:rPr>
              <w:t>Biophysics</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BIOL50010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结构生物学</w:t>
            </w:r>
            <w:r>
              <w:br/>
            </w:r>
            <w:r>
              <w:br/>
            </w:r>
            <w:r>
              <w:rPr>
                <w:rFonts w:ascii="SimSun" w:hAnsi="SimSun"/>
                <w:b w:val="false"/>
                <w:i w:val="false"/>
                <w:color w:val="000000"/>
                <w:sz w:val="21"/>
              </w:rPr>
              <w:t>Structural Biology</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BIOL50034</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RNA生物学</w:t>
            </w:r>
            <w:r>
              <w:br/>
            </w:r>
            <w:r>
              <w:br/>
            </w:r>
            <w:r>
              <w:rPr>
                <w:rFonts w:ascii="SimSun" w:hAnsi="SimSun"/>
                <w:b w:val="false"/>
                <w:i w:val="false"/>
                <w:color w:val="000000"/>
                <w:sz w:val="21"/>
              </w:rPr>
              <w:t>RNA Biology</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BIOL50041</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化学生物学：分子探针与生命调控</w:t>
            </w:r>
            <w:r>
              <w:br/>
            </w:r>
            <w:r>
              <w:br/>
            </w:r>
            <w:r>
              <w:rPr>
                <w:rFonts w:ascii="SimSun" w:hAnsi="SimSun"/>
                <w:b w:val="false"/>
                <w:i w:val="false"/>
                <w:color w:val="000000"/>
                <w:sz w:val="21"/>
              </w:rPr>
              <w:t>Chemical Biology: molecular probes and modulation of life processes</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BIOL30018</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d) 高阶生物化学和生物物理</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34"/>
        <w:gridCol w:w="808"/>
        <w:gridCol w:w="808"/>
        <w:gridCol w:w="1132"/>
        <w:gridCol w:w="1668"/>
        <w:gridCol w:w="808"/>
        <w:gridCol w:w="808"/>
        <w:gridCol w:w="808"/>
        <w:gridCol w:w="808"/>
        <w:gridCol w:w="1133"/>
        <w:gridCol w:w="1619"/>
      </w:tblGrid>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人工智能结构生物学</w:t>
            </w:r>
            <w:r>
              <w:br/>
            </w:r>
            <w:r>
              <w:br/>
            </w:r>
            <w:r>
              <w:rPr>
                <w:rFonts w:ascii="SimSun" w:hAnsi="SimSun"/>
                <w:b w:val="false"/>
                <w:i w:val="false"/>
                <w:color w:val="000000"/>
                <w:sz w:val="21"/>
              </w:rPr>
              <w:t>Artificial Intelligence Structural Biology</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AIS410006</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核酸的化学与生物学</w:t>
            </w:r>
            <w:r>
              <w:br/>
            </w:r>
            <w:r>
              <w:br/>
            </w:r>
            <w:r>
              <w:rPr>
                <w:rFonts w:ascii="SimSun" w:hAnsi="SimSun"/>
                <w:b w:val="false"/>
                <w:i w:val="false"/>
                <w:color w:val="000000"/>
                <w:sz w:val="21"/>
              </w:rPr>
              <w:t>Nucleic Acids in Chemistry and Biology</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BIOL50008</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生化方向核心课</w:t>
            </w: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蛋白质组学</w:t>
            </w:r>
            <w:r>
              <w:br/>
            </w:r>
            <w:r>
              <w:br/>
            </w:r>
            <w:r>
              <w:rPr>
                <w:rFonts w:ascii="SimSun" w:hAnsi="SimSun"/>
                <w:b w:val="false"/>
                <w:i w:val="false"/>
                <w:color w:val="000000"/>
                <w:sz w:val="21"/>
              </w:rPr>
              <w:t>Proteomics</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BIOL50014</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生物热力学</w:t>
            </w:r>
            <w:r>
              <w:br/>
            </w:r>
            <w:r>
              <w:br/>
            </w:r>
            <w:r>
              <w:rPr>
                <w:rFonts w:ascii="SimSun" w:hAnsi="SimSun"/>
                <w:b w:val="false"/>
                <w:i w:val="false"/>
                <w:color w:val="000000"/>
                <w:sz w:val="21"/>
              </w:rPr>
              <w:t>Biological Thermodynamics</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BIOL50023</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e) 细胞发育</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34"/>
        <w:gridCol w:w="808"/>
        <w:gridCol w:w="808"/>
        <w:gridCol w:w="1132"/>
        <w:gridCol w:w="1668"/>
        <w:gridCol w:w="808"/>
        <w:gridCol w:w="808"/>
        <w:gridCol w:w="808"/>
        <w:gridCol w:w="808"/>
        <w:gridCol w:w="1133"/>
        <w:gridCol w:w="1619"/>
      </w:tblGrid>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植物细胞与发育生物学</w:t>
            </w:r>
            <w:r>
              <w:br/>
            </w:r>
            <w:r>
              <w:br/>
            </w:r>
            <w:r>
              <w:rPr>
                <w:rFonts w:ascii="SimSun" w:hAnsi="SimSun"/>
                <w:b w:val="false"/>
                <w:i w:val="false"/>
                <w:color w:val="000000"/>
                <w:sz w:val="21"/>
              </w:rPr>
              <w:t>Plant Cell and Developmental Biology</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BIOL50026</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f) 高阶细胞发育</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1"/>
        <w:gridCol w:w="799"/>
        <w:gridCol w:w="799"/>
        <w:gridCol w:w="1120"/>
        <w:gridCol w:w="1792"/>
        <w:gridCol w:w="800"/>
        <w:gridCol w:w="800"/>
        <w:gridCol w:w="800"/>
        <w:gridCol w:w="800"/>
        <w:gridCol w:w="1121"/>
        <w:gridCol w:w="1602"/>
      </w:tblGrid>
      <w:tr>
        <w:trPr>
          <w:trHeight w:val="45" w:hRule="atLeast"/>
        </w:trPr>
        <w:tc>
          <w:tcPr>
            <w:tcW w:w="32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植物生理学</w:t>
            </w:r>
            <w:r>
              <w:br/>
            </w:r>
            <w:r>
              <w:br/>
            </w:r>
            <w:r>
              <w:rPr>
                <w:rFonts w:ascii="SimSun" w:hAnsi="SimSun"/>
                <w:b w:val="false"/>
                <w:i w:val="false"/>
                <w:color w:val="000000"/>
                <w:sz w:val="21"/>
              </w:rPr>
              <w:t>Plant Physiology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BIOL50021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0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发育与代谢</w:t>
            </w:r>
            <w:r>
              <w:br/>
            </w:r>
            <w:r>
              <w:br/>
            </w:r>
            <w:r>
              <w:rPr>
                <w:rFonts w:ascii="SimSun" w:hAnsi="SimSun"/>
                <w:b w:val="false"/>
                <w:i w:val="false"/>
                <w:color w:val="000000"/>
                <w:sz w:val="21"/>
              </w:rPr>
              <w:t>Development and Metabolism</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BIOL50028</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细胞器生物学</w:t>
            </w:r>
            <w:r>
              <w:br/>
            </w:r>
            <w:r>
              <w:br/>
            </w:r>
            <w:r>
              <w:rPr>
                <w:rFonts w:ascii="SimSun" w:hAnsi="SimSun"/>
                <w:b w:val="false"/>
                <w:i w:val="false"/>
                <w:color w:val="000000"/>
                <w:sz w:val="21"/>
              </w:rPr>
              <w:t>Advanced Topics in Organelle Biology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BIOL50032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癌生物学</w:t>
            </w:r>
            <w:r>
              <w:br/>
            </w:r>
            <w:r>
              <w:br/>
            </w:r>
            <w:r>
              <w:rPr>
                <w:rFonts w:ascii="SimSun" w:hAnsi="SimSun"/>
                <w:b w:val="false"/>
                <w:i w:val="false"/>
                <w:color w:val="000000"/>
                <w:sz w:val="21"/>
              </w:rPr>
              <w:t>Cancer Biology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BIOL50033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细胞发育与健康</w:t>
            </w:r>
            <w:r>
              <w:br/>
            </w:r>
            <w:r>
              <w:br/>
            </w:r>
            <w:r>
              <w:rPr>
                <w:rFonts w:ascii="SimSun" w:hAnsi="SimSun"/>
                <w:b w:val="false"/>
                <w:i w:val="false"/>
                <w:color w:val="000000"/>
                <w:sz w:val="21"/>
              </w:rPr>
              <w:t>Cell, Development and Health</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BIOL60017</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细胞发育方向核心课</w:t>
            </w:r>
          </w:p>
        </w:tc>
      </w:tr>
      <w:tr>
        <w:trPr>
          <w:trHeight w:val="45" w:hRule="atLeast"/>
        </w:trPr>
        <w:tc>
          <w:tcPr>
            <w:tcW w:w="32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干细胞与发育(H)</w:t>
            </w:r>
            <w:r>
              <w:br/>
            </w:r>
            <w:r>
              <w:br/>
            </w:r>
            <w:r>
              <w:rPr>
                <w:rFonts w:ascii="SimSun" w:hAnsi="SimSun"/>
                <w:b w:val="false"/>
                <w:i w:val="false"/>
                <w:color w:val="000000"/>
                <w:sz w:val="21"/>
              </w:rPr>
              <w:t>Development and Stem Cell Biology (H)</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BIOL50059h</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本科生荣誉课程，研究生学位课程</w:t>
            </w:r>
          </w:p>
        </w:tc>
      </w:tr>
      <w:tr>
        <w:trPr>
          <w:trHeight w:val="45" w:hRule="atLeast"/>
        </w:trPr>
        <w:tc>
          <w:tcPr>
            <w:tcW w:w="32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细胞周期与网络调控</w:t>
            </w:r>
            <w:r>
              <w:br/>
            </w:r>
            <w:r>
              <w:br/>
            </w:r>
            <w:r>
              <w:rPr>
                <w:rFonts w:ascii="SimSun" w:hAnsi="SimSun"/>
                <w:b w:val="false"/>
                <w:i w:val="false"/>
                <w:color w:val="000000"/>
                <w:sz w:val="21"/>
              </w:rPr>
              <w:t>Advanced Topics in Cell Cycle and Network Regulation</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BIOL50065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生殖生物学</w:t>
            </w:r>
            <w:r>
              <w:br/>
            </w:r>
            <w:r>
              <w:br/>
            </w:r>
            <w:r>
              <w:rPr>
                <w:rFonts w:ascii="SimSun" w:hAnsi="SimSun"/>
                <w:b w:val="false"/>
                <w:i w:val="false"/>
                <w:color w:val="000000"/>
                <w:sz w:val="21"/>
              </w:rPr>
              <w:t>Reproductive Biology</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9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BIOL50066</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2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g) 神经生理</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34"/>
        <w:gridCol w:w="808"/>
        <w:gridCol w:w="808"/>
        <w:gridCol w:w="1132"/>
        <w:gridCol w:w="1668"/>
        <w:gridCol w:w="808"/>
        <w:gridCol w:w="808"/>
        <w:gridCol w:w="808"/>
        <w:gridCol w:w="808"/>
        <w:gridCol w:w="1133"/>
        <w:gridCol w:w="1619"/>
      </w:tblGrid>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神经生物学概论</w:t>
            </w:r>
            <w:r>
              <w:br/>
            </w:r>
            <w:r>
              <w:br/>
            </w:r>
            <w:r>
              <w:rPr>
                <w:rFonts w:ascii="SimSun" w:hAnsi="SimSun"/>
                <w:b w:val="false"/>
                <w:i w:val="false"/>
                <w:color w:val="000000"/>
                <w:sz w:val="21"/>
              </w:rPr>
              <w:t>Introduction to Neurobiology</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BIOL50011</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功能解剖学和组织学</w:t>
            </w:r>
            <w:r>
              <w:br/>
            </w:r>
            <w:r>
              <w:br/>
            </w:r>
            <w:r>
              <w:rPr>
                <w:rFonts w:ascii="SimSun" w:hAnsi="SimSun"/>
                <w:b w:val="false"/>
                <w:i w:val="false"/>
                <w:color w:val="000000"/>
                <w:sz w:val="21"/>
              </w:rPr>
              <w:t>Functional Anatomy and Histology</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BIOL50042</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代谢生物学</w:t>
            </w:r>
            <w:r>
              <w:br/>
            </w:r>
            <w:r>
              <w:br/>
            </w:r>
            <w:r>
              <w:rPr>
                <w:rFonts w:ascii="SimSun" w:hAnsi="SimSun"/>
                <w:b w:val="false"/>
                <w:i w:val="false"/>
                <w:color w:val="000000"/>
                <w:sz w:val="21"/>
              </w:rPr>
              <w:t>Metabolism Biology</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BIOL50043</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h) 高阶神经生理</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34"/>
        <w:gridCol w:w="808"/>
        <w:gridCol w:w="808"/>
        <w:gridCol w:w="1132"/>
        <w:gridCol w:w="1668"/>
        <w:gridCol w:w="808"/>
        <w:gridCol w:w="808"/>
        <w:gridCol w:w="808"/>
        <w:gridCol w:w="808"/>
        <w:gridCol w:w="1133"/>
        <w:gridCol w:w="1619"/>
      </w:tblGrid>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脑科学导论</w:t>
            </w:r>
            <w:r>
              <w:br/>
            </w:r>
            <w:r>
              <w:br/>
            </w:r>
            <w:r>
              <w:rPr>
                <w:rFonts w:ascii="SimSun" w:hAnsi="SimSun"/>
                <w:b w:val="false"/>
                <w:i w:val="false"/>
                <w:color w:val="000000"/>
                <w:sz w:val="21"/>
              </w:rPr>
              <w:t>Introduction to Brain Science</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AIS310018</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神经生物学</w:t>
            </w:r>
            <w:r>
              <w:br/>
            </w:r>
            <w:r>
              <w:br/>
            </w:r>
            <w:r>
              <w:rPr>
                <w:rFonts w:ascii="SimSun" w:hAnsi="SimSun"/>
                <w:b w:val="false"/>
                <w:i w:val="false"/>
                <w:color w:val="000000"/>
                <w:sz w:val="21"/>
              </w:rPr>
              <w:t>Neurobiology</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BIOL60003</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生理与神经生物学方向核心课 </w:t>
            </w: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生理学专业前沿课程</w:t>
            </w:r>
            <w:r>
              <w:br/>
            </w:r>
            <w:r>
              <w:br/>
            </w:r>
            <w:r>
              <w:rPr>
                <w:rFonts w:ascii="SimSun" w:hAnsi="SimSun"/>
                <w:b w:val="false"/>
                <w:i w:val="false"/>
                <w:color w:val="000000"/>
                <w:sz w:val="21"/>
              </w:rPr>
              <w:t>Frontier courses of physiology</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BIOL60016</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生理与神经生物学方向核心课 生理与神经生物学方向核心课</w:t>
            </w: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膜片钳与离子通道</w:t>
            </w:r>
            <w:r>
              <w:br/>
            </w:r>
            <w:r>
              <w:br/>
            </w:r>
            <w:r>
              <w:rPr>
                <w:rFonts w:ascii="SimSun" w:hAnsi="SimSun"/>
                <w:b w:val="false"/>
                <w:i w:val="false"/>
                <w:color w:val="000000"/>
                <w:sz w:val="21"/>
              </w:rPr>
              <w:t>Patch-clamp and  Ion Channels</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BIOL70048</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脑科学与脑疾病</w:t>
            </w:r>
            <w:r>
              <w:br/>
            </w:r>
            <w:r>
              <w:br/>
            </w:r>
            <w:r>
              <w:rPr>
                <w:rFonts w:ascii="SimSun" w:hAnsi="SimSun"/>
                <w:b w:val="false"/>
                <w:i w:val="false"/>
                <w:color w:val="000000"/>
                <w:sz w:val="21"/>
              </w:rPr>
              <w:t>Neuroscience and Brain Disorders</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BIOL40022</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i) 微生物和免疫</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34"/>
        <w:gridCol w:w="808"/>
        <w:gridCol w:w="808"/>
        <w:gridCol w:w="1132"/>
        <w:gridCol w:w="1668"/>
        <w:gridCol w:w="808"/>
        <w:gridCol w:w="808"/>
        <w:gridCol w:w="808"/>
        <w:gridCol w:w="808"/>
        <w:gridCol w:w="1133"/>
        <w:gridCol w:w="1619"/>
      </w:tblGrid>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病原生物学基础</w:t>
            </w:r>
            <w:r>
              <w:br/>
            </w:r>
            <w:r>
              <w:br/>
            </w:r>
            <w:r>
              <w:rPr>
                <w:rFonts w:ascii="SimSun" w:hAnsi="SimSun"/>
                <w:b w:val="false"/>
                <w:i w:val="false"/>
                <w:color w:val="000000"/>
                <w:sz w:val="21"/>
              </w:rPr>
              <w:t>Introduction to Pathogen Biology</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BIOL50037</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j) 高阶遗传和人类学</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34"/>
        <w:gridCol w:w="808"/>
        <w:gridCol w:w="808"/>
        <w:gridCol w:w="1132"/>
        <w:gridCol w:w="1668"/>
        <w:gridCol w:w="808"/>
        <w:gridCol w:w="808"/>
        <w:gridCol w:w="808"/>
        <w:gridCol w:w="808"/>
        <w:gridCol w:w="1133"/>
        <w:gridCol w:w="1619"/>
      </w:tblGrid>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医学分子遗传学</w:t>
            </w:r>
            <w:r>
              <w:br/>
            </w:r>
            <w:r>
              <w:br/>
            </w:r>
            <w:r>
              <w:rPr>
                <w:rFonts w:ascii="SimSun" w:hAnsi="SimSun"/>
                <w:b w:val="false"/>
                <w:i w:val="false"/>
                <w:color w:val="000000"/>
                <w:sz w:val="21"/>
              </w:rPr>
              <w:t>Molecular and Medical Genetics</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BIOL50006</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人类进化遗传学</w:t>
            </w:r>
            <w:r>
              <w:br/>
            </w:r>
            <w:r>
              <w:br/>
            </w:r>
            <w:r>
              <w:rPr>
                <w:rFonts w:ascii="SimSun" w:hAnsi="SimSun"/>
                <w:b w:val="false"/>
                <w:i w:val="false"/>
                <w:color w:val="000000"/>
                <w:sz w:val="21"/>
              </w:rPr>
              <w:t>Human Evolutionary Genetics</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BIOL50017</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人类学方向核心课 </w:t>
            </w: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精神卫生学概论</w:t>
            </w:r>
            <w:r>
              <w:br/>
            </w:r>
            <w:r>
              <w:br/>
            </w:r>
            <w:r>
              <w:rPr>
                <w:rFonts w:ascii="SimSun" w:hAnsi="SimSun"/>
                <w:b w:val="false"/>
                <w:i w:val="false"/>
                <w:color w:val="000000"/>
                <w:sz w:val="21"/>
              </w:rPr>
              <w:t xml:space="preserve">Introduction to Mental Health </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BIOL50022</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遗传操作原理与应用</w:t>
            </w:r>
            <w:r>
              <w:br/>
            </w:r>
            <w:r>
              <w:br/>
            </w:r>
            <w:r>
              <w:rPr>
                <w:rFonts w:ascii="SimSun" w:hAnsi="SimSun"/>
                <w:b w:val="false"/>
                <w:i w:val="false"/>
                <w:color w:val="000000"/>
                <w:sz w:val="21"/>
              </w:rPr>
              <w:t>Principle and Application of Genetic Manipulation</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BIOL50038</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基因检测技术</w:t>
            </w:r>
            <w:r>
              <w:br/>
            </w:r>
            <w:r>
              <w:br/>
            </w:r>
            <w:r>
              <w:rPr>
                <w:rFonts w:ascii="SimSun" w:hAnsi="SimSun"/>
                <w:b w:val="false"/>
                <w:i w:val="false"/>
                <w:color w:val="000000"/>
                <w:sz w:val="21"/>
              </w:rPr>
              <w:t>Gene Detection Techniques</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BIOL50039</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人类表型组学</w:t>
            </w:r>
            <w:r>
              <w:br/>
            </w:r>
            <w:r>
              <w:br/>
            </w:r>
            <w:r>
              <w:rPr>
                <w:rFonts w:ascii="SimSun" w:hAnsi="SimSun"/>
                <w:b w:val="false"/>
                <w:i w:val="false"/>
                <w:color w:val="000000"/>
                <w:sz w:val="21"/>
              </w:rPr>
              <w:t>Human Phenomics</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BIOL50040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人类学方向核心课 </w:t>
            </w: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分子遗传学</w:t>
            </w:r>
            <w:r>
              <w:br/>
            </w:r>
            <w:r>
              <w:br/>
            </w:r>
            <w:r>
              <w:rPr>
                <w:rFonts w:ascii="SimSun" w:hAnsi="SimSun"/>
                <w:b w:val="false"/>
                <w:i w:val="false"/>
                <w:color w:val="000000"/>
                <w:sz w:val="21"/>
              </w:rPr>
              <w:t>Molecular Genetics</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BIOL60002</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遗传学方向核心课</w:t>
            </w: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生物育种技术</w:t>
            </w:r>
            <w:r>
              <w:br/>
            </w:r>
            <w:r>
              <w:br/>
            </w:r>
            <w:r>
              <w:rPr>
                <w:rFonts w:ascii="SimSun" w:hAnsi="SimSun"/>
                <w:b w:val="false"/>
                <w:i w:val="false"/>
                <w:color w:val="000000"/>
                <w:sz w:val="21"/>
              </w:rPr>
              <w:t>Biological Breeding Technology</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BIOL50061</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合成生物学</w:t>
            </w:r>
            <w:r>
              <w:br/>
            </w:r>
            <w:r>
              <w:br/>
            </w:r>
            <w:r>
              <w:rPr>
                <w:rFonts w:ascii="SimSun" w:hAnsi="SimSun"/>
                <w:b w:val="false"/>
                <w:i w:val="false"/>
                <w:color w:val="000000"/>
                <w:sz w:val="21"/>
              </w:rPr>
              <w:t>Synthetic Biology</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BIOL50062</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复杂性状的遗传与演化</w:t>
            </w:r>
            <w:r>
              <w:br/>
            </w:r>
            <w:r>
              <w:br/>
            </w:r>
            <w:r>
              <w:rPr>
                <w:rFonts w:ascii="SimSun" w:hAnsi="SimSun"/>
                <w:b w:val="false"/>
                <w:i w:val="false"/>
                <w:color w:val="000000"/>
                <w:sz w:val="21"/>
              </w:rPr>
              <w:t>Genetics and Evolution of Complex Traits</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BIOL40023</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k) 遗传和人类学</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34"/>
        <w:gridCol w:w="808"/>
        <w:gridCol w:w="808"/>
        <w:gridCol w:w="1132"/>
        <w:gridCol w:w="1668"/>
        <w:gridCol w:w="808"/>
        <w:gridCol w:w="808"/>
        <w:gridCol w:w="808"/>
        <w:gridCol w:w="808"/>
        <w:gridCol w:w="1133"/>
        <w:gridCol w:w="1619"/>
      </w:tblGrid>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遗传分析原理</w:t>
            </w:r>
            <w:r>
              <w:br/>
            </w:r>
            <w:r>
              <w:br/>
            </w:r>
            <w:r>
              <w:rPr>
                <w:rFonts w:ascii="SimSun" w:hAnsi="SimSun"/>
                <w:b w:val="false"/>
                <w:i w:val="false"/>
                <w:color w:val="000000"/>
                <w:sz w:val="21"/>
              </w:rPr>
              <w:t>Genetic Analysis</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BIOL50015</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可选修荣誉课程 </w:t>
            </w:r>
          </w:p>
        </w:tc>
      </w:tr>
      <w:tr>
        <w:trPr>
          <w:trHeight w:val="45" w:hRule="atLeast"/>
        </w:trPr>
        <w:tc>
          <w:tcPr>
            <w:tcW w:w="32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表观遗传学</w:t>
            </w:r>
            <w:r>
              <w:br/>
            </w:r>
            <w:r>
              <w:br/>
            </w:r>
            <w:r>
              <w:rPr>
                <w:rFonts w:ascii="SimSun" w:hAnsi="SimSun"/>
                <w:b w:val="false"/>
                <w:i w:val="false"/>
                <w:color w:val="000000"/>
                <w:sz w:val="21"/>
              </w:rPr>
              <w:t>Epigenetics</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BIOL50019</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可选修荣誉课程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l) 高阶微生物和免疫</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34"/>
        <w:gridCol w:w="808"/>
        <w:gridCol w:w="808"/>
        <w:gridCol w:w="1132"/>
        <w:gridCol w:w="1668"/>
        <w:gridCol w:w="808"/>
        <w:gridCol w:w="808"/>
        <w:gridCol w:w="808"/>
        <w:gridCol w:w="808"/>
        <w:gridCol w:w="1133"/>
        <w:gridCol w:w="1619"/>
      </w:tblGrid>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病毒学</w:t>
            </w:r>
            <w:r>
              <w:br/>
            </w:r>
            <w:r>
              <w:br/>
            </w:r>
            <w:r>
              <w:rPr>
                <w:rFonts w:ascii="SimSun" w:hAnsi="SimSun"/>
                <w:b w:val="false"/>
                <w:i w:val="false"/>
                <w:color w:val="000000"/>
                <w:sz w:val="21"/>
              </w:rPr>
              <w:t>Virology</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BIOL50007</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微生物分子遗传与代谢</w:t>
            </w:r>
            <w:r>
              <w:br/>
            </w:r>
            <w:r>
              <w:br/>
            </w:r>
            <w:r>
              <w:rPr>
                <w:rFonts w:ascii="SimSun" w:hAnsi="SimSun"/>
                <w:b w:val="false"/>
                <w:i w:val="false"/>
                <w:color w:val="000000"/>
                <w:sz w:val="21"/>
              </w:rPr>
              <w:t>Microbial Molecular Genetics and Metabolism</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BIOL50035</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微生物分子生态学</w:t>
            </w:r>
            <w:r>
              <w:br/>
            </w:r>
            <w:r>
              <w:br/>
            </w:r>
            <w:r>
              <w:rPr>
                <w:rFonts w:ascii="SimSun" w:hAnsi="SimSun"/>
                <w:b w:val="false"/>
                <w:i w:val="false"/>
                <w:color w:val="000000"/>
                <w:sz w:val="21"/>
              </w:rPr>
              <w:t>Microbial Molecular Ecology</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BIOL50036</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现代微生物学专题</w:t>
            </w:r>
            <w:r>
              <w:br/>
            </w:r>
            <w:r>
              <w:br/>
            </w:r>
            <w:r>
              <w:rPr>
                <w:rFonts w:ascii="SimSun" w:hAnsi="SimSun"/>
                <w:b w:val="false"/>
                <w:i w:val="false"/>
                <w:color w:val="000000"/>
                <w:sz w:val="21"/>
              </w:rPr>
              <w:t>Current Topics of Microbiology</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BIOL60005</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微生物方向核心课</w:t>
            </w:r>
          </w:p>
        </w:tc>
      </w:tr>
      <w:tr>
        <w:trPr>
          <w:trHeight w:val="45" w:hRule="atLeast"/>
        </w:trPr>
        <w:tc>
          <w:tcPr>
            <w:tcW w:w="32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微生物组学基础与前沿</w:t>
            </w:r>
            <w:r>
              <w:br/>
            </w:r>
            <w:r>
              <w:br/>
            </w:r>
            <w:r>
              <w:rPr>
                <w:rFonts w:ascii="SimSun" w:hAnsi="SimSun"/>
                <w:b w:val="false"/>
                <w:i w:val="false"/>
                <w:color w:val="000000"/>
                <w:sz w:val="21"/>
              </w:rPr>
              <w:t>Foundations and Frontiers of Microbiomics</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BIOL30026</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m) 高阶计算生物</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3"/>
        <w:gridCol w:w="805"/>
        <w:gridCol w:w="805"/>
        <w:gridCol w:w="1128"/>
        <w:gridCol w:w="1709"/>
        <w:gridCol w:w="805"/>
        <w:gridCol w:w="805"/>
        <w:gridCol w:w="806"/>
        <w:gridCol w:w="806"/>
        <w:gridCol w:w="1129"/>
        <w:gridCol w:w="1613"/>
      </w:tblGrid>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组学数据分析和AI应用</w:t>
            </w:r>
            <w:r>
              <w:br/>
            </w:r>
            <w:r>
              <w:br/>
            </w:r>
            <w:r>
              <w:rPr>
                <w:rFonts w:ascii="SimSun" w:hAnsi="SimSun"/>
                <w:b w:val="false"/>
                <w:i w:val="false"/>
                <w:color w:val="000000"/>
                <w:sz w:val="21"/>
              </w:rPr>
              <w:t>Omics Data Analysis and AI Applications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AIT531022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计算生物学方向核心课；计算生物学方向必修</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生物药物研发与人工智能</w:t>
            </w:r>
            <w:r>
              <w:br/>
            </w:r>
            <w:r>
              <w:br/>
            </w:r>
            <w:r>
              <w:rPr>
                <w:rFonts w:ascii="SimSun" w:hAnsi="SimSun"/>
                <w:b w:val="false"/>
                <w:i w:val="false"/>
                <w:color w:val="000000"/>
                <w:sz w:val="21"/>
              </w:rPr>
              <w:t>Artificial Intelligence for Biopharmaceutic Development</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AIT631015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统计学导论</w:t>
            </w:r>
            <w:r>
              <w:br/>
            </w:r>
            <w:r>
              <w:br/>
            </w:r>
            <w:r>
              <w:rPr>
                <w:rFonts w:ascii="SimSun" w:hAnsi="SimSun"/>
                <w:b w:val="false"/>
                <w:i w:val="false"/>
                <w:color w:val="000000"/>
                <w:sz w:val="21"/>
              </w:rPr>
              <w:t>Introductory Statistics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STAT50013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线性统计分析</w:t>
            </w:r>
            <w:r>
              <w:br/>
            </w:r>
            <w:r>
              <w:br/>
            </w:r>
            <w:r>
              <w:rPr>
                <w:rFonts w:ascii="SimSun" w:hAnsi="SimSun"/>
                <w:b w:val="false"/>
                <w:i w:val="false"/>
                <w:color w:val="000000"/>
                <w:sz w:val="21"/>
              </w:rPr>
              <w:t>Linear Statistical Analysis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STAT50014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生物统计学方法及应用</w:t>
            </w:r>
            <w:r>
              <w:br/>
            </w:r>
            <w:r>
              <w:br/>
            </w:r>
            <w:r>
              <w:rPr>
                <w:rFonts w:ascii="SimSun" w:hAnsi="SimSun"/>
                <w:b w:val="false"/>
                <w:i w:val="false"/>
                <w:color w:val="000000"/>
                <w:sz w:val="21"/>
              </w:rPr>
              <w:t>Biostatistics: Theories and Applications</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BIOL60006</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计算生物学方向核心课</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n) 计算生物</w:t>
      </w:r>
      <w:r>
        <w:rPr>
          <w:rFonts w:ascii="SimSun" w:hAnsi="SimSun"/>
          <w:b/>
          <w:i w:val="false"/>
          <w:color w:val="000000"/>
          <w:sz w:val="21"/>
        </w:rPr>
        <w:t>（5学分）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34"/>
        <w:gridCol w:w="808"/>
        <w:gridCol w:w="808"/>
        <w:gridCol w:w="1132"/>
        <w:gridCol w:w="1668"/>
        <w:gridCol w:w="808"/>
        <w:gridCol w:w="808"/>
        <w:gridCol w:w="808"/>
        <w:gridCol w:w="808"/>
        <w:gridCol w:w="1133"/>
        <w:gridCol w:w="1619"/>
      </w:tblGrid>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人工智能生物学</w:t>
            </w:r>
            <w:r>
              <w:br/>
            </w:r>
            <w:r>
              <w:br/>
            </w:r>
            <w:r>
              <w:rPr>
                <w:rFonts w:ascii="SimSun" w:hAnsi="SimSun"/>
                <w:b w:val="false"/>
                <w:i w:val="false"/>
                <w:color w:val="000000"/>
                <w:sz w:val="21"/>
              </w:rPr>
              <w:t>Artificial Intelligence Biology</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AIS310017</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生物统计学</w:t>
            </w:r>
            <w:r>
              <w:br/>
            </w:r>
            <w:r>
              <w:br/>
            </w:r>
            <w:r>
              <w:rPr>
                <w:rFonts w:ascii="SimSun" w:hAnsi="SimSun"/>
                <w:b w:val="false"/>
                <w:i w:val="false"/>
                <w:color w:val="000000"/>
                <w:sz w:val="21"/>
              </w:rPr>
              <w:t>Biostatistics</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BIOL50004</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生物信息学</w:t>
            </w:r>
            <w:r>
              <w:br/>
            </w:r>
            <w:r>
              <w:br/>
            </w:r>
            <w:r>
              <w:rPr>
                <w:rFonts w:ascii="SimSun" w:hAnsi="SimSun"/>
                <w:b w:val="false"/>
                <w:i w:val="false"/>
                <w:color w:val="000000"/>
                <w:sz w:val="21"/>
              </w:rPr>
              <w:t>Bioinformatics</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BIOL50012</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生物信息学实验</w:t>
            </w:r>
            <w:r>
              <w:br/>
            </w:r>
            <w:r>
              <w:br/>
            </w:r>
            <w:r>
              <w:rPr>
                <w:rFonts w:ascii="SimSun" w:hAnsi="SimSun"/>
                <w:b w:val="false"/>
                <w:i w:val="false"/>
                <w:color w:val="000000"/>
                <w:sz w:val="21"/>
              </w:rPr>
              <w:t>Bioinformatics Lab</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BIOL50045</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o) 宏观及进化</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只计1门，如果2门均选，则其中1门计为任意选修课程。
      </w:t>
      </w:r>
    </w:p>
    <w:tbl>
      <w:tblPr>
        <w:tblW w:w="0" w:type="auto"/>
        <w:tblCellSpacing w:w="0" w:type="auto"/>
        <w:tblBorders>
          <w:top w:val="none"/>
          <w:left w:val="none"/>
          <w:bottom w:val="none"/>
          <w:right w:val="none"/>
          <w:insideH w:val="none"/>
          <w:insideV w:val="none"/>
        </w:tblBorders>
      </w:tblPr>
      <w:tblGrid>
        <w:gridCol w:w="3216"/>
        <w:gridCol w:w="803"/>
        <w:gridCol w:w="803"/>
        <w:gridCol w:w="1125"/>
        <w:gridCol w:w="1737"/>
        <w:gridCol w:w="803"/>
        <w:gridCol w:w="803"/>
        <w:gridCol w:w="804"/>
        <w:gridCol w:w="804"/>
        <w:gridCol w:w="1126"/>
        <w:gridCol w:w="1610"/>
      </w:tblGrid>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物种起源导论</w:t>
            </w:r>
            <w:r>
              <w:br/>
            </w:r>
            <w:r>
              <w:br/>
            </w:r>
            <w:r>
              <w:rPr>
                <w:rFonts w:ascii="SimSun" w:hAnsi="SimSun"/>
                <w:b w:val="false"/>
                <w:i w:val="false"/>
                <w:color w:val="000000"/>
                <w:sz w:val="21"/>
              </w:rPr>
              <w:t>Introduction to The Origin of Species</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ECOL50003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最多计1门，如果2门均选，则其中1门计为任意选修课程。其中《生物多样性科学导论》可选修荣誉课程。 </w:t>
            </w:r>
          </w:p>
        </w:tc>
      </w:tr>
      <w:tr>
        <w:trPr>
          <w:trHeight w:val="45" w:hRule="atLeast"/>
        </w:trPr>
        <w:tc>
          <w:tcPr>
            <w:tcW w:w="32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生物多样性科学导论</w:t>
            </w:r>
            <w:r>
              <w:br/>
            </w:r>
            <w:r>
              <w:br/>
            </w:r>
            <w:r>
              <w:rPr>
                <w:rFonts w:ascii="SimSun" w:hAnsi="SimSun"/>
                <w:b w:val="false"/>
                <w:i w:val="false"/>
                <w:color w:val="000000"/>
                <w:sz w:val="21"/>
              </w:rPr>
              <w:t>Introduction to Biodiversity Science</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BIOL30016</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最多计1门，如果2门均选，则其中1门计为任意选修课程。其中《生物多样性科学导论》可选修荣誉课程。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p) 标准化</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89"/>
        <w:gridCol w:w="796"/>
        <w:gridCol w:w="796"/>
        <w:gridCol w:w="1116"/>
        <w:gridCol w:w="1646"/>
        <w:gridCol w:w="797"/>
        <w:gridCol w:w="797"/>
        <w:gridCol w:w="797"/>
        <w:gridCol w:w="797"/>
        <w:gridCol w:w="1116"/>
        <w:gridCol w:w="1787"/>
      </w:tblGrid>
      <w:tr>
        <w:trPr>
          <w:trHeight w:val="45" w:hRule="atLeast"/>
        </w:trPr>
        <w:tc>
          <w:tcPr>
            <w:tcW w:w="31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787"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国际标准化</w:t>
            </w:r>
            <w:r>
              <w:br/>
            </w:r>
            <w:r>
              <w:br/>
            </w:r>
            <w:r>
              <w:rPr>
                <w:rFonts w:ascii="SimSun" w:hAnsi="SimSun"/>
                <w:b w:val="false"/>
                <w:i w:val="false"/>
                <w:color w:val="000000"/>
                <w:sz w:val="21"/>
              </w:rPr>
              <w:t>International Standardization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BIOL20001</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78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标准化技术与方法</w:t>
            </w:r>
            <w:r>
              <w:br/>
            </w:r>
            <w:r>
              <w:br/>
            </w:r>
            <w:r>
              <w:rPr>
                <w:rFonts w:ascii="SimSun" w:hAnsi="SimSun"/>
                <w:b w:val="false"/>
                <w:i w:val="false"/>
                <w:color w:val="000000"/>
                <w:sz w:val="21"/>
              </w:rPr>
              <w:t>Standardization Technology and Methods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BIOL20002</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78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标准化实务</w:t>
            </w:r>
            <w:r>
              <w:br/>
            </w:r>
            <w:r>
              <w:br/>
            </w:r>
            <w:r>
              <w:rPr>
                <w:rFonts w:ascii="SimSun" w:hAnsi="SimSun"/>
                <w:b w:val="false"/>
                <w:i w:val="false"/>
                <w:color w:val="000000"/>
                <w:sz w:val="21"/>
              </w:rPr>
              <w:t>Standardization Practice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BIOL20003</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78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精准医学数据标准化和质量控制</w:t>
            </w:r>
            <w:r>
              <w:br/>
            </w:r>
            <w:r>
              <w:br/>
            </w:r>
            <w:r>
              <w:rPr>
                <w:rFonts w:ascii="SimSun" w:hAnsi="SimSun"/>
                <w:b w:val="false"/>
                <w:i w:val="false"/>
                <w:color w:val="000000"/>
                <w:sz w:val="21"/>
              </w:rPr>
              <w:t>Standardization and Quality Control of Data in Precision Medicine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BIOL20004</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787"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原课程：《大数据与精准医学》BIOL130194</w:t>
            </w:r>
          </w:p>
        </w:tc>
      </w:tr>
      <w:tr>
        <w:trPr>
          <w:trHeight w:val="45" w:hRule="atLeast"/>
        </w:trPr>
        <w:tc>
          <w:tcPr>
            <w:tcW w:w="31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统计质量控制</w:t>
            </w:r>
            <w:r>
              <w:br/>
            </w:r>
            <w:r>
              <w:br/>
            </w:r>
            <w:r>
              <w:rPr>
                <w:rFonts w:ascii="SimSun" w:hAnsi="SimSun"/>
                <w:b w:val="false"/>
                <w:i w:val="false"/>
                <w:color w:val="000000"/>
                <w:sz w:val="21"/>
              </w:rPr>
              <w:t>Statistical Quality Control</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MSE20004</w:t>
            </w:r>
          </w:p>
        </w:tc>
        <w:tc>
          <w:tcPr>
            <w:tcW w:w="7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78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q) 实践</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16"/>
        <w:gridCol w:w="803"/>
        <w:gridCol w:w="803"/>
        <w:gridCol w:w="1125"/>
        <w:gridCol w:w="1737"/>
        <w:gridCol w:w="803"/>
        <w:gridCol w:w="803"/>
        <w:gridCol w:w="804"/>
        <w:gridCol w:w="804"/>
        <w:gridCol w:w="1126"/>
        <w:gridCol w:w="1610"/>
      </w:tblGrid>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高级生化技术</w:t>
            </w:r>
            <w:r>
              <w:br/>
            </w:r>
            <w:r>
              <w:br/>
            </w:r>
            <w:r>
              <w:rPr>
                <w:rFonts w:ascii="SimSun" w:hAnsi="SimSun"/>
                <w:b w:val="false"/>
                <w:i w:val="false"/>
                <w:color w:val="000000"/>
                <w:sz w:val="21"/>
              </w:rPr>
              <w:t>Advanced Biochemistry Technology</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BIOL50002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实验2选1必选1门且限选1门，2门均选则其中1门计为任意选修课程。有荣誉课：生物学综合实验基础（H）可做替换，详见荣誉项目。 </w:t>
            </w: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基因工程实验</w:t>
            </w:r>
            <w:r>
              <w:br/>
            </w:r>
            <w:r>
              <w:br/>
            </w:r>
            <w:r>
              <w:rPr>
                <w:rFonts w:ascii="SimSun" w:hAnsi="SimSun"/>
                <w:b w:val="false"/>
                <w:i w:val="false"/>
                <w:color w:val="000000"/>
                <w:sz w:val="21"/>
              </w:rPr>
              <w:t>Experiments in Genetic Engineering</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BIOL50003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实验2选1必选1门且限选1门，2门均选则其中1门计为任意选修课程。有荣誉课：生物学综合实验基础（H）可做替换，详见荣誉项目。 </w:t>
            </w:r>
          </w:p>
        </w:tc>
      </w:tr>
      <w:tr>
        <w:trPr>
          <w:trHeight w:val="45" w:hRule="atLeast"/>
        </w:trPr>
        <w:tc>
          <w:tcPr>
            <w:tcW w:w="32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生物学野外实习</w:t>
            </w:r>
            <w:r>
              <w:br/>
            </w:r>
            <w:r>
              <w:br/>
            </w:r>
            <w:r>
              <w:rPr>
                <w:rFonts w:ascii="SimSun" w:hAnsi="SimSun"/>
                <w:b w:val="false"/>
                <w:i w:val="false"/>
                <w:color w:val="000000"/>
                <w:sz w:val="21"/>
              </w:rPr>
              <w:t>Biological Field Practice</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ECOL30003</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2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r) *星标课程组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应至少修2门*标课程
      </w:t>
      </w:r>
    </w:p>
    <w:tbl>
      <w:tblPr>
        <w:tblW w:w="0" w:type="auto"/>
        <w:tblCellSpacing w:w="0" w:type="auto"/>
        <w:tblBorders>
          <w:top w:val="none"/>
          <w:left w:val="none"/>
          <w:bottom w:val="none"/>
          <w:right w:val="none"/>
          <w:insideH w:val="none"/>
          <w:insideV w:val="none"/>
        </w:tblBorders>
      </w:tblPr>
      <w:tblGrid>
        <w:gridCol w:w="3234"/>
        <w:gridCol w:w="808"/>
        <w:gridCol w:w="808"/>
        <w:gridCol w:w="1132"/>
        <w:gridCol w:w="1668"/>
        <w:gridCol w:w="808"/>
        <w:gridCol w:w="808"/>
        <w:gridCol w:w="808"/>
        <w:gridCol w:w="808"/>
        <w:gridCol w:w="1133"/>
        <w:gridCol w:w="1619"/>
      </w:tblGrid>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免疫学</w:t>
            </w:r>
            <w:r>
              <w:br/>
            </w:r>
            <w:r>
              <w:br/>
            </w:r>
            <w:r>
              <w:rPr>
                <w:rFonts w:ascii="SimSun" w:hAnsi="SimSun"/>
                <w:b w:val="false"/>
                <w:i w:val="false"/>
                <w:color w:val="000000"/>
                <w:sz w:val="21"/>
              </w:rPr>
              <w:t>Immunology</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BIOL50005</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基因组学</w:t>
            </w:r>
            <w:r>
              <w:br/>
            </w:r>
            <w:r>
              <w:br/>
            </w:r>
            <w:r>
              <w:rPr>
                <w:rFonts w:ascii="SimSun" w:hAnsi="SimSun"/>
                <w:b w:val="false"/>
                <w:i w:val="false"/>
                <w:color w:val="000000"/>
                <w:sz w:val="21"/>
              </w:rPr>
              <w:t>Genomics</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BIOL50009</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进化生物学</w:t>
            </w:r>
            <w:r>
              <w:br/>
            </w:r>
            <w:r>
              <w:br/>
            </w:r>
            <w:r>
              <w:rPr>
                <w:rFonts w:ascii="SimSun" w:hAnsi="SimSun"/>
                <w:b w:val="false"/>
                <w:i w:val="false"/>
                <w:color w:val="000000"/>
                <w:sz w:val="21"/>
              </w:rPr>
              <w:t xml:space="preserve">Evolutionary Biology </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BIOL50018</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发育生物学</w:t>
            </w:r>
            <w:r>
              <w:br/>
            </w:r>
            <w:r>
              <w:br/>
            </w:r>
            <w:r>
              <w:rPr>
                <w:rFonts w:ascii="SimSun" w:hAnsi="SimSun"/>
                <w:b w:val="false"/>
                <w:i w:val="false"/>
                <w:color w:val="000000"/>
                <w:sz w:val="21"/>
              </w:rPr>
              <w:t>Developmental Biology</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BIOL50030</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 - 人工智能 （必选8学分）</w:t>
      </w:r>
      <w:r>
        <w:rPr>
          <w:rFonts w:ascii="SimSun" w:hAnsi="SimSun"/>
          <w:b/>
          <w:i w:val="false"/>
          <w:color w:val="000000"/>
          <w:sz w:val="21"/>
        </w:rPr>
        <w:t>（8学分）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7"/>
        <w:gridCol w:w="811"/>
        <w:gridCol w:w="811"/>
        <w:gridCol w:w="811"/>
        <w:gridCol w:w="811"/>
        <w:gridCol w:w="1136"/>
        <w:gridCol w:w="1623"/>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集合与图论</w:t>
            </w:r>
            <w:r>
              <w:br/>
            </w:r>
            <w:r>
              <w:br/>
            </w:r>
            <w:r>
              <w:rPr>
                <w:rFonts w:ascii="SimSun" w:hAnsi="SimSun"/>
                <w:b w:val="false"/>
                <w:i w:val="false"/>
                <w:color w:val="000000"/>
                <w:sz w:val="21"/>
              </w:rPr>
              <w:t>Set Theory and Graph Theory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CS30043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计算机组成与体系结构</w:t>
            </w:r>
            <w:r>
              <w:br/>
            </w:r>
            <w:r>
              <w:br/>
            </w:r>
            <w:r>
              <w:rPr>
                <w:rFonts w:ascii="SimSun" w:hAnsi="SimSun"/>
                <w:b w:val="false"/>
                <w:i w:val="false"/>
                <w:color w:val="000000"/>
                <w:sz w:val="21"/>
              </w:rPr>
              <w:t>Computer Organization and Architecture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数据库引论</w:t>
            </w:r>
            <w:r>
              <w:br/>
            </w:r>
            <w:r>
              <w:br/>
            </w:r>
            <w:r>
              <w:rPr>
                <w:rFonts w:ascii="SimSun" w:hAnsi="SimSun"/>
                <w:b w:val="false"/>
                <w:i w:val="false"/>
                <w:color w:val="000000"/>
                <w:sz w:val="21"/>
              </w:rPr>
              <w:t>Introduction to Database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计算机网络</w:t>
            </w:r>
            <w:r>
              <w:br/>
            </w:r>
            <w:r>
              <w:br/>
            </w:r>
            <w:r>
              <w:rPr>
                <w:rFonts w:ascii="SimSun" w:hAnsi="SimSun"/>
                <w:b w:val="false"/>
                <w:i w:val="false"/>
                <w:color w:val="000000"/>
                <w:sz w:val="21"/>
              </w:rPr>
              <w:t>Computer Networks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软件工程</w:t>
            </w:r>
            <w:r>
              <w:br/>
            </w:r>
            <w:r>
              <w:br/>
            </w:r>
            <w:r>
              <w:rPr>
                <w:rFonts w:ascii="SimSun" w:hAnsi="SimSun"/>
                <w:b w:val="false"/>
                <w:i w:val="false"/>
                <w:color w:val="000000"/>
                <w:sz w:val="21"/>
              </w:rPr>
              <w:t>Software Engineering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机器学习系统</w:t>
            </w:r>
            <w:r>
              <w:br/>
            </w:r>
            <w:r>
              <w:br/>
            </w:r>
            <w:r>
              <w:rPr>
                <w:rFonts w:ascii="SimSun" w:hAnsi="SimSun"/>
                <w:b w:val="false"/>
                <w:i w:val="false"/>
                <w:color w:val="000000"/>
                <w:sz w:val="21"/>
              </w:rPr>
              <w:t>Machine Learning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计算机图形学A</w:t>
            </w:r>
            <w:r>
              <w:br/>
            </w:r>
            <w:r>
              <w:br/>
            </w:r>
            <w:r>
              <w:rPr>
                <w:rFonts w:ascii="SimSun" w:hAnsi="SimSun"/>
                <w:b w:val="false"/>
                <w:i w:val="false"/>
                <w:color w:val="000000"/>
                <w:sz w:val="21"/>
              </w:rPr>
              <w:t>Computer Graphics A</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组学数据分析和AI应用</w:t>
            </w:r>
            <w:r>
              <w:br/>
            </w:r>
            <w:r>
              <w:br/>
            </w:r>
            <w:r>
              <w:rPr>
                <w:rFonts w:ascii="SimSun" w:hAnsi="SimSun"/>
                <w:b w:val="false"/>
                <w:i w:val="false"/>
                <w:color w:val="000000"/>
                <w:sz w:val="21"/>
              </w:rPr>
              <w:t>Omics Data Analysis and AI Applications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AIT531022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AI在生物分子结构中的研究及应用</w:t>
            </w:r>
            <w:r>
              <w:br/>
            </w:r>
            <w:r>
              <w:br/>
            </w:r>
            <w:r>
              <w:rPr>
                <w:rFonts w:ascii="SimSun" w:hAnsi="SimSun"/>
                <w:b w:val="false"/>
                <w:i w:val="false"/>
                <w:color w:val="000000"/>
                <w:sz w:val="21"/>
              </w:rPr>
              <w:t>Research and Application of AI in Biomolecular Structure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AIS410014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人工智能结构生物学</w:t>
            </w:r>
            <w:r>
              <w:br/>
            </w:r>
            <w:r>
              <w:br/>
            </w:r>
            <w:r>
              <w:rPr>
                <w:rFonts w:ascii="SimSun" w:hAnsi="SimSun"/>
                <w:b w:val="false"/>
                <w:i w:val="false"/>
                <w:color w:val="000000"/>
                <w:sz w:val="21"/>
              </w:rPr>
              <w:t>Artificial Intelligence Structural Biology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生物药物研发与人工智能</w:t>
            </w:r>
            <w:r>
              <w:br/>
            </w:r>
            <w:r>
              <w:br/>
            </w:r>
            <w:r>
              <w:rPr>
                <w:rFonts w:ascii="SimSun" w:hAnsi="SimSun"/>
                <w:b w:val="false"/>
                <w:i w:val="false"/>
                <w:color w:val="000000"/>
                <w:sz w:val="21"/>
              </w:rPr>
              <w:t>Artificial Intelligence for Biopharmaceutic Development</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AIT631015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val="false"/>
          <w:i w:val="false"/>
          <w:color w:val="000000"/>
          <w:sz w:val="21"/>
        </w:rPr>
        <w:t xml:space="preserve">
       注：进阶课程开课学期仅供参考，可能因客观原因调整。
      </w:t>
      </w:r>
    </w:p>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（35学分）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在专业进阶路径基础上，修读荣誉课程不少于6门。荣誉项目课程设置和修读要求请见生命科学学院生物科学专业“荣誉项目”实施方案。下载地址：https://jwc.fudan.edu.cn/（复旦大学教务处）专业培养-常用文档。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(1) 荣誉项目</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荣誉项目课程设置和修读要求请见生命科学学院本科“荣誉项目”实施方案。谈家桢班学生要求修读荣誉计划，不要求一定获得荣誉证书。下载地址：https://jwc.fudan.edu.cn/（复旦大学教务处）专业培养-常用文档。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（50学分）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在专业进阶路径或荣誉项目基础上，修读1个非本专业独立开设的学科学程（微专业）15学分（可在研究生学段修读），具体要求见教务处学程实施方案。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（32.5学分）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（1）本模块课程中《生命科学交叉前沿专题》为本方案所有学生必修。										
       </w:t>
      </w:r>
      <w:r>
        <w:br/>
      </w:r>
      <w:r>
        <w:rPr>
          <w:rFonts w:ascii="SimSun" w:hAnsi="SimSun"/>
          <w:b w:val="false"/>
          <w:i w:val="false"/>
          <w:color w:val="000000"/>
          <w:sz w:val="21"/>
        </w:rPr>
        <w:t xml:space="preserve">
       </w:t>
      </w:r>
      <w:r>
        <w:br/>
      </w:r>
      <w:r>
        <w:rPr>
          <w:rFonts w:ascii="SimSun" w:hAnsi="SimSun"/>
          <w:b w:val="false"/>
          <w:i w:val="false"/>
          <w:color w:val="000000"/>
          <w:sz w:val="21"/>
        </w:rPr>
        <w:t xml:space="preserve">（2）本博融通方案中的谈家桢班学生必修：《系统科研训练I》（大二下学期）、《系统科研训练II》大二暑期、《系统科研训练III》大三上学期，为期1年。《系统科研训练III》谈班单独编班。需承担或者主要参加（课题团队排前2）一项复芏/Dream Lab/云帆计划。										
       </w:t>
      </w:r>
      <w:r>
        <w:br/>
      </w:r>
      <w:r>
        <w:rPr>
          <w:rFonts w:ascii="SimSun" w:hAnsi="SimSun"/>
          <w:b w:val="false"/>
          <w:i w:val="false"/>
          <w:color w:val="000000"/>
          <w:sz w:val="21"/>
        </w:rPr>
        <w:t xml:space="preserve">
       </w:t>
      </w:r>
      <w:r>
        <w:br/>
      </w:r>
      <w:r>
        <w:rPr>
          <w:rFonts w:ascii="SimSun" w:hAnsi="SimSun"/>
          <w:b w:val="false"/>
          <w:i w:val="false"/>
          <w:color w:val="000000"/>
          <w:sz w:val="21"/>
        </w:rPr>
        <w:t xml:space="preserve">（3）本方案中的非谈家桢班学生必修《生物科学研究设计与实践（中）——实验设计与数据分析（H）》和《系统科研训练III》，曦源计划入选学生单独编班，Dream Lab/云帆计划入选学生单独编班，其余学生只有有课题后方可申请编入某一班级，班级数量视申请人数而定。										
       </w:t>
      </w:r>
      <w:r>
        <w:br/>
      </w:r>
      <w:r>
        <w:rPr>
          <w:rFonts w:ascii="SimSun" w:hAnsi="SimSun"/>
          <w:b w:val="false"/>
          <w:i w:val="false"/>
          <w:color w:val="000000"/>
          <w:sz w:val="21"/>
        </w:rPr>
        <w:t xml:space="preserve">
       </w:t>
      </w:r>
      <w:r>
        <w:br/>
      </w:r>
      <w:r>
        <w:rPr>
          <w:rFonts w:ascii="SimSun" w:hAnsi="SimSun"/>
          <w:b w:val="false"/>
          <w:i w:val="false"/>
          <w:color w:val="000000"/>
          <w:sz w:val="21"/>
        </w:rPr>
        <w:t xml:space="preserve">（4）《生物科学研究设计与实践（下）——成果总结和展示（H）》（本科生荣誉课程，即研究生《科研之道》课程）和《科学研究方法与论文写作》（本科生全英语课程）两门有较多重叠内容，选课如果选了两门，只计一门，另一门进入任意选修。										
       </w:t>
      </w:r>
      <w:r>
        <w:br/>
      </w:r>
      <w:r>
        <w:rPr>
          <w:rFonts w:ascii="SimSun" w:hAnsi="SimSun"/>
          <w:b w:val="false"/>
          <w:i w:val="false"/>
          <w:color w:val="000000"/>
          <w:sz w:val="21"/>
        </w:rPr>
        <w:t xml:space="preserve">
       </w:t>
      </w:r>
      <w:r>
        <w:br/>
      </w:r>
      <w:r>
        <w:rPr>
          <w:rFonts w:ascii="SimSun" w:hAnsi="SimSun"/>
          <w:b w:val="false"/>
          <w:i w:val="false"/>
          <w:color w:val="000000"/>
          <w:sz w:val="21"/>
        </w:rPr>
        <w:t xml:space="preserve">（5）《本科毕业论文》课程即为转段成功的本计划学生的本科毕业论文课程，在第八学期修读课程，可用复芏/Dream Lab/云帆计划成果为论文主要内容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现代生物科学实验</w:t>
            </w:r>
            <w:r>
              <w:br/>
            </w:r>
            <w:r>
              <w:br/>
            </w:r>
            <w:r>
              <w:rPr>
                <w:rFonts w:ascii="SimSun" w:hAnsi="SimSun"/>
                <w:b w:val="false"/>
                <w:i w:val="false"/>
                <w:color w:val="000000"/>
                <w:sz w:val="21"/>
              </w:rPr>
              <w:t>Modern Life Sciences Lab</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27</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BIOL10003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生物化学实验</w:t>
            </w:r>
            <w:r>
              <w:br/>
            </w:r>
            <w:r>
              <w:br/>
            </w:r>
            <w:r>
              <w:rPr>
                <w:rFonts w:ascii="SimSun" w:hAnsi="SimSun"/>
                <w:b w:val="false"/>
                <w:i w:val="false"/>
                <w:color w:val="000000"/>
                <w:sz w:val="21"/>
              </w:rPr>
              <w:t>Experiments in Biochemistry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细胞生物学实验</w:t>
            </w:r>
            <w:r>
              <w:br/>
            </w:r>
            <w:r>
              <w:br/>
            </w:r>
            <w:r>
              <w:rPr>
                <w:rFonts w:ascii="SimSun" w:hAnsi="SimSun"/>
                <w:b w:val="false"/>
                <w:i w:val="false"/>
                <w:color w:val="000000"/>
                <w:sz w:val="21"/>
              </w:rPr>
              <w:t>Experiments in Cell Biology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微生物学实验</w:t>
            </w:r>
            <w:r>
              <w:br/>
            </w:r>
            <w:r>
              <w:br/>
            </w:r>
            <w:r>
              <w:rPr>
                <w:rFonts w:ascii="SimSun" w:hAnsi="SimSun"/>
                <w:b w:val="false"/>
                <w:i w:val="false"/>
                <w:color w:val="000000"/>
                <w:sz w:val="21"/>
              </w:rPr>
              <w:t>Experiments in Microbiology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BIOL30007</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遗传学实验</w:t>
            </w:r>
            <w:r>
              <w:br/>
            </w:r>
            <w:r>
              <w:br/>
            </w:r>
            <w:r>
              <w:rPr>
                <w:rFonts w:ascii="SimSun" w:hAnsi="SimSun"/>
                <w:b w:val="false"/>
                <w:i w:val="false"/>
                <w:color w:val="000000"/>
                <w:sz w:val="21"/>
              </w:rPr>
              <w:t xml:space="preserve">Experimental Genetics </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BIOL30009</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生理学实验</w:t>
            </w:r>
            <w:r>
              <w:br/>
            </w:r>
            <w:r>
              <w:br/>
            </w:r>
            <w:r>
              <w:rPr>
                <w:rFonts w:ascii="SimSun" w:hAnsi="SimSun"/>
                <w:b w:val="false"/>
                <w:i w:val="false"/>
                <w:color w:val="000000"/>
                <w:sz w:val="21"/>
              </w:rPr>
              <w:t>Experimental Physiology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BIOL30020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普通生物学专业实验</w:t>
            </w:r>
            <w:r>
              <w:br/>
            </w:r>
            <w:r>
              <w:br/>
            </w:r>
            <w:r>
              <w:rPr>
                <w:rFonts w:ascii="SimSun" w:hAnsi="SimSun"/>
                <w:b w:val="false"/>
                <w:i w:val="false"/>
                <w:color w:val="000000"/>
                <w:sz w:val="21"/>
              </w:rPr>
              <w:t>Special Experiment of General Biology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BIOL30023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普通化学实验I</w:t>
            </w:r>
            <w:r>
              <w:br/>
            </w:r>
            <w:r>
              <w:br/>
            </w:r>
            <w:r>
              <w:rPr>
                <w:rFonts w:ascii="SimSun" w:hAnsi="SimSun"/>
                <w:b w:val="false"/>
                <w:i w:val="false"/>
                <w:color w:val="000000"/>
                <w:sz w:val="21"/>
              </w:rPr>
              <w:t>Experiments in General Chemistry 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有机化学实验</w:t>
            </w:r>
            <w:r>
              <w:br/>
            </w:r>
            <w:r>
              <w:br/>
            </w:r>
            <w:r>
              <w:rPr>
                <w:rFonts w:ascii="SimSun" w:hAnsi="SimSun"/>
                <w:b w:val="false"/>
                <w:i w:val="false"/>
                <w:color w:val="000000"/>
                <w:sz w:val="21"/>
              </w:rPr>
              <w:t>Experiments in Organic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分析化学实验</w:t>
            </w:r>
            <w:r>
              <w:br/>
            </w:r>
            <w:r>
              <w:br/>
            </w:r>
            <w:r>
              <w:rPr>
                <w:rFonts w:ascii="SimSun" w:hAnsi="SimSun"/>
                <w:b w:val="false"/>
                <w:i w:val="false"/>
                <w:color w:val="000000"/>
                <w:sz w:val="21"/>
              </w:rPr>
              <w:t>Experiments in Analytical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CHEM20016</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可用复芏计划成果为论文主要内容</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生命科学交叉前沿专题</w:t>
            </w:r>
            <w:r>
              <w:br/>
            </w:r>
            <w:r>
              <w:br/>
            </w:r>
            <w:r>
              <w:rPr>
                <w:rFonts w:ascii="SimSun" w:hAnsi="SimSun"/>
                <w:b w:val="false"/>
                <w:i w:val="false"/>
                <w:color w:val="000000"/>
                <w:sz w:val="21"/>
              </w:rPr>
              <w:t>Interdisciplinary Advances in Life Sciences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BIOL50020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科学研究方法与论文写作</w:t>
            </w:r>
            <w:r>
              <w:br/>
            </w:r>
            <w:r>
              <w:br/>
            </w:r>
            <w:r>
              <w:rPr>
                <w:rFonts w:ascii="SimSun" w:hAnsi="SimSun"/>
                <w:b w:val="false"/>
                <w:i w:val="false"/>
                <w:color w:val="000000"/>
                <w:sz w:val="21"/>
              </w:rPr>
              <w:t>Research Methodology and Scientific Paper Writing</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BIOL50013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只计1门，如果2门均选，则其中1门计为任意选修课程 </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系统科研训练Ⅰ</w:t>
            </w:r>
            <w:r>
              <w:br/>
            </w:r>
            <w:r>
              <w:br/>
            </w:r>
            <w:r>
              <w:rPr>
                <w:rFonts w:ascii="SimSun" w:hAnsi="SimSun"/>
                <w:b w:val="false"/>
                <w:i w:val="false"/>
                <w:color w:val="000000"/>
                <w:sz w:val="21"/>
              </w:rPr>
              <w:t>Systematic Scientific Research Training 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180</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BIOL50046</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谈班专修</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系统科研训练Ⅱ</w:t>
            </w:r>
            <w:r>
              <w:br/>
            </w:r>
            <w:r>
              <w:br/>
            </w:r>
            <w:r>
              <w:rPr>
                <w:rFonts w:ascii="SimSun" w:hAnsi="SimSun"/>
                <w:b w:val="false"/>
                <w:i w:val="false"/>
                <w:color w:val="000000"/>
                <w:sz w:val="21"/>
              </w:rPr>
              <w:t>Systematic Scientific Research Training Ⅱ</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240</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BIOL50047</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谈班专修</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系统科研训练Ⅲ</w:t>
            </w:r>
            <w:r>
              <w:br/>
            </w:r>
            <w:r>
              <w:br/>
            </w:r>
            <w:r>
              <w:rPr>
                <w:rFonts w:ascii="SimSun" w:hAnsi="SimSun"/>
                <w:b w:val="false"/>
                <w:i w:val="false"/>
                <w:color w:val="000000"/>
                <w:sz w:val="21"/>
              </w:rPr>
              <w:t>Systematic Scientific Research Training Ⅲ</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320</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BIOL50048</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非谈家桢班学生必修 谈班和非谈班分开各自单独按照排班计划编班</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生物科学研究设计与实践（上）(H)</w:t>
            </w:r>
            <w:r>
              <w:br/>
            </w:r>
            <w:r>
              <w:br/>
            </w:r>
            <w:r>
              <w:rPr>
                <w:rFonts w:ascii="SimSun" w:hAnsi="SimSun"/>
                <w:b w:val="false"/>
                <w:i w:val="false"/>
                <w:color w:val="000000"/>
                <w:sz w:val="21"/>
              </w:rPr>
              <w:t>Advanced Interdisciplinary Biology Seminars (1) (H)</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BIOL50055h</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生物科学研究设计与实践（中）(H)</w:t>
            </w:r>
            <w:r>
              <w:br/>
            </w:r>
            <w:r>
              <w:br/>
            </w:r>
            <w:r>
              <w:rPr>
                <w:rFonts w:ascii="SimSun" w:hAnsi="SimSun"/>
                <w:b w:val="false"/>
                <w:i w:val="false"/>
                <w:color w:val="000000"/>
                <w:sz w:val="21"/>
              </w:rPr>
              <w:t>Advanced Interdisciplinary Biology Seminars (2) (H)</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BIOL50056h</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非谈家桢班学生必修 </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生物科学研究设计与实践（下）(H)</w:t>
            </w:r>
            <w:r>
              <w:br/>
            </w:r>
            <w:r>
              <w:br/>
            </w:r>
            <w:r>
              <w:rPr>
                <w:rFonts w:ascii="SimSun" w:hAnsi="SimSun"/>
                <w:b w:val="false"/>
                <w:i w:val="false"/>
                <w:color w:val="000000"/>
                <w:sz w:val="21"/>
              </w:rPr>
              <w:t>Advanced Interdisciplinary Biology Seminars (3) (H)</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BIOL50057h</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只计1门，如果2门均选，则其中1门计为任意选修课程 </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需要承担1项（负责或者主要参与，团队内排前二），复芏计划详见复旦大学本科生学术研究资助计划管理办法，Dream Lab/云帆计划详见生科院管理办法</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研究生学术活动</w:t>
            </w:r>
            <w:r>
              <w:br/>
            </w:r>
            <w:r>
              <w:br/>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在听学术报告、组会汇报和作报告方面有具体要求，详见《生命科学学院研究生培养必修环节具体要求与实施细则》。</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研究生实践活动</w:t>
            </w:r>
            <w:r>
              <w:br/>
            </w:r>
            <w:r>
              <w:br/>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需参加至少一门本科生或研究生相关课程的教学助理或实验指导工作。一般时间为一学期，所参与的课程的选修人数应在15人以上。由任课教师进行考核评分。</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国际交流</w:t>
            </w:r>
            <w:r>
              <w:br/>
            </w:r>
            <w:r>
              <w:br/>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到具有世界一流水平的境外机构进行不少于半学年的学习、研究或联合培养。</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博士学位论文开题</w:t>
            </w:r>
            <w:r>
              <w:br/>
            </w:r>
            <w:r>
              <w:br/>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在第11学期完成，详见生命科学学院论文开题实施细则。</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博士生资格考核</w:t>
            </w:r>
            <w:r>
              <w:br/>
            </w:r>
            <w:r>
              <w:br/>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在第10学期完成（5年级需提出第1次申请)，详见生命科学学院博士生资格考试实施细则。</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博士论文中期考核</w:t>
            </w:r>
            <w:r>
              <w:br/>
            </w:r>
            <w:r>
              <w:br/>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在第13学期完成，详见生命科学学院论文中期考核实施细则。</w:t>
            </w: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w:t>
            </w:r>
            <w:r>
              <w:br/>
            </w:r>
            <w:r>
              <w:br/>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博士学位论文预审由院系组织，具体参照《复旦大学博士、硕士学位论文预审办法》《复旦大学博士研究生培养分流退出实施办法》及院系相关文件规定执行。</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