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2025新闻学-人工智能双学士学位项目本科培养方案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 是通识和专业教育，X 是多元发展路径，Y 为融合创新能力）为途径，培养德智体美劳全面发展，具有坚定正确的政治方向，培养兼具新闻传播知识和人工智能技术运用能力的应用型、创新型、复合型人才。在专业核心知识和能力上，学生要具备扎实的科学素养与深厚的人文社会科学底蕴，具有服务国家、服务人民、服务中国特色社会主义的社会责任感，掌握新闻传播基本知识，了解人工智能技术的基本原理，在此基础上具有一定的数据思维、系统架构能力和算法技术能力，具有针对新闻传播应用场景的人工智能技术实践和创新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842933"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42933" cy="2167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w:t>
      </w:r>
    </w:p>
    <w:p>
      <w:pPr>
        <w:spacing w:after="0"/>
        <w:ind w:left="0"/>
        <w:jc w:val="left"/>
      </w:pPr>
      <w:r>
        <w:drawing>
          <wp:inline distT="0" distB="0" distL="0" distR="0">
            <wp:extent cx="4724400" cy="135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24400" cy="13546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724400" cy="1693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24400" cy="1693333"/>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1、专业进阶路径：164学分  </w:t>
      </w:r>
    </w:p>
    <w:p>
      <w:pPr>
        <w:spacing w:after="0"/>
        <w:ind w:left="0"/>
        <w:jc w:val="left"/>
      </w:pPr>
      <w:r>
        <w:rPr>
          <w:rFonts w:ascii="SimSun" w:hAnsi="SimSun"/>
          <w:b w:val="false"/>
          <w:i w:val="false"/>
          <w:color w:val="000000"/>
          <w:sz w:val="21"/>
        </w:rPr>
        <w:t>本路径学生需要完成164学分（含实践学分不低于27学分；含美育学分不少于2学分，其中至少在“美学和艺术史论类”或“艺术鉴赏和评论类”课程中修读1学分，并至少参与一项艺术实践活动；劳动教育不少于32学时，并满足劳动周教育要求），包括通识教育课程41学分、专业培养课程90学分、专业进阶模块23学分、融合创新能力培养10学分。</w:t>
      </w:r>
    </w:p>
    <w:p>
      <w:pPr>
        <w:spacing w:after="0"/>
        <w:ind w:left="0"/>
        <w:jc w:val="left"/>
      </w:pPr>
      <w:r>
        <w:rPr>
          <w:rFonts w:ascii="SimSun" w:hAnsi="SimSun"/>
          <w:b w:val="false"/>
          <w:i w:val="false"/>
          <w:color w:val="000000"/>
          <w:sz w:val="21"/>
        </w:rPr>
        <w:t xml:space="preserve">2、本科荣誉项目：164学分 </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跨学科学发展路径：173学分</w:t>
      </w:r>
    </w:p>
    <w:p>
      <w:pPr>
        <w:spacing w:after="0"/>
        <w:ind w:left="0"/>
        <w:jc w:val="left"/>
      </w:pPr>
      <w:r>
        <w:rPr>
          <w:rFonts w:ascii="SimSun" w:hAnsi="SimSun"/>
          <w:b w:val="false"/>
          <w:i w:val="false"/>
          <w:color w:val="000000"/>
          <w:sz w:val="21"/>
        </w:rPr>
        <w:t>微专业（学程）课程详见教务处学程项目网页，下载地址：https://jwc.fudan.edu.cn/（复旦大学教务处）专业培养-常用文档。完成微专业（学程）修读要求的学生可获得相应的微专业（学程）证书。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4年级结束时，如达到学士学位要求者授予文学、工学学士学位。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（3）在此基础上，达到新闻学院“本科荣誉证书”获得条件的授予“本科荣誉证书”，具体要求请见新闻学院“本科荣誉项目”实施方案。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724400" cy="2269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24400" cy="22690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每模块最多修读1门课程，回避第五模块“科学探索与技术创新模块课程”，即修读第五模块课程将不计入七大模块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66"/>
        <w:gridCol w:w="2755"/>
        <w:gridCol w:w="688"/>
        <w:gridCol w:w="688"/>
        <w:gridCol w:w="964"/>
        <w:gridCol w:w="1377"/>
        <w:gridCol w:w="688"/>
        <w:gridCol w:w="688"/>
        <w:gridCol w:w="688"/>
        <w:gridCol w:w="688"/>
        <w:gridCol w:w="965"/>
        <w:gridCol w:w="1379"/>
      </w:tblGrid>
      <w:tr>
        <w:trPr>
          <w:trHeight w:val="45" w:hRule="atLeast"/>
        </w:trPr>
        <w:tc>
          <w:tcPr>
            <w:tcW w:w="2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6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人文基础课程</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3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技术科学类基础课程（交叉科学类适用）</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新闻采访与写作</w:t>
            </w:r>
            <w:r>
              <w:br/>
            </w:r>
            <w:r>
              <w:br/>
            </w:r>
            <w:r>
              <w:rPr>
                <w:rFonts w:ascii="SimSun" w:hAnsi="SimSun"/>
                <w:b w:val="false"/>
                <w:i w:val="false"/>
                <w:color w:val="000000"/>
                <w:sz w:val="21"/>
              </w:rPr>
              <w:t>News Reporting and Writing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新闻编辑</w:t>
            </w:r>
            <w:r>
              <w:br/>
            </w:r>
            <w:r>
              <w:br/>
            </w:r>
            <w:r>
              <w:rPr>
                <w:rFonts w:ascii="SimSun" w:hAnsi="SimSun"/>
                <w:b w:val="false"/>
                <w:i w:val="false"/>
                <w:color w:val="000000"/>
                <w:sz w:val="21"/>
              </w:rPr>
              <w:t>News Editing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新闻评论</w:t>
            </w:r>
            <w:r>
              <w:br/>
            </w:r>
            <w:r>
              <w:br/>
            </w:r>
            <w:r>
              <w:rPr>
                <w:rFonts w:ascii="SimSun" w:hAnsi="SimSun"/>
                <w:b w:val="false"/>
                <w:i w:val="false"/>
                <w:color w:val="000000"/>
                <w:sz w:val="21"/>
              </w:rPr>
              <w:t>News Commentary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新闻摄影</w:t>
            </w:r>
            <w:r>
              <w:br/>
            </w:r>
            <w:r>
              <w:br/>
            </w:r>
            <w:r>
              <w:rPr>
                <w:rFonts w:ascii="SimSun" w:hAnsi="SimSun"/>
                <w:b w:val="false"/>
                <w:i w:val="false"/>
                <w:color w:val="000000"/>
                <w:sz w:val="21"/>
              </w:rPr>
              <w:t>Photo Journalism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新闻传播学文献选读</w:t>
            </w:r>
            <w:r>
              <w:br/>
            </w:r>
            <w:r>
              <w:br/>
            </w:r>
            <w:r>
              <w:rPr>
                <w:rFonts w:ascii="SimSun" w:hAnsi="SimSun"/>
                <w:b w:val="false"/>
                <w:i w:val="false"/>
                <w:color w:val="000000"/>
                <w:sz w:val="21"/>
              </w:rPr>
              <w:t>Selected Literature in Journalism and Communication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外国新闻传播史</w:t>
            </w:r>
            <w:r>
              <w:br/>
            </w:r>
            <w:r>
              <w:br/>
            </w:r>
            <w:r>
              <w:rPr>
                <w:rFonts w:ascii="SimSun" w:hAnsi="SimSun"/>
                <w:b w:val="false"/>
                <w:i w:val="false"/>
                <w:color w:val="000000"/>
                <w:sz w:val="21"/>
              </w:rPr>
              <w:t>History of Foreign News Media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媒介经营管理</w:t>
            </w:r>
            <w:r>
              <w:br/>
            </w:r>
            <w:r>
              <w:br/>
            </w:r>
            <w:r>
              <w:rPr>
                <w:rFonts w:ascii="SimSun" w:hAnsi="SimSun"/>
                <w:b w:val="false"/>
                <w:i w:val="false"/>
                <w:color w:val="000000"/>
                <w:sz w:val="21"/>
              </w:rPr>
              <w:t>Media Management and Administration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智能新闻传播</w:t>
            </w:r>
            <w:r>
              <w:br/>
            </w:r>
            <w:r>
              <w:br/>
            </w:r>
            <w:r>
              <w:rPr>
                <w:rFonts w:ascii="SimSun" w:hAnsi="SimSun"/>
                <w:b w:val="false"/>
                <w:i w:val="false"/>
                <w:color w:val="000000"/>
                <w:sz w:val="21"/>
              </w:rPr>
              <w:t>AI Journalism and Communication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深度报道</w:t>
            </w:r>
            <w:r>
              <w:br/>
            </w:r>
            <w:r>
              <w:br/>
            </w:r>
            <w:r>
              <w:rPr>
                <w:rFonts w:ascii="SimSun" w:hAnsi="SimSun"/>
                <w:b w:val="false"/>
                <w:i w:val="false"/>
                <w:color w:val="000000"/>
                <w:sz w:val="21"/>
              </w:rPr>
              <w:t>In-depth Reporting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修满23学分。要求在本专业进阶课程中修读23学分，其中专业进阶模块I修读14学分、专业进阶模块II修读9学分。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媒介与社会</w:t>
            </w:r>
            <w:r>
              <w:br/>
            </w:r>
            <w:r>
              <w:br/>
            </w:r>
            <w:r>
              <w:rPr>
                <w:rFonts w:ascii="SimSun" w:hAnsi="SimSun"/>
                <w:b w:val="false"/>
                <w:i w:val="false"/>
                <w:color w:val="000000"/>
                <w:sz w:val="21"/>
              </w:rPr>
              <w:t>Media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新媒介概论</w:t>
            </w:r>
            <w:r>
              <w:br/>
            </w:r>
            <w:r>
              <w:br/>
            </w:r>
            <w:r>
              <w:rPr>
                <w:rFonts w:ascii="SimSun" w:hAnsi="SimSun"/>
                <w:b w:val="false"/>
                <w:i w:val="false"/>
                <w:color w:val="000000"/>
                <w:sz w:val="21"/>
              </w:rPr>
              <w:t>Introduction to New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新时代中国共产党新闻工作理论</w:t>
            </w:r>
            <w:r>
              <w:br/>
            </w:r>
            <w:r>
              <w:br/>
            </w:r>
            <w:r>
              <w:rPr>
                <w:rFonts w:ascii="SimSun" w:hAnsi="SimSun"/>
                <w:b w:val="false"/>
                <w:i w:val="false"/>
                <w:color w:val="000000"/>
                <w:sz w:val="21"/>
              </w:rPr>
              <w:t>Journalism Theory of the CPC in the New Era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中国新闻口述史</w:t>
            </w:r>
            <w:r>
              <w:br/>
            </w:r>
            <w:r>
              <w:br/>
            </w:r>
            <w:r>
              <w:rPr>
                <w:rFonts w:ascii="SimSun" w:hAnsi="SimSun"/>
                <w:b w:val="false"/>
                <w:i w:val="false"/>
                <w:color w:val="000000"/>
                <w:sz w:val="21"/>
              </w:rPr>
              <w:t>Oral History of Chinese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事实与事实核查</w:t>
            </w:r>
            <w:r>
              <w:br/>
            </w:r>
            <w:r>
              <w:br/>
            </w:r>
            <w:r>
              <w:rPr>
                <w:rFonts w:ascii="SimSun" w:hAnsi="SimSun"/>
                <w:b w:val="false"/>
                <w:i w:val="false"/>
                <w:color w:val="000000"/>
                <w:sz w:val="21"/>
              </w:rPr>
              <w:t>Facts and Facts-checking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对外报道</w:t>
            </w:r>
            <w:r>
              <w:br/>
            </w:r>
            <w:r>
              <w:br/>
            </w:r>
            <w:r>
              <w:rPr>
                <w:rFonts w:ascii="SimSun" w:hAnsi="SimSun"/>
                <w:b w:val="false"/>
                <w:i w:val="false"/>
                <w:color w:val="000000"/>
                <w:sz w:val="21"/>
              </w:rPr>
              <w:t>Reporting China to the World</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新闻叙事分析</w:t>
            </w:r>
            <w:r>
              <w:br/>
            </w:r>
            <w:r>
              <w:br/>
            </w:r>
            <w:r>
              <w:rPr>
                <w:rFonts w:ascii="SimSun" w:hAnsi="SimSun"/>
                <w:b w:val="false"/>
                <w:i w:val="false"/>
                <w:color w:val="000000"/>
                <w:sz w:val="21"/>
              </w:rPr>
              <w:t>Narrative Analysis of News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习近平文化思想概论</w:t>
            </w:r>
            <w:r>
              <w:br/>
            </w:r>
            <w:r>
              <w:br/>
            </w:r>
            <w:r>
              <w:rPr>
                <w:rFonts w:ascii="SimSun" w:hAnsi="SimSun"/>
                <w:b w:val="false"/>
                <w:i w:val="false"/>
                <w:color w:val="000000"/>
                <w:sz w:val="21"/>
              </w:rPr>
              <w:t>Introduction to Xi Jinping Thought on Culture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专业进阶模块I修读8学分、专业进阶模块II修读8学分、1个非本专业独立开设的微专业（学程）16学分，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