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2025材料物理专业本科培养方案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学院开设的“材料物理”专业强调物理学、材料科学与工程、集成电路等多学科领域的高度交叉与协同创新，培养智能材料领域的人才，为推动智能材料产业发展和科技创新提供人才支撑。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智能材料理论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4555067"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1176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555067" cy="250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25061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专业进阶路径：141学分</w:t>
      </w:r>
    </w:p>
    <w:p>
      <w:pPr>
        <w:spacing w:after="0"/>
        <w:ind w:left="0"/>
        <w:jc w:val="left"/>
      </w:pPr>
      <w:r>
        <w:rPr>
          <w:rFonts w:ascii="SimSun" w:hAnsi="SimSun"/>
          <w:b w:val="false"/>
          <w:i w:val="false"/>
          <w:color w:val="000000"/>
          <w:sz w:val="21"/>
        </w:rPr>
        <w:t>本路径学生在读期间必须修满教学计划规定的141学分（含实践学分不低于35.25学分；含美育学分不少于2学分，其中至少在“美学和艺术史论类”或“艺术鉴赏和评论类”课程中修读1学分，并至少参与一项艺术实践活动；劳动教育不少于32学时，并满足劳动周教育要求），包括通识教育课程42学分、专业培养课程61学分、专业进阶模块I修读15学分、专业进阶模块II修读9学分（专业进阶模块I若有多修读学分，其可替代专业进阶模块II学分）、融合创新能力培养14学分。</w:t>
      </w:r>
    </w:p>
    <w:p>
      <w:pPr>
        <w:spacing w:after="0"/>
        <w:ind w:left="0"/>
        <w:jc w:val="left"/>
      </w:pPr>
      <w:r>
        <w:rPr>
          <w:rFonts w:ascii="SimSun" w:hAnsi="SimSun"/>
          <w:b w:val="false"/>
          <w:i w:val="false"/>
          <w:color w:val="000000"/>
          <w:sz w:val="21"/>
        </w:rPr>
        <w:t>2. 荣誉项目路径：147学分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跨学科发展路径：147学分</w:t>
      </w:r>
    </w:p>
    <w:p>
      <w:pPr>
        <w:spacing w:after="0"/>
        <w:ind w:left="0"/>
        <w:jc w:val="left"/>
      </w:pPr>
      <w:r>
        <w:rPr>
          <w:rFonts w:ascii="SimSun" w:hAnsi="SimSun"/>
          <w:b w:val="false"/>
          <w:i w:val="false"/>
          <w:color w:val="000000"/>
          <w:sz w:val="21"/>
        </w:rPr>
        <w:t>在通识教育课程、专业培养课程、融合创新能力培养基础上，修读专业进阶I课程和一个非本专业独立开设的学程，或者修读2个非本专业独立开设的学程。具体要求见教务处学程实施方案。</w:t>
      </w:r>
    </w:p>
    <w:p>
      <w:pPr>
        <w:spacing w:after="0"/>
        <w:ind w:left="0"/>
        <w:jc w:val="left"/>
      </w:pPr>
      <w:r>
        <w:rPr>
          <w:rFonts w:ascii="SimSun" w:hAnsi="SimSun"/>
          <w:b w:val="false"/>
          <w:i w:val="false"/>
          <w:color w:val="000000"/>
          <w:sz w:val="21"/>
        </w:rPr>
        <w:t>4. 创新创业路径：147学分</w:t>
      </w:r>
    </w:p>
    <w:p>
      <w:pPr>
        <w:spacing w:after="0"/>
        <w:ind w:left="0"/>
        <w:jc w:val="left"/>
      </w:pPr>
      <w:r>
        <w:rPr>
          <w:rFonts w:ascii="SimSun" w:hAnsi="SimSun"/>
          <w:b w:val="false"/>
          <w:i w:val="false"/>
          <w:color w:val="000000"/>
          <w:sz w:val="21"/>
        </w:rPr>
        <w:t>修满30学分。至少修读专业进阶模块I（15学分），同时1个创新创业学院开设的创新创业学程。学分不足部分可在全校所有本科生课程中任意选修。学程课程详见教务处学程项目网页，请访问复旦大学教务处网https://jwc.fudan.edu.cn/获取。</w:t>
      </w:r>
    </w:p>
    <w:p>
      <w:pPr>
        <w:spacing w:after="0"/>
        <w:ind w:left="0"/>
        <w:jc w:val="left"/>
      </w:pPr>
      <w:r>
        <w:rPr>
          <w:rFonts w:ascii="SimSun" w:hAnsi="SimSun"/>
          <w:b w:val="false"/>
          <w:i w:val="false"/>
          <w:color w:val="000000"/>
          <w:sz w:val="21"/>
        </w:rPr>
        <w:t>5. 辅修学士学位路径：172学分</w:t>
      </w:r>
    </w:p>
    <w:p>
      <w:pPr>
        <w:spacing w:after="0"/>
        <w:ind w:left="0"/>
        <w:jc w:val="left"/>
      </w:pPr>
      <w:r>
        <w:rPr>
          <w:rFonts w:ascii="SimSun" w:hAnsi="SimSun"/>
          <w:b w:val="false"/>
          <w:i w:val="false"/>
          <w:color w:val="000000"/>
          <w:sz w:val="21"/>
        </w:rPr>
        <w:t>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为基础建立系统完善的本科生专业课程体系，以学科领域为横、课程内容梯度为纵建立了难度逐级提升的本科生专业进阶课程体系。课程设计涵盖数理化核心课程、专业核心课程和多模块进阶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本科低年级通过基础物理实验、普通化学实验打牢实验基础，本科高年级开设未来能源前沿课程和未来能源综合实验I-IV，通过复芏计划（FDUROP）项目引导学生在“做中学、学中悟、悟中创”，激发学生科研创新志趣，引导学生早进课题组参与科研实践，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二选一（AI融合课程，需修读至少一门）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二选一（AI融合课程，需修读至少一门）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同时要求修读1个非本专业独立开设的学程（15学分）；或者修读2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至少修读专业进阶模块I（15学分），同时1个创新创业学院开设的创新创业学程。学分不足部分可在全校所有本科生课程中任意选修。学程课程详见教务处学程项目网页，请访问复旦大学教务处网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