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历史学系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2025历史学专业本科培养方案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培养目标及培养要求
      </w:t>
      </w:r>
    </w:p>
    <w:p>
      <w:pPr>
        <w:spacing w:after="0"/>
        <w:ind w:left="0"/>
        <w:jc w:val="left"/>
      </w:pPr>
      <w:r>
        <w:rPr>
          <w:rFonts w:ascii="SimSun" w:hAnsi="SimSun"/>
          <w:b w:val="false"/>
          <w:i w:val="false"/>
          <w:color w:val="000000"/>
          <w:sz w:val="21"/>
        </w:rPr>
        <w:t xml:space="preserve">  本专业培养具有历史学基本理论素养和基本知识的史学专门人才，以及能在国家机关、文化管理、教育科研、新闻出版等各类机关、企事业单位从事实际工作的复合型人才。</w:t>
      </w:r>
    </w:p>
    <w:p>
      <w:pPr>
        <w:spacing w:after="0"/>
        <w:ind w:left="0"/>
        <w:jc w:val="left"/>
      </w:pPr>
      <w:r>
        <w:rPr>
          <w:rFonts w:ascii="SimSun" w:hAnsi="SimSun"/>
          <w:b w:val="false"/>
          <w:i w:val="false"/>
          <w:color w:val="000000"/>
          <w:sz w:val="21"/>
        </w:rPr>
        <w:t xml:space="preserve">  要求学生掌握历史学的基本理论和知识，熟悉中国历史和世界历史发展的基本史实，掌握从事专业工作所需的研究方法；关注国内外史学界的学术前沿动态；较熟练地掌握一门外语；对与历史学密切相关的其他学科的基本知识有一定了解；具有一定的史学研究能力。</w:t>
      </w:r>
    </w:p>
    <w:p>
      <w:pPr>
        <w:spacing w:after="0"/>
        <w:ind w:left="0"/>
        <w:jc w:val="left"/>
      </w:pPr>
      <w:r>
        <w:rPr>
          <w:rFonts w:ascii="SimSun" w:hAnsi="SimSun"/>
          <w:b/>
          <w:i w:val="false"/>
          <w:color w:val="000000"/>
          <w:sz w:val="24"/>
        </w:rPr>
        <w:t xml:space="preserve">
       二.    毕业要求及授予学位类型
      </w:t>
      </w:r>
    </w:p>
    <w:p>
      <w:pPr>
        <w:spacing w:after="0"/>
        <w:ind w:left="0"/>
        <w:jc w:val="left"/>
      </w:pPr>
      <w:r>
        <w:rPr>
          <w:rFonts w:ascii="SimSun" w:hAnsi="SimSun"/>
          <w:b w:val="false"/>
          <w:i w:val="false"/>
          <w:color w:val="000000"/>
          <w:sz w:val="21"/>
        </w:rPr>
        <w:t xml:space="preserve">    本专业学生毕业时须满足通识教育课程（含通识教育核心课程和专项教育课程）38学分、专业培养课程 65学分、多元发展路径课程和融合创新能力课程7学分的修读要求，总学分不低于134学分（含实践学分不低于20学分；含美育学分不少于2学分，其中至少在“美学和艺术史论类”或“艺术鉴赏和评论类”课程中修读1学分，并至少参与一项艺术实践活动；劳动教育不少于32学时，并满足劳动周教育要求），达到学位要求者授予历史学学士学位。</w:t>
      </w:r>
      <w:r>
        <w:br/>
      </w:r>
      <w:r>
        <w:br/>
      </w:r>
      <w:r>
        <w:rPr>
          <w:rFonts w:ascii="SimSun" w:hAnsi="SimSun"/>
          <w:b w:val="false"/>
          <w:i w:val="false"/>
          <w:color w:val="000000"/>
          <w:sz w:val="21"/>
        </w:rPr>
        <w:t xml:space="preserve">    留学生和港澳台侨学生的通识教育课程修读要求，以及留学生的水平测试要求，参见相应修读说明。</w:t>
      </w:r>
    </w:p>
    <w:p>
      <w:pPr>
        <w:spacing w:after="0"/>
        <w:ind w:left="0"/>
        <w:jc w:val="left"/>
      </w:pPr>
      <w:r>
        <w:rPr>
          <w:rFonts w:ascii="SimSun" w:hAnsi="SimSun"/>
          <w:b/>
          <w:i w:val="false"/>
          <w:color w:val="000000"/>
          <w:sz w:val="24"/>
        </w:rPr>
        <w:t xml:space="preserve">
       三.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含思想政治理论课16学分（免修“中国近现代史纲要”），七大模块课程6学分（每模块最多修读1门课程，回避历史学系开设的模块课程，即修读“HIST”开头的课程将不计入七大模块学分），国家安全教育1学分，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12学分，其中必修课程修满6学分（课程为“中国文学经典”、“哲学导论”、“逻辑学”，其中“哲学导论”、“逻辑学”二选一），选修课程中修满6学分。(其中必须修读“史学原典导读”，不得选修“世界文明史通论”和“近代的世界”)。课程设置详见大类基础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中国文学传统</w:t>
            </w:r>
            <w:r>
              <w:br/>
            </w:r>
            <w:r>
              <w:br/>
            </w:r>
            <w:r>
              <w:rPr>
                <w:rFonts w:ascii="SimSun" w:hAnsi="SimSun"/>
                <w:b w:val="false"/>
                <w:i w:val="false"/>
                <w:color w:val="000000"/>
                <w:sz w:val="21"/>
              </w:rPr>
              <w:t>Chinese Literary Tradition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史学原典导读</w:t>
            </w:r>
            <w:r>
              <w:br/>
            </w:r>
            <w:r>
              <w:br/>
            </w:r>
            <w:r>
              <w:rPr>
                <w:rFonts w:ascii="SimSun" w:hAnsi="SimSun"/>
                <w:b w:val="false"/>
                <w:i w:val="false"/>
                <w:color w:val="000000"/>
                <w:sz w:val="21"/>
              </w:rPr>
              <w:t>Introduction to the Classics in Historiography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w:t>
            </w:r>
            <w:r>
              <w:br/>
            </w:r>
            <w:r>
              <w:br/>
            </w:r>
            <w:r>
              <w:rPr>
                <w:rFonts w:ascii="SimSun" w:hAnsi="SimSun"/>
                <w:b w:val="false"/>
                <w:i w:val="false"/>
                <w:color w:val="000000"/>
                <w:sz w:val="21"/>
              </w:rPr>
              <w:t>Aesthetics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语言与文化</w:t>
            </w:r>
            <w:r>
              <w:br/>
            </w:r>
            <w:r>
              <w:br/>
            </w:r>
            <w:r>
              <w:rPr>
                <w:rFonts w:ascii="SimSun" w:hAnsi="SimSun"/>
                <w:b w:val="false"/>
                <w:i w:val="false"/>
                <w:color w:val="000000"/>
                <w:sz w:val="21"/>
              </w:rPr>
              <w:t>Cultural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汉语概论</w:t>
            </w:r>
            <w:r>
              <w:br/>
            </w:r>
            <w:r>
              <w:br/>
            </w:r>
            <w:r>
              <w:rPr>
                <w:rFonts w:ascii="SimSun" w:hAnsi="SimSun"/>
                <w:b w:val="false"/>
                <w:i w:val="false"/>
                <w:color w:val="000000"/>
                <w:sz w:val="21"/>
              </w:rPr>
              <w:t>Introduction to Chineses Language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现代文艺赏析</w:t>
            </w:r>
            <w:r>
              <w:br/>
            </w:r>
            <w:r>
              <w:br/>
            </w:r>
            <w:r>
              <w:rPr>
                <w:rFonts w:ascii="SimSun" w:hAnsi="SimSun"/>
                <w:b w:val="false"/>
                <w:i w:val="false"/>
                <w:color w:val="000000"/>
                <w:sz w:val="21"/>
              </w:rPr>
              <w:t>Appreciation of Modern literature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近代中国社会研究</w:t>
            </w:r>
            <w:r>
              <w:br/>
            </w:r>
            <w:r>
              <w:br/>
            </w:r>
            <w:r>
              <w:rPr>
                <w:rFonts w:ascii="SimSun" w:hAnsi="SimSun"/>
                <w:b w:val="false"/>
                <w:i w:val="false"/>
                <w:color w:val="000000"/>
                <w:sz w:val="21"/>
              </w:rPr>
              <w:t>Modern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中国古代工艺美术</w:t>
            </w:r>
            <w:r>
              <w:br/>
            </w:r>
            <w:r>
              <w:br/>
            </w:r>
            <w:r>
              <w:rPr>
                <w:rFonts w:ascii="SimSun" w:hAnsi="SimSun"/>
                <w:b w:val="false"/>
                <w:i w:val="false"/>
                <w:color w:val="000000"/>
                <w:sz w:val="21"/>
              </w:rPr>
              <w:t>Arts and Crafts of Ancient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中国文字源流</w:t>
            </w:r>
            <w:r>
              <w:br/>
            </w:r>
            <w:r>
              <w:br/>
            </w:r>
            <w:r>
              <w:rPr>
                <w:rFonts w:ascii="SimSun" w:hAnsi="SimSun"/>
                <w:b w:val="false"/>
                <w:i w:val="false"/>
                <w:color w:val="000000"/>
                <w:sz w:val="21"/>
              </w:rPr>
              <w:t>Historical Development of Chinese Writings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新闻学概论</w:t>
            </w:r>
            <w:r>
              <w:br/>
            </w:r>
            <w:r>
              <w:br/>
            </w:r>
            <w:r>
              <w:rPr>
                <w:rFonts w:ascii="SimSun" w:hAnsi="SimSun"/>
                <w:b w:val="false"/>
                <w:i w:val="false"/>
                <w:color w:val="000000"/>
                <w:sz w:val="21"/>
              </w:rPr>
              <w:t>Introduction to Journalism</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传播学概论</w:t>
            </w:r>
            <w:r>
              <w:br/>
            </w:r>
            <w:r>
              <w:br/>
            </w:r>
            <w:r>
              <w:rPr>
                <w:rFonts w:ascii="SimSun" w:hAnsi="SimSun"/>
                <w:b w:val="false"/>
                <w:i w:val="false"/>
                <w:color w:val="000000"/>
                <w:sz w:val="21"/>
              </w:rPr>
              <w:t>Introduction to Communications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马克思主义新闻思想</w:t>
            </w:r>
            <w:r>
              <w:br/>
            </w:r>
            <w:r>
              <w:br/>
            </w:r>
            <w:r>
              <w:rPr>
                <w:rFonts w:ascii="SimSun" w:hAnsi="SimSun"/>
                <w:b w:val="false"/>
                <w:i w:val="false"/>
                <w:color w:val="000000"/>
                <w:sz w:val="21"/>
              </w:rPr>
              <w:t>Marxist Journalistic Thought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JCM10001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语言学导论</w:t>
            </w:r>
            <w:r>
              <w:br/>
            </w:r>
            <w:r>
              <w:br/>
            </w:r>
            <w:r>
              <w:rPr>
                <w:rFonts w:ascii="SimSun" w:hAnsi="SimSun"/>
                <w:b w:val="false"/>
                <w:i w:val="false"/>
                <w:color w:val="000000"/>
                <w:sz w:val="21"/>
              </w:rPr>
              <w:t>Introduction to Linguistics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世界文学导读</w:t>
            </w:r>
            <w:r>
              <w:br/>
            </w:r>
            <w:r>
              <w:br/>
            </w:r>
            <w:r>
              <w:rPr>
                <w:rFonts w:ascii="SimSun" w:hAnsi="SimSun"/>
                <w:b w:val="false"/>
                <w:i w:val="false"/>
                <w:color w:val="000000"/>
                <w:sz w:val="21"/>
              </w:rPr>
              <w:t>Introduction to World Literature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FORE10006</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要求修读53学分（部分课程学分可用荣誉课程学分替换）。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（49学分）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中国古代史（上）</w:t>
            </w:r>
            <w:r>
              <w:br/>
            </w:r>
            <w:r>
              <w:br/>
            </w:r>
            <w:r>
              <w:rPr>
                <w:rFonts w:ascii="SimSun" w:hAnsi="SimSun"/>
                <w:b w:val="false"/>
                <w:i w:val="false"/>
                <w:color w:val="000000"/>
                <w:sz w:val="21"/>
              </w:rPr>
              <w:t>History of Ancient China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中国古代史（下）</w:t>
            </w:r>
            <w:r>
              <w:br/>
            </w:r>
            <w:r>
              <w:br/>
            </w:r>
            <w:r>
              <w:rPr>
                <w:rFonts w:ascii="SimSun" w:hAnsi="SimSun"/>
                <w:b w:val="false"/>
                <w:i w:val="false"/>
                <w:color w:val="000000"/>
                <w:sz w:val="21"/>
              </w:rPr>
              <w:t>History of Ancient Chinese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15世纪以前的世界</w:t>
            </w:r>
            <w:r>
              <w:br/>
            </w:r>
            <w:r>
              <w:br/>
            </w:r>
            <w:r>
              <w:rPr>
                <w:rFonts w:ascii="SimSun" w:hAnsi="SimSun"/>
                <w:b w:val="false"/>
                <w:i w:val="false"/>
                <w:color w:val="000000"/>
                <w:sz w:val="21"/>
              </w:rPr>
              <w:t>The World before 1500 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史学导论</w:t>
            </w:r>
            <w:r>
              <w:br/>
            </w:r>
            <w:r>
              <w:br/>
            </w:r>
            <w:r>
              <w:rPr>
                <w:rFonts w:ascii="SimSun" w:hAnsi="SimSun"/>
                <w:b w:val="false"/>
                <w:i w:val="false"/>
                <w:color w:val="000000"/>
                <w:sz w:val="21"/>
              </w:rPr>
              <w:t>Introduction to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中国历史文选</w:t>
            </w:r>
            <w:r>
              <w:br/>
            </w:r>
            <w:r>
              <w:br/>
            </w:r>
            <w:r>
              <w:rPr>
                <w:rFonts w:ascii="SimSun" w:hAnsi="SimSun"/>
                <w:b w:val="false"/>
                <w:i w:val="false"/>
                <w:color w:val="000000"/>
                <w:sz w:val="21"/>
              </w:rPr>
              <w:t>Selected Readings in Chinese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世界近代史</w:t>
            </w:r>
            <w:r>
              <w:br/>
            </w:r>
            <w:r>
              <w:br/>
            </w:r>
            <w:r>
              <w:rPr>
                <w:rFonts w:ascii="SimSun" w:hAnsi="SimSun"/>
                <w:b w:val="false"/>
                <w:i w:val="false"/>
                <w:color w:val="000000"/>
                <w:sz w:val="21"/>
              </w:rPr>
              <w:t>History of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中国史学史</w:t>
            </w:r>
            <w:r>
              <w:br/>
            </w:r>
            <w:r>
              <w:br/>
            </w:r>
            <w:r>
              <w:rPr>
                <w:rFonts w:ascii="SimSun" w:hAnsi="SimSun"/>
                <w:b w:val="false"/>
                <w:i w:val="false"/>
                <w:color w:val="000000"/>
                <w:sz w:val="21"/>
              </w:rPr>
              <w:t>History of Chinese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西方史学史</w:t>
            </w:r>
            <w:r>
              <w:br/>
            </w:r>
            <w:r>
              <w:br/>
            </w:r>
            <w:r>
              <w:rPr>
                <w:rFonts w:ascii="SimSun" w:hAnsi="SimSun"/>
                <w:b w:val="false"/>
                <w:i w:val="false"/>
                <w:color w:val="000000"/>
                <w:sz w:val="21"/>
              </w:rPr>
              <w:t>History of Western Historiography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中国近现代史（上）</w:t>
            </w:r>
            <w:r>
              <w:br/>
            </w:r>
            <w:r>
              <w:br/>
            </w:r>
            <w:r>
              <w:rPr>
                <w:rFonts w:ascii="SimSun" w:hAnsi="SimSun"/>
                <w:b w:val="false"/>
                <w:i w:val="false"/>
                <w:color w:val="000000"/>
                <w:sz w:val="21"/>
              </w:rPr>
              <w:t>History of Modern China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中国近现代史（中）</w:t>
            </w:r>
            <w:r>
              <w:br/>
            </w:r>
            <w:r>
              <w:br/>
            </w:r>
            <w:r>
              <w:rPr>
                <w:rFonts w:ascii="SimSun" w:hAnsi="SimSun"/>
                <w:b w:val="false"/>
                <w:i w:val="false"/>
                <w:color w:val="000000"/>
                <w:sz w:val="21"/>
              </w:rPr>
              <w:t>History of Modern China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中国近现代史（下）</w:t>
            </w:r>
            <w:r>
              <w:br/>
            </w:r>
            <w:r>
              <w:br/>
            </w:r>
            <w:r>
              <w:rPr>
                <w:rFonts w:ascii="SimSun" w:hAnsi="SimSun"/>
                <w:b w:val="false"/>
                <w:i w:val="false"/>
                <w:color w:val="000000"/>
                <w:sz w:val="21"/>
              </w:rPr>
              <w:t>History of Modern China III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20世纪的世界</w:t>
            </w:r>
            <w:r>
              <w:br/>
            </w:r>
            <w:r>
              <w:br/>
            </w:r>
            <w:r>
              <w:rPr>
                <w:rFonts w:ascii="SimSun" w:hAnsi="SimSun"/>
                <w:b w:val="false"/>
                <w:i w:val="false"/>
                <w:color w:val="000000"/>
                <w:sz w:val="21"/>
              </w:rPr>
              <w:t>World in the 20th Century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中国历史地理概论</w:t>
            </w:r>
            <w:r>
              <w:br/>
            </w:r>
            <w:r>
              <w:br/>
            </w:r>
            <w:r>
              <w:rPr>
                <w:rFonts w:ascii="SimSun" w:hAnsi="SimSun"/>
                <w:b w:val="false"/>
                <w:i w:val="false"/>
                <w:color w:val="000000"/>
                <w:sz w:val="21"/>
              </w:rPr>
              <w:t>Historical Geography of China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专业英语(历史学)</w:t>
            </w:r>
            <w:r>
              <w:br/>
            </w:r>
            <w:r>
              <w:br/>
            </w:r>
            <w:r>
              <w:rPr>
                <w:rFonts w:ascii="SimSun" w:hAnsi="SimSun"/>
                <w:b w:val="false"/>
                <w:i w:val="false"/>
                <w:color w:val="000000"/>
                <w:sz w:val="21"/>
              </w:rPr>
              <w:t>English for History Majors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史学论文写作</w:t>
            </w:r>
            <w:r>
              <w:br/>
            </w:r>
            <w:r>
              <w:br/>
            </w:r>
            <w:r>
              <w:rPr>
                <w:rFonts w:ascii="SimSun" w:hAnsi="SimSun"/>
                <w:b w:val="false"/>
                <w:i w:val="false"/>
                <w:color w:val="000000"/>
                <w:sz w:val="21"/>
              </w:rPr>
              <w:t>Guide to Writing Research Papers for the History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新生史学入门</w:t>
            </w:r>
            <w:r>
              <w:br/>
            </w:r>
            <w:r>
              <w:br/>
            </w:r>
            <w:r>
              <w:rPr>
                <w:rFonts w:ascii="SimSun" w:hAnsi="SimSun"/>
                <w:b w:val="false"/>
                <w:i w:val="false"/>
                <w:color w:val="000000"/>
                <w:sz w:val="21"/>
              </w:rPr>
              <w:t>Introductory History for Undergraduates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考古学导论</w:t>
            </w:r>
            <w:r>
              <w:br/>
            </w:r>
            <w:r>
              <w:br/>
            </w:r>
            <w:r>
              <w:rPr>
                <w:rFonts w:ascii="SimSun" w:hAnsi="SimSun"/>
                <w:b w:val="false"/>
                <w:i w:val="false"/>
                <w:color w:val="000000"/>
                <w:sz w:val="21"/>
              </w:rPr>
              <w:t>Introduction to Archaeology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ARCH10001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专业日语（历史学）Ⅰ</w:t>
            </w:r>
            <w:r>
              <w:br/>
            </w:r>
            <w:r>
              <w:br/>
            </w:r>
            <w:r>
              <w:rPr>
                <w:rFonts w:ascii="SimSun" w:hAnsi="SimSun"/>
                <w:b w:val="false"/>
                <w:i w:val="false"/>
                <w:color w:val="000000"/>
                <w:sz w:val="21"/>
              </w:rPr>
              <w:t>Japanese for History Majors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中国古典语文基础</w:t>
            </w:r>
            <w:r>
              <w:br/>
            </w:r>
            <w:r>
              <w:br/>
            </w:r>
            <w:r>
              <w:rPr>
                <w:rFonts w:ascii="SimSun" w:hAnsi="SimSun"/>
                <w:b w:val="false"/>
                <w:i w:val="false"/>
                <w:color w:val="000000"/>
                <w:sz w:val="21"/>
              </w:rPr>
              <w:t>Fundamentals of Classical Chinese Language and Characters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文化遗产理论与方法</w:t>
            </w:r>
            <w:r>
              <w:br/>
            </w:r>
            <w:r>
              <w:br/>
            </w:r>
            <w:r>
              <w:rPr>
                <w:rFonts w:ascii="SimSun" w:hAnsi="SimSun"/>
                <w:b w:val="false"/>
                <w:i w:val="false"/>
                <w:color w:val="000000"/>
                <w:sz w:val="21"/>
              </w:rPr>
              <w:t>Theories and Approaches in Cultural Heritage Management</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多元发展包括专业进阶（含荣誉项目）、跨学科发展（含辅修学士学位项目）和创新创业等不同路径，要求在院系学业导师指导下选择一条发展路径，按路径要求修读课程。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要求在本专业进阶课程或荣誉课程中修读至少24学分。不设进阶Ⅰ、Ⅱ，学生由学业导师指导进行个性化选课。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中国史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中国古代史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w:t>
            </w:r>
            <w:r>
              <w:br/>
            </w:r>
            <w:r>
              <w:br/>
            </w:r>
            <w:r>
              <w:rPr>
                <w:rFonts w:ascii="SimSun" w:hAnsi="SimSun"/>
                <w:b w:val="false"/>
                <w:i w:val="false"/>
                <w:color w:val="000000"/>
                <w:sz w:val="21"/>
              </w:rPr>
              <w:t>History of Qin and Han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明清史</w:t>
            </w:r>
            <w:r>
              <w:br/>
            </w:r>
            <w:r>
              <w:br/>
            </w:r>
            <w:r>
              <w:rPr>
                <w:rFonts w:ascii="SimSun" w:hAnsi="SimSun"/>
                <w:b w:val="false"/>
                <w:i w:val="false"/>
                <w:color w:val="000000"/>
                <w:sz w:val="21"/>
              </w:rPr>
              <w:t>History of Ming and Qing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中国古代城市史</w:t>
            </w:r>
            <w:r>
              <w:br/>
            </w:r>
            <w:r>
              <w:br/>
            </w:r>
            <w:r>
              <w:rPr>
                <w:rFonts w:ascii="SimSun" w:hAnsi="SimSun"/>
                <w:b w:val="false"/>
                <w:i w:val="false"/>
                <w:color w:val="000000"/>
                <w:sz w:val="21"/>
              </w:rPr>
              <w:t>Urban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中国古代经济史</w:t>
            </w:r>
            <w:r>
              <w:br/>
            </w:r>
            <w:r>
              <w:br/>
            </w:r>
            <w:r>
              <w:rPr>
                <w:rFonts w:ascii="SimSun" w:hAnsi="SimSun"/>
                <w:b w:val="false"/>
                <w:i w:val="false"/>
                <w:color w:val="000000"/>
                <w:sz w:val="21"/>
              </w:rPr>
              <w:t>Economic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内陆亚洲的历史与文化</w:t>
            </w:r>
            <w:r>
              <w:br/>
            </w:r>
            <w:r>
              <w:br/>
            </w:r>
            <w:r>
              <w:rPr>
                <w:rFonts w:ascii="SimSun" w:hAnsi="SimSun"/>
                <w:b w:val="false"/>
                <w:i w:val="false"/>
                <w:color w:val="000000"/>
                <w:sz w:val="21"/>
              </w:rPr>
              <w:t>History and Culture of Inland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中国古代礼制研究</w:t>
            </w:r>
            <w:r>
              <w:br/>
            </w:r>
            <w:r>
              <w:br/>
            </w:r>
            <w:r>
              <w:rPr>
                <w:rFonts w:ascii="SimSun" w:hAnsi="SimSun"/>
                <w:b w:val="false"/>
                <w:i w:val="false"/>
                <w:color w:val="000000"/>
                <w:sz w:val="21"/>
              </w:rPr>
              <w:t>Ritual System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方志学通论</w:t>
            </w:r>
            <w:r>
              <w:br/>
            </w:r>
            <w:r>
              <w:br/>
            </w:r>
            <w:r>
              <w:rPr>
                <w:rFonts w:ascii="SimSun" w:hAnsi="SimSun"/>
                <w:b w:val="false"/>
                <w:i w:val="false"/>
                <w:color w:val="000000"/>
                <w:sz w:val="21"/>
              </w:rPr>
              <w:t>Regional Historical Gazetteer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魏晋南北朝史</w:t>
            </w:r>
            <w:r>
              <w:br/>
            </w:r>
            <w:r>
              <w:br/>
            </w:r>
            <w:r>
              <w:rPr>
                <w:rFonts w:ascii="SimSun" w:hAnsi="SimSun"/>
                <w:b w:val="false"/>
                <w:i w:val="false"/>
                <w:color w:val="000000"/>
                <w:sz w:val="21"/>
              </w:rPr>
              <w:t>History of Northern and Southern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中国古代社会生活史</w:t>
            </w:r>
            <w:r>
              <w:br/>
            </w:r>
            <w:r>
              <w:br/>
            </w:r>
            <w:r>
              <w:rPr>
                <w:rFonts w:ascii="SimSun" w:hAnsi="SimSun"/>
                <w:b w:val="false"/>
                <w:i w:val="false"/>
                <w:color w:val="000000"/>
                <w:sz w:val="21"/>
              </w:rPr>
              <w:t>Society and Life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晚清史</w:t>
            </w:r>
            <w:r>
              <w:br/>
            </w:r>
            <w:r>
              <w:br/>
            </w:r>
            <w:r>
              <w:rPr>
                <w:rFonts w:ascii="SimSun" w:hAnsi="SimSun"/>
                <w:b w:val="false"/>
                <w:i w:val="false"/>
                <w:color w:val="000000"/>
                <w:sz w:val="21"/>
              </w:rPr>
              <w:t>History of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宋辽金史</w:t>
            </w:r>
            <w:r>
              <w:br/>
            </w:r>
            <w:r>
              <w:br/>
            </w:r>
            <w:r>
              <w:rPr>
                <w:rFonts w:ascii="SimSun" w:hAnsi="SimSun"/>
                <w:b w:val="false"/>
                <w:i w:val="false"/>
                <w:color w:val="000000"/>
                <w:sz w:val="21"/>
              </w:rPr>
              <w:t>History of Song,Liao and Jin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蒙元史</w:t>
            </w:r>
            <w:r>
              <w:br/>
            </w:r>
            <w:r>
              <w:br/>
            </w:r>
            <w:r>
              <w:rPr>
                <w:rFonts w:ascii="SimSun" w:hAnsi="SimSun"/>
                <w:b w:val="false"/>
                <w:i w:val="false"/>
                <w:color w:val="000000"/>
                <w:sz w:val="21"/>
              </w:rPr>
              <w:t>Outline of the Mongol-Yuan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明清中西绘画交流史</w:t>
            </w:r>
            <w:r>
              <w:br/>
            </w:r>
            <w:r>
              <w:br/>
            </w:r>
            <w:r>
              <w:rPr>
                <w:rFonts w:ascii="SimSun" w:hAnsi="SimSun"/>
                <w:b w:val="false"/>
                <w:i w:val="false"/>
                <w:color w:val="000000"/>
                <w:sz w:val="21"/>
              </w:rPr>
              <w:t>Chinese-Western Exchange History of Fine Arts from Ming to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魏晋隋唐史名著选读</w:t>
            </w:r>
            <w:r>
              <w:br/>
            </w:r>
            <w:r>
              <w:br/>
            </w:r>
            <w:r>
              <w:rPr>
                <w:rFonts w:ascii="SimSun" w:hAnsi="SimSun"/>
                <w:b w:val="false"/>
                <w:i w:val="false"/>
                <w:color w:val="000000"/>
                <w:sz w:val="21"/>
              </w:rPr>
              <w:t>Selected Readings on Middle-Period China History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四部文献研读</w:t>
            </w:r>
            <w:r>
              <w:br/>
            </w:r>
            <w:r>
              <w:br/>
            </w:r>
            <w:r>
              <w:rPr>
                <w:rFonts w:ascii="SimSun" w:hAnsi="SimSun"/>
                <w:b w:val="false"/>
                <w:i w:val="false"/>
                <w:color w:val="000000"/>
                <w:sz w:val="21"/>
              </w:rPr>
              <w:t>Classical Historiography for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简帛文献学概论</w:t>
            </w:r>
            <w:r>
              <w:br/>
            </w:r>
            <w:r>
              <w:br/>
            </w:r>
            <w:r>
              <w:rPr>
                <w:rFonts w:ascii="SimSun" w:hAnsi="SimSun"/>
                <w:b w:val="false"/>
                <w:i w:val="false"/>
                <w:color w:val="000000"/>
                <w:sz w:val="21"/>
              </w:rPr>
              <w:t>Introduction to Bamboo and Silk Manuscripts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石刻史料与中古中国</w:t>
            </w:r>
            <w:r>
              <w:br/>
            </w:r>
            <w:r>
              <w:br/>
            </w:r>
            <w:r>
              <w:rPr>
                <w:rFonts w:ascii="SimSun" w:hAnsi="SimSun"/>
                <w:b w:val="false"/>
                <w:i w:val="false"/>
                <w:color w:val="000000"/>
                <w:sz w:val="21"/>
              </w:rPr>
              <w:t>Stone Inscription and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中国古史传说研究导论</w:t>
            </w:r>
            <w:r>
              <w:br/>
            </w:r>
            <w:r>
              <w:br/>
            </w:r>
            <w:r>
              <w:rPr>
                <w:rFonts w:ascii="SimSun" w:hAnsi="SimSun"/>
                <w:b w:val="false"/>
                <w:i w:val="false"/>
                <w:color w:val="000000"/>
                <w:sz w:val="21"/>
              </w:rPr>
              <w:t>Introduction to Chinese Ancient Legend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明清文化史</w:t>
            </w:r>
            <w:r>
              <w:br/>
            </w:r>
            <w:r>
              <w:br/>
            </w:r>
            <w:r>
              <w:rPr>
                <w:rFonts w:ascii="SimSun" w:hAnsi="SimSun"/>
                <w:b w:val="false"/>
                <w:i w:val="false"/>
                <w:color w:val="000000"/>
                <w:sz w:val="21"/>
              </w:rPr>
              <w:t>Culture History of Ming and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《汉书·艺文志》研读</w:t>
            </w:r>
            <w:r>
              <w:br/>
            </w:r>
            <w:r>
              <w:br/>
            </w:r>
            <w:r>
              <w:rPr>
                <w:rFonts w:ascii="SimSun" w:hAnsi="SimSun"/>
                <w:b w:val="false"/>
                <w:i w:val="false"/>
                <w:color w:val="000000"/>
                <w:sz w:val="21"/>
              </w:rPr>
              <w:t>Study on the Han Shu Yi Wen Zhi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中古官制史料研读</w:t>
            </w:r>
            <w:r>
              <w:br/>
            </w:r>
            <w:r>
              <w:br/>
            </w:r>
            <w:r>
              <w:rPr>
                <w:rFonts w:ascii="SimSun" w:hAnsi="SimSun"/>
                <w:b w:val="false"/>
                <w:i w:val="false"/>
                <w:color w:val="000000"/>
                <w:sz w:val="21"/>
              </w:rPr>
              <w:t>Study on the Bureaucracy Records of Early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秦汉史料选读</w:t>
            </w:r>
            <w:r>
              <w:br/>
            </w:r>
            <w:r>
              <w:br/>
            </w:r>
            <w:r>
              <w:rPr>
                <w:rFonts w:ascii="SimSun" w:hAnsi="SimSun"/>
                <w:b w:val="false"/>
                <w:i w:val="false"/>
                <w:color w:val="000000"/>
                <w:sz w:val="21"/>
              </w:rPr>
              <w:t>Selective Readings of Qin and Han Dynasty Literatures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中国近世宗教史</w:t>
            </w:r>
            <w:r>
              <w:br/>
            </w:r>
            <w:r>
              <w:br/>
            </w:r>
            <w:r>
              <w:rPr>
                <w:rFonts w:ascii="SimSun" w:hAnsi="SimSun"/>
                <w:b w:val="false"/>
                <w:i w:val="false"/>
                <w:color w:val="000000"/>
                <w:sz w:val="21"/>
              </w:rPr>
              <w:t>History of Religions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历史人类学导论</w:t>
            </w:r>
            <w:r>
              <w:br/>
            </w:r>
            <w:r>
              <w:br/>
            </w:r>
            <w:r>
              <w:rPr>
                <w:rFonts w:ascii="SimSun" w:hAnsi="SimSun"/>
                <w:b w:val="false"/>
                <w:i w:val="false"/>
                <w:color w:val="000000"/>
                <w:sz w:val="21"/>
              </w:rPr>
              <w:t>Introduction to Historical Anthropology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隋唐史专题(H)</w:t>
            </w:r>
            <w:r>
              <w:br/>
            </w:r>
            <w:r>
              <w:br/>
            </w:r>
            <w:r>
              <w:rPr>
                <w:rFonts w:ascii="SimSun" w:hAnsi="SimSun"/>
                <w:b w:val="false"/>
                <w:i w:val="false"/>
                <w:color w:val="000000"/>
                <w:sz w:val="21"/>
              </w:rPr>
              <w:t>Research on Sui and Tang Dynasty(H)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HIST40022h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中国古代乡村社会</w:t>
            </w:r>
            <w:r>
              <w:br/>
            </w:r>
            <w:r>
              <w:br/>
            </w:r>
            <w:r>
              <w:rPr>
                <w:rFonts w:ascii="SimSun" w:hAnsi="SimSun"/>
                <w:b w:val="false"/>
                <w:i w:val="false"/>
                <w:color w:val="000000"/>
                <w:sz w:val="21"/>
              </w:rPr>
              <w:t>Rural Society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民间文献与田野调查</w:t>
            </w:r>
            <w:r>
              <w:br/>
            </w:r>
            <w:r>
              <w:br/>
            </w:r>
            <w:r>
              <w:rPr>
                <w:rFonts w:ascii="SimSun" w:hAnsi="SimSun"/>
                <w:b w:val="false"/>
                <w:i w:val="false"/>
                <w:color w:val="000000"/>
                <w:sz w:val="21"/>
              </w:rPr>
              <w:t>Local Documents and Historical Fieldwork</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出土文献选读(H)</w:t>
            </w:r>
            <w:r>
              <w:br/>
            </w:r>
            <w:r>
              <w:br/>
            </w:r>
            <w:r>
              <w:rPr>
                <w:rFonts w:ascii="SimSun" w:hAnsi="SimSun"/>
                <w:b w:val="false"/>
                <w:i w:val="false"/>
                <w:color w:val="000000"/>
                <w:sz w:val="21"/>
              </w:rPr>
              <w:t>Intensive Reading on Unearthed Manuscripts(H)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HIST40023h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契丹女真史专题</w:t>
            </w:r>
            <w:r>
              <w:br/>
            </w:r>
            <w:r>
              <w:br/>
            </w:r>
            <w:r>
              <w:rPr>
                <w:rFonts w:ascii="SimSun" w:hAnsi="SimSun"/>
                <w:b w:val="false"/>
                <w:i w:val="false"/>
                <w:color w:val="000000"/>
                <w:sz w:val="21"/>
              </w:rPr>
              <w:t>Khitan Jurchen History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丝绸之路沿线出土写本导读</w:t>
            </w:r>
            <w:r>
              <w:br/>
            </w:r>
            <w:r>
              <w:br/>
            </w:r>
            <w:r>
              <w:rPr>
                <w:rFonts w:ascii="SimSun" w:hAnsi="SimSun"/>
                <w:b w:val="false"/>
                <w:i w:val="false"/>
                <w:color w:val="000000"/>
                <w:sz w:val="21"/>
              </w:rPr>
              <w:t>Introduction to the Manuscripts Discovered along the Silk Road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蒙古族史</w:t>
            </w:r>
            <w:r>
              <w:br/>
            </w:r>
            <w:r>
              <w:br/>
            </w:r>
            <w:r>
              <w:rPr>
                <w:rFonts w:ascii="SimSun" w:hAnsi="SimSun"/>
                <w:b w:val="false"/>
                <w:i w:val="false"/>
                <w:color w:val="000000"/>
                <w:sz w:val="21"/>
              </w:rPr>
              <w:t>History of Mongolian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中国古代的权力和社会</w:t>
            </w:r>
            <w:r>
              <w:br/>
            </w:r>
            <w:r>
              <w:br/>
            </w:r>
            <w:r>
              <w:rPr>
                <w:rFonts w:ascii="SimSun" w:hAnsi="SimSun"/>
                <w:b w:val="false"/>
                <w:i w:val="false"/>
                <w:color w:val="000000"/>
                <w:sz w:val="21"/>
              </w:rPr>
              <w:t>The Powers and Societies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身体文化史概论</w:t>
            </w:r>
            <w:r>
              <w:br/>
            </w:r>
            <w:r>
              <w:br/>
            </w:r>
            <w:r>
              <w:rPr>
                <w:rFonts w:ascii="SimSun" w:hAnsi="SimSun"/>
                <w:b w:val="false"/>
                <w:i w:val="false"/>
                <w:color w:val="000000"/>
                <w:sz w:val="21"/>
              </w:rPr>
              <w:t>Introduction to the Cultural History of the Body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秦汉简帛文献讲读</w:t>
            </w:r>
            <w:r>
              <w:br/>
            </w:r>
            <w:r>
              <w:br/>
            </w:r>
            <w:r>
              <w:rPr>
                <w:rFonts w:ascii="SimSun" w:hAnsi="SimSun"/>
                <w:b w:val="false"/>
                <w:i w:val="false"/>
                <w:color w:val="000000"/>
                <w:sz w:val="21"/>
              </w:rPr>
              <w:t>Selected Readings on Qin-Han Bamboo and Silk Documents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目录学</w:t>
            </w:r>
            <w:r>
              <w:br/>
            </w:r>
            <w:r>
              <w:br/>
            </w:r>
            <w:r>
              <w:rPr>
                <w:rFonts w:ascii="SimSun" w:hAnsi="SimSun"/>
                <w:b w:val="false"/>
                <w:i w:val="false"/>
                <w:color w:val="000000"/>
                <w:sz w:val="21"/>
              </w:rPr>
              <w:t>Bibliography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先秦史</w:t>
            </w:r>
            <w:r>
              <w:br/>
            </w:r>
            <w:r>
              <w:br/>
            </w:r>
            <w:r>
              <w:rPr>
                <w:rFonts w:ascii="SimSun" w:hAnsi="SimSun"/>
                <w:b w:val="false"/>
                <w:i w:val="false"/>
                <w:color w:val="000000"/>
                <w:sz w:val="21"/>
              </w:rPr>
              <w:t>History of Pre-Qin Period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中国社会史专题研究(H)</w:t>
            </w:r>
            <w:r>
              <w:br/>
            </w:r>
            <w:r>
              <w:br/>
            </w:r>
            <w:r>
              <w:rPr>
                <w:rFonts w:ascii="SimSun" w:hAnsi="SimSun"/>
                <w:b w:val="false"/>
                <w:i w:val="false"/>
                <w:color w:val="000000"/>
                <w:sz w:val="21"/>
              </w:rPr>
              <w:t>Topic Studies of Chinese Social History(H)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HIST40019h</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中国近现代史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中国近代社会史</w:t>
            </w:r>
            <w:r>
              <w:br/>
            </w:r>
            <w:r>
              <w:br/>
            </w:r>
            <w:r>
              <w:rPr>
                <w:rFonts w:ascii="SimSun" w:hAnsi="SimSun"/>
                <w:b w:val="false"/>
                <w:i w:val="false"/>
                <w:color w:val="000000"/>
                <w:sz w:val="21"/>
              </w:rPr>
              <w:t>Social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中国近代经济史</w:t>
            </w:r>
            <w:r>
              <w:br/>
            </w:r>
            <w:r>
              <w:br/>
            </w:r>
            <w:r>
              <w:rPr>
                <w:rFonts w:ascii="SimSun" w:hAnsi="SimSun"/>
                <w:b w:val="false"/>
                <w:i w:val="false"/>
                <w:color w:val="000000"/>
                <w:sz w:val="21"/>
              </w:rPr>
              <w:t>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中国近代思想史</w:t>
            </w:r>
            <w:r>
              <w:br/>
            </w:r>
            <w:r>
              <w:br/>
            </w:r>
            <w:r>
              <w:rPr>
                <w:rFonts w:ascii="SimSun" w:hAnsi="SimSun"/>
                <w:b w:val="false"/>
                <w:i w:val="false"/>
                <w:color w:val="000000"/>
                <w:sz w:val="21"/>
              </w:rPr>
              <w:t>Intellectual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中国现代思想史</w:t>
            </w:r>
            <w:r>
              <w:br/>
            </w:r>
            <w:r>
              <w:br/>
            </w:r>
            <w:r>
              <w:rPr>
                <w:rFonts w:ascii="SimSun" w:hAnsi="SimSun"/>
                <w:b w:val="false"/>
                <w:i w:val="false"/>
                <w:color w:val="000000"/>
                <w:sz w:val="21"/>
              </w:rPr>
              <w:t>Ideological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中日关系史</w:t>
            </w:r>
            <w:r>
              <w:br/>
            </w:r>
            <w:r>
              <w:br/>
            </w:r>
            <w:r>
              <w:rPr>
                <w:rFonts w:ascii="SimSun" w:hAnsi="SimSun"/>
                <w:b w:val="false"/>
                <w:i w:val="false"/>
                <w:color w:val="000000"/>
                <w:sz w:val="21"/>
              </w:rPr>
              <w:t>History of Sino-Japanese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中国近现代城市史</w:t>
            </w:r>
            <w:r>
              <w:br/>
            </w:r>
            <w:r>
              <w:br/>
            </w:r>
            <w:r>
              <w:rPr>
                <w:rFonts w:ascii="SimSun" w:hAnsi="SimSun"/>
                <w:b w:val="false"/>
                <w:i w:val="false"/>
                <w:color w:val="000000"/>
                <w:sz w:val="21"/>
              </w:rPr>
              <w:t>Urban History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20世纪中国社会思潮</w:t>
            </w:r>
            <w:r>
              <w:br/>
            </w:r>
            <w:r>
              <w:br/>
            </w:r>
            <w:r>
              <w:rPr>
                <w:rFonts w:ascii="SimSun" w:hAnsi="SimSun"/>
                <w:b w:val="false"/>
                <w:i w:val="false"/>
                <w:color w:val="000000"/>
                <w:sz w:val="21"/>
              </w:rPr>
              <w:t>Ideological Trend in 20th Century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民国对外关系史</w:t>
            </w:r>
            <w:r>
              <w:br/>
            </w:r>
            <w:r>
              <w:br/>
            </w:r>
            <w:r>
              <w:rPr>
                <w:rFonts w:ascii="SimSun" w:hAnsi="SimSun"/>
                <w:b w:val="false"/>
                <w:i w:val="false"/>
                <w:color w:val="000000"/>
                <w:sz w:val="21"/>
              </w:rPr>
              <w:t>History of Diplomatic Relations of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口述历史</w:t>
            </w:r>
            <w:r>
              <w:br/>
            </w:r>
            <w:r>
              <w:br/>
            </w:r>
            <w:r>
              <w:rPr>
                <w:rFonts w:ascii="SimSun" w:hAnsi="SimSun"/>
                <w:b w:val="false"/>
                <w:i w:val="false"/>
                <w:color w:val="000000"/>
                <w:sz w:val="21"/>
              </w:rPr>
              <w:t>Oral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中华人民共和国经济史</w:t>
            </w:r>
            <w:r>
              <w:br/>
            </w:r>
            <w:r>
              <w:br/>
            </w:r>
            <w:r>
              <w:rPr>
                <w:rFonts w:ascii="SimSun" w:hAnsi="SimSun"/>
                <w:b w:val="false"/>
                <w:i w:val="false"/>
                <w:color w:val="000000"/>
                <w:sz w:val="21"/>
              </w:rPr>
              <w:t>Economic History of the People's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留学生与近代中国</w:t>
            </w:r>
            <w:r>
              <w:br/>
            </w:r>
            <w:r>
              <w:br/>
            </w:r>
            <w:r>
              <w:rPr>
                <w:rFonts w:ascii="SimSun" w:hAnsi="SimSun"/>
                <w:b w:val="false"/>
                <w:i w:val="false"/>
                <w:color w:val="000000"/>
                <w:sz w:val="21"/>
              </w:rPr>
              <w:t>Overseas Chinese Students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中国近代社会性别与妇女史</w:t>
            </w:r>
            <w:r>
              <w:br/>
            </w:r>
            <w:r>
              <w:br/>
            </w:r>
            <w:r>
              <w:rPr>
                <w:rFonts w:ascii="SimSun" w:hAnsi="SimSun"/>
                <w:b w:val="false"/>
                <w:i w:val="false"/>
                <w:color w:val="000000"/>
                <w:sz w:val="21"/>
              </w:rPr>
              <w:t>Women's and Gender History in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晚清对外关系</w:t>
            </w:r>
            <w:r>
              <w:br/>
            </w:r>
            <w:r>
              <w:br/>
            </w:r>
            <w:r>
              <w:rPr>
                <w:rFonts w:ascii="SimSun" w:hAnsi="SimSun"/>
                <w:b w:val="false"/>
                <w:i w:val="false"/>
                <w:color w:val="000000"/>
                <w:sz w:val="21"/>
              </w:rPr>
              <w:t>External Relations in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当代中国史研究概论</w:t>
            </w:r>
            <w:r>
              <w:br/>
            </w:r>
            <w:r>
              <w:br/>
            </w:r>
            <w:r>
              <w:rPr>
                <w:rFonts w:ascii="SimSun" w:hAnsi="SimSun"/>
                <w:b w:val="false"/>
                <w:i w:val="false"/>
                <w:color w:val="000000"/>
                <w:sz w:val="21"/>
              </w:rPr>
              <w:t>Studies on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中国现代化史</w:t>
            </w:r>
            <w:r>
              <w:br/>
            </w:r>
            <w:r>
              <w:br/>
            </w:r>
            <w:r>
              <w:rPr>
                <w:rFonts w:ascii="SimSun" w:hAnsi="SimSun"/>
                <w:b w:val="false"/>
                <w:i w:val="false"/>
                <w:color w:val="000000"/>
                <w:sz w:val="21"/>
              </w:rPr>
              <w:t>History of China's Modernization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中国现代经济思想史</w:t>
            </w:r>
            <w:r>
              <w:br/>
            </w:r>
            <w:r>
              <w:br/>
            </w:r>
            <w:r>
              <w:rPr>
                <w:rFonts w:ascii="SimSun" w:hAnsi="SimSun"/>
                <w:b w:val="false"/>
                <w:i w:val="false"/>
                <w:color w:val="000000"/>
                <w:sz w:val="21"/>
              </w:rPr>
              <w:t>Modern Chinese History of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北洋军阀史</w:t>
            </w:r>
            <w:r>
              <w:br/>
            </w:r>
            <w:r>
              <w:br/>
            </w:r>
            <w:r>
              <w:rPr>
                <w:rFonts w:ascii="SimSun" w:hAnsi="SimSun"/>
                <w:b w:val="false"/>
                <w:i w:val="false"/>
                <w:color w:val="000000"/>
                <w:sz w:val="21"/>
              </w:rPr>
              <w:t>History of Beiyang Warlords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历史社会学</w:t>
            </w:r>
            <w:r>
              <w:br/>
            </w:r>
            <w:r>
              <w:br/>
            </w:r>
            <w:r>
              <w:rPr>
                <w:rFonts w:ascii="SimSun" w:hAnsi="SimSun"/>
                <w:b w:val="false"/>
                <w:i w:val="false"/>
                <w:color w:val="000000"/>
                <w:sz w:val="21"/>
              </w:rPr>
              <w:t>Theory and Approaches of Historical Sociology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中国近代史文献与研究选读</w:t>
            </w:r>
            <w:r>
              <w:br/>
            </w:r>
            <w:r>
              <w:br/>
            </w:r>
            <w:r>
              <w:rPr>
                <w:rFonts w:ascii="SimSun" w:hAnsi="SimSun"/>
                <w:b w:val="false"/>
                <w:i w:val="false"/>
                <w:color w:val="000000"/>
                <w:sz w:val="21"/>
              </w:rPr>
              <w:t>Selected Readings in Modern China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中国基督宗教史研读</w:t>
            </w:r>
            <w:r>
              <w:br/>
            </w:r>
            <w:r>
              <w:br/>
            </w:r>
            <w:r>
              <w:rPr>
                <w:rFonts w:ascii="SimSun" w:hAnsi="SimSun"/>
                <w:b w:val="false"/>
                <w:i w:val="false"/>
                <w:color w:val="000000"/>
                <w:sz w:val="21"/>
              </w:rPr>
              <w:t>Textual Studies of the History of Chinese Christianity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中国近代教育史</w:t>
            </w:r>
            <w:r>
              <w:br/>
            </w:r>
            <w:r>
              <w:br/>
            </w:r>
            <w:r>
              <w:rPr>
                <w:rFonts w:ascii="SimSun" w:hAnsi="SimSun"/>
                <w:b w:val="false"/>
                <w:i w:val="false"/>
                <w:color w:val="000000"/>
                <w:sz w:val="21"/>
              </w:rPr>
              <w:t>History of Education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来华外国人与近代中国</w:t>
            </w:r>
            <w:r>
              <w:br/>
            </w:r>
            <w:r>
              <w:br/>
            </w:r>
            <w:r>
              <w:rPr>
                <w:rFonts w:ascii="SimSun" w:hAnsi="SimSun"/>
                <w:b w:val="false"/>
                <w:i w:val="false"/>
                <w:color w:val="000000"/>
                <w:sz w:val="21"/>
              </w:rPr>
              <w:t>Foreigners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影像资料中的当代中国历史（1949-2000）</w:t>
            </w:r>
            <w:r>
              <w:br/>
            </w:r>
            <w:r>
              <w:br/>
            </w:r>
            <w:r>
              <w:rPr>
                <w:rFonts w:ascii="SimSun" w:hAnsi="SimSun"/>
                <w:b w:val="false"/>
                <w:i w:val="false"/>
                <w:color w:val="000000"/>
                <w:sz w:val="21"/>
              </w:rPr>
              <w:t>Contemporary Chinese History Recorded By Visual Materials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中国近现代史研究理论方法与实践（H）</w:t>
            </w:r>
            <w:r>
              <w:br/>
            </w:r>
            <w:r>
              <w:br/>
            </w:r>
            <w:r>
              <w:rPr>
                <w:rFonts w:ascii="SimSun" w:hAnsi="SimSun"/>
                <w:b w:val="false"/>
                <w:i w:val="false"/>
                <w:color w:val="000000"/>
                <w:sz w:val="21"/>
              </w:rPr>
              <w:t>Re-consideration of Modern Chinese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HIST40024h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概念史理论与方法</w:t>
            </w:r>
            <w:r>
              <w:br/>
            </w:r>
            <w:r>
              <w:br/>
            </w:r>
            <w:r>
              <w:rPr>
                <w:rFonts w:ascii="SimSun" w:hAnsi="SimSun"/>
                <w:b w:val="false"/>
                <w:i w:val="false"/>
                <w:color w:val="000000"/>
                <w:sz w:val="21"/>
              </w:rPr>
              <w:t>Conceptual History: Theory and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民国财政史</w:t>
            </w:r>
            <w:r>
              <w:br/>
            </w:r>
            <w:r>
              <w:br/>
            </w:r>
            <w:r>
              <w:rPr>
                <w:rFonts w:ascii="SimSun" w:hAnsi="SimSun"/>
                <w:b w:val="false"/>
                <w:i w:val="false"/>
                <w:color w:val="000000"/>
                <w:sz w:val="21"/>
              </w:rPr>
              <w:t>The Financial History of Republic of China(1912-1949)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中国近代文献研读</w:t>
            </w:r>
            <w:r>
              <w:br/>
            </w:r>
            <w:r>
              <w:br/>
            </w:r>
            <w:r>
              <w:rPr>
                <w:rFonts w:ascii="SimSun" w:hAnsi="SimSun"/>
                <w:b w:val="false"/>
                <w:i w:val="false"/>
                <w:color w:val="000000"/>
                <w:sz w:val="21"/>
              </w:rPr>
              <w:t>Chinese Modern Literature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当代中国经济与世界</w:t>
            </w:r>
            <w:r>
              <w:br/>
            </w:r>
            <w:r>
              <w:br/>
            </w:r>
            <w:r>
              <w:rPr>
                <w:rFonts w:ascii="SimSun" w:hAnsi="SimSun"/>
                <w:b w:val="false"/>
                <w:i w:val="false"/>
                <w:color w:val="000000"/>
                <w:sz w:val="21"/>
              </w:rPr>
              <w:t>Contemporary Chinese Economy and the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中国近代社会经济史</w:t>
            </w:r>
            <w:r>
              <w:br/>
            </w:r>
            <w:r>
              <w:br/>
            </w:r>
            <w:r>
              <w:rPr>
                <w:rFonts w:ascii="SimSun" w:hAnsi="SimSun"/>
                <w:b w:val="false"/>
                <w:i w:val="false"/>
                <w:color w:val="000000"/>
                <w:sz w:val="21"/>
              </w:rPr>
              <w:t>Social 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清代的制度与社会</w:t>
            </w:r>
            <w:r>
              <w:br/>
            </w:r>
            <w:r>
              <w:br/>
            </w:r>
            <w:r>
              <w:rPr>
                <w:rFonts w:ascii="SimSun" w:hAnsi="SimSun"/>
                <w:b w:val="false"/>
                <w:i w:val="false"/>
                <w:color w:val="000000"/>
                <w:sz w:val="21"/>
              </w:rPr>
              <w:t>The Institution and Society of the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中国近代史学史</w:t>
            </w:r>
            <w:r>
              <w:br/>
            </w:r>
            <w:r>
              <w:br/>
            </w:r>
            <w:r>
              <w:rPr>
                <w:rFonts w:ascii="SimSun" w:hAnsi="SimSun"/>
                <w:b w:val="false"/>
                <w:i w:val="false"/>
                <w:color w:val="000000"/>
                <w:sz w:val="21"/>
              </w:rPr>
              <w:t>History of Historiography in Modern China</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专门史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w:t>
            </w:r>
            <w:r>
              <w:br/>
            </w:r>
            <w:r>
              <w:br/>
            </w:r>
            <w:r>
              <w:rPr>
                <w:rFonts w:ascii="SimSun" w:hAnsi="SimSun"/>
                <w:b w:val="false"/>
                <w:i w:val="false"/>
                <w:color w:val="000000"/>
                <w:sz w:val="21"/>
              </w:rPr>
              <w:t>History of Chinese Classical Scholarship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佛教史</w:t>
            </w:r>
            <w:r>
              <w:br/>
            </w:r>
            <w:r>
              <w:br/>
            </w:r>
            <w:r>
              <w:rPr>
                <w:rFonts w:ascii="SimSun" w:hAnsi="SimSun"/>
                <w:b w:val="false"/>
                <w:i w:val="false"/>
                <w:color w:val="000000"/>
                <w:sz w:val="21"/>
              </w:rPr>
              <w:t>History of Buddhism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中国近现代史文献</w:t>
            </w:r>
            <w:r>
              <w:br/>
            </w:r>
            <w:r>
              <w:br/>
            </w:r>
            <w:r>
              <w:rPr>
                <w:rFonts w:ascii="SimSun" w:hAnsi="SimSun"/>
                <w:b w:val="false"/>
                <w:i w:val="false"/>
                <w:color w:val="000000"/>
                <w:sz w:val="21"/>
              </w:rPr>
              <w:t>Historical Documents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中国古代博物学史</w:t>
            </w:r>
            <w:r>
              <w:br/>
            </w:r>
            <w:r>
              <w:br/>
            </w:r>
            <w:r>
              <w:rPr>
                <w:rFonts w:ascii="SimSun" w:hAnsi="SimSun"/>
                <w:b w:val="false"/>
                <w:i w:val="false"/>
                <w:color w:val="000000"/>
                <w:sz w:val="21"/>
              </w:rPr>
              <w:t>Natural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欧美汉学</w:t>
            </w:r>
            <w:r>
              <w:br/>
            </w:r>
            <w:r>
              <w:br/>
            </w:r>
            <w:r>
              <w:rPr>
                <w:rFonts w:ascii="SimSun" w:hAnsi="SimSun"/>
                <w:b w:val="false"/>
                <w:i w:val="false"/>
                <w:color w:val="000000"/>
                <w:sz w:val="21"/>
              </w:rPr>
              <w:t>Sinology in Europe and America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科学的历史背景</w:t>
            </w:r>
            <w:r>
              <w:br/>
            </w:r>
            <w:r>
              <w:br/>
            </w:r>
            <w:r>
              <w:rPr>
                <w:rFonts w:ascii="SimSun" w:hAnsi="SimSun"/>
                <w:b w:val="false"/>
                <w:i w:val="false"/>
                <w:color w:val="000000"/>
                <w:sz w:val="21"/>
              </w:rPr>
              <w:t>Historical Background of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中国近现代医学文化史</w:t>
            </w:r>
            <w:r>
              <w:br/>
            </w:r>
            <w:r>
              <w:br/>
            </w:r>
            <w:r>
              <w:rPr>
                <w:rFonts w:ascii="SimSun" w:hAnsi="SimSun"/>
                <w:b w:val="false"/>
                <w:i w:val="false"/>
                <w:color w:val="000000"/>
                <w:sz w:val="21"/>
              </w:rPr>
              <w:t>The History of the Chinese Modern Medical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中国思想文化专题研究</w:t>
            </w:r>
            <w:r>
              <w:br/>
            </w:r>
            <w:r>
              <w:br/>
            </w:r>
            <w:r>
              <w:rPr>
                <w:rFonts w:ascii="SimSun" w:hAnsi="SimSun"/>
                <w:b w:val="false"/>
                <w:i w:val="false"/>
                <w:color w:val="000000"/>
                <w:sz w:val="21"/>
              </w:rPr>
              <w:t>Specialized Study of Chinese Thought and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中外医学文化交流史</w:t>
            </w:r>
            <w:r>
              <w:br/>
            </w:r>
            <w:r>
              <w:br/>
            </w:r>
            <w:r>
              <w:rPr>
                <w:rFonts w:ascii="SimSun" w:hAnsi="SimSun"/>
                <w:b w:val="false"/>
                <w:i w:val="false"/>
                <w:color w:val="000000"/>
                <w:sz w:val="21"/>
              </w:rPr>
              <w:t>The Exchange History  of the Medical Culture between China and the Foreigners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历史上的中国与世界(H)</w:t>
            </w:r>
            <w:r>
              <w:br/>
            </w:r>
            <w:r>
              <w:br/>
            </w:r>
            <w:r>
              <w:rPr>
                <w:rFonts w:ascii="SimSun" w:hAnsi="SimSun"/>
                <w:b w:val="false"/>
                <w:i w:val="false"/>
                <w:color w:val="000000"/>
                <w:sz w:val="21"/>
              </w:rPr>
              <w:t>China and World in the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HIST40021h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海外汉学导读：以海外唐宋研究为中心</w:t>
            </w:r>
            <w:r>
              <w:br/>
            </w:r>
            <w:r>
              <w:br/>
            </w:r>
            <w:r>
              <w:rPr>
                <w:rFonts w:ascii="SimSun" w:hAnsi="SimSun"/>
                <w:b w:val="false"/>
                <w:i w:val="false"/>
                <w:color w:val="000000"/>
                <w:sz w:val="21"/>
              </w:rPr>
              <w:t>Introduction to Sinology: Focusing on Overseas Tang and Song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中国近现代思想史文献</w:t>
            </w:r>
            <w:r>
              <w:br/>
            </w:r>
            <w:r>
              <w:br/>
            </w:r>
            <w:r>
              <w:rPr>
                <w:rFonts w:ascii="SimSun" w:hAnsi="SimSun"/>
                <w:b w:val="false"/>
                <w:i w:val="false"/>
                <w:color w:val="000000"/>
                <w:sz w:val="21"/>
              </w:rPr>
              <w:t>Documents on the History of Modern Chinese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w:t>
            </w:r>
            <w:r>
              <w:br/>
            </w:r>
            <w:r>
              <w:br/>
            </w:r>
            <w:r>
              <w:rPr>
                <w:rFonts w:ascii="SimSun" w:hAnsi="SimSun"/>
                <w:b w:val="false"/>
                <w:i w:val="false"/>
                <w:color w:val="000000"/>
                <w:sz w:val="21"/>
              </w:rPr>
              <w:t>History of Western Political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中国医疗社会文化史</w:t>
            </w:r>
            <w:r>
              <w:br/>
            </w:r>
            <w:r>
              <w:br/>
            </w:r>
            <w:r>
              <w:rPr>
                <w:rFonts w:ascii="SimSun" w:hAnsi="SimSun"/>
                <w:b w:val="false"/>
                <w:i w:val="false"/>
                <w:color w:val="000000"/>
                <w:sz w:val="21"/>
              </w:rPr>
              <w:t>Medicine, Society, and Culture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世界史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史学史和史学理论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历史研究的方法与实践</w:t>
            </w:r>
            <w:r>
              <w:br/>
            </w:r>
            <w:r>
              <w:br/>
            </w:r>
            <w:r>
              <w:rPr>
                <w:rFonts w:ascii="SimSun" w:hAnsi="SimSun"/>
                <w:b w:val="false"/>
                <w:i w:val="false"/>
                <w:color w:val="000000"/>
                <w:sz w:val="21"/>
              </w:rPr>
              <w:t>Methods and Practice of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世界古代中世纪</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基础拉丁语(上)</w:t>
            </w:r>
            <w:r>
              <w:br/>
            </w:r>
            <w:r>
              <w:br/>
            </w:r>
            <w:r>
              <w:rPr>
                <w:rFonts w:ascii="SimSun" w:hAnsi="SimSun"/>
                <w:b w:val="false"/>
                <w:i w:val="false"/>
                <w:color w:val="000000"/>
                <w:sz w:val="21"/>
              </w:rPr>
              <w:t>Basic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基础拉丁语(下)</w:t>
            </w:r>
            <w:r>
              <w:br/>
            </w:r>
            <w:r>
              <w:br/>
            </w:r>
            <w:r>
              <w:rPr>
                <w:rFonts w:ascii="SimSun" w:hAnsi="SimSun"/>
                <w:b w:val="false"/>
                <w:i w:val="false"/>
                <w:color w:val="000000"/>
                <w:sz w:val="21"/>
              </w:rPr>
              <w:t>Basic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西方基督教史</w:t>
            </w:r>
            <w:r>
              <w:br/>
            </w:r>
            <w:r>
              <w:br/>
            </w:r>
            <w:r>
              <w:rPr>
                <w:rFonts w:ascii="SimSun" w:hAnsi="SimSun"/>
                <w:b w:val="false"/>
                <w:i w:val="false"/>
                <w:color w:val="000000"/>
                <w:sz w:val="21"/>
              </w:rPr>
              <w:t xml:space="preserve">History of Christianity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古希腊史</w:t>
            </w:r>
            <w:r>
              <w:br/>
            </w:r>
            <w:r>
              <w:br/>
            </w:r>
            <w:r>
              <w:rPr>
                <w:rFonts w:ascii="SimSun" w:hAnsi="SimSun"/>
                <w:b w:val="false"/>
                <w:i w:val="false"/>
                <w:color w:val="000000"/>
                <w:sz w:val="21"/>
              </w:rPr>
              <w:t>Ancient Greek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西方古典文献导读</w:t>
            </w:r>
            <w:r>
              <w:br/>
            </w:r>
            <w:r>
              <w:br/>
            </w:r>
            <w:r>
              <w:rPr>
                <w:rFonts w:ascii="SimSun" w:hAnsi="SimSun"/>
                <w:b w:val="false"/>
                <w:i w:val="false"/>
                <w:color w:val="000000"/>
                <w:sz w:val="21"/>
              </w:rPr>
              <w:t>Readings in Classical Sources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古代近东文明</w:t>
            </w:r>
            <w:r>
              <w:br/>
            </w:r>
            <w:r>
              <w:br/>
            </w:r>
            <w:r>
              <w:rPr>
                <w:rFonts w:ascii="SimSun" w:hAnsi="SimSun"/>
                <w:b w:val="false"/>
                <w:i w:val="false"/>
                <w:color w:val="000000"/>
                <w:sz w:val="21"/>
              </w:rPr>
              <w:t>History of the Ancient Near East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西欧中世纪史</w:t>
            </w:r>
            <w:r>
              <w:br/>
            </w:r>
            <w:r>
              <w:br/>
            </w:r>
            <w:r>
              <w:rPr>
                <w:rFonts w:ascii="SimSun" w:hAnsi="SimSun"/>
                <w:b w:val="false"/>
                <w:i w:val="false"/>
                <w:color w:val="000000"/>
                <w:sz w:val="21"/>
              </w:rPr>
              <w:t>Western Europe in the Middle Ages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罗马史</w:t>
            </w:r>
            <w:r>
              <w:br/>
            </w:r>
            <w:r>
              <w:br/>
            </w:r>
            <w:r>
              <w:rPr>
                <w:rFonts w:ascii="SimSun" w:hAnsi="SimSun"/>
                <w:b w:val="false"/>
                <w:i w:val="false"/>
                <w:color w:val="000000"/>
                <w:sz w:val="21"/>
              </w:rPr>
              <w:t>Roman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初级古希腊语（上）</w:t>
            </w:r>
            <w:r>
              <w:br/>
            </w:r>
            <w:r>
              <w:br/>
            </w:r>
            <w:r>
              <w:rPr>
                <w:rFonts w:ascii="SimSun" w:hAnsi="SimSun"/>
                <w:b w:val="false"/>
                <w:i w:val="false"/>
                <w:color w:val="000000"/>
                <w:sz w:val="21"/>
              </w:rPr>
              <w:t>Elementary Ancient Greek(I)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初级古希腊语（下）</w:t>
            </w:r>
            <w:r>
              <w:br/>
            </w:r>
            <w:r>
              <w:br/>
            </w:r>
            <w:r>
              <w:rPr>
                <w:rFonts w:ascii="SimSun" w:hAnsi="SimSun"/>
                <w:b w:val="false"/>
                <w:i w:val="false"/>
                <w:color w:val="000000"/>
                <w:sz w:val="21"/>
              </w:rPr>
              <w:t>Elemetary Ancient Greek(II)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 （上）</w:t>
            </w:r>
            <w:r>
              <w:br/>
            </w:r>
            <w:r>
              <w:br/>
            </w:r>
            <w:r>
              <w:rPr>
                <w:rFonts w:ascii="SimSun" w:hAnsi="SimSun"/>
                <w:b w:val="false"/>
                <w:i w:val="false"/>
                <w:color w:val="000000"/>
                <w:sz w:val="21"/>
              </w:rPr>
              <w:t>Intermediate Ancient Greek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中级古希腊语（下）</w:t>
            </w:r>
            <w:r>
              <w:br/>
            </w:r>
            <w:r>
              <w:br/>
            </w:r>
            <w:r>
              <w:rPr>
                <w:rFonts w:ascii="SimSun" w:hAnsi="SimSun"/>
                <w:b w:val="false"/>
                <w:i w:val="false"/>
                <w:color w:val="000000"/>
                <w:sz w:val="21"/>
              </w:rPr>
              <w:t>Intermediate Ancient Greek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中级拉丁语（上）</w:t>
            </w:r>
            <w:r>
              <w:br/>
            </w:r>
            <w:r>
              <w:br/>
            </w:r>
            <w:r>
              <w:rPr>
                <w:rFonts w:ascii="SimSun" w:hAnsi="SimSun"/>
                <w:b w:val="false"/>
                <w:i w:val="false"/>
                <w:color w:val="000000"/>
                <w:sz w:val="21"/>
              </w:rPr>
              <w:t>Intermediate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中级拉丁语（下）</w:t>
            </w:r>
            <w:r>
              <w:br/>
            </w:r>
            <w:r>
              <w:br/>
            </w:r>
            <w:r>
              <w:rPr>
                <w:rFonts w:ascii="SimSun" w:hAnsi="SimSun"/>
                <w:b w:val="false"/>
                <w:i w:val="false"/>
                <w:color w:val="000000"/>
                <w:sz w:val="21"/>
              </w:rPr>
              <w:t>Intermediate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世界古代宗教文化研究(H)</w:t>
            </w:r>
            <w:r>
              <w:br/>
            </w:r>
            <w:r>
              <w:br/>
            </w:r>
            <w:r>
              <w:rPr>
                <w:rFonts w:ascii="SimSun" w:hAnsi="SimSun"/>
                <w:b w:val="false"/>
                <w:i w:val="false"/>
                <w:color w:val="000000"/>
                <w:sz w:val="21"/>
              </w:rPr>
              <w:t>Religions in the Ancient World(H)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HIST40025h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古希伯来经典导论</w:t>
            </w:r>
            <w:r>
              <w:br/>
            </w:r>
            <w:r>
              <w:br/>
            </w:r>
            <w:r>
              <w:rPr>
                <w:rFonts w:ascii="SimSun" w:hAnsi="SimSun"/>
                <w:b w:val="false"/>
                <w:i w:val="false"/>
                <w:color w:val="000000"/>
                <w:sz w:val="21"/>
              </w:rPr>
              <w:t>Introduction to Classical Hebrew Literature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初级古希伯来语（上）</w:t>
            </w:r>
            <w:r>
              <w:br/>
            </w:r>
            <w:r>
              <w:br/>
            </w:r>
            <w:r>
              <w:rPr>
                <w:rFonts w:ascii="SimSun" w:hAnsi="SimSun"/>
                <w:b w:val="false"/>
                <w:i w:val="false"/>
                <w:color w:val="000000"/>
                <w:sz w:val="21"/>
              </w:rPr>
              <w:t>Beginner Classical Hebrew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初级古希伯来语（下）</w:t>
            </w:r>
            <w:r>
              <w:br/>
            </w:r>
            <w:r>
              <w:br/>
            </w:r>
            <w:r>
              <w:rPr>
                <w:rFonts w:ascii="SimSun" w:hAnsi="SimSun"/>
                <w:b w:val="false"/>
                <w:i w:val="false"/>
                <w:color w:val="000000"/>
                <w:sz w:val="21"/>
              </w:rPr>
              <w:t>Beginner Classical Hebrew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古代伊朗与中亚</w:t>
            </w:r>
            <w:r>
              <w:br/>
            </w:r>
            <w:r>
              <w:br/>
            </w:r>
            <w:r>
              <w:rPr>
                <w:rFonts w:ascii="SimSun" w:hAnsi="SimSun"/>
                <w:b w:val="false"/>
                <w:i w:val="false"/>
                <w:color w:val="000000"/>
                <w:sz w:val="21"/>
              </w:rPr>
              <w:t>Ancient Iran and Central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罗马帝国的衰亡</w:t>
            </w:r>
            <w:r>
              <w:br/>
            </w:r>
            <w:r>
              <w:br/>
            </w:r>
            <w:r>
              <w:rPr>
                <w:rFonts w:ascii="SimSun" w:hAnsi="SimSun"/>
                <w:b w:val="false"/>
                <w:i w:val="false"/>
                <w:color w:val="000000"/>
                <w:sz w:val="21"/>
              </w:rPr>
              <w:t>The Decline and Transformation of the Roman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古希腊语文学研讨</w:t>
            </w:r>
            <w:r>
              <w:br/>
            </w:r>
            <w:r>
              <w:br/>
            </w:r>
            <w:r>
              <w:rPr>
                <w:rFonts w:ascii="SimSun" w:hAnsi="SimSun"/>
                <w:b w:val="false"/>
                <w:i w:val="false"/>
                <w:color w:val="000000"/>
                <w:sz w:val="21"/>
              </w:rPr>
              <w:t>Ancient Greek Philology Seminar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拜占庭史</w:t>
            </w:r>
            <w:r>
              <w:br/>
            </w:r>
            <w:r>
              <w:br/>
            </w:r>
            <w:r>
              <w:rPr>
                <w:rFonts w:ascii="SimSun" w:hAnsi="SimSun"/>
                <w:b w:val="false"/>
                <w:i w:val="false"/>
                <w:color w:val="000000"/>
                <w:sz w:val="21"/>
              </w:rPr>
              <w:t>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拜占庭社会文化史专题</w:t>
            </w:r>
            <w:r>
              <w:br/>
            </w:r>
            <w:r>
              <w:br/>
            </w:r>
            <w:r>
              <w:rPr>
                <w:rFonts w:ascii="SimSun" w:hAnsi="SimSun"/>
                <w:b w:val="false"/>
                <w:i w:val="false"/>
                <w:color w:val="000000"/>
                <w:sz w:val="21"/>
              </w:rPr>
              <w:t>Seminar on the Socio-Cultural 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欧美和非洲近现代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美国史</w:t>
            </w:r>
            <w:r>
              <w:br/>
            </w:r>
            <w:r>
              <w:br/>
            </w:r>
            <w:r>
              <w:rPr>
                <w:rFonts w:ascii="SimSun" w:hAnsi="SimSun"/>
                <w:b w:val="false"/>
                <w:i w:val="false"/>
                <w:color w:val="000000"/>
                <w:sz w:val="21"/>
              </w:rPr>
              <w:t>History of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美国大众文化史</w:t>
            </w:r>
            <w:r>
              <w:br/>
            </w:r>
            <w:r>
              <w:br/>
            </w:r>
            <w:r>
              <w:rPr>
                <w:rFonts w:ascii="SimSun" w:hAnsi="SimSun"/>
                <w:b w:val="false"/>
                <w:i w:val="false"/>
                <w:color w:val="000000"/>
                <w:sz w:val="21"/>
              </w:rPr>
              <w:t>History of Popular Culture in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法国史</w:t>
            </w:r>
            <w:r>
              <w:br/>
            </w:r>
            <w:r>
              <w:br/>
            </w:r>
            <w:r>
              <w:rPr>
                <w:rFonts w:ascii="SimSun" w:hAnsi="SimSun"/>
                <w:b w:val="false"/>
                <w:i w:val="false"/>
                <w:color w:val="000000"/>
                <w:sz w:val="21"/>
              </w:rPr>
              <w:t>History of France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17－19世纪的美国</w:t>
            </w:r>
            <w:r>
              <w:br/>
            </w:r>
            <w:r>
              <w:br/>
            </w:r>
            <w:r>
              <w:rPr>
                <w:rFonts w:ascii="SimSun" w:hAnsi="SimSun"/>
                <w:b w:val="false"/>
                <w:i w:val="false"/>
                <w:color w:val="000000"/>
                <w:sz w:val="21"/>
              </w:rPr>
              <w:t>History of the USA from 17th to 19th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近代早期西欧社会</w:t>
            </w:r>
            <w:r>
              <w:br/>
            </w:r>
            <w:r>
              <w:br/>
            </w:r>
            <w:r>
              <w:rPr>
                <w:rFonts w:ascii="SimSun" w:hAnsi="SimSun"/>
                <w:b w:val="false"/>
                <w:i w:val="false"/>
                <w:color w:val="000000"/>
                <w:sz w:val="21"/>
              </w:rPr>
              <w:t>Modern European Society at Early Phase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近代以来的民族主义思潮</w:t>
            </w:r>
            <w:r>
              <w:br/>
            </w:r>
            <w:r>
              <w:br/>
            </w:r>
            <w:r>
              <w:rPr>
                <w:rFonts w:ascii="SimSun" w:hAnsi="SimSun"/>
                <w:b w:val="false"/>
                <w:i w:val="false"/>
                <w:color w:val="000000"/>
                <w:sz w:val="21"/>
              </w:rPr>
              <w:t>Nationalism since the Seventeenth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w:t>
            </w:r>
            <w:r>
              <w:br/>
            </w:r>
            <w:r>
              <w:br/>
            </w:r>
            <w:r>
              <w:rPr>
                <w:rFonts w:ascii="SimSun" w:hAnsi="SimSun"/>
                <w:b w:val="false"/>
                <w:i w:val="false"/>
                <w:color w:val="000000"/>
                <w:sz w:val="21"/>
              </w:rPr>
              <w:t>Intellectual History of the Modern Europe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俄罗斯史</w:t>
            </w:r>
            <w:r>
              <w:br/>
            </w:r>
            <w:r>
              <w:br/>
            </w:r>
            <w:r>
              <w:rPr>
                <w:rFonts w:ascii="SimSun" w:hAnsi="SimSun"/>
                <w:b w:val="false"/>
                <w:i w:val="false"/>
                <w:color w:val="000000"/>
                <w:sz w:val="21"/>
              </w:rPr>
              <w:t>History of Russia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欧洲文艺复兴和宗教改革史</w:t>
            </w:r>
            <w:r>
              <w:br/>
            </w:r>
            <w:r>
              <w:br/>
            </w:r>
            <w:r>
              <w:rPr>
                <w:rFonts w:ascii="SimSun" w:hAnsi="SimSun"/>
                <w:b w:val="false"/>
                <w:i w:val="false"/>
                <w:color w:val="000000"/>
                <w:sz w:val="21"/>
              </w:rPr>
              <w:t>History of European Renaissance and Reformation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美国政治史</w:t>
            </w:r>
            <w:r>
              <w:br/>
            </w:r>
            <w:r>
              <w:br/>
            </w:r>
            <w:r>
              <w:rPr>
                <w:rFonts w:ascii="SimSun" w:hAnsi="SimSun"/>
                <w:b w:val="false"/>
                <w:i w:val="false"/>
                <w:color w:val="000000"/>
                <w:sz w:val="21"/>
              </w:rPr>
              <w:t>History of American Politics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英国史（上）</w:t>
            </w:r>
            <w:r>
              <w:br/>
            </w:r>
            <w:r>
              <w:br/>
            </w:r>
            <w:r>
              <w:rPr>
                <w:rFonts w:ascii="SimSun" w:hAnsi="SimSun"/>
                <w:b w:val="false"/>
                <w:i w:val="false"/>
                <w:color w:val="000000"/>
                <w:sz w:val="21"/>
              </w:rPr>
              <w:t>History of the Great Britain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英国史（下）</w:t>
            </w:r>
            <w:r>
              <w:br/>
            </w:r>
            <w:r>
              <w:br/>
            </w:r>
            <w:r>
              <w:rPr>
                <w:rFonts w:ascii="SimSun" w:hAnsi="SimSun"/>
                <w:b w:val="false"/>
                <w:i w:val="false"/>
                <w:color w:val="000000"/>
                <w:sz w:val="21"/>
              </w:rPr>
              <w:t>History of the Great Britain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欧洲近代思想史（H）</w:t>
            </w:r>
            <w:r>
              <w:br/>
            </w:r>
            <w:r>
              <w:br/>
            </w:r>
            <w:r>
              <w:rPr>
                <w:rFonts w:ascii="SimSun" w:hAnsi="SimSun"/>
                <w:b w:val="false"/>
                <w:i w:val="false"/>
                <w:color w:val="000000"/>
                <w:sz w:val="21"/>
              </w:rPr>
              <w:t>The Intellectual History of Modern Europe（H）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HIST40026h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16-19世纪的大西洋世界</w:t>
            </w:r>
            <w:r>
              <w:br/>
            </w:r>
            <w:r>
              <w:br/>
            </w:r>
            <w:r>
              <w:rPr>
                <w:rFonts w:ascii="SimSun" w:hAnsi="SimSun"/>
                <w:b w:val="false"/>
                <w:i w:val="false"/>
                <w:color w:val="000000"/>
                <w:sz w:val="21"/>
              </w:rPr>
              <w:t>The Atlantic World, 1500-1850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撒哈拉以南非洲的近现代史</w:t>
            </w:r>
            <w:r>
              <w:br/>
            </w:r>
            <w:r>
              <w:br/>
            </w:r>
            <w:r>
              <w:rPr>
                <w:rFonts w:ascii="SimSun" w:hAnsi="SimSun"/>
                <w:b w:val="false"/>
                <w:i w:val="false"/>
                <w:color w:val="000000"/>
                <w:sz w:val="21"/>
              </w:rPr>
              <w:t>Modern History of Sub-Saharan Africa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世界近现代社会转型</w:t>
            </w:r>
            <w:r>
              <w:br/>
            </w:r>
            <w:r>
              <w:br/>
            </w:r>
            <w:r>
              <w:rPr>
                <w:rFonts w:ascii="SimSun" w:hAnsi="SimSun"/>
                <w:b w:val="false"/>
                <w:i w:val="false"/>
                <w:color w:val="000000"/>
                <w:sz w:val="21"/>
              </w:rPr>
              <w:t>The Social Transformation in Modern World History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东亚近现代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近现代中韩关系史</w:t>
            </w:r>
            <w:r>
              <w:br/>
            </w:r>
            <w:r>
              <w:br/>
            </w:r>
            <w:r>
              <w:rPr>
                <w:rFonts w:ascii="SimSun" w:hAnsi="SimSun"/>
                <w:b w:val="false"/>
                <w:i w:val="false"/>
                <w:color w:val="000000"/>
                <w:sz w:val="21"/>
              </w:rPr>
              <w:t>History of Modern Sino-Korean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韩国史</w:t>
            </w:r>
            <w:r>
              <w:br/>
            </w:r>
            <w:r>
              <w:br/>
            </w:r>
            <w:r>
              <w:rPr>
                <w:rFonts w:ascii="SimSun" w:hAnsi="SimSun"/>
                <w:b w:val="false"/>
                <w:i w:val="false"/>
                <w:color w:val="000000"/>
                <w:sz w:val="21"/>
              </w:rPr>
              <w:t>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日本史(上)</w:t>
            </w:r>
            <w:r>
              <w:br/>
            </w:r>
            <w:r>
              <w:br/>
            </w:r>
            <w:r>
              <w:rPr>
                <w:rFonts w:ascii="SimSun" w:hAnsi="SimSun"/>
                <w:b w:val="false"/>
                <w:i w:val="false"/>
                <w:color w:val="000000"/>
                <w:sz w:val="21"/>
              </w:rPr>
              <w:t>History of Japan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日本史(下)</w:t>
            </w:r>
            <w:r>
              <w:br/>
            </w:r>
            <w:r>
              <w:br/>
            </w:r>
            <w:r>
              <w:rPr>
                <w:rFonts w:ascii="SimSun" w:hAnsi="SimSun"/>
                <w:b w:val="false"/>
                <w:i w:val="false"/>
                <w:color w:val="000000"/>
                <w:sz w:val="21"/>
              </w:rPr>
              <w:t>History of Japan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日本中世纪的国家与社会</w:t>
            </w:r>
            <w:r>
              <w:br/>
            </w:r>
            <w:r>
              <w:br/>
            </w:r>
            <w:r>
              <w:rPr>
                <w:rFonts w:ascii="SimSun" w:hAnsi="SimSun"/>
                <w:b w:val="false"/>
                <w:i w:val="false"/>
                <w:color w:val="000000"/>
                <w:sz w:val="21"/>
              </w:rPr>
              <w:t>Medieval Japanese State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日本近现代政治经济史(H)</w:t>
            </w:r>
            <w:r>
              <w:br/>
            </w:r>
            <w:r>
              <w:br/>
            </w:r>
            <w:r>
              <w:rPr>
                <w:rFonts w:ascii="SimSun" w:hAnsi="SimSun"/>
                <w:b w:val="false"/>
                <w:i w:val="false"/>
                <w:color w:val="000000"/>
                <w:sz w:val="21"/>
              </w:rPr>
              <w:t>Japan's modern political economic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HIST40020h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韩国近现代史(H)</w:t>
            </w:r>
            <w:r>
              <w:br/>
            </w:r>
            <w:r>
              <w:br/>
            </w:r>
            <w:r>
              <w:rPr>
                <w:rFonts w:ascii="SimSun" w:hAnsi="SimSun"/>
                <w:b w:val="false"/>
                <w:i w:val="false"/>
                <w:color w:val="000000"/>
                <w:sz w:val="21"/>
              </w:rPr>
              <w:t>The Modern History of Korea(H)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HIST40027h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韩国文化史</w:t>
            </w:r>
            <w:r>
              <w:br/>
            </w:r>
            <w:r>
              <w:br/>
            </w:r>
            <w:r>
              <w:rPr>
                <w:rFonts w:ascii="SimSun" w:hAnsi="SimSun"/>
                <w:b w:val="false"/>
                <w:i w:val="false"/>
                <w:color w:val="000000"/>
                <w:sz w:val="21"/>
              </w:rPr>
              <w:t>Culture 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日本近代史</w:t>
            </w:r>
            <w:r>
              <w:br/>
            </w:r>
            <w:r>
              <w:br/>
            </w:r>
            <w:r>
              <w:rPr>
                <w:rFonts w:ascii="SimSun" w:hAnsi="SimSun"/>
                <w:b w:val="false"/>
                <w:i w:val="false"/>
                <w:color w:val="000000"/>
                <w:sz w:val="21"/>
              </w:rPr>
              <w:t>A Modern History of Japan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多元发展</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中国史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中国古代史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w:t>
            </w:r>
            <w:r>
              <w:br/>
            </w:r>
            <w:r>
              <w:br/>
            </w:r>
            <w:r>
              <w:rPr>
                <w:rFonts w:ascii="SimSun" w:hAnsi="SimSun"/>
                <w:b w:val="false"/>
                <w:i w:val="false"/>
                <w:color w:val="000000"/>
                <w:sz w:val="21"/>
              </w:rPr>
              <w:t>History of Qin and Han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明清史</w:t>
            </w:r>
            <w:r>
              <w:br/>
            </w:r>
            <w:r>
              <w:br/>
            </w:r>
            <w:r>
              <w:rPr>
                <w:rFonts w:ascii="SimSun" w:hAnsi="SimSun"/>
                <w:b w:val="false"/>
                <w:i w:val="false"/>
                <w:color w:val="000000"/>
                <w:sz w:val="21"/>
              </w:rPr>
              <w:t>History of Ming and Qing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中国古代城市史</w:t>
            </w:r>
            <w:r>
              <w:br/>
            </w:r>
            <w:r>
              <w:br/>
            </w:r>
            <w:r>
              <w:rPr>
                <w:rFonts w:ascii="SimSun" w:hAnsi="SimSun"/>
                <w:b w:val="false"/>
                <w:i w:val="false"/>
                <w:color w:val="000000"/>
                <w:sz w:val="21"/>
              </w:rPr>
              <w:t>Urban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中国古代经济史</w:t>
            </w:r>
            <w:r>
              <w:br/>
            </w:r>
            <w:r>
              <w:br/>
            </w:r>
            <w:r>
              <w:rPr>
                <w:rFonts w:ascii="SimSun" w:hAnsi="SimSun"/>
                <w:b w:val="false"/>
                <w:i w:val="false"/>
                <w:color w:val="000000"/>
                <w:sz w:val="21"/>
              </w:rPr>
              <w:t>Economic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内陆亚洲的历史与文化</w:t>
            </w:r>
            <w:r>
              <w:br/>
            </w:r>
            <w:r>
              <w:br/>
            </w:r>
            <w:r>
              <w:rPr>
                <w:rFonts w:ascii="SimSun" w:hAnsi="SimSun"/>
                <w:b w:val="false"/>
                <w:i w:val="false"/>
                <w:color w:val="000000"/>
                <w:sz w:val="21"/>
              </w:rPr>
              <w:t>History and Culture of Inland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中国古代礼制研究</w:t>
            </w:r>
            <w:r>
              <w:br/>
            </w:r>
            <w:r>
              <w:br/>
            </w:r>
            <w:r>
              <w:rPr>
                <w:rFonts w:ascii="SimSun" w:hAnsi="SimSun"/>
                <w:b w:val="false"/>
                <w:i w:val="false"/>
                <w:color w:val="000000"/>
                <w:sz w:val="21"/>
              </w:rPr>
              <w:t>Ritual System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方志学通论</w:t>
            </w:r>
            <w:r>
              <w:br/>
            </w:r>
            <w:r>
              <w:br/>
            </w:r>
            <w:r>
              <w:rPr>
                <w:rFonts w:ascii="SimSun" w:hAnsi="SimSun"/>
                <w:b w:val="false"/>
                <w:i w:val="false"/>
                <w:color w:val="000000"/>
                <w:sz w:val="21"/>
              </w:rPr>
              <w:t>Regional Historical Gazetteer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魏晋南北朝史</w:t>
            </w:r>
            <w:r>
              <w:br/>
            </w:r>
            <w:r>
              <w:br/>
            </w:r>
            <w:r>
              <w:rPr>
                <w:rFonts w:ascii="SimSun" w:hAnsi="SimSun"/>
                <w:b w:val="false"/>
                <w:i w:val="false"/>
                <w:color w:val="000000"/>
                <w:sz w:val="21"/>
              </w:rPr>
              <w:t>History of Northern and Southern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中国古代社会生活史</w:t>
            </w:r>
            <w:r>
              <w:br/>
            </w:r>
            <w:r>
              <w:br/>
            </w:r>
            <w:r>
              <w:rPr>
                <w:rFonts w:ascii="SimSun" w:hAnsi="SimSun"/>
                <w:b w:val="false"/>
                <w:i w:val="false"/>
                <w:color w:val="000000"/>
                <w:sz w:val="21"/>
              </w:rPr>
              <w:t>Society and Life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晚清史</w:t>
            </w:r>
            <w:r>
              <w:br/>
            </w:r>
            <w:r>
              <w:br/>
            </w:r>
            <w:r>
              <w:rPr>
                <w:rFonts w:ascii="SimSun" w:hAnsi="SimSun"/>
                <w:b w:val="false"/>
                <w:i w:val="false"/>
                <w:color w:val="000000"/>
                <w:sz w:val="21"/>
              </w:rPr>
              <w:t>History of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宋辽金史</w:t>
            </w:r>
            <w:r>
              <w:br/>
            </w:r>
            <w:r>
              <w:br/>
            </w:r>
            <w:r>
              <w:rPr>
                <w:rFonts w:ascii="SimSun" w:hAnsi="SimSun"/>
                <w:b w:val="false"/>
                <w:i w:val="false"/>
                <w:color w:val="000000"/>
                <w:sz w:val="21"/>
              </w:rPr>
              <w:t>History of Song,Liao and Jin Dynasties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蒙元史</w:t>
            </w:r>
            <w:r>
              <w:br/>
            </w:r>
            <w:r>
              <w:br/>
            </w:r>
            <w:r>
              <w:rPr>
                <w:rFonts w:ascii="SimSun" w:hAnsi="SimSun"/>
                <w:b w:val="false"/>
                <w:i w:val="false"/>
                <w:color w:val="000000"/>
                <w:sz w:val="21"/>
              </w:rPr>
              <w:t>Outline of the Mongol-Yuan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明清中西绘画交流史</w:t>
            </w:r>
            <w:r>
              <w:br/>
            </w:r>
            <w:r>
              <w:br/>
            </w:r>
            <w:r>
              <w:rPr>
                <w:rFonts w:ascii="SimSun" w:hAnsi="SimSun"/>
                <w:b w:val="false"/>
                <w:i w:val="false"/>
                <w:color w:val="000000"/>
                <w:sz w:val="21"/>
              </w:rPr>
              <w:t>Chinese-Western Exchange History of Fine Arts from Ming to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魏晋隋唐史名著选读</w:t>
            </w:r>
            <w:r>
              <w:br/>
            </w:r>
            <w:r>
              <w:br/>
            </w:r>
            <w:r>
              <w:rPr>
                <w:rFonts w:ascii="SimSun" w:hAnsi="SimSun"/>
                <w:b w:val="false"/>
                <w:i w:val="false"/>
                <w:color w:val="000000"/>
                <w:sz w:val="21"/>
              </w:rPr>
              <w:t>Selected Readings on Middle-Period China History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四部文献研读</w:t>
            </w:r>
            <w:r>
              <w:br/>
            </w:r>
            <w:r>
              <w:br/>
            </w:r>
            <w:r>
              <w:rPr>
                <w:rFonts w:ascii="SimSun" w:hAnsi="SimSun"/>
                <w:b w:val="false"/>
                <w:i w:val="false"/>
                <w:color w:val="000000"/>
                <w:sz w:val="21"/>
              </w:rPr>
              <w:t>Classical Historiography for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简帛文献学概论</w:t>
            </w:r>
            <w:r>
              <w:br/>
            </w:r>
            <w:r>
              <w:br/>
            </w:r>
            <w:r>
              <w:rPr>
                <w:rFonts w:ascii="SimSun" w:hAnsi="SimSun"/>
                <w:b w:val="false"/>
                <w:i w:val="false"/>
                <w:color w:val="000000"/>
                <w:sz w:val="21"/>
              </w:rPr>
              <w:t>Introduction to Bamboo and Silk Manuscripts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石刻史料与中古中国</w:t>
            </w:r>
            <w:r>
              <w:br/>
            </w:r>
            <w:r>
              <w:br/>
            </w:r>
            <w:r>
              <w:rPr>
                <w:rFonts w:ascii="SimSun" w:hAnsi="SimSun"/>
                <w:b w:val="false"/>
                <w:i w:val="false"/>
                <w:color w:val="000000"/>
                <w:sz w:val="21"/>
              </w:rPr>
              <w:t>Stone Inscription and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中国古史传说研究导论</w:t>
            </w:r>
            <w:r>
              <w:br/>
            </w:r>
            <w:r>
              <w:br/>
            </w:r>
            <w:r>
              <w:rPr>
                <w:rFonts w:ascii="SimSun" w:hAnsi="SimSun"/>
                <w:b w:val="false"/>
                <w:i w:val="false"/>
                <w:color w:val="000000"/>
                <w:sz w:val="21"/>
              </w:rPr>
              <w:t>Introduction to Chinese Ancient Legend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明清文化史</w:t>
            </w:r>
            <w:r>
              <w:br/>
            </w:r>
            <w:r>
              <w:br/>
            </w:r>
            <w:r>
              <w:rPr>
                <w:rFonts w:ascii="SimSun" w:hAnsi="SimSun"/>
                <w:b w:val="false"/>
                <w:i w:val="false"/>
                <w:color w:val="000000"/>
                <w:sz w:val="21"/>
              </w:rPr>
              <w:t>Culture History of Ming and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《汉书·艺文志》研读</w:t>
            </w:r>
            <w:r>
              <w:br/>
            </w:r>
            <w:r>
              <w:br/>
            </w:r>
            <w:r>
              <w:rPr>
                <w:rFonts w:ascii="SimSun" w:hAnsi="SimSun"/>
                <w:b w:val="false"/>
                <w:i w:val="false"/>
                <w:color w:val="000000"/>
                <w:sz w:val="21"/>
              </w:rPr>
              <w:t>Study on the Han Shu Yi Wen Zhi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中古官制史料研读</w:t>
            </w:r>
            <w:r>
              <w:br/>
            </w:r>
            <w:r>
              <w:br/>
            </w:r>
            <w:r>
              <w:rPr>
                <w:rFonts w:ascii="SimSun" w:hAnsi="SimSun"/>
                <w:b w:val="false"/>
                <w:i w:val="false"/>
                <w:color w:val="000000"/>
                <w:sz w:val="21"/>
              </w:rPr>
              <w:t>Study on the Bureaucracy Records of Early Medieval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秦汉史料选读</w:t>
            </w:r>
            <w:r>
              <w:br/>
            </w:r>
            <w:r>
              <w:br/>
            </w:r>
            <w:r>
              <w:rPr>
                <w:rFonts w:ascii="SimSun" w:hAnsi="SimSun"/>
                <w:b w:val="false"/>
                <w:i w:val="false"/>
                <w:color w:val="000000"/>
                <w:sz w:val="21"/>
              </w:rPr>
              <w:t>Selective Readings of Qin and Han Dynasty Literatures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中国近世宗教史</w:t>
            </w:r>
            <w:r>
              <w:br/>
            </w:r>
            <w:r>
              <w:br/>
            </w:r>
            <w:r>
              <w:rPr>
                <w:rFonts w:ascii="SimSun" w:hAnsi="SimSun"/>
                <w:b w:val="false"/>
                <w:i w:val="false"/>
                <w:color w:val="000000"/>
                <w:sz w:val="21"/>
              </w:rPr>
              <w:t>History of Religions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历史人类学导论</w:t>
            </w:r>
            <w:r>
              <w:br/>
            </w:r>
            <w:r>
              <w:br/>
            </w:r>
            <w:r>
              <w:rPr>
                <w:rFonts w:ascii="SimSun" w:hAnsi="SimSun"/>
                <w:b w:val="false"/>
                <w:i w:val="false"/>
                <w:color w:val="000000"/>
                <w:sz w:val="21"/>
              </w:rPr>
              <w:t>Introduction to Historical Anthropology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隋唐史专题(H)</w:t>
            </w:r>
            <w:r>
              <w:br/>
            </w:r>
            <w:r>
              <w:br/>
            </w:r>
            <w:r>
              <w:rPr>
                <w:rFonts w:ascii="SimSun" w:hAnsi="SimSun"/>
                <w:b w:val="false"/>
                <w:i w:val="false"/>
                <w:color w:val="000000"/>
                <w:sz w:val="21"/>
              </w:rPr>
              <w:t>Research on Sui and Tang Dynasty(H)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HIST40022h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中国古代乡村社会</w:t>
            </w:r>
            <w:r>
              <w:br/>
            </w:r>
            <w:r>
              <w:br/>
            </w:r>
            <w:r>
              <w:rPr>
                <w:rFonts w:ascii="SimSun" w:hAnsi="SimSun"/>
                <w:b w:val="false"/>
                <w:i w:val="false"/>
                <w:color w:val="000000"/>
                <w:sz w:val="21"/>
              </w:rPr>
              <w:t>Rural Society in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民间文献与田野调查</w:t>
            </w:r>
            <w:r>
              <w:br/>
            </w:r>
            <w:r>
              <w:br/>
            </w:r>
            <w:r>
              <w:rPr>
                <w:rFonts w:ascii="SimSun" w:hAnsi="SimSun"/>
                <w:b w:val="false"/>
                <w:i w:val="false"/>
                <w:color w:val="000000"/>
                <w:sz w:val="21"/>
              </w:rPr>
              <w:t>Local Documents and Historical Fieldwork</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出土文献选读(H)</w:t>
            </w:r>
            <w:r>
              <w:br/>
            </w:r>
            <w:r>
              <w:br/>
            </w:r>
            <w:r>
              <w:rPr>
                <w:rFonts w:ascii="SimSun" w:hAnsi="SimSun"/>
                <w:b w:val="false"/>
                <w:i w:val="false"/>
                <w:color w:val="000000"/>
                <w:sz w:val="21"/>
              </w:rPr>
              <w:t>Intensive Reading on Unearthed Manuscripts(H)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HIST40023h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契丹女真史专题</w:t>
            </w:r>
            <w:r>
              <w:br/>
            </w:r>
            <w:r>
              <w:br/>
            </w:r>
            <w:r>
              <w:rPr>
                <w:rFonts w:ascii="SimSun" w:hAnsi="SimSun"/>
                <w:b w:val="false"/>
                <w:i w:val="false"/>
                <w:color w:val="000000"/>
                <w:sz w:val="21"/>
              </w:rPr>
              <w:t>Khitan Jurchen History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丝绸之路沿线出土写本导读</w:t>
            </w:r>
            <w:r>
              <w:br/>
            </w:r>
            <w:r>
              <w:br/>
            </w:r>
            <w:r>
              <w:rPr>
                <w:rFonts w:ascii="SimSun" w:hAnsi="SimSun"/>
                <w:b w:val="false"/>
                <w:i w:val="false"/>
                <w:color w:val="000000"/>
                <w:sz w:val="21"/>
              </w:rPr>
              <w:t>Introduction to the Manuscripts Discovered along the Silk Road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蒙古族史</w:t>
            </w:r>
            <w:r>
              <w:br/>
            </w:r>
            <w:r>
              <w:br/>
            </w:r>
            <w:r>
              <w:rPr>
                <w:rFonts w:ascii="SimSun" w:hAnsi="SimSun"/>
                <w:b w:val="false"/>
                <w:i w:val="false"/>
                <w:color w:val="000000"/>
                <w:sz w:val="21"/>
              </w:rPr>
              <w:t>History of Mongolian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HIST130291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中国古代的权力和社会</w:t>
            </w:r>
            <w:r>
              <w:br/>
            </w:r>
            <w:r>
              <w:br/>
            </w:r>
            <w:r>
              <w:rPr>
                <w:rFonts w:ascii="SimSun" w:hAnsi="SimSun"/>
                <w:b w:val="false"/>
                <w:i w:val="false"/>
                <w:color w:val="000000"/>
                <w:sz w:val="21"/>
              </w:rPr>
              <w:t>The Powers and Societies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身体文化史概论</w:t>
            </w:r>
            <w:r>
              <w:br/>
            </w:r>
            <w:r>
              <w:br/>
            </w:r>
            <w:r>
              <w:rPr>
                <w:rFonts w:ascii="SimSun" w:hAnsi="SimSun"/>
                <w:b w:val="false"/>
                <w:i w:val="false"/>
                <w:color w:val="000000"/>
                <w:sz w:val="21"/>
              </w:rPr>
              <w:t>Introduction to the Cultural History of the Body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秦汉简帛文献讲读</w:t>
            </w:r>
            <w:r>
              <w:br/>
            </w:r>
            <w:r>
              <w:br/>
            </w:r>
            <w:r>
              <w:rPr>
                <w:rFonts w:ascii="SimSun" w:hAnsi="SimSun"/>
                <w:b w:val="false"/>
                <w:i w:val="false"/>
                <w:color w:val="000000"/>
                <w:sz w:val="21"/>
              </w:rPr>
              <w:t>Selected Readings on Qin-Han Bamboo and Silk Documents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目录学</w:t>
            </w:r>
            <w:r>
              <w:br/>
            </w:r>
            <w:r>
              <w:br/>
            </w:r>
            <w:r>
              <w:rPr>
                <w:rFonts w:ascii="SimSun" w:hAnsi="SimSun"/>
                <w:b w:val="false"/>
                <w:i w:val="false"/>
                <w:color w:val="000000"/>
                <w:sz w:val="21"/>
              </w:rPr>
              <w:t>Bibliography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先秦史</w:t>
            </w:r>
            <w:r>
              <w:br/>
            </w:r>
            <w:r>
              <w:br/>
            </w:r>
            <w:r>
              <w:rPr>
                <w:rFonts w:ascii="SimSun" w:hAnsi="SimSun"/>
                <w:b w:val="false"/>
                <w:i w:val="false"/>
                <w:color w:val="000000"/>
                <w:sz w:val="21"/>
              </w:rPr>
              <w:t>History of Pre-Qin Period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中国社会史专题研究(H)</w:t>
            </w:r>
            <w:r>
              <w:br/>
            </w:r>
            <w:r>
              <w:br/>
            </w:r>
            <w:r>
              <w:rPr>
                <w:rFonts w:ascii="SimSun" w:hAnsi="SimSun"/>
                <w:b w:val="false"/>
                <w:i w:val="false"/>
                <w:color w:val="000000"/>
                <w:sz w:val="21"/>
              </w:rPr>
              <w:t>Topic Studies of Chinese Social History(H)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HIST40019h</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中国近现代史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中国近代社会史</w:t>
            </w:r>
            <w:r>
              <w:br/>
            </w:r>
            <w:r>
              <w:br/>
            </w:r>
            <w:r>
              <w:rPr>
                <w:rFonts w:ascii="SimSun" w:hAnsi="SimSun"/>
                <w:b w:val="false"/>
                <w:i w:val="false"/>
                <w:color w:val="000000"/>
                <w:sz w:val="21"/>
              </w:rPr>
              <w:t>Social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中国近代经济史</w:t>
            </w:r>
            <w:r>
              <w:br/>
            </w:r>
            <w:r>
              <w:br/>
            </w:r>
            <w:r>
              <w:rPr>
                <w:rFonts w:ascii="SimSun" w:hAnsi="SimSun"/>
                <w:b w:val="false"/>
                <w:i w:val="false"/>
                <w:color w:val="000000"/>
                <w:sz w:val="21"/>
              </w:rPr>
              <w:t>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中国近代思想史</w:t>
            </w:r>
            <w:r>
              <w:br/>
            </w:r>
            <w:r>
              <w:br/>
            </w:r>
            <w:r>
              <w:rPr>
                <w:rFonts w:ascii="SimSun" w:hAnsi="SimSun"/>
                <w:b w:val="false"/>
                <w:i w:val="false"/>
                <w:color w:val="000000"/>
                <w:sz w:val="21"/>
              </w:rPr>
              <w:t>Intellectual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中国现代思想史</w:t>
            </w:r>
            <w:r>
              <w:br/>
            </w:r>
            <w:r>
              <w:br/>
            </w:r>
            <w:r>
              <w:rPr>
                <w:rFonts w:ascii="SimSun" w:hAnsi="SimSun"/>
                <w:b w:val="false"/>
                <w:i w:val="false"/>
                <w:color w:val="000000"/>
                <w:sz w:val="21"/>
              </w:rPr>
              <w:t>Ideological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中日关系史</w:t>
            </w:r>
            <w:r>
              <w:br/>
            </w:r>
            <w:r>
              <w:br/>
            </w:r>
            <w:r>
              <w:rPr>
                <w:rFonts w:ascii="SimSun" w:hAnsi="SimSun"/>
                <w:b w:val="false"/>
                <w:i w:val="false"/>
                <w:color w:val="000000"/>
                <w:sz w:val="21"/>
              </w:rPr>
              <w:t>History of Sino-Japanese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中国近现代城市史</w:t>
            </w:r>
            <w:r>
              <w:br/>
            </w:r>
            <w:r>
              <w:br/>
            </w:r>
            <w:r>
              <w:rPr>
                <w:rFonts w:ascii="SimSun" w:hAnsi="SimSun"/>
                <w:b w:val="false"/>
                <w:i w:val="false"/>
                <w:color w:val="000000"/>
                <w:sz w:val="21"/>
              </w:rPr>
              <w:t>Urban History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中国金融史</w:t>
            </w:r>
            <w:r>
              <w:br/>
            </w:r>
            <w:r>
              <w:br/>
            </w:r>
            <w:r>
              <w:rPr>
                <w:rFonts w:ascii="SimSun" w:hAnsi="SimSun"/>
                <w:b w:val="false"/>
                <w:i w:val="false"/>
                <w:color w:val="000000"/>
                <w:sz w:val="21"/>
              </w:rPr>
              <w:t>Financial History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20世纪中国社会思潮</w:t>
            </w:r>
            <w:r>
              <w:br/>
            </w:r>
            <w:r>
              <w:br/>
            </w:r>
            <w:r>
              <w:rPr>
                <w:rFonts w:ascii="SimSun" w:hAnsi="SimSun"/>
                <w:b w:val="false"/>
                <w:i w:val="false"/>
                <w:color w:val="000000"/>
                <w:sz w:val="21"/>
              </w:rPr>
              <w:t>Ideological Trend in 20th Century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民国对外关系史</w:t>
            </w:r>
            <w:r>
              <w:br/>
            </w:r>
            <w:r>
              <w:br/>
            </w:r>
            <w:r>
              <w:rPr>
                <w:rFonts w:ascii="SimSun" w:hAnsi="SimSun"/>
                <w:b w:val="false"/>
                <w:i w:val="false"/>
                <w:color w:val="000000"/>
                <w:sz w:val="21"/>
              </w:rPr>
              <w:t>History of Diplomatic Relations of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口述历史</w:t>
            </w:r>
            <w:r>
              <w:br/>
            </w:r>
            <w:r>
              <w:br/>
            </w:r>
            <w:r>
              <w:rPr>
                <w:rFonts w:ascii="SimSun" w:hAnsi="SimSun"/>
                <w:b w:val="false"/>
                <w:i w:val="false"/>
                <w:color w:val="000000"/>
                <w:sz w:val="21"/>
              </w:rPr>
              <w:t>Oral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中华人民共和国经济史</w:t>
            </w:r>
            <w:r>
              <w:br/>
            </w:r>
            <w:r>
              <w:br/>
            </w:r>
            <w:r>
              <w:rPr>
                <w:rFonts w:ascii="SimSun" w:hAnsi="SimSun"/>
                <w:b w:val="false"/>
                <w:i w:val="false"/>
                <w:color w:val="000000"/>
                <w:sz w:val="21"/>
              </w:rPr>
              <w:t>Economic History of the People's Republic of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留学生与近代中国</w:t>
            </w:r>
            <w:r>
              <w:br/>
            </w:r>
            <w:r>
              <w:br/>
            </w:r>
            <w:r>
              <w:rPr>
                <w:rFonts w:ascii="SimSun" w:hAnsi="SimSun"/>
                <w:b w:val="false"/>
                <w:i w:val="false"/>
                <w:color w:val="000000"/>
                <w:sz w:val="21"/>
              </w:rPr>
              <w:t>Overseas Chinese Students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中国近代社会性别与妇女史</w:t>
            </w:r>
            <w:r>
              <w:br/>
            </w:r>
            <w:r>
              <w:br/>
            </w:r>
            <w:r>
              <w:rPr>
                <w:rFonts w:ascii="SimSun" w:hAnsi="SimSun"/>
                <w:b w:val="false"/>
                <w:i w:val="false"/>
                <w:color w:val="000000"/>
                <w:sz w:val="21"/>
              </w:rPr>
              <w:t>Women's and Gender History in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晚清对外关系</w:t>
            </w:r>
            <w:r>
              <w:br/>
            </w:r>
            <w:r>
              <w:br/>
            </w:r>
            <w:r>
              <w:rPr>
                <w:rFonts w:ascii="SimSun" w:hAnsi="SimSun"/>
                <w:b w:val="false"/>
                <w:i w:val="false"/>
                <w:color w:val="000000"/>
                <w:sz w:val="21"/>
              </w:rPr>
              <w:t>External Relations in Late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当代中国史研究概论</w:t>
            </w:r>
            <w:r>
              <w:br/>
            </w:r>
            <w:r>
              <w:br/>
            </w:r>
            <w:r>
              <w:rPr>
                <w:rFonts w:ascii="SimSun" w:hAnsi="SimSun"/>
                <w:b w:val="false"/>
                <w:i w:val="false"/>
                <w:color w:val="000000"/>
                <w:sz w:val="21"/>
              </w:rPr>
              <w:t>Studies on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中国现代化史</w:t>
            </w:r>
            <w:r>
              <w:br/>
            </w:r>
            <w:r>
              <w:br/>
            </w:r>
            <w:r>
              <w:rPr>
                <w:rFonts w:ascii="SimSun" w:hAnsi="SimSun"/>
                <w:b w:val="false"/>
                <w:i w:val="false"/>
                <w:color w:val="000000"/>
                <w:sz w:val="21"/>
              </w:rPr>
              <w:t>History of China's Modernization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中国现代经济思想史</w:t>
            </w:r>
            <w:r>
              <w:br/>
            </w:r>
            <w:r>
              <w:br/>
            </w:r>
            <w:r>
              <w:rPr>
                <w:rFonts w:ascii="SimSun" w:hAnsi="SimSun"/>
                <w:b w:val="false"/>
                <w:i w:val="false"/>
                <w:color w:val="000000"/>
                <w:sz w:val="21"/>
              </w:rPr>
              <w:t>Modern Chinese History of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北洋军阀史</w:t>
            </w:r>
            <w:r>
              <w:br/>
            </w:r>
            <w:r>
              <w:br/>
            </w:r>
            <w:r>
              <w:rPr>
                <w:rFonts w:ascii="SimSun" w:hAnsi="SimSun"/>
                <w:b w:val="false"/>
                <w:i w:val="false"/>
                <w:color w:val="000000"/>
                <w:sz w:val="21"/>
              </w:rPr>
              <w:t>History of Beiyang Warlords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历史社会学</w:t>
            </w:r>
            <w:r>
              <w:br/>
            </w:r>
            <w:r>
              <w:br/>
            </w:r>
            <w:r>
              <w:rPr>
                <w:rFonts w:ascii="SimSun" w:hAnsi="SimSun"/>
                <w:b w:val="false"/>
                <w:i w:val="false"/>
                <w:color w:val="000000"/>
                <w:sz w:val="21"/>
              </w:rPr>
              <w:t>Theory and Approaches of Historical Sociology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中国近代史文献与研究选读</w:t>
            </w:r>
            <w:r>
              <w:br/>
            </w:r>
            <w:r>
              <w:br/>
            </w:r>
            <w:r>
              <w:rPr>
                <w:rFonts w:ascii="SimSun" w:hAnsi="SimSun"/>
                <w:b w:val="false"/>
                <w:i w:val="false"/>
                <w:color w:val="000000"/>
                <w:sz w:val="21"/>
              </w:rPr>
              <w:t>Selected Readings in Modern China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中国基督宗教史研读</w:t>
            </w:r>
            <w:r>
              <w:br/>
            </w:r>
            <w:r>
              <w:br/>
            </w:r>
            <w:r>
              <w:rPr>
                <w:rFonts w:ascii="SimSun" w:hAnsi="SimSun"/>
                <w:b w:val="false"/>
                <w:i w:val="false"/>
                <w:color w:val="000000"/>
                <w:sz w:val="21"/>
              </w:rPr>
              <w:t>Textual Studies of the History of Chinese Christianity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中国近代教育史</w:t>
            </w:r>
            <w:r>
              <w:br/>
            </w:r>
            <w:r>
              <w:br/>
            </w:r>
            <w:r>
              <w:rPr>
                <w:rFonts w:ascii="SimSun" w:hAnsi="SimSun"/>
                <w:b w:val="false"/>
                <w:i w:val="false"/>
                <w:color w:val="000000"/>
                <w:sz w:val="21"/>
              </w:rPr>
              <w:t>History of Education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来华外国人与近代中国</w:t>
            </w:r>
            <w:r>
              <w:br/>
            </w:r>
            <w:r>
              <w:br/>
            </w:r>
            <w:r>
              <w:rPr>
                <w:rFonts w:ascii="SimSun" w:hAnsi="SimSun"/>
                <w:b w:val="false"/>
                <w:i w:val="false"/>
                <w:color w:val="000000"/>
                <w:sz w:val="21"/>
              </w:rPr>
              <w:t>Foreigners and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影像资料中的当代中国历史（1949-2000）</w:t>
            </w:r>
            <w:r>
              <w:br/>
            </w:r>
            <w:r>
              <w:br/>
            </w:r>
            <w:r>
              <w:rPr>
                <w:rFonts w:ascii="SimSun" w:hAnsi="SimSun"/>
                <w:b w:val="false"/>
                <w:i w:val="false"/>
                <w:color w:val="000000"/>
                <w:sz w:val="21"/>
              </w:rPr>
              <w:t>Contemporary Chinese History Recorded By Visual Materials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中国近现代史研究理论方法与实践（H）</w:t>
            </w:r>
            <w:r>
              <w:br/>
            </w:r>
            <w:r>
              <w:br/>
            </w:r>
            <w:r>
              <w:rPr>
                <w:rFonts w:ascii="SimSun" w:hAnsi="SimSun"/>
                <w:b w:val="false"/>
                <w:i w:val="false"/>
                <w:color w:val="000000"/>
                <w:sz w:val="21"/>
              </w:rPr>
              <w:t>Re-consideration of Modern Chinese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HIST40024h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概念史理论与方法</w:t>
            </w:r>
            <w:r>
              <w:br/>
            </w:r>
            <w:r>
              <w:br/>
            </w:r>
            <w:r>
              <w:rPr>
                <w:rFonts w:ascii="SimSun" w:hAnsi="SimSun"/>
                <w:b w:val="false"/>
                <w:i w:val="false"/>
                <w:color w:val="000000"/>
                <w:sz w:val="21"/>
              </w:rPr>
              <w:t>Conceptual History: Theory and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民国财政史</w:t>
            </w:r>
            <w:r>
              <w:br/>
            </w:r>
            <w:r>
              <w:br/>
            </w:r>
            <w:r>
              <w:rPr>
                <w:rFonts w:ascii="SimSun" w:hAnsi="SimSun"/>
                <w:b w:val="false"/>
                <w:i w:val="false"/>
                <w:color w:val="000000"/>
                <w:sz w:val="21"/>
              </w:rPr>
              <w:t>The Financial History of Republic of China(1912-1949)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中国近代文献研读</w:t>
            </w:r>
            <w:r>
              <w:br/>
            </w:r>
            <w:r>
              <w:br/>
            </w:r>
            <w:r>
              <w:rPr>
                <w:rFonts w:ascii="SimSun" w:hAnsi="SimSun"/>
                <w:b w:val="false"/>
                <w:i w:val="false"/>
                <w:color w:val="000000"/>
                <w:sz w:val="21"/>
              </w:rPr>
              <w:t>Chinese Modern Literature Study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当代中国经济与世界</w:t>
            </w:r>
            <w:r>
              <w:br/>
            </w:r>
            <w:r>
              <w:br/>
            </w:r>
            <w:r>
              <w:rPr>
                <w:rFonts w:ascii="SimSun" w:hAnsi="SimSun"/>
                <w:b w:val="false"/>
                <w:i w:val="false"/>
                <w:color w:val="000000"/>
                <w:sz w:val="21"/>
              </w:rPr>
              <w:t>Contemporary Chinese Economy and the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中国近代社会经济史</w:t>
            </w:r>
            <w:r>
              <w:br/>
            </w:r>
            <w:r>
              <w:br/>
            </w:r>
            <w:r>
              <w:rPr>
                <w:rFonts w:ascii="SimSun" w:hAnsi="SimSun"/>
                <w:b w:val="false"/>
                <w:i w:val="false"/>
                <w:color w:val="000000"/>
                <w:sz w:val="21"/>
              </w:rPr>
              <w:t>Social Economic History of Modern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清代的制度与社会</w:t>
            </w:r>
            <w:r>
              <w:br/>
            </w:r>
            <w:r>
              <w:br/>
            </w:r>
            <w:r>
              <w:rPr>
                <w:rFonts w:ascii="SimSun" w:hAnsi="SimSun"/>
                <w:b w:val="false"/>
                <w:i w:val="false"/>
                <w:color w:val="000000"/>
                <w:sz w:val="21"/>
              </w:rPr>
              <w:t>The Institution and Society of the Qing Dynasty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中国近代史学史</w:t>
            </w:r>
            <w:r>
              <w:br/>
            </w:r>
            <w:r>
              <w:br/>
            </w:r>
            <w:r>
              <w:rPr>
                <w:rFonts w:ascii="SimSun" w:hAnsi="SimSun"/>
                <w:b w:val="false"/>
                <w:i w:val="false"/>
                <w:color w:val="000000"/>
                <w:sz w:val="21"/>
              </w:rPr>
              <w:t>History of Historiography in Modern China</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专门史</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w:t>
            </w:r>
            <w:r>
              <w:br/>
            </w:r>
            <w:r>
              <w:br/>
            </w:r>
            <w:r>
              <w:rPr>
                <w:rFonts w:ascii="SimSun" w:hAnsi="SimSun"/>
                <w:b w:val="false"/>
                <w:i w:val="false"/>
                <w:color w:val="000000"/>
                <w:sz w:val="21"/>
              </w:rPr>
              <w:t>History of Chinese Classical Scholarship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佛教史</w:t>
            </w:r>
            <w:r>
              <w:br/>
            </w:r>
            <w:r>
              <w:br/>
            </w:r>
            <w:r>
              <w:rPr>
                <w:rFonts w:ascii="SimSun" w:hAnsi="SimSun"/>
                <w:b w:val="false"/>
                <w:i w:val="false"/>
                <w:color w:val="000000"/>
                <w:sz w:val="21"/>
              </w:rPr>
              <w:t>History of Buddhism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中国近现代史文献</w:t>
            </w:r>
            <w:r>
              <w:br/>
            </w:r>
            <w:r>
              <w:br/>
            </w:r>
            <w:r>
              <w:rPr>
                <w:rFonts w:ascii="SimSun" w:hAnsi="SimSun"/>
                <w:b w:val="false"/>
                <w:i w:val="false"/>
                <w:color w:val="000000"/>
                <w:sz w:val="21"/>
              </w:rPr>
              <w:t>Historical Documents of Modern and Contemporary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中国古代博物学史</w:t>
            </w:r>
            <w:r>
              <w:br/>
            </w:r>
            <w:r>
              <w:br/>
            </w:r>
            <w:r>
              <w:rPr>
                <w:rFonts w:ascii="SimSun" w:hAnsi="SimSun"/>
                <w:b w:val="false"/>
                <w:i w:val="false"/>
                <w:color w:val="000000"/>
                <w:sz w:val="21"/>
              </w:rPr>
              <w:t>Natural History Of Ancient China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欧美汉学</w:t>
            </w:r>
            <w:r>
              <w:br/>
            </w:r>
            <w:r>
              <w:br/>
            </w:r>
            <w:r>
              <w:rPr>
                <w:rFonts w:ascii="SimSun" w:hAnsi="SimSun"/>
                <w:b w:val="false"/>
                <w:i w:val="false"/>
                <w:color w:val="000000"/>
                <w:sz w:val="21"/>
              </w:rPr>
              <w:t>Sinology in Europe and America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科学的历史背景</w:t>
            </w:r>
            <w:r>
              <w:br/>
            </w:r>
            <w:r>
              <w:br/>
            </w:r>
            <w:r>
              <w:rPr>
                <w:rFonts w:ascii="SimSun" w:hAnsi="SimSun"/>
                <w:b w:val="false"/>
                <w:i w:val="false"/>
                <w:color w:val="000000"/>
                <w:sz w:val="21"/>
              </w:rPr>
              <w:t>Historical Background of Science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中国近现代医学文化史</w:t>
            </w:r>
            <w:r>
              <w:br/>
            </w:r>
            <w:r>
              <w:br/>
            </w:r>
            <w:r>
              <w:rPr>
                <w:rFonts w:ascii="SimSun" w:hAnsi="SimSun"/>
                <w:b w:val="false"/>
                <w:i w:val="false"/>
                <w:color w:val="000000"/>
                <w:sz w:val="21"/>
              </w:rPr>
              <w:t>The History of the Chinese Modern Medical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中国思想文化专题研究</w:t>
            </w:r>
            <w:r>
              <w:br/>
            </w:r>
            <w:r>
              <w:br/>
            </w:r>
            <w:r>
              <w:rPr>
                <w:rFonts w:ascii="SimSun" w:hAnsi="SimSun"/>
                <w:b w:val="false"/>
                <w:i w:val="false"/>
                <w:color w:val="000000"/>
                <w:sz w:val="21"/>
              </w:rPr>
              <w:t>Specialized Study of Chinese Thought and Culture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中外医学文化交流史</w:t>
            </w:r>
            <w:r>
              <w:br/>
            </w:r>
            <w:r>
              <w:br/>
            </w:r>
            <w:r>
              <w:rPr>
                <w:rFonts w:ascii="SimSun" w:hAnsi="SimSun"/>
                <w:b w:val="false"/>
                <w:i w:val="false"/>
                <w:color w:val="000000"/>
                <w:sz w:val="21"/>
              </w:rPr>
              <w:t>The Exchange History  of the Medical Culture between China and the Foreigners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历史上的中国与世界(H)</w:t>
            </w:r>
            <w:r>
              <w:br/>
            </w:r>
            <w:r>
              <w:br/>
            </w:r>
            <w:r>
              <w:rPr>
                <w:rFonts w:ascii="SimSun" w:hAnsi="SimSun"/>
                <w:b w:val="false"/>
                <w:i w:val="false"/>
                <w:color w:val="000000"/>
                <w:sz w:val="21"/>
              </w:rPr>
              <w:t>China and World in the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HIST40021h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海外汉学导读：以海外唐宋研究为中心</w:t>
            </w:r>
            <w:r>
              <w:br/>
            </w:r>
            <w:r>
              <w:br/>
            </w:r>
            <w:r>
              <w:rPr>
                <w:rFonts w:ascii="SimSun" w:hAnsi="SimSun"/>
                <w:b w:val="false"/>
                <w:i w:val="false"/>
                <w:color w:val="000000"/>
                <w:sz w:val="21"/>
              </w:rPr>
              <w:t>Introduction to Sinology: Focusing on Overseas Tang and Song Studies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中国近现代思想史文献</w:t>
            </w:r>
            <w:r>
              <w:br/>
            </w:r>
            <w:r>
              <w:br/>
            </w:r>
            <w:r>
              <w:rPr>
                <w:rFonts w:ascii="SimSun" w:hAnsi="SimSun"/>
                <w:b w:val="false"/>
                <w:i w:val="false"/>
                <w:color w:val="000000"/>
                <w:sz w:val="21"/>
              </w:rPr>
              <w:t>Documents on the History of Modern Chinese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西方政治思想史</w:t>
            </w:r>
            <w:r>
              <w:br/>
            </w:r>
            <w:r>
              <w:br/>
            </w:r>
            <w:r>
              <w:rPr>
                <w:rFonts w:ascii="SimSun" w:hAnsi="SimSun"/>
                <w:b w:val="false"/>
                <w:i w:val="false"/>
                <w:color w:val="000000"/>
                <w:sz w:val="21"/>
              </w:rPr>
              <w:t>History of Western Political Thoughts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中国医疗社会文化史</w:t>
            </w:r>
            <w:r>
              <w:br/>
            </w:r>
            <w:r>
              <w:br/>
            </w:r>
            <w:r>
              <w:rPr>
                <w:rFonts w:ascii="SimSun" w:hAnsi="SimSun"/>
                <w:b w:val="false"/>
                <w:i w:val="false"/>
                <w:color w:val="000000"/>
                <w:sz w:val="21"/>
              </w:rPr>
              <w:t>Medicine, Society, and Culture in Chinese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世界史</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史学史和史学理论</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历史研究的方法与实践</w:t>
            </w:r>
            <w:r>
              <w:br/>
            </w:r>
            <w:r>
              <w:br/>
            </w:r>
            <w:r>
              <w:rPr>
                <w:rFonts w:ascii="SimSun" w:hAnsi="SimSun"/>
                <w:b w:val="false"/>
                <w:i w:val="false"/>
                <w:color w:val="000000"/>
                <w:sz w:val="21"/>
              </w:rPr>
              <w:t>Methods and Practice of History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HIST30107</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世界古代中世纪</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基础拉丁语(上)</w:t>
            </w:r>
            <w:r>
              <w:br/>
            </w:r>
            <w:r>
              <w:br/>
            </w:r>
            <w:r>
              <w:rPr>
                <w:rFonts w:ascii="SimSun" w:hAnsi="SimSun"/>
                <w:b w:val="false"/>
                <w:i w:val="false"/>
                <w:color w:val="000000"/>
                <w:sz w:val="21"/>
              </w:rPr>
              <w:t>Basic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基础拉丁语(下)</w:t>
            </w:r>
            <w:r>
              <w:br/>
            </w:r>
            <w:r>
              <w:br/>
            </w:r>
            <w:r>
              <w:rPr>
                <w:rFonts w:ascii="SimSun" w:hAnsi="SimSun"/>
                <w:b w:val="false"/>
                <w:i w:val="false"/>
                <w:color w:val="000000"/>
                <w:sz w:val="21"/>
              </w:rPr>
              <w:t>Basic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西方基督教史</w:t>
            </w:r>
            <w:r>
              <w:br/>
            </w:r>
            <w:r>
              <w:br/>
            </w:r>
            <w:r>
              <w:rPr>
                <w:rFonts w:ascii="SimSun" w:hAnsi="SimSun"/>
                <w:b w:val="false"/>
                <w:i w:val="false"/>
                <w:color w:val="000000"/>
                <w:sz w:val="21"/>
              </w:rPr>
              <w:t xml:space="preserve">History of Christianity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古希腊史</w:t>
            </w:r>
            <w:r>
              <w:br/>
            </w:r>
            <w:r>
              <w:br/>
            </w:r>
            <w:r>
              <w:rPr>
                <w:rFonts w:ascii="SimSun" w:hAnsi="SimSun"/>
                <w:b w:val="false"/>
                <w:i w:val="false"/>
                <w:color w:val="000000"/>
                <w:sz w:val="21"/>
              </w:rPr>
              <w:t>Ancient Greek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西方古典文献导读</w:t>
            </w:r>
            <w:r>
              <w:br/>
            </w:r>
            <w:r>
              <w:br/>
            </w:r>
            <w:r>
              <w:rPr>
                <w:rFonts w:ascii="SimSun" w:hAnsi="SimSun"/>
                <w:b w:val="false"/>
                <w:i w:val="false"/>
                <w:color w:val="000000"/>
                <w:sz w:val="21"/>
              </w:rPr>
              <w:t>Readings in Classical Sources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古代近东文明</w:t>
            </w:r>
            <w:r>
              <w:br/>
            </w:r>
            <w:r>
              <w:br/>
            </w:r>
            <w:r>
              <w:rPr>
                <w:rFonts w:ascii="SimSun" w:hAnsi="SimSun"/>
                <w:b w:val="false"/>
                <w:i w:val="false"/>
                <w:color w:val="000000"/>
                <w:sz w:val="21"/>
              </w:rPr>
              <w:t>History of the Ancient Near East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西欧中世纪史</w:t>
            </w:r>
            <w:r>
              <w:br/>
            </w:r>
            <w:r>
              <w:br/>
            </w:r>
            <w:r>
              <w:rPr>
                <w:rFonts w:ascii="SimSun" w:hAnsi="SimSun"/>
                <w:b w:val="false"/>
                <w:i w:val="false"/>
                <w:color w:val="000000"/>
                <w:sz w:val="21"/>
              </w:rPr>
              <w:t>Western Europe in the Middle Ages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罗马史</w:t>
            </w:r>
            <w:r>
              <w:br/>
            </w:r>
            <w:r>
              <w:br/>
            </w:r>
            <w:r>
              <w:rPr>
                <w:rFonts w:ascii="SimSun" w:hAnsi="SimSun"/>
                <w:b w:val="false"/>
                <w:i w:val="false"/>
                <w:color w:val="000000"/>
                <w:sz w:val="21"/>
              </w:rPr>
              <w:t>Roman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初级古希腊语（上）</w:t>
            </w:r>
            <w:r>
              <w:br/>
            </w:r>
            <w:r>
              <w:br/>
            </w:r>
            <w:r>
              <w:rPr>
                <w:rFonts w:ascii="SimSun" w:hAnsi="SimSun"/>
                <w:b w:val="false"/>
                <w:i w:val="false"/>
                <w:color w:val="000000"/>
                <w:sz w:val="21"/>
              </w:rPr>
              <w:t>Elementary Ancient Greek(I)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HIST30099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初级古希腊语（下）</w:t>
            </w:r>
            <w:r>
              <w:br/>
            </w:r>
            <w:r>
              <w:br/>
            </w:r>
            <w:r>
              <w:rPr>
                <w:rFonts w:ascii="SimSun" w:hAnsi="SimSun"/>
                <w:b w:val="false"/>
                <w:i w:val="false"/>
                <w:color w:val="000000"/>
                <w:sz w:val="21"/>
              </w:rPr>
              <w:t>Elemetary Ancient Greek(II)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 （上）</w:t>
            </w:r>
            <w:r>
              <w:br/>
            </w:r>
            <w:r>
              <w:br/>
            </w:r>
            <w:r>
              <w:rPr>
                <w:rFonts w:ascii="SimSun" w:hAnsi="SimSun"/>
                <w:b w:val="false"/>
                <w:i w:val="false"/>
                <w:color w:val="000000"/>
                <w:sz w:val="21"/>
              </w:rPr>
              <w:t>Intermediate Ancient Greek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中级古希腊语（下）</w:t>
            </w:r>
            <w:r>
              <w:br/>
            </w:r>
            <w:r>
              <w:br/>
            </w:r>
            <w:r>
              <w:rPr>
                <w:rFonts w:ascii="SimSun" w:hAnsi="SimSun"/>
                <w:b w:val="false"/>
                <w:i w:val="false"/>
                <w:color w:val="000000"/>
                <w:sz w:val="21"/>
              </w:rPr>
              <w:t>Intermediate Ancient Greek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中级拉丁语（上）</w:t>
            </w:r>
            <w:r>
              <w:br/>
            </w:r>
            <w:r>
              <w:br/>
            </w:r>
            <w:r>
              <w:rPr>
                <w:rFonts w:ascii="SimSun" w:hAnsi="SimSun"/>
                <w:b w:val="false"/>
                <w:i w:val="false"/>
                <w:color w:val="000000"/>
                <w:sz w:val="21"/>
              </w:rPr>
              <w:t>Intermediate Latin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中级拉丁语（下）</w:t>
            </w:r>
            <w:r>
              <w:br/>
            </w:r>
            <w:r>
              <w:br/>
            </w:r>
            <w:r>
              <w:rPr>
                <w:rFonts w:ascii="SimSun" w:hAnsi="SimSun"/>
                <w:b w:val="false"/>
                <w:i w:val="false"/>
                <w:color w:val="000000"/>
                <w:sz w:val="21"/>
              </w:rPr>
              <w:t>Intermediate Latin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世界古代宗教文化研究(H)</w:t>
            </w:r>
            <w:r>
              <w:br/>
            </w:r>
            <w:r>
              <w:br/>
            </w:r>
            <w:r>
              <w:rPr>
                <w:rFonts w:ascii="SimSun" w:hAnsi="SimSun"/>
                <w:b w:val="false"/>
                <w:i w:val="false"/>
                <w:color w:val="000000"/>
                <w:sz w:val="21"/>
              </w:rPr>
              <w:t>Religions in the Ancient World(H)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HIST40025h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古希伯来经典导论</w:t>
            </w:r>
            <w:r>
              <w:br/>
            </w:r>
            <w:r>
              <w:br/>
            </w:r>
            <w:r>
              <w:rPr>
                <w:rFonts w:ascii="SimSun" w:hAnsi="SimSun"/>
                <w:b w:val="false"/>
                <w:i w:val="false"/>
                <w:color w:val="000000"/>
                <w:sz w:val="21"/>
              </w:rPr>
              <w:t>Introduction to Classical Hebrew Literature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初级古希伯来语（上）</w:t>
            </w:r>
            <w:r>
              <w:br/>
            </w:r>
            <w:r>
              <w:br/>
            </w:r>
            <w:r>
              <w:rPr>
                <w:rFonts w:ascii="SimSun" w:hAnsi="SimSun"/>
                <w:b w:val="false"/>
                <w:i w:val="false"/>
                <w:color w:val="000000"/>
                <w:sz w:val="21"/>
              </w:rPr>
              <w:t>Beginner Classical Hebrew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初级古希伯来语（下）</w:t>
            </w:r>
            <w:r>
              <w:br/>
            </w:r>
            <w:r>
              <w:br/>
            </w:r>
            <w:r>
              <w:rPr>
                <w:rFonts w:ascii="SimSun" w:hAnsi="SimSun"/>
                <w:b w:val="false"/>
                <w:i w:val="false"/>
                <w:color w:val="000000"/>
                <w:sz w:val="21"/>
              </w:rPr>
              <w:t>Beginner Classical Hebrew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古代伊朗与中亚</w:t>
            </w:r>
            <w:r>
              <w:br/>
            </w:r>
            <w:r>
              <w:br/>
            </w:r>
            <w:r>
              <w:rPr>
                <w:rFonts w:ascii="SimSun" w:hAnsi="SimSun"/>
                <w:b w:val="false"/>
                <w:i w:val="false"/>
                <w:color w:val="000000"/>
                <w:sz w:val="21"/>
              </w:rPr>
              <w:t>Ancient Iran and Central Asia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罗马帝国的衰亡</w:t>
            </w:r>
            <w:r>
              <w:br/>
            </w:r>
            <w:r>
              <w:br/>
            </w:r>
            <w:r>
              <w:rPr>
                <w:rFonts w:ascii="SimSun" w:hAnsi="SimSun"/>
                <w:b w:val="false"/>
                <w:i w:val="false"/>
                <w:color w:val="000000"/>
                <w:sz w:val="21"/>
              </w:rPr>
              <w:t>The Decline and Transformation of the Roman World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古希腊语文学研讨</w:t>
            </w:r>
            <w:r>
              <w:br/>
            </w:r>
            <w:r>
              <w:br/>
            </w:r>
            <w:r>
              <w:rPr>
                <w:rFonts w:ascii="SimSun" w:hAnsi="SimSun"/>
                <w:b w:val="false"/>
                <w:i w:val="false"/>
                <w:color w:val="000000"/>
                <w:sz w:val="21"/>
              </w:rPr>
              <w:t>Ancient Greek Philology Seminar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拜占庭史</w:t>
            </w:r>
            <w:r>
              <w:br/>
            </w:r>
            <w:r>
              <w:br/>
            </w:r>
            <w:r>
              <w:rPr>
                <w:rFonts w:ascii="SimSun" w:hAnsi="SimSun"/>
                <w:b w:val="false"/>
                <w:i w:val="false"/>
                <w:color w:val="000000"/>
                <w:sz w:val="21"/>
              </w:rPr>
              <w:t>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拜占庭社会文化史专题</w:t>
            </w:r>
            <w:r>
              <w:br/>
            </w:r>
            <w:r>
              <w:br/>
            </w:r>
            <w:r>
              <w:rPr>
                <w:rFonts w:ascii="SimSun" w:hAnsi="SimSun"/>
                <w:b w:val="false"/>
                <w:i w:val="false"/>
                <w:color w:val="000000"/>
                <w:sz w:val="21"/>
              </w:rPr>
              <w:t>Seminar on the Socio-Cultural History of Byzantium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HIST30139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欧美和非洲近现代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美国史</w:t>
            </w:r>
            <w:r>
              <w:br/>
            </w:r>
            <w:r>
              <w:br/>
            </w:r>
            <w:r>
              <w:rPr>
                <w:rFonts w:ascii="SimSun" w:hAnsi="SimSun"/>
                <w:b w:val="false"/>
                <w:i w:val="false"/>
                <w:color w:val="000000"/>
                <w:sz w:val="21"/>
              </w:rPr>
              <w:t>History of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美国大众文化史</w:t>
            </w:r>
            <w:r>
              <w:br/>
            </w:r>
            <w:r>
              <w:br/>
            </w:r>
            <w:r>
              <w:rPr>
                <w:rFonts w:ascii="SimSun" w:hAnsi="SimSun"/>
                <w:b w:val="false"/>
                <w:i w:val="false"/>
                <w:color w:val="000000"/>
                <w:sz w:val="21"/>
              </w:rPr>
              <w:t>History of Popular Culture in the USA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法国史</w:t>
            </w:r>
            <w:r>
              <w:br/>
            </w:r>
            <w:r>
              <w:br/>
            </w:r>
            <w:r>
              <w:rPr>
                <w:rFonts w:ascii="SimSun" w:hAnsi="SimSun"/>
                <w:b w:val="false"/>
                <w:i w:val="false"/>
                <w:color w:val="000000"/>
                <w:sz w:val="21"/>
              </w:rPr>
              <w:t>History of France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17－19世纪的美国</w:t>
            </w:r>
            <w:r>
              <w:br/>
            </w:r>
            <w:r>
              <w:br/>
            </w:r>
            <w:r>
              <w:rPr>
                <w:rFonts w:ascii="SimSun" w:hAnsi="SimSun"/>
                <w:b w:val="false"/>
                <w:i w:val="false"/>
                <w:color w:val="000000"/>
                <w:sz w:val="21"/>
              </w:rPr>
              <w:t>History of the USA from 17th to 19th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近代早期西欧社会</w:t>
            </w:r>
            <w:r>
              <w:br/>
            </w:r>
            <w:r>
              <w:br/>
            </w:r>
            <w:r>
              <w:rPr>
                <w:rFonts w:ascii="SimSun" w:hAnsi="SimSun"/>
                <w:b w:val="false"/>
                <w:i w:val="false"/>
                <w:color w:val="000000"/>
                <w:sz w:val="21"/>
              </w:rPr>
              <w:t>Modern European Society at Early Phase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HIST30050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近代以来的民族主义思潮</w:t>
            </w:r>
            <w:r>
              <w:br/>
            </w:r>
            <w:r>
              <w:br/>
            </w:r>
            <w:r>
              <w:rPr>
                <w:rFonts w:ascii="SimSun" w:hAnsi="SimSun"/>
                <w:b w:val="false"/>
                <w:i w:val="false"/>
                <w:color w:val="000000"/>
                <w:sz w:val="21"/>
              </w:rPr>
              <w:t>Nationalism since the Seventeenth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HIST30065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w:t>
            </w:r>
            <w:r>
              <w:br/>
            </w:r>
            <w:r>
              <w:br/>
            </w:r>
            <w:r>
              <w:rPr>
                <w:rFonts w:ascii="SimSun" w:hAnsi="SimSun"/>
                <w:b w:val="false"/>
                <w:i w:val="false"/>
                <w:color w:val="000000"/>
                <w:sz w:val="21"/>
              </w:rPr>
              <w:t>Intellectual History of the Modern Europe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俄罗斯史</w:t>
            </w:r>
            <w:r>
              <w:br/>
            </w:r>
            <w:r>
              <w:br/>
            </w:r>
            <w:r>
              <w:rPr>
                <w:rFonts w:ascii="SimSun" w:hAnsi="SimSun"/>
                <w:b w:val="false"/>
                <w:i w:val="false"/>
                <w:color w:val="000000"/>
                <w:sz w:val="21"/>
              </w:rPr>
              <w:t>History of Russia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欧洲文艺复兴和宗教改革史</w:t>
            </w:r>
            <w:r>
              <w:br/>
            </w:r>
            <w:r>
              <w:br/>
            </w:r>
            <w:r>
              <w:rPr>
                <w:rFonts w:ascii="SimSun" w:hAnsi="SimSun"/>
                <w:b w:val="false"/>
                <w:i w:val="false"/>
                <w:color w:val="000000"/>
                <w:sz w:val="21"/>
              </w:rPr>
              <w:t>History of European Renaissance and Reformation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美国政治史</w:t>
            </w:r>
            <w:r>
              <w:br/>
            </w:r>
            <w:r>
              <w:br/>
            </w:r>
            <w:r>
              <w:rPr>
                <w:rFonts w:ascii="SimSun" w:hAnsi="SimSun"/>
                <w:b w:val="false"/>
                <w:i w:val="false"/>
                <w:color w:val="000000"/>
                <w:sz w:val="21"/>
              </w:rPr>
              <w:t>History of American Politics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英国史（上）</w:t>
            </w:r>
            <w:r>
              <w:br/>
            </w:r>
            <w:r>
              <w:br/>
            </w:r>
            <w:r>
              <w:rPr>
                <w:rFonts w:ascii="SimSun" w:hAnsi="SimSun"/>
                <w:b w:val="false"/>
                <w:i w:val="false"/>
                <w:color w:val="000000"/>
                <w:sz w:val="21"/>
              </w:rPr>
              <w:t>History of the Great Britain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英国史（下）</w:t>
            </w:r>
            <w:r>
              <w:br/>
            </w:r>
            <w:r>
              <w:br/>
            </w:r>
            <w:r>
              <w:rPr>
                <w:rFonts w:ascii="SimSun" w:hAnsi="SimSun"/>
                <w:b w:val="false"/>
                <w:i w:val="false"/>
                <w:color w:val="000000"/>
                <w:sz w:val="21"/>
              </w:rPr>
              <w:t>History of the Great Britain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HIST30088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欧洲近代思想史（H）</w:t>
            </w:r>
            <w:r>
              <w:br/>
            </w:r>
            <w:r>
              <w:br/>
            </w:r>
            <w:r>
              <w:rPr>
                <w:rFonts w:ascii="SimSun" w:hAnsi="SimSun"/>
                <w:b w:val="false"/>
                <w:i w:val="false"/>
                <w:color w:val="000000"/>
                <w:sz w:val="21"/>
              </w:rPr>
              <w:t>The Intellectual History of Modern Europe（H）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HIST40026h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16-19世纪的大西洋世界</w:t>
            </w:r>
            <w:r>
              <w:br/>
            </w:r>
            <w:r>
              <w:br/>
            </w:r>
            <w:r>
              <w:rPr>
                <w:rFonts w:ascii="SimSun" w:hAnsi="SimSun"/>
                <w:b w:val="false"/>
                <w:i w:val="false"/>
                <w:color w:val="000000"/>
                <w:sz w:val="21"/>
              </w:rPr>
              <w:t>The Atlantic World, 1500-1850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撒哈拉以南非洲的近现代史</w:t>
            </w:r>
            <w:r>
              <w:br/>
            </w:r>
            <w:r>
              <w:br/>
            </w:r>
            <w:r>
              <w:rPr>
                <w:rFonts w:ascii="SimSun" w:hAnsi="SimSun"/>
                <w:b w:val="false"/>
                <w:i w:val="false"/>
                <w:color w:val="000000"/>
                <w:sz w:val="21"/>
              </w:rPr>
              <w:t>Modern History of Sub-Saharan Africa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世界近现代社会转型</w:t>
            </w:r>
            <w:r>
              <w:br/>
            </w:r>
            <w:r>
              <w:br/>
            </w:r>
            <w:r>
              <w:rPr>
                <w:rFonts w:ascii="SimSun" w:hAnsi="SimSun"/>
                <w:b w:val="false"/>
                <w:i w:val="false"/>
                <w:color w:val="000000"/>
                <w:sz w:val="21"/>
              </w:rPr>
              <w:t>The Social Transformation in Modern World History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东亚近现代</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近现代中韩关系史</w:t>
            </w:r>
            <w:r>
              <w:br/>
            </w:r>
            <w:r>
              <w:br/>
            </w:r>
            <w:r>
              <w:rPr>
                <w:rFonts w:ascii="SimSun" w:hAnsi="SimSun"/>
                <w:b w:val="false"/>
                <w:i w:val="false"/>
                <w:color w:val="000000"/>
                <w:sz w:val="21"/>
              </w:rPr>
              <w:t>History of Modern Sino-Korean Relations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韩国史</w:t>
            </w:r>
            <w:r>
              <w:br/>
            </w:r>
            <w:r>
              <w:br/>
            </w:r>
            <w:r>
              <w:rPr>
                <w:rFonts w:ascii="SimSun" w:hAnsi="SimSun"/>
                <w:b w:val="false"/>
                <w:i w:val="false"/>
                <w:color w:val="000000"/>
                <w:sz w:val="21"/>
              </w:rPr>
              <w:t>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HIST30028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日本史(上)</w:t>
            </w:r>
            <w:r>
              <w:br/>
            </w:r>
            <w:r>
              <w:br/>
            </w:r>
            <w:r>
              <w:rPr>
                <w:rFonts w:ascii="SimSun" w:hAnsi="SimSun"/>
                <w:b w:val="false"/>
                <w:i w:val="false"/>
                <w:color w:val="000000"/>
                <w:sz w:val="21"/>
              </w:rPr>
              <w:t>History of Japan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日本史(下)</w:t>
            </w:r>
            <w:r>
              <w:br/>
            </w:r>
            <w:r>
              <w:br/>
            </w:r>
            <w:r>
              <w:rPr>
                <w:rFonts w:ascii="SimSun" w:hAnsi="SimSun"/>
                <w:b w:val="false"/>
                <w:i w:val="false"/>
                <w:color w:val="000000"/>
                <w:sz w:val="21"/>
              </w:rPr>
              <w:t>History of Japan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日本中世纪的国家与社会</w:t>
            </w:r>
            <w:r>
              <w:br/>
            </w:r>
            <w:r>
              <w:br/>
            </w:r>
            <w:r>
              <w:rPr>
                <w:rFonts w:ascii="SimSun" w:hAnsi="SimSun"/>
                <w:b w:val="false"/>
                <w:i w:val="false"/>
                <w:color w:val="000000"/>
                <w:sz w:val="21"/>
              </w:rPr>
              <w:t>Medieval Japanese State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HIST30077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日本近现代政治经济史(H)</w:t>
            </w:r>
            <w:r>
              <w:br/>
            </w:r>
            <w:r>
              <w:br/>
            </w:r>
            <w:r>
              <w:rPr>
                <w:rFonts w:ascii="SimSun" w:hAnsi="SimSun"/>
                <w:b w:val="false"/>
                <w:i w:val="false"/>
                <w:color w:val="000000"/>
                <w:sz w:val="21"/>
              </w:rPr>
              <w:t>Japan's modern political economic history(H)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HIST40020h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韩国近现代史(H)</w:t>
            </w:r>
            <w:r>
              <w:br/>
            </w:r>
            <w:r>
              <w:br/>
            </w:r>
            <w:r>
              <w:rPr>
                <w:rFonts w:ascii="SimSun" w:hAnsi="SimSun"/>
                <w:b w:val="false"/>
                <w:i w:val="false"/>
                <w:color w:val="000000"/>
                <w:sz w:val="21"/>
              </w:rPr>
              <w:t>The Modern History of Korea(H)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HIST40027h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韩国文化史</w:t>
            </w:r>
            <w:r>
              <w:br/>
            </w:r>
            <w:r>
              <w:br/>
            </w:r>
            <w:r>
              <w:rPr>
                <w:rFonts w:ascii="SimSun" w:hAnsi="SimSun"/>
                <w:b w:val="false"/>
                <w:i w:val="false"/>
                <w:color w:val="000000"/>
                <w:sz w:val="21"/>
              </w:rPr>
              <w:t>Culture History of Korea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日本近代史</w:t>
            </w:r>
            <w:r>
              <w:br/>
            </w:r>
            <w:r>
              <w:br/>
            </w:r>
            <w:r>
              <w:rPr>
                <w:rFonts w:ascii="SimSun" w:hAnsi="SimSun"/>
                <w:b w:val="false"/>
                <w:i w:val="false"/>
                <w:color w:val="000000"/>
                <w:sz w:val="21"/>
              </w:rPr>
              <w:t>A Modern History of Japan</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HIST30115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荣誉项目课程设置和修读要求请见历史学系本科“荣誉项目”实施方案。下载地址：https://jwc.fudan.edu.cn/（复旦大学教务处）专业培养-常用文档。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要求至少修读本专业进阶课程15学分和1个辅修学士学位项目，辅修学士学位应与主修学士学位归属不同的本科专业大类。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要求修读7学分。鼓励学生在读期间积极申请复芏计划（FDUROP）项目，详见复旦大学本科生学术研究资助计划管理办法。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HIST20001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教学实习</w:t>
            </w:r>
            <w:r>
              <w:br/>
            </w:r>
            <w:r>
              <w:br/>
            </w:r>
            <w:r>
              <w:rPr>
                <w:rFonts w:ascii="SimSun" w:hAnsi="SimSun"/>
                <w:b w:val="false"/>
                <w:i w:val="false"/>
                <w:color w:val="000000"/>
                <w:sz w:val="21"/>
              </w:rPr>
              <w:t>Subject Internship</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HIST40007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