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新闻学院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2025新闻学（望道新闻卓越班）--新闻传播学本硕融通培养方案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新闻学院前身为复旦大学新闻系，创办于1929年，是中国赓续历史最悠久的新闻传播教育机构，素有“复旦新闻馆，天下记者家”的美誉。近百年来，复旦新闻学院遵循“好学力行”的院训，作育国士，培养栋梁，形成了贯通本硕博的全链条人才培养体系。学院首批获得新闻传播学一级学科学位授予权，包含新闻学、传播学两个国家重点学科。拥有全国首家新闻传播学博士后流动站、国家级教材建设重点研究基地、教育部人文社会科学重点研究基地、教育部国际传播联合研究院、全球传播全媒体研究院等重要研究平台以及国家级实验教学示范中心。在最新一次全国学科评估中，复旦新闻传播学科被评为“A+”。学院与美国密苏里大学、英国伦敦政治经济学院、法国巴黎政治大学、澳大利亚墨尔本大学、荷兰阿姆斯特丹大学、日本早稻田大学等数十所世界一流新闻传播院校建立了紧密的人才培养和学术合作关系。近年来，按照“主流化、数字化、国际化”理念，全方位改革人才培养体系，推出望道新闻卓越班、数字视听、战略传播本硕融通项目，开设“新闻+AI”“传播+AI”双学位，培养堪当时代大任的创新型、复合型新闻传播人才。学院呼应智能时代发展趋势，推动科研范式创新，提升国际学术对话能力，打造一流新闻传播学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通过本硕融通的拔尖人才培养项目，望时代之道、望新闻之道、望未来之道，以“2+X+Y”（2是通识和专业教育，X是多元发展路径，Y为融合创新能力）为路径，以“二对一”导师制（学界、业界2位导师对一位学生）为特色，培养有新闻理想、国际视野、专业能力和创新思维，“道”“术”兼备的新时代复合型新闻领军人才，特别是要具有“顶天立地”的大局意识、报道真相的责任担当，以及深入现场的采写能力、人工智能及全媒体应用和传播能力、跨文化环境下的交流与合作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792133" cy="2167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792133" cy="21674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面试内容：荣誉课程学习情况、综合评价（素养能力、实习实践成果、媒体工作意愿等）</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新闻学专业本科“2+X+Y”培养方案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面试内容：荣誉课程学习情况、综合评价（素养能力、实习实践成果、媒体工作意愿等）</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新闻学（望道新闻卓越班）</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125</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12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724400" cy="1862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24400" cy="1862667"/>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1.跨学科发展路径：152学分 </w:t>
      </w:r>
    </w:p>
    <w:p>
      <w:pPr>
        <w:spacing w:after="0"/>
        <w:ind w:left="0"/>
        <w:jc w:val="left"/>
      </w:pPr>
      <w:r>
        <w:rPr>
          <w:rFonts w:ascii="SimSun" w:hAnsi="SimSun"/>
          <w:b w:val="false"/>
          <w:i w:val="false"/>
          <w:color w:val="000000"/>
          <w:sz w:val="21"/>
        </w:rPr>
        <w:t xml:space="preserve"> 本路径学生本硕期间必须修满教学计划规定的152学分，包括通识教育课程44学分、专业培养课程58学分、专业进阶16学分（研究生课程不少于10学分）、微专业（学程）16学分、融合创新能力培养18学分。</w:t>
      </w:r>
    </w:p>
    <w:p>
      <w:pPr>
        <w:spacing w:after="0"/>
        <w:ind w:left="0"/>
        <w:jc w:val="left"/>
      </w:pPr>
      <w:r>
        <w:rPr>
          <w:rFonts w:ascii="SimSun" w:hAnsi="SimSun"/>
          <w:b w:val="false"/>
          <w:i w:val="false"/>
          <w:color w:val="000000"/>
          <w:sz w:val="21"/>
        </w:rPr>
        <w:t xml:space="preserve"> 其中，本科学段需要完成125学分（含实践学分不低于21学分；含美育学分不少于2学分，其中至少在“美学和艺术史论类”或“艺术鉴赏和评论类”课程中修读1学分，并至少参与一项艺术实践活动；劳动教育不少于32学时，并满足劳动周教育要求），包括通识教育课程41学分、专业培养课程50学分、专业进阶模块修读6学分、微专业（学程）16分、融合创新能力培养12学分。</w:t>
      </w:r>
    </w:p>
    <w:p>
      <w:pPr>
        <w:spacing w:after="0"/>
        <w:ind w:left="0"/>
        <w:jc w:val="left"/>
      </w:pPr>
      <w:r>
        <w:rPr>
          <w:rFonts w:ascii="SimSun" w:hAnsi="SimSun"/>
          <w:b w:val="false"/>
          <w:i w:val="false"/>
          <w:color w:val="000000"/>
          <w:sz w:val="21"/>
        </w:rPr>
        <w:t xml:space="preserve">2.荣誉项目：152学分 </w:t>
      </w:r>
    </w:p>
    <w:p>
      <w:pPr>
        <w:spacing w:after="0"/>
        <w:ind w:left="0"/>
        <w:jc w:val="left"/>
      </w:pPr>
      <w:r>
        <w:rPr>
          <w:rFonts w:ascii="SimSun" w:hAnsi="SimSun"/>
          <w:b w:val="false"/>
          <w:i w:val="false"/>
          <w:color w:val="000000"/>
          <w:sz w:val="21"/>
        </w:rPr>
        <w:t>荣誉项目课程设置和修读要求请见新闻学院“本科荣誉项目”实施方案。下载地址：https://jwc.fudan.edu.cn/（复旦大学教务处）专业培养-常用文档。</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（一）本科学位                                                                  </w:t>
      </w:r>
    </w:p>
    <w:p>
      <w:pPr>
        <w:numPr>
          <w:ilvl w:val="0"/>
          <w:numId w:val="1"/>
        </w:numPr>
        <w:spacing w:after="0"/>
        <w:jc w:val="left"/>
      </w:pPr>
      <w:r>
        <w:rPr>
          <w:rFonts w:ascii="SimSun" w:hAnsi="SimSun"/>
          <w:b w:val="false"/>
          <w:i w:val="false"/>
          <w:color w:val="000000"/>
          <w:sz w:val="21"/>
        </w:rPr>
        <w:t>4年级结束时，如达到学士学位要求者授予文学学士学位。</w:t>
      </w:r>
    </w:p>
    <w:p>
      <w:pPr>
        <w:spacing w:after="0"/>
        <w:ind w:left="0"/>
        <w:jc w:val="left"/>
      </w:pPr>
      <w:r>
        <w:rPr>
          <w:rFonts w:ascii="SimSun" w:hAnsi="SimSun"/>
          <w:b w:val="false"/>
          <w:i w:val="false"/>
          <w:color w:val="000000"/>
          <w:sz w:val="21"/>
        </w:rPr>
        <w:t xml:space="preserve">  （1）修满规定的学分，达到本科教学培养方案规定的各项要求。</w:t>
      </w:r>
    </w:p>
    <w:p>
      <w:pPr>
        <w:spacing w:after="0"/>
        <w:ind w:left="0"/>
        <w:jc w:val="left"/>
      </w:pPr>
      <w:r>
        <w:rPr>
          <w:rFonts w:ascii="SimSun" w:hAnsi="SimSun"/>
          <w:b w:val="false"/>
          <w:i w:val="false"/>
          <w:color w:val="000000"/>
          <w:sz w:val="21"/>
        </w:rPr>
        <w:t xml:space="preserve">  （2）以符合学生毕业时所在专业教学培养方案规定的所有课程的有效成绩为准计算平均绩点，且此平均绩点大于或等于2.0。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 xml:space="preserve">  （3）在此基础上，达到新闻学院“本科荣誉证书”获得条件的授予“本科荣誉证书”，具体要求请见新闻学院“本科荣誉项目”实施方案。                                                     </w:t>
      </w:r>
    </w:p>
    <w:p>
      <w:pPr>
        <w:numPr>
          <w:ilvl w:val="0"/>
          <w:numId w:val="2"/>
        </w:numPr>
        <w:spacing w:after="0"/>
        <w:jc w:val="left"/>
      </w:pPr>
      <w:r>
        <w:rPr>
          <w:rFonts w:ascii="SimSun" w:hAnsi="SimSun"/>
          <w:b w:val="false"/>
          <w:i w:val="false"/>
          <w:color w:val="000000"/>
          <w:sz w:val="21"/>
        </w:rPr>
        <w:t>本科学段主动退出和转段考核不合格退出本硕融通计划的学生，需按照新闻学专业本科“2+X+Y”培养方案修读课程，如达到学士学位要求者授予文学学士学位。</w:t>
      </w:r>
    </w:p>
    <w:p>
      <w:pPr>
        <w:spacing w:after="0"/>
        <w:ind w:left="0"/>
        <w:jc w:val="left"/>
      </w:pPr>
      <w:r>
        <w:rPr>
          <w:rFonts w:ascii="SimSun" w:hAnsi="SimSun"/>
          <w:b w:val="false"/>
          <w:i w:val="false"/>
          <w:color w:val="000000"/>
          <w:sz w:val="21"/>
        </w:rPr>
        <w:t>（二）研究生学位</w:t>
      </w:r>
    </w:p>
    <w:p>
      <w:pPr>
        <w:numPr>
          <w:ilvl w:val="0"/>
          <w:numId w:val="3"/>
        </w:numPr>
        <w:spacing w:after="0"/>
        <w:jc w:val="left"/>
      </w:pPr>
      <w:r>
        <w:rPr>
          <w:rFonts w:ascii="SimSun" w:hAnsi="SimSun"/>
          <w:b w:val="false"/>
          <w:i w:val="false"/>
          <w:color w:val="000000"/>
          <w:sz w:val="21"/>
        </w:rPr>
        <w:t>达到硕士学位要求者授予文学硕士学位。</w:t>
      </w:r>
    </w:p>
    <w:p>
      <w:pPr>
        <w:spacing w:after="0"/>
        <w:ind w:left="0"/>
        <w:jc w:val="left"/>
      </w:pPr>
      <w:r>
        <w:rPr>
          <w:rFonts w:ascii="SimSun" w:hAnsi="SimSun"/>
          <w:b w:val="false"/>
          <w:i w:val="false"/>
          <w:color w:val="000000"/>
          <w:sz w:val="21"/>
        </w:rPr>
        <w:t xml:space="preserve">  （1）必须已修满学校规定的学分；所有修读课程成绩合格，其中学位课程平均绩点原则上不低于2.5。</w:t>
      </w:r>
    </w:p>
    <w:p>
      <w:pPr>
        <w:spacing w:after="0"/>
        <w:ind w:left="0"/>
        <w:jc w:val="left"/>
      </w:pPr>
      <w:r>
        <w:rPr>
          <w:rFonts w:ascii="SimSun" w:hAnsi="SimSun"/>
          <w:b w:val="false"/>
          <w:i w:val="false"/>
          <w:color w:val="000000"/>
          <w:sz w:val="21"/>
        </w:rPr>
        <w:t xml:space="preserve">  （2）学位论文通过预审、相似性检测、评阅及答辩。详见《复旦大学博士、硕士学位论文预审办法》《复旦大学博士、硕士学位论文相似度检测工作的实施办法》《复旦大学博士、硕士学位论文双盲评审办法》《复旦大学博士、硕士学位论文答辩组织办法》《复旦大学新闻传播学硕士学位授予标准》等相关文件。</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17门课程为基础建立了本硕融通的专业核心课程体系，以学科领域为横、课程内容梯度为纵建立了难度逐级提升的本硕融通的专业进阶课程体系。为鼓励学生挑战自我，要求在专业进阶之外，必须选择一项跨学科学程进行修读。在此基础上，鼓励学生进一步修读相关的双学士学位项目。</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80"/>
        <w:gridCol w:w="1095"/>
        <w:gridCol w:w="1095"/>
        <w:gridCol w:w="1095"/>
        <w:gridCol w:w="1095"/>
        <w:gridCol w:w="1095"/>
        <w:gridCol w:w="1095"/>
        <w:gridCol w:w="1096"/>
        <w:gridCol w:w="1096"/>
        <w:gridCol w:w="1096"/>
        <w:gridCol w:w="1096"/>
      </w:tblGrid>
      <w:tr>
        <w:trPr>
          <w:trHeight w:val="45" w:hRule="atLeast"/>
        </w:trPr>
        <w:tc>
          <w:tcPr>
            <w:tcW w:w="26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2.实践训练体系</w:t>
      </w:r>
    </w:p>
    <w:p>
      <w:pPr>
        <w:spacing w:after="0"/>
        <w:ind w:left="0"/>
        <w:jc w:val="left"/>
      </w:pPr>
      <w:r>
        <w:rPr>
          <w:rFonts w:ascii="SimSun" w:hAnsi="SimSun"/>
          <w:b w:val="false"/>
          <w:i w:val="false"/>
          <w:color w:val="000000"/>
          <w:sz w:val="21"/>
        </w:rPr>
        <w:t xml:space="preserve"> 构建以实务课程、大江东-复旦融媒体创新工作室、记录中国、新闻实务工作坊、教学实习、校园媒体实践等多种形式构成的实务训练体系，提升学生在现实场景中从事新闻生产的能力。</w:t>
      </w:r>
    </w:p>
    <w:p>
      <w:pPr>
        <w:spacing w:after="0"/>
        <w:ind w:left="0"/>
        <w:jc w:val="left"/>
      </w:pPr>
      <w:r>
        <w:rPr>
          <w:rFonts w:ascii="SimSun" w:hAnsi="SimSun"/>
          <w:b w:val="false"/>
          <w:i w:val="false"/>
          <w:color w:val="000000"/>
          <w:sz w:val="21"/>
        </w:rPr>
        <w:t>3.科研训练体系</w:t>
      </w:r>
    </w:p>
    <w:p>
      <w:pPr>
        <w:spacing w:after="0"/>
        <w:ind w:left="0"/>
        <w:jc w:val="left"/>
      </w:pPr>
      <w:r>
        <w:rPr>
          <w:rFonts w:ascii="SimSun" w:hAnsi="SimSun"/>
          <w:b w:val="false"/>
          <w:i w:val="false"/>
          <w:color w:val="000000"/>
          <w:sz w:val="21"/>
        </w:rPr>
        <w:t>本科阶段设立研究方法课程和文献阅读课程，鼓励学生申报“复芏计划”，参与导师课题，激发学术研究的兴趣。研究生阶段强化研究方法训练，提升理论素养，加强学术规范教育，鼓励学生自主开展学术研究。多渠道支持学生参加国内国际高水平学术交流。</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（29学分,本科要求26学分）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要求修读29学分，含思想政治理论课22学分（其中研究生学位课3学分），七大模块课程6学分（美育学分不少于2学分，每模块最多修读1门课程），大学生国家安全教育1学分。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（15学分,本科要求15学分）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（58学分,本科要求50学分）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（18学分,本科要求18学分）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（12学分,本科要求12学分）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49"/>
        <w:gridCol w:w="2732"/>
        <w:gridCol w:w="682"/>
        <w:gridCol w:w="682"/>
        <w:gridCol w:w="956"/>
        <w:gridCol w:w="1479"/>
        <w:gridCol w:w="682"/>
        <w:gridCol w:w="682"/>
        <w:gridCol w:w="683"/>
        <w:gridCol w:w="683"/>
        <w:gridCol w:w="956"/>
        <w:gridCol w:w="1368"/>
      </w:tblGrid>
      <w:tr>
        <w:trPr>
          <w:trHeight w:val="45" w:hRule="atLeast"/>
        </w:trPr>
        <w:tc>
          <w:tcPr>
            <w:tcW w:w="20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4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必修课程</w:t>
            </w: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9"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选修课程</w:t>
            </w: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w:t>
            </w:r>
            <w:r>
              <w:br/>
            </w:r>
            <w:r>
              <w:br/>
            </w:r>
            <w:r>
              <w:rPr>
                <w:rFonts w:ascii="SimSun" w:hAnsi="SimSun"/>
                <w:b w:val="false"/>
                <w:i w:val="false"/>
                <w:color w:val="000000"/>
                <w:sz w:val="21"/>
              </w:rPr>
              <w:t>Aesthetics</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史学原典导读</w:t>
            </w:r>
            <w:r>
              <w:br/>
            </w:r>
            <w:r>
              <w:br/>
            </w:r>
            <w:r>
              <w:rPr>
                <w:rFonts w:ascii="SimSun" w:hAnsi="SimSun"/>
                <w:b w:val="false"/>
                <w:i w:val="false"/>
                <w:color w:val="000000"/>
                <w:sz w:val="21"/>
              </w:rPr>
              <w:t>Introduction to the Classics in Historiography</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世界文明史通论</w:t>
            </w:r>
            <w:r>
              <w:br/>
            </w:r>
            <w:r>
              <w:br/>
            </w:r>
            <w:r>
              <w:rPr>
                <w:rFonts w:ascii="SimSun" w:hAnsi="SimSun"/>
                <w:b w:val="false"/>
                <w:i w:val="false"/>
                <w:color w:val="000000"/>
                <w:sz w:val="21"/>
              </w:rPr>
              <w:t>General History of World Civilizations</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近代中国社会研究</w:t>
            </w:r>
            <w:r>
              <w:br/>
            </w:r>
            <w:r>
              <w:br/>
            </w:r>
            <w:r>
              <w:rPr>
                <w:rFonts w:ascii="SimSun" w:hAnsi="SimSun"/>
                <w:b w:val="false"/>
                <w:i w:val="false"/>
                <w:color w:val="000000"/>
                <w:sz w:val="21"/>
              </w:rPr>
              <w:t>Modern Chinese Society</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语言学导论</w:t>
            </w:r>
            <w:r>
              <w:br/>
            </w:r>
            <w:r>
              <w:br/>
            </w:r>
            <w:r>
              <w:rPr>
                <w:rFonts w:ascii="SimSun" w:hAnsi="SimSun"/>
                <w:b w:val="false"/>
                <w:i w:val="false"/>
                <w:color w:val="000000"/>
                <w:sz w:val="21"/>
              </w:rPr>
              <w:t>Introduction to Linguistics</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世界文学导读</w:t>
            </w:r>
            <w:r>
              <w:br/>
            </w:r>
            <w:r>
              <w:br/>
            </w:r>
            <w:r>
              <w:rPr>
                <w:rFonts w:ascii="SimSun" w:hAnsi="SimSun"/>
                <w:b w:val="false"/>
                <w:i w:val="false"/>
                <w:color w:val="000000"/>
                <w:sz w:val="21"/>
              </w:rPr>
              <w:t>Introduction to World Literature</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FORE10006</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社会科学基础课程</w:t>
      </w:r>
      <w:r>
        <w:rPr>
          <w:rFonts w:ascii="SimSun" w:hAnsi="SimSun"/>
          <w:b/>
          <w:i w:val="false"/>
          <w:color w:val="000000"/>
          <w:sz w:val="21"/>
        </w:rPr>
        <w:t>（6学分,本科要求6学分）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社会学导论</w:t>
            </w:r>
            <w:r>
              <w:br/>
            </w:r>
            <w:r>
              <w:br/>
            </w:r>
            <w:r>
              <w:rPr>
                <w:rFonts w:ascii="SimSun" w:hAnsi="SimSun"/>
                <w:b w:val="false"/>
                <w:i w:val="false"/>
                <w:color w:val="000000"/>
                <w:sz w:val="21"/>
              </w:rPr>
              <w:t>Introduction to Sociology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法学大类（法学学士，含国务学院行政管理专业）必修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心理学导论</w:t>
            </w:r>
            <w:r>
              <w:br/>
            </w:r>
            <w:r>
              <w:br/>
            </w:r>
            <w:r>
              <w:rPr>
                <w:rFonts w:ascii="SimSun" w:hAnsi="SimSun"/>
                <w:b w:val="false"/>
                <w:i w:val="false"/>
                <w:color w:val="000000"/>
                <w:sz w:val="21"/>
              </w:rPr>
              <w:t>Introduction to Psychology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各学院按修读计划的要求选修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法理学导论</w:t>
            </w:r>
            <w:r>
              <w:br/>
            </w:r>
            <w:r>
              <w:br/>
            </w:r>
            <w:r>
              <w:rPr>
                <w:rFonts w:ascii="SimSun" w:hAnsi="SimSun"/>
                <w:b w:val="false"/>
                <w:i w:val="false"/>
                <w:color w:val="000000"/>
                <w:sz w:val="21"/>
              </w:rPr>
              <w:t>Introduction to Jurisprudence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法学大类（法学学士，含国务学院行政管理专业）必修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经济学原理</w:t>
            </w:r>
            <w:r>
              <w:br/>
            </w:r>
            <w:r>
              <w:br/>
            </w:r>
            <w:r>
              <w:rPr>
                <w:rFonts w:ascii="SimSun" w:hAnsi="SimSun"/>
                <w:b w:val="false"/>
                <w:i w:val="false"/>
                <w:color w:val="000000"/>
                <w:sz w:val="21"/>
              </w:rPr>
              <w:t>Principles of 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各学院按修读计划的要求选修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各学院按修读计划的要求选修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高等数学C(上）</w:t>
            </w:r>
            <w:r>
              <w:br/>
            </w:r>
            <w:r>
              <w:br/>
            </w:r>
            <w:r>
              <w:rPr>
                <w:rFonts w:ascii="SimSun" w:hAnsi="SimSun"/>
                <w:b w:val="false"/>
                <w:i w:val="false"/>
                <w:color w:val="000000"/>
                <w:sz w:val="21"/>
              </w:rPr>
              <w:t>Advanced Mathematics C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高等数学C(下）</w:t>
            </w:r>
            <w:r>
              <w:br/>
            </w:r>
            <w:r>
              <w:br/>
            </w:r>
            <w:r>
              <w:rPr>
                <w:rFonts w:ascii="SimSun" w:hAnsi="SimSun"/>
                <w:b w:val="false"/>
                <w:i w:val="false"/>
                <w:color w:val="000000"/>
                <w:sz w:val="21"/>
              </w:rPr>
              <w:t>Advanced Mathematics C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（40学分,本科要求32学分）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中国新闻传播史</w:t>
            </w:r>
            <w:r>
              <w:br/>
            </w:r>
            <w:r>
              <w:br/>
            </w:r>
            <w:r>
              <w:rPr>
                <w:rFonts w:ascii="SimSun" w:hAnsi="SimSun"/>
                <w:b w:val="false"/>
                <w:i w:val="false"/>
                <w:color w:val="000000"/>
                <w:sz w:val="21"/>
              </w:rPr>
              <w:t>The History of Chinese Journalism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智能媒介概论</w:t>
            </w:r>
            <w:r>
              <w:br/>
            </w:r>
            <w:r>
              <w:br/>
            </w:r>
            <w:r>
              <w:rPr>
                <w:rFonts w:ascii="SimSun" w:hAnsi="SimSun"/>
                <w:b w:val="false"/>
                <w:i w:val="false"/>
                <w:color w:val="000000"/>
                <w:sz w:val="21"/>
              </w:rPr>
              <w:t>Introduction to Intelligent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新闻传播学研究方法</w:t>
            </w:r>
            <w:r>
              <w:br/>
            </w:r>
            <w:r>
              <w:br/>
            </w:r>
            <w:r>
              <w:rPr>
                <w:rFonts w:ascii="SimSun" w:hAnsi="SimSun"/>
                <w:b w:val="false"/>
                <w:i w:val="false"/>
                <w:color w:val="000000"/>
                <w:sz w:val="21"/>
              </w:rPr>
              <w:t>Journalism and Communication Research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数据分析与信息可视化</w:t>
            </w:r>
            <w:r>
              <w:br/>
            </w:r>
            <w:r>
              <w:br/>
            </w:r>
            <w:r>
              <w:rPr>
                <w:rFonts w:ascii="SimSun" w:hAnsi="SimSun"/>
                <w:b w:val="false"/>
                <w:i w:val="false"/>
                <w:color w:val="000000"/>
                <w:sz w:val="21"/>
              </w:rPr>
              <w:t>Data Analysis and Visualization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新闻传播法规与伦理</w:t>
            </w:r>
            <w:r>
              <w:br/>
            </w:r>
            <w:r>
              <w:br/>
            </w:r>
            <w:r>
              <w:rPr>
                <w:rFonts w:ascii="SimSun" w:hAnsi="SimSun"/>
                <w:b w:val="false"/>
                <w:i w:val="false"/>
                <w:color w:val="000000"/>
                <w:sz w:val="21"/>
              </w:rPr>
              <w:t>Law and Ethics of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观察中国：热点新闻解析</w:t>
            </w:r>
            <w:r>
              <w:br/>
            </w:r>
            <w:r>
              <w:br/>
            </w:r>
            <w:r>
              <w:rPr>
                <w:rFonts w:ascii="SimSun" w:hAnsi="SimSun"/>
                <w:b w:val="false"/>
                <w:i w:val="false"/>
                <w:color w:val="000000"/>
                <w:sz w:val="21"/>
              </w:rPr>
              <w:t>China Watch: Hot News Analysis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新闻采访与写作</w:t>
            </w:r>
            <w:r>
              <w:br/>
            </w:r>
            <w:r>
              <w:br/>
            </w:r>
            <w:r>
              <w:rPr>
                <w:rFonts w:ascii="SimSun" w:hAnsi="SimSun"/>
                <w:b w:val="false"/>
                <w:i w:val="false"/>
                <w:color w:val="000000"/>
                <w:sz w:val="21"/>
              </w:rPr>
              <w:t>News Reporting and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新闻编辑</w:t>
            </w:r>
            <w:r>
              <w:br/>
            </w:r>
            <w:r>
              <w:br/>
            </w:r>
            <w:r>
              <w:rPr>
                <w:rFonts w:ascii="SimSun" w:hAnsi="SimSun"/>
                <w:b w:val="false"/>
                <w:i w:val="false"/>
                <w:color w:val="000000"/>
                <w:sz w:val="21"/>
              </w:rPr>
              <w:t>News Editing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新闻评论</w:t>
            </w:r>
            <w:r>
              <w:br/>
            </w:r>
            <w:r>
              <w:br/>
            </w:r>
            <w:r>
              <w:rPr>
                <w:rFonts w:ascii="SimSun" w:hAnsi="SimSun"/>
                <w:b w:val="false"/>
                <w:i w:val="false"/>
                <w:color w:val="000000"/>
                <w:sz w:val="21"/>
              </w:rPr>
              <w:t>News Commentary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影像编辑</w:t>
            </w:r>
            <w:r>
              <w:br/>
            </w:r>
            <w:r>
              <w:br/>
            </w:r>
            <w:r>
              <w:rPr>
                <w:rFonts w:ascii="SimSun" w:hAnsi="SimSun"/>
                <w:b w:val="false"/>
                <w:i w:val="false"/>
                <w:color w:val="000000"/>
                <w:sz w:val="21"/>
              </w:rPr>
              <w:t>Video Editing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JCM20030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深度报道</w:t>
            </w:r>
            <w:r>
              <w:br/>
            </w:r>
            <w:r>
              <w:br/>
            </w:r>
            <w:r>
              <w:rPr>
                <w:rFonts w:ascii="SimSun" w:hAnsi="SimSun"/>
                <w:b w:val="false"/>
                <w:i w:val="false"/>
                <w:color w:val="000000"/>
                <w:sz w:val="21"/>
              </w:rPr>
              <w:t>In-depth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智能新闻传播</w:t>
            </w:r>
            <w:r>
              <w:br/>
            </w:r>
            <w:r>
              <w:br/>
            </w:r>
            <w:r>
              <w:rPr>
                <w:rFonts w:ascii="SimSun" w:hAnsi="SimSun"/>
                <w:b w:val="false"/>
                <w:i w:val="false"/>
                <w:color w:val="000000"/>
                <w:sz w:val="21"/>
              </w:rPr>
              <w:t>AI Journalism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媒介经营管理</w:t>
            </w:r>
            <w:r>
              <w:br/>
            </w:r>
            <w:r>
              <w:br/>
            </w:r>
            <w:r>
              <w:rPr>
                <w:rFonts w:ascii="SimSun" w:hAnsi="SimSun"/>
                <w:b w:val="false"/>
                <w:i w:val="false"/>
                <w:color w:val="000000"/>
                <w:sz w:val="21"/>
              </w:rPr>
              <w:t>Media Management and Administration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传播学研究</w:t>
            </w:r>
            <w:r>
              <w:br/>
            </w:r>
            <w:r>
              <w:br/>
            </w:r>
            <w:r>
              <w:rPr>
                <w:rFonts w:ascii="SimSun" w:hAnsi="SimSun"/>
                <w:b w:val="false"/>
                <w:i w:val="false"/>
                <w:color w:val="000000"/>
                <w:sz w:val="21"/>
              </w:rPr>
              <w:t>Communication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新媒体研究</w:t>
            </w:r>
            <w:r>
              <w:br/>
            </w:r>
            <w:r>
              <w:br/>
            </w:r>
            <w:r>
              <w:rPr>
                <w:rFonts w:ascii="SimSun" w:hAnsi="SimSun"/>
                <w:b w:val="false"/>
                <w:i w:val="false"/>
                <w:color w:val="000000"/>
                <w:sz w:val="21"/>
              </w:rPr>
              <w:t>New Media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数字新闻学</w:t>
            </w:r>
            <w:r>
              <w:br/>
            </w:r>
            <w:r>
              <w:br/>
            </w:r>
            <w:r>
              <w:rPr>
                <w:rFonts w:ascii="SimSun" w:hAnsi="SimSun"/>
                <w:b w:val="false"/>
                <w:i w:val="false"/>
                <w:color w:val="000000"/>
                <w:sz w:val="21"/>
              </w:rPr>
              <w:t>Digtial Journalism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JCM70003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论文写作与学术规范</w:t>
            </w:r>
            <w:r>
              <w:br/>
            </w:r>
            <w:r>
              <w:br/>
            </w:r>
            <w:r>
              <w:rPr>
                <w:rFonts w:ascii="SimSun" w:hAnsi="SimSun"/>
                <w:b w:val="false"/>
                <w:i w:val="false"/>
                <w:color w:val="000000"/>
                <w:sz w:val="21"/>
              </w:rPr>
              <w:t>Academic Writing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跨学科发展路径、本研荣誉课程体系，要求在院系专业导师指导下选择1条发展路径，按路径要求修读课程。学生需在专业进阶课程至少修读16学分（其中研究生学位课程不少于10分）之外，需要再任选一个跨学科发展修读。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要求在专业进阶模块课程中至少修读 16 学分（本科要求6.0 学分, 研究生要求10.0 学分）和 1 个微专业（学程），可选择学科微专业或跨学科微专业。学分不足部分可在全校所有本科生课程中任意选修。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（16学分,本科要求6学分）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66"/>
        <w:gridCol w:w="2755"/>
        <w:gridCol w:w="688"/>
        <w:gridCol w:w="688"/>
        <w:gridCol w:w="964"/>
        <w:gridCol w:w="1377"/>
        <w:gridCol w:w="688"/>
        <w:gridCol w:w="688"/>
        <w:gridCol w:w="688"/>
        <w:gridCol w:w="688"/>
        <w:gridCol w:w="965"/>
        <w:gridCol w:w="1379"/>
      </w:tblGrid>
      <w:tr>
        <w:trPr>
          <w:trHeight w:val="45" w:hRule="atLeast"/>
        </w:trPr>
        <w:tc>
          <w:tcPr>
            <w:tcW w:w="2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6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洞察中国与世界模块</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都市、田野调查与纪录</w:t>
            </w:r>
            <w:r>
              <w:br/>
            </w:r>
            <w:r>
              <w:br/>
            </w:r>
            <w:r>
              <w:rPr>
                <w:rFonts w:ascii="SimSun" w:hAnsi="SimSun"/>
                <w:b w:val="false"/>
                <w:i w:val="false"/>
                <w:color w:val="000000"/>
                <w:sz w:val="21"/>
              </w:rPr>
              <w:t>City and Community Field Survey and Documentation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媒介批评</w:t>
            </w:r>
            <w:r>
              <w:br/>
            </w:r>
            <w:r>
              <w:br/>
            </w:r>
            <w:r>
              <w:rPr>
                <w:rFonts w:ascii="SimSun" w:hAnsi="SimSun"/>
                <w:b w:val="false"/>
                <w:i w:val="false"/>
                <w:color w:val="000000"/>
                <w:sz w:val="21"/>
              </w:rPr>
              <w:t>Media Criticism</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JCM30008</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新闻社会学</w:t>
            </w:r>
            <w:r>
              <w:br/>
            </w:r>
            <w:r>
              <w:br/>
            </w:r>
            <w:r>
              <w:rPr>
                <w:rFonts w:ascii="SimSun" w:hAnsi="SimSun"/>
                <w:b w:val="false"/>
                <w:i w:val="false"/>
                <w:color w:val="000000"/>
                <w:sz w:val="21"/>
              </w:rPr>
              <w:t>The Sociology of News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JCM50064</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新闻与全球化</w:t>
            </w:r>
            <w:r>
              <w:br/>
            </w:r>
            <w:r>
              <w:br/>
            </w:r>
            <w:r>
              <w:rPr>
                <w:rFonts w:ascii="SimSun" w:hAnsi="SimSun"/>
                <w:b w:val="false"/>
                <w:i w:val="false"/>
                <w:color w:val="000000"/>
                <w:sz w:val="21"/>
              </w:rPr>
              <w:t>Journalism and Globalization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重大历史事件报道解析</w:t>
            </w:r>
            <w:r>
              <w:br/>
            </w:r>
            <w:r>
              <w:br/>
            </w:r>
            <w:r>
              <w:rPr>
                <w:rFonts w:ascii="SimSun" w:hAnsi="SimSun"/>
                <w:b w:val="false"/>
                <w:i w:val="false"/>
                <w:color w:val="000000"/>
                <w:sz w:val="21"/>
              </w:rPr>
              <w:t>Analysis of Coverage of Major Historical Events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JCM50104</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外国新闻传播史</w:t>
            </w:r>
            <w:r>
              <w:br/>
            </w:r>
            <w:r>
              <w:br/>
            </w:r>
            <w:r>
              <w:rPr>
                <w:rFonts w:ascii="SimSun" w:hAnsi="SimSun"/>
                <w:b w:val="false"/>
                <w:i w:val="false"/>
                <w:color w:val="000000"/>
                <w:sz w:val="21"/>
              </w:rPr>
              <w:t>History of Foreign News Media</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危机沟通</w:t>
            </w:r>
            <w:r>
              <w:br/>
            </w:r>
            <w:r>
              <w:br/>
            </w:r>
            <w:r>
              <w:rPr>
                <w:rFonts w:ascii="SimSun" w:hAnsi="SimSun"/>
                <w:b w:val="false"/>
                <w:i w:val="false"/>
                <w:color w:val="000000"/>
                <w:sz w:val="21"/>
              </w:rPr>
              <w:t>Crisis Communication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JCM70025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6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应用新闻传播模块</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视听新闻生产</w:t>
            </w:r>
            <w:r>
              <w:br/>
            </w:r>
            <w:r>
              <w:br/>
            </w:r>
            <w:r>
              <w:rPr>
                <w:rFonts w:ascii="SimSun" w:hAnsi="SimSun"/>
                <w:b w:val="false"/>
                <w:i w:val="false"/>
                <w:color w:val="000000"/>
                <w:sz w:val="21"/>
              </w:rPr>
              <w:t>Audio&amp;Video News Making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JCM20031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新闻摄影</w:t>
            </w:r>
            <w:r>
              <w:br/>
            </w:r>
            <w:r>
              <w:br/>
            </w:r>
            <w:r>
              <w:rPr>
                <w:rFonts w:ascii="SimSun" w:hAnsi="SimSun"/>
                <w:b w:val="false"/>
                <w:i w:val="false"/>
                <w:color w:val="000000"/>
                <w:sz w:val="21"/>
              </w:rPr>
              <w:t>Photo Journalism</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JCM20017</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移动媒介产品设计</w:t>
            </w:r>
            <w:r>
              <w:br/>
            </w:r>
            <w:r>
              <w:br/>
            </w:r>
            <w:r>
              <w:rPr>
                <w:rFonts w:ascii="SimSun" w:hAnsi="SimSun"/>
                <w:b w:val="false"/>
                <w:i w:val="false"/>
                <w:color w:val="000000"/>
                <w:sz w:val="21"/>
              </w:rPr>
              <w:t>Design of Mobile Media Products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数据与财经新闻</w:t>
            </w:r>
            <w:r>
              <w:br/>
            </w:r>
            <w:r>
              <w:br/>
            </w:r>
            <w:r>
              <w:rPr>
                <w:rFonts w:ascii="SimSun" w:hAnsi="SimSun"/>
                <w:b w:val="false"/>
                <w:i w:val="false"/>
                <w:color w:val="000000"/>
                <w:sz w:val="21"/>
              </w:rPr>
              <w:t>Introduction to Data and Financial/Business Reporting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JCM50054</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非虚构影像创作</w:t>
            </w:r>
            <w:r>
              <w:br/>
            </w:r>
            <w:r>
              <w:br/>
            </w:r>
            <w:r>
              <w:rPr>
                <w:rFonts w:ascii="SimSun" w:hAnsi="SimSun"/>
                <w:b w:val="false"/>
                <w:i w:val="false"/>
                <w:color w:val="000000"/>
                <w:sz w:val="21"/>
              </w:rPr>
              <w:t>Non-fiction Film Creation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MJC60008</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国际新闻理论与实务</w:t>
            </w:r>
            <w:r>
              <w:br/>
            </w:r>
            <w:r>
              <w:br/>
            </w:r>
            <w:r>
              <w:rPr>
                <w:rFonts w:ascii="SimSun" w:hAnsi="SimSun"/>
                <w:b w:val="false"/>
                <w:i w:val="false"/>
                <w:color w:val="000000"/>
                <w:sz w:val="21"/>
              </w:rPr>
              <w:t>International Journalism: Theory and Practice</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JCM60002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特稿与非虚构写作</w:t>
            </w:r>
            <w:r>
              <w:br/>
            </w:r>
            <w:r>
              <w:br/>
            </w:r>
            <w:r>
              <w:rPr>
                <w:rFonts w:ascii="SimSun" w:hAnsi="SimSun"/>
                <w:b w:val="false"/>
                <w:i w:val="false"/>
                <w:color w:val="000000"/>
                <w:sz w:val="21"/>
              </w:rPr>
              <w:t>Feature and Nonfiction Writing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JCM70010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6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智能传播模块</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智能视频制作实务</w:t>
            </w:r>
            <w:r>
              <w:br/>
            </w:r>
            <w:r>
              <w:br/>
            </w:r>
            <w:r>
              <w:rPr>
                <w:rFonts w:ascii="SimSun" w:hAnsi="SimSun"/>
                <w:b w:val="false"/>
                <w:i w:val="false"/>
                <w:color w:val="000000"/>
                <w:sz w:val="21"/>
              </w:rPr>
              <w:t>Artificial Intelligence Video Production Practice</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JCM50110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社交媒体传播分析</w:t>
            </w:r>
            <w:r>
              <w:br/>
            </w:r>
            <w:r>
              <w:br/>
            </w:r>
            <w:r>
              <w:rPr>
                <w:rFonts w:ascii="SimSun" w:hAnsi="SimSun"/>
                <w:b w:val="false"/>
                <w:i w:val="false"/>
                <w:color w:val="000000"/>
                <w:sz w:val="21"/>
              </w:rPr>
              <w:t>Social Media Analytics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新媒体技术与传播</w:t>
            </w:r>
            <w:r>
              <w:br/>
            </w:r>
            <w:r>
              <w:br/>
            </w:r>
            <w:r>
              <w:rPr>
                <w:rFonts w:ascii="SimSun" w:hAnsi="SimSun"/>
                <w:b w:val="false"/>
                <w:i w:val="false"/>
                <w:color w:val="000000"/>
                <w:sz w:val="21"/>
              </w:rPr>
              <w:t>New Media Technology and Communication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数字媒体运营</w:t>
            </w:r>
            <w:r>
              <w:br/>
            </w:r>
            <w:r>
              <w:br/>
            </w:r>
            <w:r>
              <w:rPr>
                <w:rFonts w:ascii="SimSun" w:hAnsi="SimSun"/>
                <w:b w:val="false"/>
                <w:i w:val="false"/>
                <w:color w:val="000000"/>
                <w:sz w:val="21"/>
              </w:rPr>
              <w:t>Digital Media Operation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无人机新闻理论与实践</w:t>
            </w:r>
            <w:r>
              <w:br/>
            </w:r>
            <w:r>
              <w:br/>
            </w:r>
            <w:r>
              <w:rPr>
                <w:rFonts w:ascii="SimSun" w:hAnsi="SimSun"/>
                <w:b w:val="false"/>
                <w:i w:val="false"/>
                <w:color w:val="000000"/>
                <w:sz w:val="21"/>
              </w:rPr>
              <w:t>Drone Journalism：Theories ＆ Practices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JCM70035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新媒体用户行为分析</w:t>
            </w:r>
            <w:r>
              <w:br/>
            </w:r>
            <w:r>
              <w:br/>
            </w:r>
            <w:r>
              <w:rPr>
                <w:rFonts w:ascii="SimSun" w:hAnsi="SimSun"/>
                <w:b w:val="false"/>
                <w:i w:val="false"/>
                <w:color w:val="000000"/>
                <w:sz w:val="21"/>
              </w:rPr>
              <w:t>New Media User Analytics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MJC70028</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6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学术研究模块</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新闻传播学文献选读</w:t>
            </w:r>
            <w:r>
              <w:br/>
            </w:r>
            <w:r>
              <w:br/>
            </w:r>
            <w:r>
              <w:rPr>
                <w:rFonts w:ascii="SimSun" w:hAnsi="SimSun"/>
                <w:b w:val="false"/>
                <w:i w:val="false"/>
                <w:color w:val="000000"/>
                <w:sz w:val="21"/>
              </w:rPr>
              <w:t>Selected Literature in Journalism and Communication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研究设计与论文写作</w:t>
            </w:r>
            <w:r>
              <w:br/>
            </w:r>
            <w:r>
              <w:br/>
            </w:r>
            <w:r>
              <w:rPr>
                <w:rFonts w:ascii="SimSun" w:hAnsi="SimSun"/>
                <w:b w:val="false"/>
                <w:i w:val="false"/>
                <w:color w:val="000000"/>
                <w:sz w:val="21"/>
              </w:rPr>
              <w:t>Research Design and Academic Writing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JCM50096</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人文社科研究方法前沿</w:t>
            </w:r>
            <w:r>
              <w:br/>
            </w:r>
            <w:r>
              <w:br/>
            </w:r>
            <w:r>
              <w:rPr>
                <w:rFonts w:ascii="SimSun" w:hAnsi="SimSun"/>
                <w:b w:val="false"/>
                <w:i w:val="false"/>
                <w:color w:val="000000"/>
                <w:sz w:val="21"/>
              </w:rPr>
              <w:t>Methods Frontier in Humanities and Social Sciences Research</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JCM60017</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新闻传播质化研究专题</w:t>
            </w:r>
            <w:r>
              <w:br/>
            </w:r>
            <w:r>
              <w:br/>
            </w:r>
            <w:r>
              <w:rPr>
                <w:rFonts w:ascii="SimSun" w:hAnsi="SimSun"/>
                <w:b w:val="false"/>
                <w:i w:val="false"/>
                <w:color w:val="000000"/>
                <w:sz w:val="21"/>
              </w:rPr>
              <w:t>Qualitative Methods in Journalism and Communication Research</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JCM60019</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新闻传播量化研究专题</w:t>
            </w:r>
            <w:r>
              <w:br/>
            </w:r>
            <w:r>
              <w:br/>
            </w:r>
            <w:r>
              <w:rPr>
                <w:rFonts w:ascii="SimSun" w:hAnsi="SimSun"/>
                <w:b w:val="false"/>
                <w:i w:val="false"/>
                <w:color w:val="000000"/>
                <w:sz w:val="21"/>
              </w:rPr>
              <w:t>Quantitative Methods in Journalism and Communication Research</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JCM60020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计算传播分析方法</w:t>
            </w:r>
            <w:r>
              <w:br/>
            </w:r>
            <w:r>
              <w:br/>
            </w:r>
            <w:r>
              <w:rPr>
                <w:rFonts w:ascii="SimSun" w:hAnsi="SimSun"/>
                <w:b w:val="false"/>
                <w:i w:val="false"/>
                <w:color w:val="000000"/>
                <w:sz w:val="21"/>
              </w:rPr>
              <w:t>Computational Communication Methods</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JCM60018</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荣誉课程不低于24学分，在专业进阶模块课程中至少修读16学分（其中研究生学位课程不少于10分），另选1个非本专业独立开设的微专业（学程）16学分，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荣誉项目课程设置和修读要求请见新闻学院“本科荣誉项目”实施方案。下载地址：https://jwc.fudan.edu.cn/（复旦大学教务处）专业培养-常用文档。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要求修读2个非本专业独立开设的微专业（学程），可选择专业学程或跨学科学程。学分不足部分可在全校所有本科生课程中任意选修。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微专业（学程）课程详见教务处学程项目网页，下载地址：https://jwc.fudan.edu.cn/（复旦大学教务处）专业培养-常用文档。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教学实习</w:t>
            </w:r>
            <w:r>
              <w:br/>
            </w:r>
            <w:r>
              <w:br/>
            </w:r>
            <w:r>
              <w:rPr>
                <w:rFonts w:ascii="SimSun" w:hAnsi="SimSun"/>
                <w:b w:val="false"/>
                <w:i w:val="false"/>
                <w:color w:val="000000"/>
                <w:sz w:val="21"/>
              </w:rPr>
              <w:t>Teaching 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记录中国（专业实践）</w:t>
            </w:r>
            <w:r>
              <w:br/>
            </w:r>
            <w:r>
              <w:br/>
            </w:r>
            <w:r>
              <w:rPr>
                <w:rFonts w:ascii="SimSun" w:hAnsi="SimSun"/>
                <w:b w:val="false"/>
                <w:i w:val="false"/>
                <w:color w:val="000000"/>
                <w:sz w:val="21"/>
              </w:rPr>
              <w:t>Documenting China (Professional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大江东—复旦融媒体创新工作室</w:t>
            </w:r>
            <w:r>
              <w:br/>
            </w:r>
            <w:r>
              <w:br/>
            </w:r>
            <w:r>
              <w:rPr>
                <w:rFonts w:ascii="SimSun" w:hAnsi="SimSun"/>
                <w:b w:val="false"/>
                <w:i w:val="false"/>
                <w:color w:val="000000"/>
                <w:sz w:val="21"/>
              </w:rPr>
              <w:t>Dajiangdong-Fudan Media Innovation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新闻实务工作坊</w:t>
            </w:r>
            <w:r>
              <w:br/>
            </w:r>
            <w:r>
              <w:br/>
            </w:r>
            <w:r>
              <w:rPr>
                <w:rFonts w:ascii="SimSun" w:hAnsi="SimSun"/>
                <w:b w:val="false"/>
                <w:i w:val="false"/>
                <w:color w:val="000000"/>
                <w:sz w:val="21"/>
              </w:rPr>
              <w:t>Journalism Practice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鼓励在全学段内从事一个学期以上的校园媒体实践活动。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校园媒体实践(硕士阶段)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鼓励在全学段内从事一个学期以上的校园媒体实践活动。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专业竞赛(硕士阶段)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本科学段鼓励申报承担1项复芏计划，详见复旦大学本科生学术研究资助计划管理办法。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研究生学段需参加学术探讨（如学术讲座、沙龙、工作坊、课题项目等）、主讲学术报告、参加学术会议、承担助教工作等。由导师给予成绩。</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研究生学段需完成必要的专业实习、社会实践、社会调查、创新创业比赛等。</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鼓励到具有世界一流水平的境外机构进行不少于一学期的学习、研究或联合培养。</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按照《复旦大学新闻学院关于学术型研究生学位论文开题环节的实施细则》执行。</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学位论文预审由院系组织，具体参照《复旦大学博士、硕士学位论文预审办法》及院系相关文件规定执行。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abstractNum w:abstractNumId="1">
    <w:multiLevelType w:val="multilevel"/>
    <w:lvl w:ilvl="0">
      <w:start w:val="1"/>
      <w:numFmt w:val="decimal"/>
      <w:lvlText w:val="%1"/>
      <w:lvlJc w:val="left"/>
      <w:pPr>
        <w:ind w:left="960" w:hanging="360"/>
      </w:pPr>
    </w:lvl>
  </w:abstractNum>
  <w:abstractNum w:abstractNumId="2">
    <w:multiLevelType w:val="multilevel"/>
    <w:lvl w:ilvl="0">
      <w:start w:val="2"/>
      <w:numFmt w:val="decimal"/>
      <w:lvlText w:val="%1"/>
      <w:lvlJc w:val="left"/>
      <w:pPr>
        <w:ind w:left="960" w:hanging="360"/>
      </w:pPr>
    </w:lvl>
  </w:abstractNum>
  <w:abstractNum w:abstractNumId="3">
    <w:multiLevelType w:val="multilevel"/>
    <w:lvl w:ilvl="0">
      <w:start w:val="1"/>
      <w:numFmt w:val="decimal"/>
      <w:lvlText w:val="%1"/>
      <w:lvlJc w:val="left"/>
      <w:pPr>
        <w:ind w:left="960" w:hanging="360"/>
      </w:pPr>
    </w:lvl>
  </w:abstractNum>
  <w:num w:numId="1">
    <w:abstractNumId w:val="1"/>
  </w:num>
  <w:num w:numId="2">
    <w:abstractNumId w:val="2"/>
  </w:num>
  <w:num w:numId="3">
    <w:abstractNumId w:val="3"/>
  </w:num>
</w:numbering>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