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口腔医学院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2025级口腔医学（五年制）专业“2+X+Y”教学培养方案（港澳台）</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both"/>
      </w:pPr>
      <w:r>
        <w:rPr>
          <w:rFonts w:ascii="SimSun" w:hAnsi="SimSun"/>
          <w:b w:val="false"/>
          <w:i w:val="false"/>
          <w:color w:val="000000"/>
          <w:sz w:val="21"/>
        </w:rPr>
        <w:t xml:space="preserve">       复旦大学发挥和整合附属医院优质口腔医教研防资源优势，依托上海市口腔医院，高起点谋划，高站位对标，建设口腔医学学科和专业，拥有口腔医学硕士和博士专业学位授予点、博士后流动站，国家住院医师规培基地和上海市专科医师培训基地。拥有教育部“长江学者奖励计划”特聘教授、中组部万人计划领军人才、国家“百千万人才工程”国家级人选、国务院政府特殊津贴专家等国家级人才，以及上海市优秀学术带头人、上海市医务工匠等省部级人才。拥有国家自然科学基金创新研究群体负责人，“十三五”、“十四五”国家重点研发计划首席科学家，国家重大科学研究计划“973”课题、国家自然科学基金委重点项目、重点国际（地区）合作研究、国家杰出青年基金等项目负责人学院建有国家临床重点专科、上海市重中之重研究中心、上海市公共卫生重点学科、上海市示范性研究型病房、上海市颅颌面发育与疾病重点实验室及口腔融合创新研究院。成立国际口腔创新研究与教育中心，与苏黎世大学、香港大学、奥塔哥大学等国际知名院校开展深度合作，为卓越口腔医学人才的培养提供优质临床教学资源及研究平台。</w:t>
      </w:r>
    </w:p>
    <w:p>
      <w:pPr>
        <w:spacing w:after="0"/>
        <w:ind w:left="0"/>
        <w:jc w:val="left"/>
      </w:pPr>
      <w:r>
        <w:rPr>
          <w:rFonts w:ascii="SimSun" w:hAnsi="SimSun"/>
          <w:b/>
          <w:i w:val="false"/>
          <w:color w:val="000000"/>
          <w:sz w:val="24"/>
        </w:rPr>
        <w:t xml:space="preserve">
       二.    培养目标
      </w:t>
      </w:r>
    </w:p>
    <w:p>
      <w:pPr>
        <w:spacing w:after="0"/>
        <w:ind w:left="0"/>
        <w:jc w:val="both"/>
      </w:pPr>
      <w:r>
        <w:rPr>
          <w:rFonts w:ascii="SimSun" w:hAnsi="SimSun"/>
          <w:b w:val="false"/>
          <w:i w:val="false"/>
          <w:color w:val="000000"/>
          <w:sz w:val="21"/>
        </w:rPr>
        <w:t xml:space="preserve">  以培养德智体美劳全面发展，具有扎实的理论基础，熟练的专业技能，掌握现代口腔医学科学理论和技术，能从事口腔临床实际工作的应用型高级医学人才为主要目标。本专业学生主要学习口腔临床医学及相关学科的基本理论、基本知识，接受口腔疾病诊断、治疗与预防等方面的基本训练。要求学生比较全面地掌握自然科学和人文社会科学知识，具备良好的思想品德和从事口腔医学工作的崇高职业道德，毕业后能从事口腔临床医疗、教学、科研和预防工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012267" cy="150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12267" cy="1507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1.修业年限：5年（类型：■本科、□本硕、□本博）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11学分、专业培养课程97.5学分、多元发展路径18.5学分和融合创新能力课程57.5学分的修读要求，总学分不低于184.5学分（含实践/实习87.25学分），通过毕业理论考和毕业操作考，达到学位要求者授予医学学士学位。</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334933" cy="1540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34933" cy="1540933"/>
                    </a:xfrm>
                    <a:prstGeom prst="rect">
                      <a:avLst/>
                    </a:prstGeom>
                  </pic:spPr>
                </pic:pic>
              </a:graphicData>
            </a:graphic>
          </wp:inline>
        </w:drawing>
      </w:r>
    </w:p>
    <w:p>
      <w:pPr>
        <w:spacing w:after="0"/>
        <w:ind w:left="0"/>
        <w:jc w:val="left"/>
      </w:pPr>
      <w:r>
        <w:rPr>
          <w:b/>
          <w:i w:val="false"/>
          <w:color w:val="000000"/>
          <w:sz w:val="21"/>
        </w:rPr>
        <w:t>1、专业进阶路径：184.5学分</w:t>
      </w:r>
      <w:r>
        <w:br/>
      </w:r>
      <w:r>
        <w:br/>
      </w:r>
      <w:r>
        <w:rPr>
          <w:b w:val="false"/>
          <w:i w:val="false"/>
          <w:color w:val="000000"/>
          <w:sz w:val="21"/>
        </w:rPr>
        <w:t xml:space="preserve">      本路径学生本科期间必须修满教学计划规定的184.5学分，包括通识教育课程11学分、专业培养课程97.5学分、专业进阶路径18.5学分，融合创新能力模块57.5学分的修读。</w:t>
      </w:r>
      <w:r>
        <w:br/>
      </w:r>
      <w:r>
        <w:br/>
      </w:r>
      <w:r>
        <w:rPr>
          <w:b/>
          <w:i w:val="false"/>
          <w:color w:val="000000"/>
          <w:sz w:val="21"/>
        </w:rPr>
        <w:t>2、跨学科发展路径：191学分</w:t>
      </w:r>
      <w:r>
        <w:br/>
      </w:r>
      <w:r>
        <w:br/>
      </w:r>
      <w:r>
        <w:rPr>
          <w:b w:val="false"/>
          <w:i w:val="false"/>
          <w:color w:val="000000"/>
          <w:sz w:val="21"/>
        </w:rPr>
        <w:t xml:space="preserve">      本路径学生本科期间必须修满教学计划规定的191学分，包括通识教育课程11学分、专业培养课程97.5学分、非本专业学程25学分、融合创新能力模块57.5学分的修读。</w:t>
      </w:r>
      <w:r>
        <w:br/>
      </w:r>
      <w:r>
        <w:br/>
      </w:r>
      <w:r>
        <w:rPr>
          <w:b/>
          <w:i w:val="false"/>
          <w:color w:val="000000"/>
          <w:sz w:val="21"/>
        </w:rPr>
        <w:t>3、辅修学士学位路径：224.5学分</w:t>
      </w:r>
      <w:r>
        <w:br/>
      </w:r>
      <w:r>
        <w:br/>
      </w:r>
      <w:r>
        <w:rPr>
          <w:b w:val="false"/>
          <w:i w:val="false"/>
          <w:color w:val="000000"/>
          <w:sz w:val="21"/>
        </w:rPr>
        <w:t xml:space="preserve">     本路径学生本科期间必须修满教学计划规定的224.5学分，包括通识教育课程11学分、专业培养课程97.5学分、专业进阶模块18.5学分、辅修学士学位项目课程40学分、融合创新能力模块57.5学分。</w:t>
      </w:r>
      <w:r>
        <w:br/>
      </w:r>
      <w:r>
        <w:br/>
      </w:r>
      <w:r>
        <w:rPr>
          <w:b/>
          <w:i w:val="false"/>
          <w:color w:val="000000"/>
          <w:sz w:val="21"/>
        </w:rPr>
        <w:t>4、创新创业路径：191学分</w:t>
      </w:r>
      <w:r>
        <w:br/>
      </w:r>
      <w:r>
        <w:br/>
      </w:r>
      <w:r>
        <w:rPr>
          <w:b w:val="false"/>
          <w:i w:val="false"/>
          <w:color w:val="000000"/>
          <w:sz w:val="21"/>
        </w:rPr>
        <w:t xml:space="preserve">     本路径学生本科期间必须修满教学计划规定的191学分，包括通识教育课程11学分、专业培养课程97.5学分、1个创新创业学院开设的创新创业学程和1个非本专业独立开设的专业学程或跨学科学程25学分、融合创新能力模块57.5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 五年级结束时，如达到学士学位要求者授予医学学士学位。</w:t>
      </w:r>
    </w:p>
    <w:p>
      <w:pPr>
        <w:spacing w:after="0"/>
        <w:ind w:left="0"/>
        <w:jc w:val="left"/>
      </w:pPr>
      <w:r>
        <w:rPr>
          <w:rFonts w:ascii="SimSun" w:hAnsi="SimSun"/>
          <w:b w:val="false"/>
          <w:i w:val="false"/>
          <w:color w:val="000000"/>
          <w:sz w:val="21"/>
        </w:rPr>
        <w:t xml:space="preserve"> （1）修满规定的学分，通过毕业理论考和毕业操作考，达到本科教学培养方案规定的各项要求。</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1"/>
        </w:rPr>
        <w:t>1.课程体系</w:t>
      </w:r>
    </w:p>
    <w:p>
      <w:pPr>
        <w:spacing w:after="0"/>
        <w:ind w:left="0"/>
        <w:jc w:val="left"/>
      </w:pPr>
      <w:r>
        <w:rPr>
          <w:rFonts w:ascii="SimSun" w:hAnsi="SimSun"/>
          <w:b w:val="false"/>
          <w:i w:val="false"/>
          <w:color w:val="000000"/>
          <w:sz w:val="21"/>
        </w:rPr>
        <w:t xml:space="preserve">   课程体系由通识教育、大类基础课、专业核心课（包括医学基础课、口腔专业课）、进阶课程、融合创新课程模块构成，遵循“通识教育-学科基础-专业核心-研究创新”的体系设计理念，夯实专业基础，通专融合，渐次递进建立专业教育体系。进阶课程适用于不同年级学生拓展学习，介绍学科内涵和前沿，交叉应用，引导学生在实践中学习和解决问题，由感性认识深入理性认知，加深对复杂高阶的临床问题的理解并尝试解决。</w:t>
      </w:r>
    </w:p>
    <w:p>
      <w:pPr>
        <w:spacing w:after="0"/>
        <w:ind w:left="0"/>
        <w:jc w:val="left"/>
      </w:pPr>
      <w:r>
        <w:rPr>
          <w:rFonts w:ascii="SimSun" w:hAnsi="SimSun"/>
          <w:b/>
          <w:i w:val="false"/>
          <w:color w:val="000000"/>
          <w:sz w:val="21"/>
        </w:rPr>
        <w:t>2.融合创新培养</w:t>
      </w:r>
    </w:p>
    <w:p>
      <w:pPr>
        <w:spacing w:after="0"/>
        <w:ind w:left="0"/>
        <w:jc w:val="left"/>
      </w:pPr>
      <w:r>
        <w:rPr>
          <w:rFonts w:ascii="SimSun" w:hAnsi="SimSun"/>
          <w:b w:val="false"/>
          <w:i w:val="false"/>
          <w:color w:val="000000"/>
          <w:sz w:val="21"/>
        </w:rPr>
        <w:t xml:space="preserve">   建立临床-学术双螺旋递进的全周期科研训练体系，夯实临床技能；鼓励师生共创，通过大创项目等学生科创活动引导学生由临床实践出发，提出科学问题，开展科研活动。</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要求修读七大模块课程6学分（美育学分不少于2学分）。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要求至少修读5学分，英语分级考试B、Y级学生修读7学分。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新生英语分级考试A级学生至少修读2学分，且必须是“大学英语高阶课程”或“第二外语课程”。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新生英语分级考试B级学生至少修读4学分，包括2学分的“大学英语进阶课程”和2学分的“大学英语高阶课程”。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新生英语分级考试Y级学生至少修读4学分，包括2学分的“大学英语基础课程”和2学分的“大学英语进阶课程”。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创新创意创业</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要求修读79.5学分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w:t>
            </w:r>
            <w:r>
              <w:br/>
            </w:r>
            <w:r>
              <w:br/>
            </w:r>
            <w:r>
              <w:rPr>
                <w:rFonts w:ascii="SimSun" w:hAnsi="SimSun"/>
                <w:b w:val="false"/>
                <w:i w:val="false"/>
                <w:color w:val="000000"/>
                <w:sz w:val="21"/>
              </w:rPr>
              <w:t>Foundations endocrine and reproductive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病理生理学C</w:t>
            </w:r>
            <w:r>
              <w:br/>
            </w:r>
            <w:r>
              <w:br/>
            </w:r>
            <w:r>
              <w:rPr>
                <w:rFonts w:ascii="SimSun" w:hAnsi="SimSun"/>
                <w:b w:val="false"/>
                <w:i w:val="false"/>
                <w:color w:val="000000"/>
                <w:sz w:val="21"/>
              </w:rPr>
              <w:t>Pathophysiology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w:t>
            </w:r>
            <w:r>
              <w:br/>
            </w:r>
            <w:r>
              <w:br/>
            </w:r>
            <w:r>
              <w:rPr>
                <w:rFonts w:ascii="SimSun" w:hAnsi="SimSun"/>
                <w:b w:val="false"/>
                <w:i w:val="false"/>
                <w:color w:val="000000"/>
                <w:sz w:val="21"/>
              </w:rPr>
              <w:t>Internal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妇产科学总论</w:t>
            </w:r>
            <w:r>
              <w:br/>
            </w:r>
            <w:r>
              <w:br/>
            </w:r>
            <w:r>
              <w:rPr>
                <w:rFonts w:ascii="SimSun" w:hAnsi="SimSun"/>
                <w:b w:val="false"/>
                <w:i w:val="false"/>
                <w:color w:val="000000"/>
                <w:sz w:val="21"/>
              </w:rPr>
              <w:t>Introduction of Obstetrics and Gynaecology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儿科学总论</w:t>
            </w:r>
            <w:r>
              <w:br/>
            </w:r>
            <w:r>
              <w:br/>
            </w:r>
            <w:r>
              <w:rPr>
                <w:rFonts w:ascii="SimSun" w:hAnsi="SimSun"/>
                <w:b w:val="false"/>
                <w:i w:val="false"/>
                <w:color w:val="000000"/>
                <w:sz w:val="21"/>
              </w:rPr>
              <w:t>Pediatrics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口腔解剖生理学</w:t>
            </w:r>
            <w:r>
              <w:br/>
            </w:r>
            <w:r>
              <w:br/>
            </w:r>
            <w:r>
              <w:rPr>
                <w:rFonts w:ascii="SimSun" w:hAnsi="SimSun"/>
                <w:b w:val="false"/>
                <w:i w:val="false"/>
                <w:color w:val="000000"/>
                <w:sz w:val="21"/>
              </w:rPr>
              <w:t>Oral Anatomy and 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口腔组织病理学</w:t>
            </w:r>
            <w:r>
              <w:br/>
            </w:r>
            <w:r>
              <w:br/>
            </w:r>
            <w:r>
              <w:rPr>
                <w:rFonts w:ascii="SimSun" w:hAnsi="SimSun"/>
                <w:b w:val="false"/>
                <w:i w:val="false"/>
                <w:color w:val="000000"/>
                <w:sz w:val="21"/>
              </w:rPr>
              <w:t>Oral Histology and 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口腔黏膜病学</w:t>
            </w:r>
            <w:r>
              <w:br/>
            </w:r>
            <w:r>
              <w:br/>
            </w:r>
            <w:r>
              <w:rPr>
                <w:rFonts w:ascii="SimSun" w:hAnsi="SimSun"/>
                <w:b w:val="false"/>
                <w:i w:val="false"/>
                <w:color w:val="000000"/>
                <w:sz w:val="21"/>
              </w:rPr>
              <w:t>Oral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口腔颌面外科学</w:t>
            </w:r>
            <w:r>
              <w:br/>
            </w:r>
            <w:r>
              <w:br/>
            </w:r>
            <w:r>
              <w:rPr>
                <w:rFonts w:ascii="SimSun" w:hAnsi="SimSun"/>
                <w:b w:val="false"/>
                <w:i w:val="false"/>
                <w:color w:val="000000"/>
                <w:sz w:val="21"/>
              </w:rPr>
              <w:t>Oral and Maxillofacial Surgery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口腔修复学（上）</w:t>
            </w:r>
            <w:r>
              <w:br/>
            </w:r>
            <w:r>
              <w:br/>
            </w:r>
            <w:r>
              <w:rPr>
                <w:rFonts w:ascii="SimSun" w:hAnsi="SimSun"/>
                <w:b w:val="false"/>
                <w:i w:val="false"/>
                <w:color w:val="000000"/>
                <w:sz w:val="21"/>
              </w:rPr>
              <w:t>Prothodontics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口腔颌面医学影像诊断学</w:t>
            </w:r>
            <w:r>
              <w:br/>
            </w:r>
            <w:r>
              <w:br/>
            </w:r>
            <w:r>
              <w:rPr>
                <w:rFonts w:ascii="SimSun" w:hAnsi="SimSun"/>
                <w:b w:val="false"/>
                <w:i w:val="false"/>
                <w:color w:val="000000"/>
                <w:sz w:val="21"/>
              </w:rPr>
              <w:t>Diagnosis of Oral &amp; Maxillofacial Medical Imaging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牙体牙髓病学</w:t>
            </w:r>
            <w:r>
              <w:br/>
            </w:r>
            <w:r>
              <w:br/>
            </w:r>
            <w:r>
              <w:rPr>
                <w:rFonts w:ascii="SimSun" w:hAnsi="SimSun"/>
                <w:b w:val="false"/>
                <w:i w:val="false"/>
                <w:color w:val="000000"/>
                <w:sz w:val="21"/>
              </w:rPr>
              <w:t>Endodontics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牙周病学</w:t>
            </w:r>
            <w:r>
              <w:br/>
            </w:r>
            <w:r>
              <w:br/>
            </w:r>
            <w:r>
              <w:rPr>
                <w:rFonts w:ascii="SimSun" w:hAnsi="SimSun"/>
                <w:b w:val="false"/>
                <w:i w:val="false"/>
                <w:color w:val="000000"/>
                <w:sz w:val="21"/>
              </w:rPr>
              <w:t>Periodontology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口腔预防医学</w:t>
            </w:r>
            <w:r>
              <w:br/>
            </w:r>
            <w:r>
              <w:br/>
            </w:r>
            <w:r>
              <w:rPr>
                <w:rFonts w:ascii="SimSun" w:hAnsi="SimSun"/>
                <w:b w:val="false"/>
                <w:i w:val="false"/>
                <w:color w:val="000000"/>
                <w:sz w:val="21"/>
              </w:rPr>
              <w:t>Preventive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口腔颌面整合肿瘤学</w:t>
            </w:r>
            <w:r>
              <w:br/>
            </w:r>
            <w:r>
              <w:br/>
            </w:r>
            <w:r>
              <w:rPr>
                <w:rFonts w:ascii="SimSun" w:hAnsi="SimSun"/>
                <w:b w:val="false"/>
                <w:i w:val="false"/>
                <w:color w:val="000000"/>
                <w:sz w:val="21"/>
              </w:rPr>
              <w:t>Oral and Maxillofacial Oncology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口腔修复学（下）</w:t>
            </w:r>
            <w:r>
              <w:br/>
            </w:r>
            <w:r>
              <w:br/>
            </w:r>
            <w:r>
              <w:rPr>
                <w:rFonts w:ascii="SimSun" w:hAnsi="SimSun"/>
                <w:b w:val="false"/>
                <w:i w:val="false"/>
                <w:color w:val="000000"/>
                <w:sz w:val="21"/>
              </w:rPr>
              <w:t>Prothodontics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儿童口腔医学</w:t>
            </w:r>
            <w:r>
              <w:br/>
            </w:r>
            <w:r>
              <w:br/>
            </w:r>
            <w:r>
              <w:rPr>
                <w:rFonts w:ascii="SimSun" w:hAnsi="SimSun"/>
                <w:b w:val="false"/>
                <w:i w:val="false"/>
                <w:color w:val="000000"/>
                <w:sz w:val="21"/>
              </w:rPr>
              <w:t>Pediatric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w:t>
            </w:r>
            <w:r>
              <w:br/>
            </w:r>
            <w:r>
              <w:br/>
            </w:r>
            <w:r>
              <w:rPr>
                <w:rFonts w:ascii="SimSun" w:hAnsi="SimSun"/>
                <w:b w:val="false"/>
                <w:i w:val="false"/>
                <w:color w:val="000000"/>
                <w:sz w:val="21"/>
              </w:rPr>
              <w:t>Orthodontics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口腔种植学</w:t>
            </w:r>
            <w:r>
              <w:br/>
            </w:r>
            <w:r>
              <w:br/>
            </w:r>
            <w:r>
              <w:rPr>
                <w:rFonts w:ascii="SimSun" w:hAnsi="SimSun"/>
                <w:b w:val="false"/>
                <w:i w:val="false"/>
                <w:color w:val="000000"/>
                <w:sz w:val="21"/>
              </w:rPr>
              <w:t>Oral Implantology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包括专业进阶路径、跨学科发展路径、辅修学士学位路径、创新创业路径，要求在院系专业导师指导下选择1条发展路径，按路径要求修读课程。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修满18.5学分。完成专业进阶路径修读，可以向口腔医学院申请推免直研资格，毕业时可获得口腔医学毕业证书；通过毕业理论考和操作考，达到学位要求者授予医学学士学位。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口腔医学导论</w:t>
            </w:r>
            <w:r>
              <w:br/>
            </w:r>
            <w:r>
              <w:br/>
            </w:r>
            <w:r>
              <w:rPr>
                <w:rFonts w:ascii="SimSun" w:hAnsi="SimSun"/>
                <w:b w:val="false"/>
                <w:i w:val="false"/>
                <w:color w:val="000000"/>
                <w:sz w:val="21"/>
              </w:rPr>
              <w:t>Introduction of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走近口腔医学Ⅰ</w:t>
            </w:r>
            <w:r>
              <w:br/>
            </w:r>
            <w:r>
              <w:br/>
            </w:r>
            <w:r>
              <w:rPr>
                <w:rFonts w:ascii="SimSun" w:hAnsi="SimSun"/>
                <w:b w:val="false"/>
                <w:i w:val="false"/>
                <w:color w:val="000000"/>
                <w:sz w:val="21"/>
              </w:rPr>
              <w:t>Introduction to Community and Clinical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走进口腔医学II</w:t>
            </w:r>
            <w:r>
              <w:br/>
            </w:r>
            <w:r>
              <w:br/>
            </w:r>
            <w:r>
              <w:rPr>
                <w:rFonts w:ascii="SimSun" w:hAnsi="SimSun"/>
                <w:b w:val="false"/>
                <w:i w:val="false"/>
                <w:color w:val="000000"/>
                <w:sz w:val="21"/>
              </w:rPr>
              <w:t>Foundations of Dental Practice and Communication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w:t>
            </w:r>
            <w:r>
              <w:br/>
            </w:r>
            <w:r>
              <w:br/>
            </w:r>
            <w:r>
              <w:rPr>
                <w:rFonts w:ascii="SimSun" w:hAnsi="SimSun"/>
                <w:b w:val="false"/>
                <w:i w:val="false"/>
                <w:color w:val="000000"/>
                <w:sz w:val="21"/>
              </w:rPr>
              <w:t>Infectious diseases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口腔材料学</w:t>
            </w:r>
            <w:r>
              <w:br/>
            </w:r>
            <w:r>
              <w:br/>
            </w:r>
            <w:r>
              <w:rPr>
                <w:rFonts w:ascii="SimSun" w:hAnsi="SimSun"/>
                <w:b w:val="false"/>
                <w:i w:val="false"/>
                <w:color w:val="000000"/>
                <w:sz w:val="21"/>
              </w:rPr>
              <w:t>Dental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牙合学</w:t>
            </w:r>
            <w:r>
              <w:br/>
            </w:r>
            <w:r>
              <w:br/>
            </w:r>
            <w:r>
              <w:rPr>
                <w:rFonts w:ascii="SimSun" w:hAnsi="SimSun"/>
                <w:b w:val="false"/>
                <w:i w:val="false"/>
                <w:color w:val="000000"/>
                <w:sz w:val="21"/>
              </w:rPr>
              <w:t>Occlusiology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口腔专业英语</w:t>
            </w:r>
            <w:r>
              <w:br/>
            </w:r>
            <w:r>
              <w:br/>
            </w:r>
            <w:r>
              <w:rPr>
                <w:rFonts w:ascii="SimSun" w:hAnsi="SimSun"/>
                <w:b w:val="false"/>
                <w:i w:val="false"/>
                <w:color w:val="000000"/>
                <w:sz w:val="21"/>
              </w:rPr>
              <w:t>English in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口腔人工智能设备学</w:t>
            </w:r>
            <w:r>
              <w:br/>
            </w:r>
            <w:r>
              <w:br/>
            </w:r>
            <w:r>
              <w:rPr>
                <w:rFonts w:ascii="SimSun" w:hAnsi="SimSun"/>
                <w:b w:val="false"/>
                <w:i w:val="false"/>
                <w:color w:val="000000"/>
                <w:sz w:val="21"/>
              </w:rPr>
              <w:t>Artificial Intelligence for Devices in Stomatology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基于口腔疾病的多学科教学</w:t>
            </w:r>
            <w:r>
              <w:br/>
            </w:r>
            <w:r>
              <w:br/>
            </w:r>
            <w:r>
              <w:rPr>
                <w:rFonts w:ascii="SimSun" w:hAnsi="SimSun"/>
                <w:b w:val="false"/>
                <w:i w:val="false"/>
                <w:color w:val="000000"/>
                <w:sz w:val="21"/>
              </w:rPr>
              <w:t>Problem- based learning（stomatology）</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2个非本专业独立开设的学程，可选择专业学程或跨学科学程。学分不足部分可在全校所有本科生课程中任意选修。完成跨学科发展路径的学生，不能向口腔医学院申请推免直研资格，口腔医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1个创新创业学院开设的创新创业学程，以及1个非本专业独立开设的专业学程或跨学科学程。修读学分不足部分可在全校所有本科生课程中任意选修。完成创新创业路径的学生，不能向口腔医学院申请推免直研资格，口腔医学院也不为其提供专业排名。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至少修满58.5学分 。修读本专业进阶模块（18.5学分）和1个辅修学士学位项目（40学分），辅修学士学位应与主修学士学位归属不同的本科专业大类。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完成辅修学士学位路径的学生，可以向口腔医学院申请推免直研资格，通过毕业理论考和操作考，达到学位要求者授予医学学士学位。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（57.5学分）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通过实验、实习和实践教学环节，循序渐进强化学生的知识学习和技能训练，促进知识转化，逐步深化系统性诊疗思维的建立，培养多学科思维和诊疗能力，引导学生在医疗实践中形成科学问题。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全周期的科研训练体系，在一年级开设《口腔医学导论》，介绍学科前沿进展；设立《早接触科研思维训练》培养科研思维，制定科研计划，逐步形成创新思维，并熟悉常见的科研方法和技术。
      </w:t>
      </w:r>
    </w:p>
    <w:tbl>
      <w:tblPr>
        <w:tblW w:w="0" w:type="auto"/>
        <w:tblCellSpacing w:w="0" w:type="auto"/>
        <w:tblBorders>
          <w:top w:val="none"/>
          <w:left w:val="none"/>
          <w:bottom w:val="none"/>
          <w:right w:val="none"/>
          <w:insideH w:val="none"/>
          <w:insideV w:val="none"/>
        </w:tblBorders>
      </w:tblPr>
      <w:tblGrid>
        <w:gridCol w:w="2969"/>
        <w:gridCol w:w="742"/>
        <w:gridCol w:w="742"/>
        <w:gridCol w:w="1039"/>
        <w:gridCol w:w="1660"/>
        <w:gridCol w:w="742"/>
        <w:gridCol w:w="742"/>
        <w:gridCol w:w="742"/>
        <w:gridCol w:w="1731"/>
        <w:gridCol w:w="1039"/>
        <w:gridCol w:w="1486"/>
      </w:tblGrid>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早接触科研思维训练</w:t>
            </w:r>
            <w:r>
              <w:br/>
            </w:r>
            <w:r>
              <w:br/>
            </w:r>
            <w:r>
              <w:rPr>
                <w:rFonts w:ascii="SimSun" w:hAnsi="SimSun"/>
                <w:b w:val="false"/>
                <w:i w:val="false"/>
                <w:color w:val="000000"/>
                <w:sz w:val="21"/>
              </w:rPr>
              <w:t>Introduction to Craniofaciodental Research</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1,2,3,4,5,6,7,8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内科学实习</w:t>
            </w:r>
            <w:r>
              <w:br/>
            </w:r>
            <w:r>
              <w:br/>
            </w:r>
            <w:r>
              <w:rPr>
                <w:rFonts w:ascii="SimSun" w:hAnsi="SimSun"/>
                <w:b w:val="false"/>
                <w:i w:val="false"/>
                <w:color w:val="000000"/>
                <w:sz w:val="21"/>
              </w:rPr>
              <w:t>Internship in Internal Medicine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外科学实习</w:t>
            </w:r>
            <w:r>
              <w:br/>
            </w:r>
            <w:r>
              <w:br/>
            </w:r>
            <w:r>
              <w:rPr>
                <w:rFonts w:ascii="SimSun" w:hAnsi="SimSun"/>
                <w:b w:val="false"/>
                <w:i w:val="false"/>
                <w:color w:val="000000"/>
                <w:sz w:val="21"/>
              </w:rPr>
              <w:t>Surgical Internship</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临床衔接课程</w:t>
            </w:r>
            <w:r>
              <w:br/>
            </w:r>
            <w:r>
              <w:br/>
            </w:r>
            <w:r>
              <w:rPr>
                <w:rFonts w:ascii="SimSun" w:hAnsi="SimSun"/>
                <w:b w:val="false"/>
                <w:i w:val="false"/>
                <w:color w:val="000000"/>
                <w:sz w:val="21"/>
              </w:rPr>
              <w:t>Clinical Bridging Course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儿童口腔科实习</w:t>
            </w:r>
            <w:r>
              <w:br/>
            </w:r>
            <w:r>
              <w:br/>
            </w:r>
            <w:r>
              <w:rPr>
                <w:rFonts w:ascii="SimSun" w:hAnsi="SimSun"/>
                <w:b w:val="false"/>
                <w:i w:val="false"/>
                <w:color w:val="000000"/>
                <w:sz w:val="21"/>
              </w:rPr>
              <w:t>Clinical Internship in Department of Pediatric Dentistry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STOM50006</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牙体牙髓病科实习</w:t>
            </w:r>
            <w:r>
              <w:br/>
            </w:r>
            <w:r>
              <w:br/>
            </w:r>
            <w:r>
              <w:rPr>
                <w:rFonts w:ascii="SimSun" w:hAnsi="SimSun"/>
                <w:b w:val="false"/>
                <w:i w:val="false"/>
                <w:color w:val="000000"/>
                <w:sz w:val="21"/>
              </w:rPr>
              <w:t>Practice in Operative Dentistry and Endodontics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STOM50007</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口腔预防科实习</w:t>
            </w:r>
            <w:r>
              <w:br/>
            </w:r>
            <w:r>
              <w:br/>
            </w:r>
            <w:r>
              <w:rPr>
                <w:rFonts w:ascii="SimSun" w:hAnsi="SimSun"/>
                <w:b w:val="false"/>
                <w:i w:val="false"/>
                <w:color w:val="000000"/>
                <w:sz w:val="21"/>
              </w:rPr>
              <w:t>Preventive Dentistry Practise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STOM50001</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口腔黏膜病科实习</w:t>
            </w:r>
            <w:r>
              <w:br/>
            </w:r>
            <w:r>
              <w:br/>
            </w:r>
            <w:r>
              <w:rPr>
                <w:rFonts w:ascii="SimSun" w:hAnsi="SimSun"/>
                <w:b w:val="false"/>
                <w:i w:val="false"/>
                <w:color w:val="000000"/>
                <w:sz w:val="21"/>
              </w:rPr>
              <w:t>Practice in Oral mucosal diseases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口腔放射科实习</w:t>
            </w:r>
            <w:r>
              <w:br/>
            </w:r>
            <w:r>
              <w:br/>
            </w:r>
            <w:r>
              <w:rPr>
                <w:rFonts w:ascii="SimSun" w:hAnsi="SimSun"/>
                <w:b w:val="false"/>
                <w:i w:val="false"/>
                <w:color w:val="000000"/>
                <w:sz w:val="21"/>
              </w:rPr>
              <w:t>Oral  and Maxillofacial medical  imaging practicum</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牙周科实习</w:t>
            </w:r>
            <w:r>
              <w:br/>
            </w:r>
            <w:r>
              <w:br/>
            </w:r>
            <w:r>
              <w:rPr>
                <w:rFonts w:ascii="SimSun" w:hAnsi="SimSun"/>
                <w:b w:val="false"/>
                <w:i w:val="false"/>
                <w:color w:val="000000"/>
                <w:sz w:val="21"/>
              </w:rPr>
              <w:t>Internship of Periodontology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口腔颌面外科实习</w:t>
            </w:r>
            <w:r>
              <w:br/>
            </w:r>
            <w:r>
              <w:br/>
            </w:r>
            <w:r>
              <w:rPr>
                <w:rFonts w:ascii="SimSun" w:hAnsi="SimSun"/>
                <w:b w:val="false"/>
                <w:i w:val="false"/>
                <w:color w:val="000000"/>
                <w:sz w:val="21"/>
              </w:rPr>
              <w:t>Internship of Oral and Maxillofacial Surgery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口腔修复科实习</w:t>
            </w:r>
            <w:r>
              <w:br/>
            </w:r>
            <w:r>
              <w:br/>
            </w:r>
            <w:r>
              <w:rPr>
                <w:rFonts w:ascii="SimSun" w:hAnsi="SimSun"/>
                <w:b w:val="false"/>
                <w:i w:val="false"/>
                <w:color w:val="000000"/>
                <w:sz w:val="21"/>
              </w:rPr>
              <w:t>Internship in Prosthodontics Department</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口腔正畸学实习</w:t>
            </w:r>
            <w:r>
              <w:br/>
            </w:r>
            <w:r>
              <w:br/>
            </w:r>
            <w:r>
              <w:rPr>
                <w:rFonts w:ascii="SimSun" w:hAnsi="SimSun"/>
                <w:b w:val="false"/>
                <w:i w:val="false"/>
                <w:color w:val="000000"/>
                <w:sz w:val="21"/>
              </w:rPr>
              <w:t>Orthodontic practice</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STOM50009</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